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5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759"/>
      </w:tblGrid>
      <w:tr w:rsidR="0087683C" w:rsidRPr="0087683C" w14:paraId="5934FB6C" w14:textId="77777777" w:rsidTr="00C9570C">
        <w:trPr>
          <w:trHeight w:val="14346"/>
        </w:trPr>
        <w:tc>
          <w:tcPr>
            <w:tcW w:w="9759" w:type="dxa"/>
            <w:shd w:val="clear" w:color="auto" w:fill="auto"/>
          </w:tcPr>
          <w:tbl>
            <w:tblPr>
              <w:tblW w:w="0" w:type="auto"/>
              <w:jc w:val="center"/>
              <w:tblLook w:val="04A0" w:firstRow="1" w:lastRow="0" w:firstColumn="1" w:lastColumn="0" w:noHBand="0" w:noVBand="1"/>
            </w:tblPr>
            <w:tblGrid>
              <w:gridCol w:w="1941"/>
              <w:gridCol w:w="7602"/>
            </w:tblGrid>
            <w:tr w:rsidR="0087683C" w:rsidRPr="0087683C" w14:paraId="4BDD37A8" w14:textId="77777777" w:rsidTr="00C9570C">
              <w:trPr>
                <w:jc w:val="center"/>
              </w:trPr>
              <w:tc>
                <w:tcPr>
                  <w:tcW w:w="1941" w:type="dxa"/>
                  <w:shd w:val="clear" w:color="auto" w:fill="auto"/>
                  <w:vAlign w:val="center"/>
                </w:tcPr>
                <w:p w14:paraId="07A0DAC0" w14:textId="0979D592" w:rsidR="00775C12" w:rsidRPr="0087683C" w:rsidRDefault="00775C12" w:rsidP="00C336B1">
                  <w:pPr>
                    <w:pStyle w:val="S1"/>
                    <w:numPr>
                      <w:ilvl w:val="0"/>
                      <w:numId w:val="0"/>
                    </w:numPr>
                    <w:ind w:left="360"/>
                    <w:jc w:val="left"/>
                  </w:pPr>
                  <w:bookmarkStart w:id="0" w:name="_Hlk12774529"/>
                  <w:bookmarkStart w:id="1" w:name="_Hlk104536445"/>
                  <w:bookmarkStart w:id="2" w:name="_Hlk105161216"/>
                  <w:bookmarkStart w:id="3" w:name="_Hlk106095141"/>
                  <w:bookmarkEnd w:id="0"/>
                  <w:r w:rsidRPr="0087683C">
                    <w:rPr>
                      <w:noProof/>
                      <w:sz w:val="20"/>
                      <w:szCs w:val="20"/>
                    </w:rPr>
                    <w:drawing>
                      <wp:anchor distT="0" distB="0" distL="114300" distR="114300" simplePos="0" relativeHeight="251658240" behindDoc="0" locked="0" layoutInCell="1" allowOverlap="1" wp14:anchorId="609E4C74" wp14:editId="33E7DF66">
                        <wp:simplePos x="0" y="0"/>
                        <wp:positionH relativeFrom="column">
                          <wp:posOffset>29845</wp:posOffset>
                        </wp:positionH>
                        <wp:positionV relativeFrom="paragraph">
                          <wp:posOffset>132715</wp:posOffset>
                        </wp:positionV>
                        <wp:extent cx="1000125" cy="981075"/>
                        <wp:effectExtent l="0" t="0" r="0" b="0"/>
                        <wp:wrapNone/>
                        <wp:docPr id="13" name="Рисунок 13"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061119\Фирменный стиль\КККККККК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4A741" w14:textId="77777777" w:rsidR="00775C12" w:rsidRPr="0087683C" w:rsidRDefault="00775C12" w:rsidP="00BE753E">
                  <w:pPr>
                    <w:spacing w:after="0" w:line="240" w:lineRule="auto"/>
                    <w:jc w:val="center"/>
                    <w:rPr>
                      <w:rFonts w:ascii="Times New Roman" w:hAnsi="Times New Roman"/>
                    </w:rPr>
                  </w:pPr>
                </w:p>
              </w:tc>
              <w:tc>
                <w:tcPr>
                  <w:tcW w:w="7602" w:type="dxa"/>
                  <w:shd w:val="clear" w:color="auto" w:fill="auto"/>
                  <w:vAlign w:val="center"/>
                </w:tcPr>
                <w:p w14:paraId="04C1489A" w14:textId="7FA6D5F4" w:rsidR="00775C12" w:rsidRPr="0087683C" w:rsidRDefault="00000000" w:rsidP="00BE753E">
                  <w:pPr>
                    <w:spacing w:after="0" w:line="240" w:lineRule="auto"/>
                    <w:jc w:val="center"/>
                    <w:rPr>
                      <w:rFonts w:ascii="Times New Roman" w:hAnsi="Times New Roman"/>
                      <w:sz w:val="100"/>
                      <w:szCs w:val="100"/>
                    </w:rPr>
                  </w:pPr>
                  <w:r>
                    <w:rPr>
                      <w:rFonts w:ascii="Times New Roman" w:hAnsi="Times New Roman"/>
                      <w:noProof/>
                    </w:rPr>
                    <w:pict w14:anchorId="4CE4C6AE">
                      <v:line id="Прямая соединительная линия 14" o:spid="_x0000_s2057"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" strokecolor="windowText">
                        <o:lock v:ext="edit" shapetype="f"/>
                      </v:line>
                    </w:pict>
                  </w:r>
                  <w:r w:rsidR="00775C12" w:rsidRPr="0087683C">
                    <w:rPr>
                      <w:rFonts w:ascii="Times New Roman" w:hAnsi="Times New Roman"/>
                      <w:sz w:val="100"/>
                      <w:szCs w:val="100"/>
                    </w:rPr>
                    <w:t>КОРПУС</w:t>
                  </w:r>
                </w:p>
                <w:p w14:paraId="060AE336" w14:textId="77777777" w:rsidR="00775C12" w:rsidRPr="0087683C" w:rsidRDefault="00775C12" w:rsidP="00BE753E">
                  <w:pPr>
                    <w:spacing w:after="0" w:line="240" w:lineRule="auto"/>
                    <w:jc w:val="center"/>
                    <w:rPr>
                      <w:rFonts w:ascii="Times New Roman" w:hAnsi="Times New Roman"/>
                    </w:rPr>
                  </w:pPr>
                  <w:r w:rsidRPr="0087683C">
                    <w:rPr>
                      <w:rFonts w:ascii="Times New Roman" w:hAnsi="Times New Roman"/>
                    </w:rPr>
                    <w:t>ОБЩЕСТВО С ОГРАНИЧЕННОЙ ОТВЕТСТВЕННОСТЬЮ</w:t>
                  </w:r>
                </w:p>
                <w:p w14:paraId="6ABB48FC" w14:textId="77777777" w:rsidR="00775C12" w:rsidRPr="0087683C" w:rsidRDefault="00775C12" w:rsidP="00BE753E">
                  <w:pPr>
                    <w:spacing w:after="0" w:line="240" w:lineRule="auto"/>
                    <w:jc w:val="center"/>
                    <w:rPr>
                      <w:rFonts w:ascii="Times New Roman" w:hAnsi="Times New Roman"/>
                      <w:sz w:val="10"/>
                      <w:szCs w:val="10"/>
                    </w:rPr>
                  </w:pPr>
                  <w:r w:rsidRPr="0087683C">
                    <w:rPr>
                      <w:rFonts w:ascii="Times New Roman" w:hAnsi="Times New Roman"/>
                    </w:rPr>
                    <w:t>основано в 1992 году</w:t>
                  </w:r>
                </w:p>
                <w:p w14:paraId="2DEBD87E" w14:textId="77777777" w:rsidR="00775C12" w:rsidRPr="0087683C" w:rsidRDefault="00775C12" w:rsidP="00BE753E">
                  <w:pPr>
                    <w:spacing w:after="0" w:line="240" w:lineRule="auto"/>
                    <w:jc w:val="center"/>
                    <w:rPr>
                      <w:rFonts w:ascii="Times New Roman" w:hAnsi="Times New Roman"/>
                      <w:sz w:val="20"/>
                      <w:szCs w:val="20"/>
                    </w:rPr>
                  </w:pPr>
                  <w:r w:rsidRPr="0087683C">
                    <w:rPr>
                      <w:rFonts w:ascii="Times New Roman" w:hAnsi="Times New Roman"/>
                      <w:sz w:val="20"/>
                      <w:szCs w:val="20"/>
                    </w:rPr>
                    <w:t>(ООО «Корпус»)</w:t>
                  </w:r>
                </w:p>
              </w:tc>
            </w:tr>
          </w:tbl>
          <w:p w14:paraId="50881912" w14:textId="58F0900A" w:rsidR="00775C12" w:rsidRPr="0087683C" w:rsidRDefault="00775C12" w:rsidP="00BE753E">
            <w:pPr>
              <w:spacing w:after="0" w:line="240" w:lineRule="auto"/>
              <w:rPr>
                <w:rFonts w:ascii="Times New Roman" w:hAnsi="Times New Roman"/>
              </w:rPr>
            </w:pPr>
          </w:p>
          <w:p w14:paraId="1FD2BA8F" w14:textId="724BBB24" w:rsidR="00775C12" w:rsidRPr="0087683C" w:rsidRDefault="00775C12" w:rsidP="00BE753E">
            <w:pPr>
              <w:spacing w:after="0" w:line="240" w:lineRule="auto"/>
              <w:rPr>
                <w:rFonts w:ascii="Times New Roman" w:hAnsi="Times New Roman"/>
                <w:b/>
              </w:rPr>
            </w:pPr>
          </w:p>
          <w:p w14:paraId="6461B3A1" w14:textId="1335102B" w:rsidR="00775C12" w:rsidRPr="0087683C" w:rsidRDefault="00775C12" w:rsidP="00BE753E">
            <w:pPr>
              <w:spacing w:after="0" w:line="240" w:lineRule="auto"/>
              <w:rPr>
                <w:rFonts w:ascii="Times New Roman" w:hAnsi="Times New Roman"/>
                <w:b/>
              </w:rPr>
            </w:pPr>
          </w:p>
          <w:p w14:paraId="75BA0295" w14:textId="7C01FA79" w:rsidR="00775C12" w:rsidRPr="0087683C" w:rsidRDefault="00775C12" w:rsidP="00BE753E">
            <w:pPr>
              <w:spacing w:after="0" w:line="240" w:lineRule="auto"/>
              <w:rPr>
                <w:rFonts w:ascii="Times New Roman" w:hAnsi="Times New Roman"/>
                <w:b/>
              </w:rPr>
            </w:pPr>
          </w:p>
          <w:p w14:paraId="72F2E6F8" w14:textId="250AC28B" w:rsidR="00775C12" w:rsidRPr="0087683C" w:rsidRDefault="00775C12" w:rsidP="00BE753E">
            <w:pPr>
              <w:spacing w:after="0" w:line="240" w:lineRule="auto"/>
              <w:rPr>
                <w:rFonts w:ascii="Times New Roman" w:hAnsi="Times New Roman"/>
                <w:b/>
                <w:sz w:val="44"/>
                <w:szCs w:val="44"/>
              </w:rPr>
            </w:pPr>
          </w:p>
          <w:p w14:paraId="28D623FE" w14:textId="3A2F846A" w:rsidR="007A313E" w:rsidRPr="0087683C" w:rsidRDefault="007A313E" w:rsidP="00BE753E">
            <w:pPr>
              <w:spacing w:after="0" w:line="240" w:lineRule="auto"/>
              <w:rPr>
                <w:rFonts w:ascii="Times New Roman" w:hAnsi="Times New Roman"/>
                <w:b/>
                <w:sz w:val="44"/>
                <w:szCs w:val="44"/>
              </w:rPr>
            </w:pPr>
          </w:p>
          <w:p w14:paraId="4BF7B8BD" w14:textId="79770984" w:rsidR="007A313E" w:rsidRPr="0087683C" w:rsidRDefault="007A313E" w:rsidP="00BE753E">
            <w:pPr>
              <w:spacing w:after="0" w:line="240" w:lineRule="auto"/>
              <w:rPr>
                <w:rFonts w:ascii="Times New Roman" w:hAnsi="Times New Roman"/>
                <w:b/>
                <w:sz w:val="44"/>
                <w:szCs w:val="44"/>
              </w:rPr>
            </w:pPr>
          </w:p>
          <w:p w14:paraId="66B50B81" w14:textId="77777777" w:rsidR="007A313E" w:rsidRPr="0087683C" w:rsidRDefault="007A313E" w:rsidP="00BE753E">
            <w:pPr>
              <w:spacing w:after="0" w:line="240" w:lineRule="auto"/>
              <w:rPr>
                <w:rFonts w:ascii="Times New Roman" w:hAnsi="Times New Roman"/>
                <w:b/>
                <w:sz w:val="44"/>
                <w:szCs w:val="44"/>
              </w:rPr>
            </w:pPr>
          </w:p>
          <w:p w14:paraId="1AF9767D" w14:textId="77777777" w:rsidR="00775C12" w:rsidRPr="0087683C" w:rsidRDefault="00775C12" w:rsidP="00BE753E">
            <w:pPr>
              <w:spacing w:after="0" w:line="240" w:lineRule="auto"/>
              <w:jc w:val="right"/>
              <w:rPr>
                <w:rFonts w:ascii="Times New Roman" w:hAnsi="Times New Roman"/>
                <w:bCs/>
                <w:i/>
                <w:sz w:val="32"/>
                <w:szCs w:val="32"/>
                <w:u w:val="single"/>
              </w:rPr>
            </w:pPr>
          </w:p>
          <w:p w14:paraId="5A9A3C2E" w14:textId="1675B5ED" w:rsidR="00DB1215" w:rsidRPr="0087683C" w:rsidRDefault="00DB1215" w:rsidP="00BE753E">
            <w:pPr>
              <w:spacing w:after="0" w:line="240" w:lineRule="auto"/>
              <w:jc w:val="center"/>
              <w:rPr>
                <w:rFonts w:ascii="Times New Roman" w:hAnsi="Times New Roman"/>
                <w:bCs/>
                <w:sz w:val="28"/>
                <w:szCs w:val="28"/>
              </w:rPr>
            </w:pPr>
            <w:r w:rsidRPr="0087683C">
              <w:rPr>
                <w:rFonts w:ascii="Times New Roman" w:eastAsia="Times New Roman" w:hAnsi="Times New Roman"/>
                <w:bCs/>
                <w:sz w:val="28"/>
                <w:szCs w:val="28"/>
              </w:rPr>
              <w:t xml:space="preserve">Выполнение работ по разработке </w:t>
            </w:r>
            <w:r w:rsidR="001F2D19" w:rsidRPr="0087683C">
              <w:rPr>
                <w:rFonts w:ascii="Times New Roman" w:hAnsi="Times New Roman"/>
                <w:bCs/>
                <w:sz w:val="28"/>
                <w:szCs w:val="28"/>
              </w:rPr>
              <w:t>проекта генерального плана и правил землепользования и застройки Ханкайского муниципального округа Приморского края</w:t>
            </w:r>
          </w:p>
          <w:p w14:paraId="5930EC95" w14:textId="77777777" w:rsidR="00DB1215" w:rsidRPr="0087683C" w:rsidRDefault="00DB1215" w:rsidP="00BE753E">
            <w:pPr>
              <w:spacing w:after="0" w:line="240" w:lineRule="auto"/>
              <w:jc w:val="center"/>
              <w:rPr>
                <w:rFonts w:ascii="Times New Roman" w:eastAsia="Times New Roman" w:hAnsi="Times New Roman"/>
                <w:bCs/>
                <w:sz w:val="44"/>
                <w:szCs w:val="44"/>
                <w:lang w:eastAsia="ru-RU"/>
              </w:rPr>
            </w:pPr>
          </w:p>
          <w:p w14:paraId="6901E420" w14:textId="77777777" w:rsidR="00DB1215" w:rsidRPr="0087683C" w:rsidRDefault="00DB1215" w:rsidP="00BE753E">
            <w:pPr>
              <w:spacing w:after="0" w:line="240" w:lineRule="auto"/>
              <w:jc w:val="center"/>
              <w:rPr>
                <w:rFonts w:ascii="Times New Roman" w:eastAsia="Times New Roman" w:hAnsi="Times New Roman"/>
                <w:bCs/>
                <w:sz w:val="44"/>
                <w:szCs w:val="44"/>
                <w:lang w:eastAsia="ru-RU"/>
              </w:rPr>
            </w:pPr>
          </w:p>
          <w:p w14:paraId="6C492B3C" w14:textId="6D26B2C3" w:rsidR="00775C12" w:rsidRPr="0087683C" w:rsidRDefault="00775C12" w:rsidP="00BE753E">
            <w:pPr>
              <w:spacing w:after="0" w:line="240" w:lineRule="auto"/>
              <w:jc w:val="center"/>
              <w:rPr>
                <w:rFonts w:ascii="Times New Roman" w:eastAsia="Times New Roman" w:hAnsi="Times New Roman"/>
                <w:bCs/>
                <w:sz w:val="44"/>
                <w:szCs w:val="44"/>
                <w:lang w:eastAsia="ru-RU"/>
              </w:rPr>
            </w:pPr>
            <w:r w:rsidRPr="0087683C">
              <w:rPr>
                <w:rFonts w:ascii="Times New Roman" w:eastAsia="Times New Roman" w:hAnsi="Times New Roman"/>
                <w:bCs/>
                <w:sz w:val="44"/>
                <w:szCs w:val="44"/>
                <w:lang w:eastAsia="ru-RU"/>
              </w:rPr>
              <w:t xml:space="preserve">Отчёт </w:t>
            </w:r>
            <w:r w:rsidRPr="0087683C">
              <w:rPr>
                <w:rFonts w:ascii="Times New Roman" w:eastAsia="Times New Roman" w:hAnsi="Times New Roman"/>
                <w:bCs/>
                <w:sz w:val="44"/>
                <w:szCs w:val="44"/>
                <w:lang w:eastAsia="ru-RU"/>
              </w:rPr>
              <w:br/>
              <w:t>о сборе исходных данных</w:t>
            </w:r>
          </w:p>
          <w:p w14:paraId="060EE806" w14:textId="5160A05A" w:rsidR="00775C12" w:rsidRPr="0087683C" w:rsidRDefault="00775C12" w:rsidP="00BE753E">
            <w:pPr>
              <w:spacing w:after="0" w:line="240" w:lineRule="auto"/>
              <w:jc w:val="center"/>
              <w:rPr>
                <w:rFonts w:ascii="Times New Roman" w:eastAsia="Times New Roman" w:hAnsi="Times New Roman"/>
                <w:bCs/>
                <w:sz w:val="44"/>
                <w:szCs w:val="44"/>
                <w:lang w:eastAsia="ru-RU"/>
              </w:rPr>
            </w:pPr>
          </w:p>
          <w:p w14:paraId="540FA6CD" w14:textId="777EE7E0" w:rsidR="00775C12" w:rsidRPr="0087683C" w:rsidRDefault="00775C12" w:rsidP="00BE753E">
            <w:pPr>
              <w:spacing w:after="0" w:line="240" w:lineRule="auto"/>
              <w:jc w:val="center"/>
              <w:rPr>
                <w:rFonts w:ascii="Times New Roman" w:hAnsi="Times New Roman"/>
                <w:sz w:val="28"/>
                <w:szCs w:val="28"/>
              </w:rPr>
            </w:pPr>
          </w:p>
          <w:p w14:paraId="5A9281AC" w14:textId="418582B8" w:rsidR="00775C12" w:rsidRPr="0087683C" w:rsidRDefault="00775C12" w:rsidP="00BE753E">
            <w:pPr>
              <w:spacing w:after="0" w:line="240" w:lineRule="auto"/>
              <w:jc w:val="center"/>
              <w:rPr>
                <w:rFonts w:ascii="Times New Roman" w:hAnsi="Times New Roman"/>
                <w:sz w:val="28"/>
                <w:szCs w:val="28"/>
              </w:rPr>
            </w:pPr>
          </w:p>
          <w:p w14:paraId="39F4A183" w14:textId="78E5022B" w:rsidR="00775C12" w:rsidRPr="0087683C" w:rsidRDefault="00775C12" w:rsidP="00BE753E">
            <w:pPr>
              <w:spacing w:after="0" w:line="240" w:lineRule="auto"/>
              <w:jc w:val="center"/>
              <w:rPr>
                <w:rFonts w:ascii="Times New Roman" w:hAnsi="Times New Roman"/>
                <w:sz w:val="28"/>
                <w:szCs w:val="28"/>
              </w:rPr>
            </w:pPr>
          </w:p>
          <w:p w14:paraId="049114D3" w14:textId="2111252A" w:rsidR="00775C12" w:rsidRPr="0087683C" w:rsidRDefault="00775C12" w:rsidP="00BE753E">
            <w:pPr>
              <w:spacing w:after="0" w:line="240" w:lineRule="auto"/>
              <w:jc w:val="center"/>
              <w:rPr>
                <w:rFonts w:ascii="Times New Roman" w:hAnsi="Times New Roman"/>
                <w:sz w:val="28"/>
                <w:szCs w:val="28"/>
              </w:rPr>
            </w:pPr>
          </w:p>
          <w:p w14:paraId="29CB877D" w14:textId="77777777" w:rsidR="00FD5AC0" w:rsidRPr="0087683C" w:rsidRDefault="00FD5AC0" w:rsidP="00BE753E">
            <w:pPr>
              <w:spacing w:after="0" w:line="240" w:lineRule="auto"/>
              <w:jc w:val="center"/>
              <w:rPr>
                <w:rFonts w:ascii="Times New Roman" w:hAnsi="Times New Roman"/>
                <w:sz w:val="28"/>
                <w:szCs w:val="28"/>
              </w:rPr>
            </w:pPr>
          </w:p>
          <w:p w14:paraId="2C26C01C" w14:textId="65A4C078" w:rsidR="00775C12" w:rsidRPr="0087683C" w:rsidRDefault="00775C12" w:rsidP="00BE753E">
            <w:pPr>
              <w:spacing w:after="0" w:line="240" w:lineRule="auto"/>
              <w:jc w:val="center"/>
              <w:rPr>
                <w:rFonts w:ascii="Times New Roman" w:hAnsi="Times New Roman"/>
                <w:sz w:val="28"/>
                <w:szCs w:val="28"/>
              </w:rPr>
            </w:pPr>
          </w:p>
          <w:p w14:paraId="7C78B4AD" w14:textId="77777777" w:rsidR="00775C12" w:rsidRPr="0087683C" w:rsidRDefault="00775C12" w:rsidP="00BE753E">
            <w:pPr>
              <w:spacing w:after="0" w:line="240" w:lineRule="auto"/>
              <w:jc w:val="center"/>
              <w:rPr>
                <w:rFonts w:ascii="Times New Roman" w:hAnsi="Times New Roman"/>
                <w:sz w:val="28"/>
                <w:szCs w:val="28"/>
              </w:rPr>
            </w:pPr>
          </w:p>
          <w:p w14:paraId="0E686A1B" w14:textId="677A0909" w:rsidR="00775C12" w:rsidRPr="0087683C" w:rsidRDefault="00775C12" w:rsidP="00BE753E">
            <w:pPr>
              <w:spacing w:after="0" w:line="240" w:lineRule="auto"/>
              <w:jc w:val="center"/>
              <w:rPr>
                <w:rFonts w:ascii="Times New Roman" w:hAnsi="Times New Roman"/>
                <w:sz w:val="24"/>
                <w:szCs w:val="24"/>
              </w:rPr>
            </w:pPr>
          </w:p>
          <w:p w14:paraId="4FB996D4" w14:textId="77777777" w:rsidR="007A313E" w:rsidRPr="0087683C" w:rsidRDefault="007A313E" w:rsidP="00BE753E">
            <w:pPr>
              <w:spacing w:after="0" w:line="240" w:lineRule="auto"/>
              <w:jc w:val="center"/>
              <w:rPr>
                <w:rFonts w:ascii="Times New Roman" w:hAnsi="Times New Roman"/>
                <w:b/>
                <w:sz w:val="24"/>
                <w:szCs w:val="24"/>
              </w:rPr>
            </w:pPr>
          </w:p>
          <w:p w14:paraId="56BB4B06" w14:textId="569FE942" w:rsidR="00775C12" w:rsidRPr="0087683C" w:rsidRDefault="00775C12" w:rsidP="00BE753E">
            <w:pPr>
              <w:spacing w:after="0" w:line="240" w:lineRule="auto"/>
              <w:jc w:val="center"/>
              <w:rPr>
                <w:rFonts w:ascii="Times New Roman" w:hAnsi="Times New Roman"/>
                <w:b/>
                <w:sz w:val="24"/>
                <w:szCs w:val="24"/>
              </w:rPr>
            </w:pPr>
          </w:p>
          <w:p w14:paraId="13616220" w14:textId="19FE1881" w:rsidR="00FD5AC0" w:rsidRPr="0087683C" w:rsidRDefault="00FD5AC0" w:rsidP="00BE753E">
            <w:pPr>
              <w:spacing w:after="0" w:line="240" w:lineRule="auto"/>
              <w:jc w:val="center"/>
              <w:rPr>
                <w:rFonts w:ascii="Times New Roman" w:hAnsi="Times New Roman"/>
                <w:b/>
                <w:sz w:val="24"/>
                <w:szCs w:val="24"/>
              </w:rPr>
            </w:pPr>
          </w:p>
          <w:p w14:paraId="43FECD27" w14:textId="77777777" w:rsidR="00FD5AC0" w:rsidRPr="0087683C" w:rsidRDefault="00FD5AC0" w:rsidP="00BE753E">
            <w:pPr>
              <w:spacing w:after="0" w:line="240" w:lineRule="auto"/>
              <w:jc w:val="center"/>
              <w:rPr>
                <w:rFonts w:ascii="Times New Roman" w:hAnsi="Times New Roman"/>
                <w:b/>
                <w:sz w:val="24"/>
                <w:szCs w:val="24"/>
              </w:rPr>
            </w:pPr>
          </w:p>
          <w:p w14:paraId="6A3A0E60" w14:textId="77777777" w:rsidR="00775C12" w:rsidRPr="0087683C" w:rsidRDefault="00775C12" w:rsidP="00BE753E">
            <w:pPr>
              <w:spacing w:after="0" w:line="240" w:lineRule="auto"/>
              <w:jc w:val="center"/>
              <w:rPr>
                <w:rFonts w:ascii="Times New Roman" w:hAnsi="Times New Roman"/>
                <w:b/>
                <w:sz w:val="24"/>
                <w:szCs w:val="24"/>
              </w:rPr>
            </w:pPr>
          </w:p>
          <w:p w14:paraId="504679FA" w14:textId="77777777" w:rsidR="00775C12" w:rsidRPr="0087683C" w:rsidRDefault="00775C12" w:rsidP="00BE753E">
            <w:pPr>
              <w:spacing w:after="0" w:line="240" w:lineRule="auto"/>
              <w:jc w:val="center"/>
              <w:rPr>
                <w:rFonts w:ascii="Times New Roman" w:hAnsi="Times New Roman"/>
                <w:b/>
                <w:sz w:val="24"/>
                <w:szCs w:val="24"/>
              </w:rPr>
            </w:pPr>
          </w:p>
          <w:p w14:paraId="3AC24463" w14:textId="77777777" w:rsidR="00775C12" w:rsidRPr="0087683C" w:rsidRDefault="00775C12" w:rsidP="00BE753E">
            <w:pPr>
              <w:spacing w:after="0" w:line="240" w:lineRule="auto"/>
              <w:jc w:val="center"/>
              <w:rPr>
                <w:rFonts w:ascii="Times New Roman" w:hAnsi="Times New Roman"/>
                <w:b/>
                <w:sz w:val="24"/>
                <w:szCs w:val="24"/>
              </w:rPr>
            </w:pPr>
            <w:r w:rsidRPr="0087683C">
              <w:rPr>
                <w:rFonts w:ascii="Times New Roman" w:hAnsi="Times New Roman"/>
                <w:sz w:val="24"/>
                <w:szCs w:val="24"/>
              </w:rPr>
              <w:t>Новосибирск 2022</w:t>
            </w:r>
          </w:p>
          <w:p w14:paraId="49C65844" w14:textId="77777777" w:rsidR="00775C12" w:rsidRPr="0087683C" w:rsidRDefault="00775C12" w:rsidP="00BE753E">
            <w:pPr>
              <w:spacing w:after="0" w:line="240" w:lineRule="auto"/>
              <w:jc w:val="center"/>
              <w:rPr>
                <w:rFonts w:ascii="Times New Roman" w:hAnsi="Times New Roman"/>
                <w:sz w:val="28"/>
                <w:szCs w:val="20"/>
              </w:rPr>
            </w:pPr>
          </w:p>
        </w:tc>
      </w:tr>
      <w:bookmarkEnd w:id="1"/>
      <w:bookmarkEnd w:id="2"/>
      <w:bookmarkEnd w:id="3"/>
    </w:tbl>
    <w:p w14:paraId="2805370B" w14:textId="77777777" w:rsidR="00BD3BDA" w:rsidRPr="0087683C" w:rsidRDefault="00BD3BDA" w:rsidP="00BE753E">
      <w:pPr>
        <w:spacing w:after="0" w:line="240" w:lineRule="auto"/>
        <w:jc w:val="center"/>
        <w:rPr>
          <w:rFonts w:ascii="Times New Roman" w:hAnsi="Times New Roman"/>
          <w:i/>
          <w:sz w:val="52"/>
        </w:rPr>
        <w:sectPr w:rsidR="00BD3BDA" w:rsidRPr="0087683C" w:rsidSect="003040BB">
          <w:footerReference w:type="even" r:id="rId9"/>
          <w:footerReference w:type="default" r:id="rId10"/>
          <w:headerReference w:type="first" r:id="rId11"/>
          <w:pgSz w:w="11906" w:h="16838"/>
          <w:pgMar w:top="1134" w:right="567" w:bottom="1134" w:left="1134" w:header="709" w:footer="709" w:gutter="0"/>
          <w:cols w:space="708"/>
          <w:titlePg/>
          <w:docGrid w:linePitch="360"/>
        </w:sectPr>
      </w:pPr>
    </w:p>
    <w:p w14:paraId="6B1D5DC3" w14:textId="77777777" w:rsidR="00792F7E" w:rsidRPr="0087683C" w:rsidRDefault="00DE0A01" w:rsidP="00BE753E">
      <w:pPr>
        <w:pStyle w:val="affffffff3"/>
        <w:spacing w:before="0" w:line="240" w:lineRule="auto"/>
        <w:jc w:val="center"/>
        <w:rPr>
          <w:rFonts w:ascii="Times New Roman" w:hAnsi="Times New Roman"/>
          <w:b w:val="0"/>
          <w:color w:val="auto"/>
        </w:rPr>
      </w:pPr>
      <w:r w:rsidRPr="0087683C">
        <w:rPr>
          <w:rFonts w:ascii="Times New Roman" w:hAnsi="Times New Roman"/>
          <w:b w:val="0"/>
          <w:color w:val="auto"/>
        </w:rPr>
        <w:lastRenderedPageBreak/>
        <w:t>СОДЕРЖАНИЕ</w:t>
      </w:r>
    </w:p>
    <w:p w14:paraId="60A2E797" w14:textId="77777777" w:rsidR="00DE0A01" w:rsidRPr="0087683C" w:rsidRDefault="00DE0A01" w:rsidP="00BE753E">
      <w:pPr>
        <w:spacing w:after="0" w:line="240" w:lineRule="auto"/>
        <w:rPr>
          <w:rFonts w:ascii="Times New Roman" w:hAnsi="Times New Roman"/>
          <w:bCs/>
          <w:lang w:eastAsia="ru-RU"/>
        </w:rPr>
      </w:pPr>
    </w:p>
    <w:p w14:paraId="1016EB60" w14:textId="2E7427FE" w:rsidR="0087683C" w:rsidRPr="0087683C" w:rsidRDefault="00ED776D">
      <w:pPr>
        <w:pStyle w:val="18"/>
        <w:rPr>
          <w:rFonts w:asciiTheme="minorHAnsi" w:eastAsiaTheme="minorEastAsia" w:hAnsiTheme="minorHAnsi" w:cstheme="minorBidi"/>
          <w:bCs/>
          <w:kern w:val="0"/>
          <w:sz w:val="22"/>
          <w:szCs w:val="22"/>
          <w:lang w:eastAsia="ru-RU"/>
        </w:rPr>
      </w:pPr>
      <w:r w:rsidRPr="0087683C">
        <w:rPr>
          <w:bCs/>
          <w:lang w:eastAsia="ru-RU"/>
        </w:rPr>
        <w:fldChar w:fldCharType="begin"/>
      </w:r>
      <w:r w:rsidR="00971927" w:rsidRPr="0087683C">
        <w:rPr>
          <w:bCs/>
          <w:lang w:eastAsia="ru-RU"/>
        </w:rPr>
        <w:instrText xml:space="preserve"> TOC \h \z \t "Заголовок 1;1;Заголовок 2;2;Заголовок 3;3" </w:instrText>
      </w:r>
      <w:r w:rsidRPr="0087683C">
        <w:rPr>
          <w:bCs/>
          <w:lang w:eastAsia="ru-RU"/>
        </w:rPr>
        <w:fldChar w:fldCharType="separate"/>
      </w:r>
      <w:hyperlink w:anchor="_Toc115594387" w:history="1">
        <w:r w:rsidR="0087683C" w:rsidRPr="0087683C">
          <w:rPr>
            <w:rStyle w:val="af7"/>
            <w:bCs/>
          </w:rPr>
          <w:t>1.</w:t>
        </w:r>
        <w:r w:rsidR="0087683C" w:rsidRPr="0087683C">
          <w:rPr>
            <w:rFonts w:asciiTheme="minorHAnsi" w:eastAsiaTheme="minorEastAsia" w:hAnsiTheme="minorHAnsi" w:cstheme="minorBidi"/>
            <w:bCs/>
            <w:kern w:val="0"/>
            <w:sz w:val="22"/>
            <w:szCs w:val="22"/>
            <w:lang w:eastAsia="ru-RU"/>
          </w:rPr>
          <w:tab/>
        </w:r>
        <w:r w:rsidR="0087683C" w:rsidRPr="0087683C">
          <w:rPr>
            <w:rStyle w:val="af7"/>
            <w:bCs/>
          </w:rPr>
          <w:t>Общие положения</w:t>
        </w:r>
        <w:r w:rsidR="0087683C" w:rsidRPr="0087683C">
          <w:rPr>
            <w:bCs/>
            <w:webHidden/>
          </w:rPr>
          <w:tab/>
        </w:r>
        <w:r w:rsidR="0087683C" w:rsidRPr="0087683C">
          <w:rPr>
            <w:bCs/>
            <w:webHidden/>
          </w:rPr>
          <w:fldChar w:fldCharType="begin"/>
        </w:r>
        <w:r w:rsidR="0087683C" w:rsidRPr="0087683C">
          <w:rPr>
            <w:bCs/>
            <w:webHidden/>
          </w:rPr>
          <w:instrText xml:space="preserve"> PAGEREF _Toc115594387 \h </w:instrText>
        </w:r>
        <w:r w:rsidR="0087683C" w:rsidRPr="0087683C">
          <w:rPr>
            <w:bCs/>
            <w:webHidden/>
          </w:rPr>
        </w:r>
        <w:r w:rsidR="0087683C" w:rsidRPr="0087683C">
          <w:rPr>
            <w:bCs/>
            <w:webHidden/>
          </w:rPr>
          <w:fldChar w:fldCharType="separate"/>
        </w:r>
        <w:r w:rsidR="0087683C" w:rsidRPr="0087683C">
          <w:rPr>
            <w:bCs/>
            <w:webHidden/>
          </w:rPr>
          <w:t>3</w:t>
        </w:r>
        <w:r w:rsidR="0087683C" w:rsidRPr="0087683C">
          <w:rPr>
            <w:bCs/>
            <w:webHidden/>
          </w:rPr>
          <w:fldChar w:fldCharType="end"/>
        </w:r>
      </w:hyperlink>
    </w:p>
    <w:p w14:paraId="5A5080BD" w14:textId="3CA0F812" w:rsidR="0087683C" w:rsidRPr="0087683C" w:rsidRDefault="00000000">
      <w:pPr>
        <w:pStyle w:val="21"/>
        <w:rPr>
          <w:rFonts w:asciiTheme="minorHAnsi" w:eastAsiaTheme="minorEastAsia" w:hAnsiTheme="minorHAnsi" w:cstheme="minorBidi"/>
          <w:b w:val="0"/>
          <w:sz w:val="22"/>
          <w:szCs w:val="22"/>
        </w:rPr>
      </w:pPr>
      <w:hyperlink w:anchor="_Toc115594388" w:history="1">
        <w:r w:rsidR="0087683C" w:rsidRPr="0087683C">
          <w:rPr>
            <w:rStyle w:val="af7"/>
            <w:b w:val="0"/>
          </w:rPr>
          <w:t>1.1.</w:t>
        </w:r>
        <w:r w:rsidR="0087683C" w:rsidRPr="0087683C">
          <w:rPr>
            <w:rFonts w:asciiTheme="minorHAnsi" w:eastAsiaTheme="minorEastAsia" w:hAnsiTheme="minorHAnsi" w:cstheme="minorBidi"/>
            <w:b w:val="0"/>
            <w:sz w:val="22"/>
            <w:szCs w:val="22"/>
          </w:rPr>
          <w:tab/>
        </w:r>
        <w:r w:rsidR="0087683C" w:rsidRPr="0087683C">
          <w:rPr>
            <w:rStyle w:val="af7"/>
            <w:b w:val="0"/>
          </w:rPr>
          <w:t>Требования технического задания на выполнение работ</w:t>
        </w:r>
        <w:r w:rsidR="0087683C" w:rsidRPr="0087683C">
          <w:rPr>
            <w:b w:val="0"/>
            <w:webHidden/>
          </w:rPr>
          <w:tab/>
        </w:r>
        <w:r w:rsidR="0087683C" w:rsidRPr="0087683C">
          <w:rPr>
            <w:b w:val="0"/>
            <w:webHidden/>
          </w:rPr>
          <w:fldChar w:fldCharType="begin"/>
        </w:r>
        <w:r w:rsidR="0087683C" w:rsidRPr="0087683C">
          <w:rPr>
            <w:b w:val="0"/>
            <w:webHidden/>
          </w:rPr>
          <w:instrText xml:space="preserve"> PAGEREF _Toc115594388 \h </w:instrText>
        </w:r>
        <w:r w:rsidR="0087683C" w:rsidRPr="0087683C">
          <w:rPr>
            <w:b w:val="0"/>
            <w:webHidden/>
          </w:rPr>
        </w:r>
        <w:r w:rsidR="0087683C" w:rsidRPr="0087683C">
          <w:rPr>
            <w:b w:val="0"/>
            <w:webHidden/>
          </w:rPr>
          <w:fldChar w:fldCharType="separate"/>
        </w:r>
        <w:r w:rsidR="0087683C" w:rsidRPr="0087683C">
          <w:rPr>
            <w:b w:val="0"/>
            <w:webHidden/>
          </w:rPr>
          <w:t>3</w:t>
        </w:r>
        <w:r w:rsidR="0087683C" w:rsidRPr="0087683C">
          <w:rPr>
            <w:b w:val="0"/>
            <w:webHidden/>
          </w:rPr>
          <w:fldChar w:fldCharType="end"/>
        </w:r>
      </w:hyperlink>
    </w:p>
    <w:p w14:paraId="5D67BBB5" w14:textId="6E6D4BD1" w:rsidR="0087683C" w:rsidRPr="0087683C" w:rsidRDefault="00000000">
      <w:pPr>
        <w:pStyle w:val="18"/>
        <w:rPr>
          <w:rFonts w:asciiTheme="minorHAnsi" w:eastAsiaTheme="minorEastAsia" w:hAnsiTheme="minorHAnsi" w:cstheme="minorBidi"/>
          <w:bCs/>
          <w:kern w:val="0"/>
          <w:sz w:val="22"/>
          <w:szCs w:val="22"/>
          <w:lang w:eastAsia="ru-RU"/>
        </w:rPr>
      </w:pPr>
      <w:hyperlink w:anchor="_Toc115594389" w:history="1">
        <w:r w:rsidR="0087683C" w:rsidRPr="0087683C">
          <w:rPr>
            <w:rStyle w:val="af7"/>
            <w:bCs/>
          </w:rPr>
          <w:t>2.</w:t>
        </w:r>
        <w:r w:rsidR="0087683C" w:rsidRPr="0087683C">
          <w:rPr>
            <w:rFonts w:asciiTheme="minorHAnsi" w:eastAsiaTheme="minorEastAsia" w:hAnsiTheme="minorHAnsi" w:cstheme="minorBidi"/>
            <w:bCs/>
            <w:kern w:val="0"/>
            <w:sz w:val="22"/>
            <w:szCs w:val="22"/>
            <w:lang w:eastAsia="ru-RU"/>
          </w:rPr>
          <w:tab/>
        </w:r>
        <w:r w:rsidR="0087683C" w:rsidRPr="0087683C">
          <w:rPr>
            <w:rStyle w:val="af7"/>
            <w:bCs/>
          </w:rPr>
          <w:t>Запросы о предоставлении исходных данных</w:t>
        </w:r>
        <w:r w:rsidR="0087683C" w:rsidRPr="0087683C">
          <w:rPr>
            <w:bCs/>
            <w:webHidden/>
          </w:rPr>
          <w:tab/>
        </w:r>
        <w:r w:rsidR="0087683C" w:rsidRPr="0087683C">
          <w:rPr>
            <w:bCs/>
            <w:webHidden/>
          </w:rPr>
          <w:fldChar w:fldCharType="begin"/>
        </w:r>
        <w:r w:rsidR="0087683C" w:rsidRPr="0087683C">
          <w:rPr>
            <w:bCs/>
            <w:webHidden/>
          </w:rPr>
          <w:instrText xml:space="preserve"> PAGEREF _Toc115594389 \h </w:instrText>
        </w:r>
        <w:r w:rsidR="0087683C" w:rsidRPr="0087683C">
          <w:rPr>
            <w:bCs/>
            <w:webHidden/>
          </w:rPr>
        </w:r>
        <w:r w:rsidR="0087683C" w:rsidRPr="0087683C">
          <w:rPr>
            <w:bCs/>
            <w:webHidden/>
          </w:rPr>
          <w:fldChar w:fldCharType="separate"/>
        </w:r>
        <w:r w:rsidR="0087683C" w:rsidRPr="0087683C">
          <w:rPr>
            <w:bCs/>
            <w:webHidden/>
          </w:rPr>
          <w:t>10</w:t>
        </w:r>
        <w:r w:rsidR="0087683C" w:rsidRPr="0087683C">
          <w:rPr>
            <w:bCs/>
            <w:webHidden/>
          </w:rPr>
          <w:fldChar w:fldCharType="end"/>
        </w:r>
      </w:hyperlink>
    </w:p>
    <w:p w14:paraId="6F9901EB" w14:textId="2DECA3D2" w:rsidR="0087683C" w:rsidRPr="0087683C" w:rsidRDefault="00000000">
      <w:pPr>
        <w:pStyle w:val="21"/>
        <w:rPr>
          <w:rFonts w:asciiTheme="minorHAnsi" w:eastAsiaTheme="minorEastAsia" w:hAnsiTheme="minorHAnsi" w:cstheme="minorBidi"/>
          <w:b w:val="0"/>
          <w:sz w:val="22"/>
          <w:szCs w:val="22"/>
        </w:rPr>
      </w:pPr>
      <w:hyperlink w:anchor="_Toc115594390" w:history="1">
        <w:r w:rsidR="0087683C" w:rsidRPr="0087683C">
          <w:rPr>
            <w:rStyle w:val="af7"/>
            <w:b w:val="0"/>
          </w:rPr>
          <w:t>2.1.</w:t>
        </w:r>
        <w:r w:rsidR="0087683C" w:rsidRPr="0087683C">
          <w:rPr>
            <w:rFonts w:asciiTheme="minorHAnsi" w:eastAsiaTheme="minorEastAsia" w:hAnsiTheme="minorHAnsi" w:cstheme="minorBidi"/>
            <w:b w:val="0"/>
            <w:sz w:val="22"/>
            <w:szCs w:val="22"/>
          </w:rPr>
          <w:tab/>
        </w:r>
        <w:r w:rsidR="0087683C" w:rsidRPr="0087683C">
          <w:rPr>
            <w:rStyle w:val="af7"/>
            <w:b w:val="0"/>
          </w:rPr>
          <w:t>Запрос в Администрацию Ханкайского муниципального округа</w:t>
        </w:r>
        <w:r w:rsidR="0087683C" w:rsidRPr="0087683C">
          <w:rPr>
            <w:b w:val="0"/>
            <w:webHidden/>
          </w:rPr>
          <w:tab/>
        </w:r>
        <w:r w:rsidR="0087683C" w:rsidRPr="0087683C">
          <w:rPr>
            <w:b w:val="0"/>
            <w:webHidden/>
          </w:rPr>
          <w:fldChar w:fldCharType="begin"/>
        </w:r>
        <w:r w:rsidR="0087683C" w:rsidRPr="0087683C">
          <w:rPr>
            <w:b w:val="0"/>
            <w:webHidden/>
          </w:rPr>
          <w:instrText xml:space="preserve"> PAGEREF _Toc115594390 \h </w:instrText>
        </w:r>
        <w:r w:rsidR="0087683C" w:rsidRPr="0087683C">
          <w:rPr>
            <w:b w:val="0"/>
            <w:webHidden/>
          </w:rPr>
        </w:r>
        <w:r w:rsidR="0087683C" w:rsidRPr="0087683C">
          <w:rPr>
            <w:b w:val="0"/>
            <w:webHidden/>
          </w:rPr>
          <w:fldChar w:fldCharType="separate"/>
        </w:r>
        <w:r w:rsidR="0087683C" w:rsidRPr="0087683C">
          <w:rPr>
            <w:b w:val="0"/>
            <w:webHidden/>
          </w:rPr>
          <w:t>10</w:t>
        </w:r>
        <w:r w:rsidR="0087683C" w:rsidRPr="0087683C">
          <w:rPr>
            <w:b w:val="0"/>
            <w:webHidden/>
          </w:rPr>
          <w:fldChar w:fldCharType="end"/>
        </w:r>
      </w:hyperlink>
    </w:p>
    <w:p w14:paraId="5BEB752D" w14:textId="5F878C25" w:rsidR="0087683C" w:rsidRPr="0087683C" w:rsidRDefault="00000000">
      <w:pPr>
        <w:pStyle w:val="18"/>
        <w:rPr>
          <w:rFonts w:asciiTheme="minorHAnsi" w:eastAsiaTheme="minorEastAsia" w:hAnsiTheme="minorHAnsi" w:cstheme="minorBidi"/>
          <w:bCs/>
          <w:kern w:val="0"/>
          <w:sz w:val="22"/>
          <w:szCs w:val="22"/>
          <w:lang w:eastAsia="ru-RU"/>
        </w:rPr>
      </w:pPr>
      <w:hyperlink w:anchor="_Toc115594391" w:history="1">
        <w:r w:rsidR="0087683C" w:rsidRPr="0087683C">
          <w:rPr>
            <w:rStyle w:val="af7"/>
            <w:bCs/>
          </w:rPr>
          <w:t>3.</w:t>
        </w:r>
        <w:r w:rsidR="0087683C" w:rsidRPr="0087683C">
          <w:rPr>
            <w:rFonts w:asciiTheme="minorHAnsi" w:eastAsiaTheme="minorEastAsia" w:hAnsiTheme="minorHAnsi" w:cstheme="minorBidi"/>
            <w:bCs/>
            <w:kern w:val="0"/>
            <w:sz w:val="22"/>
            <w:szCs w:val="22"/>
            <w:lang w:eastAsia="ru-RU"/>
          </w:rPr>
          <w:tab/>
        </w:r>
        <w:r w:rsidR="0087683C" w:rsidRPr="0087683C">
          <w:rPr>
            <w:rStyle w:val="af7"/>
            <w:bCs/>
          </w:rPr>
          <w:t>Реестр полученных данных</w:t>
        </w:r>
        <w:r w:rsidR="0087683C" w:rsidRPr="0087683C">
          <w:rPr>
            <w:bCs/>
            <w:webHidden/>
          </w:rPr>
          <w:tab/>
        </w:r>
        <w:r w:rsidR="0087683C" w:rsidRPr="0087683C">
          <w:rPr>
            <w:bCs/>
            <w:webHidden/>
          </w:rPr>
          <w:fldChar w:fldCharType="begin"/>
        </w:r>
        <w:r w:rsidR="0087683C" w:rsidRPr="0087683C">
          <w:rPr>
            <w:bCs/>
            <w:webHidden/>
          </w:rPr>
          <w:instrText xml:space="preserve"> PAGEREF _Toc115594391 \h </w:instrText>
        </w:r>
        <w:r w:rsidR="0087683C" w:rsidRPr="0087683C">
          <w:rPr>
            <w:bCs/>
            <w:webHidden/>
          </w:rPr>
        </w:r>
        <w:r w:rsidR="0087683C" w:rsidRPr="0087683C">
          <w:rPr>
            <w:bCs/>
            <w:webHidden/>
          </w:rPr>
          <w:fldChar w:fldCharType="separate"/>
        </w:r>
        <w:r w:rsidR="0087683C" w:rsidRPr="0087683C">
          <w:rPr>
            <w:bCs/>
            <w:webHidden/>
          </w:rPr>
          <w:t>22</w:t>
        </w:r>
        <w:r w:rsidR="0087683C" w:rsidRPr="0087683C">
          <w:rPr>
            <w:bCs/>
            <w:webHidden/>
          </w:rPr>
          <w:fldChar w:fldCharType="end"/>
        </w:r>
      </w:hyperlink>
    </w:p>
    <w:p w14:paraId="72FB3342" w14:textId="5D9CC90D" w:rsidR="0087683C" w:rsidRPr="0087683C" w:rsidRDefault="00000000">
      <w:pPr>
        <w:pStyle w:val="21"/>
        <w:rPr>
          <w:rFonts w:asciiTheme="minorHAnsi" w:eastAsiaTheme="minorEastAsia" w:hAnsiTheme="minorHAnsi" w:cstheme="minorBidi"/>
          <w:b w:val="0"/>
          <w:sz w:val="22"/>
          <w:szCs w:val="22"/>
        </w:rPr>
      </w:pPr>
      <w:hyperlink w:anchor="_Toc115594392" w:history="1">
        <w:r w:rsidR="0087683C" w:rsidRPr="0087683C">
          <w:rPr>
            <w:rStyle w:val="af7"/>
            <w:b w:val="0"/>
          </w:rPr>
          <w:t>3.1.</w:t>
        </w:r>
        <w:r w:rsidR="0087683C" w:rsidRPr="0087683C">
          <w:rPr>
            <w:rFonts w:asciiTheme="minorHAnsi" w:eastAsiaTheme="minorEastAsia" w:hAnsiTheme="minorHAnsi" w:cstheme="minorBidi"/>
            <w:b w:val="0"/>
            <w:sz w:val="22"/>
            <w:szCs w:val="22"/>
          </w:rPr>
          <w:tab/>
        </w:r>
        <w:r w:rsidR="0087683C" w:rsidRPr="0087683C">
          <w:rPr>
            <w:rStyle w:val="af7"/>
            <w:b w:val="0"/>
          </w:rPr>
          <w:t>Администрация Ханкайского муниципального округа</w:t>
        </w:r>
        <w:r w:rsidR="0087683C" w:rsidRPr="0087683C">
          <w:rPr>
            <w:b w:val="0"/>
            <w:webHidden/>
          </w:rPr>
          <w:tab/>
        </w:r>
        <w:r w:rsidR="0087683C" w:rsidRPr="0087683C">
          <w:rPr>
            <w:b w:val="0"/>
            <w:webHidden/>
          </w:rPr>
          <w:fldChar w:fldCharType="begin"/>
        </w:r>
        <w:r w:rsidR="0087683C" w:rsidRPr="0087683C">
          <w:rPr>
            <w:b w:val="0"/>
            <w:webHidden/>
          </w:rPr>
          <w:instrText xml:space="preserve"> PAGEREF _Toc115594392 \h </w:instrText>
        </w:r>
        <w:r w:rsidR="0087683C" w:rsidRPr="0087683C">
          <w:rPr>
            <w:b w:val="0"/>
            <w:webHidden/>
          </w:rPr>
        </w:r>
        <w:r w:rsidR="0087683C" w:rsidRPr="0087683C">
          <w:rPr>
            <w:b w:val="0"/>
            <w:webHidden/>
          </w:rPr>
          <w:fldChar w:fldCharType="separate"/>
        </w:r>
        <w:r w:rsidR="0087683C" w:rsidRPr="0087683C">
          <w:rPr>
            <w:b w:val="0"/>
            <w:webHidden/>
          </w:rPr>
          <w:t>22</w:t>
        </w:r>
        <w:r w:rsidR="0087683C" w:rsidRPr="0087683C">
          <w:rPr>
            <w:b w:val="0"/>
            <w:webHidden/>
          </w:rPr>
          <w:fldChar w:fldCharType="end"/>
        </w:r>
      </w:hyperlink>
    </w:p>
    <w:p w14:paraId="29EA6B1B" w14:textId="1BBF30DE" w:rsidR="0087683C" w:rsidRPr="0087683C" w:rsidRDefault="00000000">
      <w:pPr>
        <w:pStyle w:val="21"/>
        <w:rPr>
          <w:rFonts w:asciiTheme="minorHAnsi" w:eastAsiaTheme="minorEastAsia" w:hAnsiTheme="minorHAnsi" w:cstheme="minorBidi"/>
          <w:b w:val="0"/>
          <w:sz w:val="22"/>
          <w:szCs w:val="22"/>
        </w:rPr>
      </w:pPr>
      <w:hyperlink w:anchor="_Toc115594393" w:history="1">
        <w:r w:rsidR="0087683C" w:rsidRPr="0087683C">
          <w:rPr>
            <w:rStyle w:val="af7"/>
            <w:b w:val="0"/>
          </w:rPr>
          <w:t>3.2.</w:t>
        </w:r>
        <w:r w:rsidR="0087683C" w:rsidRPr="0087683C">
          <w:rPr>
            <w:rFonts w:asciiTheme="minorHAnsi" w:eastAsiaTheme="minorEastAsia" w:hAnsiTheme="minorHAnsi" w:cstheme="minorBidi"/>
            <w:b w:val="0"/>
            <w:sz w:val="22"/>
            <w:szCs w:val="22"/>
          </w:rPr>
          <w:tab/>
        </w:r>
        <w:r w:rsidR="0087683C" w:rsidRPr="0087683C">
          <w:rPr>
            <w:rStyle w:val="af7"/>
            <w:b w:val="0"/>
          </w:rPr>
          <w:t>Дополнительные материалы, предоставленные Администрацией Ханкайского муниципального округа</w:t>
        </w:r>
        <w:r w:rsidR="0087683C" w:rsidRPr="0087683C">
          <w:rPr>
            <w:b w:val="0"/>
            <w:webHidden/>
          </w:rPr>
          <w:tab/>
        </w:r>
        <w:r w:rsidR="0087683C" w:rsidRPr="0087683C">
          <w:rPr>
            <w:b w:val="0"/>
            <w:webHidden/>
          </w:rPr>
          <w:fldChar w:fldCharType="begin"/>
        </w:r>
        <w:r w:rsidR="0087683C" w:rsidRPr="0087683C">
          <w:rPr>
            <w:b w:val="0"/>
            <w:webHidden/>
          </w:rPr>
          <w:instrText xml:space="preserve"> PAGEREF _Toc115594393 \h </w:instrText>
        </w:r>
        <w:r w:rsidR="0087683C" w:rsidRPr="0087683C">
          <w:rPr>
            <w:b w:val="0"/>
            <w:webHidden/>
          </w:rPr>
        </w:r>
        <w:r w:rsidR="0087683C" w:rsidRPr="0087683C">
          <w:rPr>
            <w:b w:val="0"/>
            <w:webHidden/>
          </w:rPr>
          <w:fldChar w:fldCharType="separate"/>
        </w:r>
        <w:r w:rsidR="0087683C" w:rsidRPr="0087683C">
          <w:rPr>
            <w:b w:val="0"/>
            <w:webHidden/>
          </w:rPr>
          <w:t>96</w:t>
        </w:r>
        <w:r w:rsidR="0087683C" w:rsidRPr="0087683C">
          <w:rPr>
            <w:b w:val="0"/>
            <w:webHidden/>
          </w:rPr>
          <w:fldChar w:fldCharType="end"/>
        </w:r>
      </w:hyperlink>
    </w:p>
    <w:p w14:paraId="211BB5AA" w14:textId="51BA1962" w:rsidR="0087683C" w:rsidRPr="0087683C" w:rsidRDefault="00000000">
      <w:pPr>
        <w:pStyle w:val="21"/>
        <w:rPr>
          <w:rFonts w:asciiTheme="minorHAnsi" w:eastAsiaTheme="minorEastAsia" w:hAnsiTheme="minorHAnsi" w:cstheme="minorBidi"/>
          <w:b w:val="0"/>
          <w:sz w:val="22"/>
          <w:szCs w:val="22"/>
        </w:rPr>
      </w:pPr>
      <w:hyperlink w:anchor="_Toc115594394" w:history="1">
        <w:r w:rsidR="0087683C" w:rsidRPr="0087683C">
          <w:rPr>
            <w:rStyle w:val="af7"/>
            <w:b w:val="0"/>
          </w:rPr>
          <w:t>3.3.</w:t>
        </w:r>
        <w:r w:rsidR="0087683C" w:rsidRPr="0087683C">
          <w:rPr>
            <w:rFonts w:asciiTheme="minorHAnsi" w:eastAsiaTheme="minorEastAsia" w:hAnsiTheme="minorHAnsi" w:cstheme="minorBidi"/>
            <w:b w:val="0"/>
            <w:sz w:val="22"/>
            <w:szCs w:val="22"/>
          </w:rPr>
          <w:tab/>
        </w:r>
        <w:r w:rsidR="0087683C" w:rsidRPr="0087683C">
          <w:rPr>
            <w:rStyle w:val="af7"/>
            <w:b w:val="0"/>
          </w:rPr>
          <w:t>ФГБУ «Рослесинфорг»</w:t>
        </w:r>
        <w:r w:rsidR="0087683C" w:rsidRPr="0087683C">
          <w:rPr>
            <w:b w:val="0"/>
            <w:webHidden/>
          </w:rPr>
          <w:tab/>
        </w:r>
        <w:r w:rsidR="0087683C" w:rsidRPr="0087683C">
          <w:rPr>
            <w:b w:val="0"/>
            <w:webHidden/>
          </w:rPr>
          <w:fldChar w:fldCharType="begin"/>
        </w:r>
        <w:r w:rsidR="0087683C" w:rsidRPr="0087683C">
          <w:rPr>
            <w:b w:val="0"/>
            <w:webHidden/>
          </w:rPr>
          <w:instrText xml:space="preserve"> PAGEREF _Toc115594394 \h </w:instrText>
        </w:r>
        <w:r w:rsidR="0087683C" w:rsidRPr="0087683C">
          <w:rPr>
            <w:b w:val="0"/>
            <w:webHidden/>
          </w:rPr>
        </w:r>
        <w:r w:rsidR="0087683C" w:rsidRPr="0087683C">
          <w:rPr>
            <w:b w:val="0"/>
            <w:webHidden/>
          </w:rPr>
          <w:fldChar w:fldCharType="separate"/>
        </w:r>
        <w:r w:rsidR="0087683C" w:rsidRPr="0087683C">
          <w:rPr>
            <w:b w:val="0"/>
            <w:webHidden/>
          </w:rPr>
          <w:t>97</w:t>
        </w:r>
        <w:r w:rsidR="0087683C" w:rsidRPr="0087683C">
          <w:rPr>
            <w:b w:val="0"/>
            <w:webHidden/>
          </w:rPr>
          <w:fldChar w:fldCharType="end"/>
        </w:r>
      </w:hyperlink>
    </w:p>
    <w:p w14:paraId="3F14FFD8" w14:textId="7D7B898C" w:rsidR="0087683C" w:rsidRPr="0087683C" w:rsidRDefault="00000000">
      <w:pPr>
        <w:pStyle w:val="21"/>
        <w:rPr>
          <w:rFonts w:asciiTheme="minorHAnsi" w:eastAsiaTheme="minorEastAsia" w:hAnsiTheme="minorHAnsi" w:cstheme="minorBidi"/>
          <w:b w:val="0"/>
          <w:sz w:val="22"/>
          <w:szCs w:val="22"/>
        </w:rPr>
      </w:pPr>
      <w:hyperlink w:anchor="_Toc115594395" w:history="1">
        <w:r w:rsidR="0087683C" w:rsidRPr="0087683C">
          <w:rPr>
            <w:rStyle w:val="af7"/>
            <w:b w:val="0"/>
          </w:rPr>
          <w:t>3.4.</w:t>
        </w:r>
        <w:r w:rsidR="0087683C" w:rsidRPr="0087683C">
          <w:rPr>
            <w:rFonts w:asciiTheme="minorHAnsi" w:eastAsiaTheme="minorEastAsia" w:hAnsiTheme="minorHAnsi" w:cstheme="minorBidi"/>
            <w:b w:val="0"/>
            <w:sz w:val="22"/>
            <w:szCs w:val="22"/>
          </w:rPr>
          <w:tab/>
        </w:r>
        <w:r w:rsidR="0087683C" w:rsidRPr="0087683C">
          <w:rPr>
            <w:rStyle w:val="af7"/>
            <w:b w:val="0"/>
          </w:rPr>
          <w:t>Территориальный отдел Управления Федеральной службы по надзору в сфере защиты прав потребителей и благополучия человека по Приморскому краю в г. Спасск-Дальний</w:t>
        </w:r>
        <w:r w:rsidR="0087683C" w:rsidRPr="0087683C">
          <w:rPr>
            <w:b w:val="0"/>
            <w:webHidden/>
          </w:rPr>
          <w:tab/>
        </w:r>
        <w:r w:rsidR="0087683C" w:rsidRPr="0087683C">
          <w:rPr>
            <w:b w:val="0"/>
            <w:webHidden/>
          </w:rPr>
          <w:fldChar w:fldCharType="begin"/>
        </w:r>
        <w:r w:rsidR="0087683C" w:rsidRPr="0087683C">
          <w:rPr>
            <w:b w:val="0"/>
            <w:webHidden/>
          </w:rPr>
          <w:instrText xml:space="preserve"> PAGEREF _Toc115594395 \h </w:instrText>
        </w:r>
        <w:r w:rsidR="0087683C" w:rsidRPr="0087683C">
          <w:rPr>
            <w:b w:val="0"/>
            <w:webHidden/>
          </w:rPr>
        </w:r>
        <w:r w:rsidR="0087683C" w:rsidRPr="0087683C">
          <w:rPr>
            <w:b w:val="0"/>
            <w:webHidden/>
          </w:rPr>
          <w:fldChar w:fldCharType="separate"/>
        </w:r>
        <w:r w:rsidR="0087683C" w:rsidRPr="0087683C">
          <w:rPr>
            <w:b w:val="0"/>
            <w:webHidden/>
          </w:rPr>
          <w:t>98</w:t>
        </w:r>
        <w:r w:rsidR="0087683C" w:rsidRPr="0087683C">
          <w:rPr>
            <w:b w:val="0"/>
            <w:webHidden/>
          </w:rPr>
          <w:fldChar w:fldCharType="end"/>
        </w:r>
      </w:hyperlink>
    </w:p>
    <w:p w14:paraId="23A7C714" w14:textId="001DAA9E" w:rsidR="0087683C" w:rsidRPr="0087683C" w:rsidRDefault="00000000">
      <w:pPr>
        <w:pStyle w:val="21"/>
        <w:rPr>
          <w:rFonts w:asciiTheme="minorHAnsi" w:eastAsiaTheme="minorEastAsia" w:hAnsiTheme="minorHAnsi" w:cstheme="minorBidi"/>
          <w:b w:val="0"/>
          <w:sz w:val="22"/>
          <w:szCs w:val="22"/>
        </w:rPr>
      </w:pPr>
      <w:hyperlink w:anchor="_Toc115594396" w:history="1">
        <w:r w:rsidR="0087683C" w:rsidRPr="0087683C">
          <w:rPr>
            <w:rStyle w:val="af7"/>
            <w:b w:val="0"/>
          </w:rPr>
          <w:t>3.5.</w:t>
        </w:r>
        <w:r w:rsidR="0087683C" w:rsidRPr="0087683C">
          <w:rPr>
            <w:rFonts w:asciiTheme="minorHAnsi" w:eastAsiaTheme="minorEastAsia" w:hAnsiTheme="minorHAnsi" w:cstheme="minorBidi"/>
            <w:b w:val="0"/>
            <w:sz w:val="22"/>
            <w:szCs w:val="22"/>
          </w:rPr>
          <w:tab/>
        </w:r>
        <w:r w:rsidR="0087683C" w:rsidRPr="0087683C">
          <w:rPr>
            <w:rStyle w:val="af7"/>
            <w:b w:val="0"/>
          </w:rPr>
          <w:t>Территориальный отдел Управления Федеральной службы по надзору в сфере защиты прав потребителей и благополучия человека по Приморскому краю в г. Спасск-Дальний</w:t>
        </w:r>
        <w:r w:rsidR="0087683C" w:rsidRPr="0087683C">
          <w:rPr>
            <w:b w:val="0"/>
            <w:webHidden/>
          </w:rPr>
          <w:tab/>
        </w:r>
        <w:r w:rsidR="0087683C" w:rsidRPr="0087683C">
          <w:rPr>
            <w:b w:val="0"/>
            <w:webHidden/>
          </w:rPr>
          <w:fldChar w:fldCharType="begin"/>
        </w:r>
        <w:r w:rsidR="0087683C" w:rsidRPr="0087683C">
          <w:rPr>
            <w:b w:val="0"/>
            <w:webHidden/>
          </w:rPr>
          <w:instrText xml:space="preserve"> PAGEREF _Toc115594396 \h </w:instrText>
        </w:r>
        <w:r w:rsidR="0087683C" w:rsidRPr="0087683C">
          <w:rPr>
            <w:b w:val="0"/>
            <w:webHidden/>
          </w:rPr>
        </w:r>
        <w:r w:rsidR="0087683C" w:rsidRPr="0087683C">
          <w:rPr>
            <w:b w:val="0"/>
            <w:webHidden/>
          </w:rPr>
          <w:fldChar w:fldCharType="separate"/>
        </w:r>
        <w:r w:rsidR="0087683C" w:rsidRPr="0087683C">
          <w:rPr>
            <w:b w:val="0"/>
            <w:webHidden/>
          </w:rPr>
          <w:t>99</w:t>
        </w:r>
        <w:r w:rsidR="0087683C" w:rsidRPr="0087683C">
          <w:rPr>
            <w:b w:val="0"/>
            <w:webHidden/>
          </w:rPr>
          <w:fldChar w:fldCharType="end"/>
        </w:r>
      </w:hyperlink>
    </w:p>
    <w:p w14:paraId="768D1A49" w14:textId="0FC7ACD8" w:rsidR="0087683C" w:rsidRPr="0087683C" w:rsidRDefault="00000000">
      <w:pPr>
        <w:pStyle w:val="18"/>
        <w:rPr>
          <w:rFonts w:asciiTheme="minorHAnsi" w:eastAsiaTheme="minorEastAsia" w:hAnsiTheme="minorHAnsi" w:cstheme="minorBidi"/>
          <w:bCs/>
          <w:kern w:val="0"/>
          <w:sz w:val="22"/>
          <w:szCs w:val="22"/>
          <w:lang w:eastAsia="ru-RU"/>
        </w:rPr>
      </w:pPr>
      <w:hyperlink w:anchor="_Toc115594397" w:history="1">
        <w:r w:rsidR="0087683C" w:rsidRPr="0087683C">
          <w:rPr>
            <w:rStyle w:val="af7"/>
            <w:bCs/>
          </w:rPr>
          <w:t>4.</w:t>
        </w:r>
        <w:r w:rsidR="0087683C" w:rsidRPr="0087683C">
          <w:rPr>
            <w:rFonts w:asciiTheme="minorHAnsi" w:eastAsiaTheme="minorEastAsia" w:hAnsiTheme="minorHAnsi" w:cstheme="minorBidi"/>
            <w:bCs/>
            <w:kern w:val="0"/>
            <w:sz w:val="22"/>
            <w:szCs w:val="22"/>
            <w:lang w:eastAsia="ru-RU"/>
          </w:rPr>
          <w:tab/>
        </w:r>
        <w:r w:rsidR="0087683C" w:rsidRPr="0087683C">
          <w:rPr>
            <w:rStyle w:val="af7"/>
            <w:bCs/>
          </w:rPr>
          <w:t>Оценка состава и содержания предоставленных данных</w:t>
        </w:r>
        <w:r w:rsidR="0087683C" w:rsidRPr="0087683C">
          <w:rPr>
            <w:bCs/>
            <w:webHidden/>
          </w:rPr>
          <w:tab/>
        </w:r>
        <w:r w:rsidR="0087683C" w:rsidRPr="0087683C">
          <w:rPr>
            <w:bCs/>
            <w:webHidden/>
          </w:rPr>
          <w:fldChar w:fldCharType="begin"/>
        </w:r>
        <w:r w:rsidR="0087683C" w:rsidRPr="0087683C">
          <w:rPr>
            <w:bCs/>
            <w:webHidden/>
          </w:rPr>
          <w:instrText xml:space="preserve"> PAGEREF _Toc115594397 \h </w:instrText>
        </w:r>
        <w:r w:rsidR="0087683C" w:rsidRPr="0087683C">
          <w:rPr>
            <w:bCs/>
            <w:webHidden/>
          </w:rPr>
        </w:r>
        <w:r w:rsidR="0087683C" w:rsidRPr="0087683C">
          <w:rPr>
            <w:bCs/>
            <w:webHidden/>
          </w:rPr>
          <w:fldChar w:fldCharType="separate"/>
        </w:r>
        <w:r w:rsidR="0087683C" w:rsidRPr="0087683C">
          <w:rPr>
            <w:bCs/>
            <w:webHidden/>
          </w:rPr>
          <w:t>100</w:t>
        </w:r>
        <w:r w:rsidR="0087683C" w:rsidRPr="0087683C">
          <w:rPr>
            <w:bCs/>
            <w:webHidden/>
          </w:rPr>
          <w:fldChar w:fldCharType="end"/>
        </w:r>
      </w:hyperlink>
    </w:p>
    <w:p w14:paraId="39460328" w14:textId="1E36626D" w:rsidR="00D019B9" w:rsidRPr="0087683C" w:rsidRDefault="00ED776D" w:rsidP="00BE753E">
      <w:pPr>
        <w:tabs>
          <w:tab w:val="right" w:pos="9498"/>
          <w:tab w:val="right" w:pos="9923"/>
          <w:tab w:val="right" w:pos="10205"/>
          <w:tab w:val="right" w:pos="10348"/>
        </w:tabs>
        <w:spacing w:after="0" w:line="240" w:lineRule="auto"/>
        <w:jc w:val="center"/>
        <w:rPr>
          <w:rFonts w:ascii="Times New Roman" w:hAnsi="Times New Roman"/>
          <w:sz w:val="24"/>
          <w:szCs w:val="24"/>
          <w:lang w:eastAsia="ru-RU"/>
        </w:rPr>
      </w:pPr>
      <w:r w:rsidRPr="0087683C">
        <w:rPr>
          <w:rFonts w:ascii="Times New Roman" w:hAnsi="Times New Roman"/>
          <w:bCs/>
          <w:sz w:val="24"/>
          <w:szCs w:val="24"/>
          <w:lang w:eastAsia="ru-RU"/>
        </w:rPr>
        <w:fldChar w:fldCharType="end"/>
      </w:r>
    </w:p>
    <w:p w14:paraId="080EF807" w14:textId="77777777" w:rsidR="007A313E" w:rsidRPr="0087683C" w:rsidRDefault="007A313E" w:rsidP="00BE753E">
      <w:pPr>
        <w:tabs>
          <w:tab w:val="right" w:pos="9498"/>
          <w:tab w:val="right" w:pos="9923"/>
          <w:tab w:val="right" w:pos="10205"/>
          <w:tab w:val="right" w:pos="10348"/>
        </w:tabs>
        <w:spacing w:after="0" w:line="240" w:lineRule="auto"/>
        <w:jc w:val="center"/>
        <w:rPr>
          <w:rFonts w:ascii="Times New Roman" w:hAnsi="Times New Roman"/>
          <w:sz w:val="24"/>
          <w:szCs w:val="24"/>
          <w:lang w:eastAsia="ru-RU"/>
        </w:rPr>
        <w:sectPr w:rsidR="007A313E" w:rsidRPr="0087683C" w:rsidSect="00FB43DC">
          <w:headerReference w:type="first" r:id="rId12"/>
          <w:pgSz w:w="11906" w:h="16838"/>
          <w:pgMar w:top="1134" w:right="567" w:bottom="1134" w:left="1134" w:header="709" w:footer="709" w:gutter="0"/>
          <w:cols w:space="708"/>
          <w:docGrid w:linePitch="360"/>
        </w:sectPr>
      </w:pPr>
    </w:p>
    <w:p w14:paraId="739A3182" w14:textId="77777777" w:rsidR="003A047C" w:rsidRPr="0087683C" w:rsidRDefault="003A047C" w:rsidP="00BE753E">
      <w:pPr>
        <w:pStyle w:val="11"/>
        <w:numPr>
          <w:ilvl w:val="0"/>
          <w:numId w:val="38"/>
        </w:numPr>
        <w:spacing w:line="240" w:lineRule="auto"/>
        <w:rPr>
          <w:b/>
        </w:rPr>
      </w:pPr>
      <w:bookmarkStart w:id="4" w:name="_Toc442008383"/>
      <w:bookmarkStart w:id="5" w:name="_Toc442523024"/>
      <w:bookmarkStart w:id="6" w:name="_Toc442523282"/>
      <w:bookmarkStart w:id="7" w:name="_Toc115594387"/>
      <w:r w:rsidRPr="0087683C">
        <w:rPr>
          <w:b/>
        </w:rPr>
        <w:lastRenderedPageBreak/>
        <w:t>Общие положения</w:t>
      </w:r>
      <w:bookmarkEnd w:id="4"/>
      <w:bookmarkEnd w:id="5"/>
      <w:bookmarkEnd w:id="6"/>
      <w:bookmarkEnd w:id="7"/>
    </w:p>
    <w:p w14:paraId="7D6A3B3D" w14:textId="12C7E910" w:rsidR="00FC12A8" w:rsidRPr="0087683C" w:rsidRDefault="00FC12A8" w:rsidP="00BE753E">
      <w:pPr>
        <w:spacing w:after="0" w:line="240" w:lineRule="auto"/>
        <w:ind w:firstLine="709"/>
        <w:jc w:val="both"/>
        <w:rPr>
          <w:rFonts w:ascii="Times New Roman" w:hAnsi="Times New Roman"/>
          <w:sz w:val="28"/>
          <w:szCs w:val="28"/>
        </w:rPr>
      </w:pPr>
      <w:r w:rsidRPr="0087683C">
        <w:rPr>
          <w:rFonts w:ascii="Times New Roman" w:hAnsi="Times New Roman"/>
          <w:sz w:val="28"/>
          <w:szCs w:val="28"/>
        </w:rPr>
        <w:t xml:space="preserve">Отчёт о сборе исходной информации выполняется на основании </w:t>
      </w:r>
      <w:r w:rsidR="00BD3BDA" w:rsidRPr="0087683C">
        <w:rPr>
          <w:rFonts w:ascii="Times New Roman" w:hAnsi="Times New Roman"/>
          <w:sz w:val="28"/>
          <w:szCs w:val="28"/>
        </w:rPr>
        <w:t xml:space="preserve">муниципального контракта </w:t>
      </w:r>
      <w:r w:rsidR="00DD49EE" w:rsidRPr="0087683C">
        <w:rPr>
          <w:rFonts w:ascii="Times New Roman" w:hAnsi="Times New Roman"/>
          <w:sz w:val="28"/>
          <w:szCs w:val="28"/>
        </w:rPr>
        <w:t xml:space="preserve">№ </w:t>
      </w:r>
      <w:r w:rsidR="001F2D19" w:rsidRPr="0087683C">
        <w:rPr>
          <w:rFonts w:ascii="Times New Roman" w:hAnsi="Times New Roman"/>
          <w:bCs/>
          <w:sz w:val="28"/>
          <w:szCs w:val="28"/>
        </w:rPr>
        <w:t>012060000322200004201</w:t>
      </w:r>
      <w:r w:rsidR="009F23F1" w:rsidRPr="0087683C">
        <w:rPr>
          <w:rFonts w:ascii="Times New Roman" w:hAnsi="Times New Roman"/>
          <w:sz w:val="28"/>
          <w:szCs w:val="28"/>
        </w:rPr>
        <w:t xml:space="preserve"> </w:t>
      </w:r>
      <w:r w:rsidR="00DF4E9D" w:rsidRPr="0087683C">
        <w:rPr>
          <w:rFonts w:ascii="Times New Roman" w:hAnsi="Times New Roman"/>
          <w:sz w:val="28"/>
          <w:szCs w:val="28"/>
        </w:rPr>
        <w:t xml:space="preserve">от </w:t>
      </w:r>
      <w:r w:rsidR="00236783" w:rsidRPr="0087683C">
        <w:rPr>
          <w:rStyle w:val="afd"/>
          <w:rFonts w:ascii="Times New Roman" w:hAnsi="Times New Roman"/>
          <w:b w:val="0"/>
          <w:bCs w:val="0"/>
          <w:sz w:val="28"/>
          <w:szCs w:val="28"/>
        </w:rPr>
        <w:t>29.04.2022 г.</w:t>
      </w:r>
      <w:r w:rsidR="00DD49EE" w:rsidRPr="0087683C">
        <w:rPr>
          <w:rFonts w:ascii="Times New Roman" w:hAnsi="Times New Roman"/>
          <w:b/>
          <w:bCs/>
          <w:sz w:val="28"/>
          <w:szCs w:val="28"/>
        </w:rPr>
        <w:t>,</w:t>
      </w:r>
      <w:r w:rsidR="00DD49EE" w:rsidRPr="0087683C">
        <w:rPr>
          <w:rFonts w:ascii="Times New Roman" w:hAnsi="Times New Roman"/>
          <w:sz w:val="28"/>
          <w:szCs w:val="28"/>
        </w:rPr>
        <w:t xml:space="preserve"> заключённого между </w:t>
      </w:r>
      <w:r w:rsidR="00236783" w:rsidRPr="0087683C">
        <w:rPr>
          <w:rFonts w:ascii="Times New Roman" w:hAnsi="Times New Roman"/>
          <w:sz w:val="28"/>
          <w:szCs w:val="28"/>
        </w:rPr>
        <w:t>Администрацией Ханкайского муниципального округа</w:t>
      </w:r>
      <w:r w:rsidR="009F23F1" w:rsidRPr="0087683C">
        <w:rPr>
          <w:rFonts w:ascii="Times New Roman" w:hAnsi="Times New Roman"/>
          <w:sz w:val="28"/>
          <w:szCs w:val="28"/>
        </w:rPr>
        <w:t xml:space="preserve"> </w:t>
      </w:r>
      <w:r w:rsidR="00DD49EE" w:rsidRPr="0087683C">
        <w:rPr>
          <w:rFonts w:ascii="Times New Roman" w:hAnsi="Times New Roman"/>
          <w:sz w:val="28"/>
          <w:szCs w:val="28"/>
        </w:rPr>
        <w:t xml:space="preserve">и </w:t>
      </w:r>
      <w:r w:rsidR="00BC4118" w:rsidRPr="0087683C">
        <w:rPr>
          <w:rFonts w:ascii="Times New Roman" w:hAnsi="Times New Roman"/>
          <w:sz w:val="28"/>
          <w:szCs w:val="28"/>
        </w:rPr>
        <w:t>О</w:t>
      </w:r>
      <w:r w:rsidR="00DD49EE" w:rsidRPr="0087683C">
        <w:rPr>
          <w:rFonts w:ascii="Times New Roman" w:hAnsi="Times New Roman"/>
          <w:sz w:val="28"/>
          <w:szCs w:val="28"/>
        </w:rPr>
        <w:t>бществом с ограниченной ответственностью (ООО) «Корпус» (г.</w:t>
      </w:r>
      <w:r w:rsidR="007B2F23" w:rsidRPr="0087683C">
        <w:rPr>
          <w:rFonts w:ascii="Times New Roman" w:hAnsi="Times New Roman"/>
          <w:sz w:val="28"/>
          <w:szCs w:val="28"/>
        </w:rPr>
        <w:t> </w:t>
      </w:r>
      <w:r w:rsidR="00DD49EE" w:rsidRPr="0087683C">
        <w:rPr>
          <w:rFonts w:ascii="Times New Roman" w:hAnsi="Times New Roman"/>
          <w:sz w:val="28"/>
          <w:szCs w:val="28"/>
        </w:rPr>
        <w:t>Новосибирск)</w:t>
      </w:r>
      <w:r w:rsidRPr="0087683C">
        <w:rPr>
          <w:rFonts w:ascii="Times New Roman" w:hAnsi="Times New Roman"/>
          <w:sz w:val="28"/>
          <w:szCs w:val="28"/>
        </w:rPr>
        <w:t xml:space="preserve">, предметом которого </w:t>
      </w:r>
      <w:r w:rsidR="00BD3BDA" w:rsidRPr="0087683C">
        <w:rPr>
          <w:rFonts w:ascii="Times New Roman" w:hAnsi="Times New Roman"/>
          <w:sz w:val="28"/>
          <w:szCs w:val="28"/>
        </w:rPr>
        <w:t xml:space="preserve">является </w:t>
      </w:r>
      <w:r w:rsidR="00BC4118" w:rsidRPr="0087683C">
        <w:rPr>
          <w:rFonts w:ascii="Times New Roman" w:hAnsi="Times New Roman"/>
          <w:sz w:val="28"/>
          <w:szCs w:val="28"/>
        </w:rPr>
        <w:t xml:space="preserve">оказание услуг </w:t>
      </w:r>
      <w:r w:rsidR="009F23F1" w:rsidRPr="0087683C">
        <w:rPr>
          <w:rFonts w:ascii="Times New Roman" w:hAnsi="Times New Roman"/>
          <w:sz w:val="28"/>
          <w:szCs w:val="28"/>
        </w:rPr>
        <w:t>«</w:t>
      </w:r>
      <w:r w:rsidR="00236783" w:rsidRPr="0087683C">
        <w:rPr>
          <w:rFonts w:ascii="Times New Roman" w:hAnsi="Times New Roman"/>
          <w:sz w:val="28"/>
          <w:szCs w:val="28"/>
        </w:rPr>
        <w:t>на выполнение работ по разработке проекта генерального плана и правил землепользования и застройки Ханкайского муниципального округа Приморского края</w:t>
      </w:r>
      <w:r w:rsidR="009F23F1" w:rsidRPr="0087683C">
        <w:rPr>
          <w:rFonts w:ascii="Times New Roman" w:hAnsi="Times New Roman"/>
          <w:sz w:val="28"/>
          <w:szCs w:val="28"/>
        </w:rPr>
        <w:t>»</w:t>
      </w:r>
      <w:r w:rsidR="0070348B" w:rsidRPr="0087683C">
        <w:rPr>
          <w:rFonts w:ascii="Times New Roman" w:hAnsi="Times New Roman"/>
          <w:sz w:val="28"/>
          <w:szCs w:val="28"/>
        </w:rPr>
        <w:t xml:space="preserve"> (далее – работа).</w:t>
      </w:r>
      <w:r w:rsidR="003B06CF" w:rsidRPr="0087683C">
        <w:rPr>
          <w:rFonts w:ascii="Times New Roman" w:hAnsi="Times New Roman"/>
          <w:sz w:val="28"/>
          <w:szCs w:val="28"/>
        </w:rPr>
        <w:t xml:space="preserve"> </w:t>
      </w:r>
      <w:r w:rsidRPr="0087683C">
        <w:rPr>
          <w:rFonts w:ascii="Times New Roman" w:hAnsi="Times New Roman"/>
          <w:sz w:val="28"/>
          <w:szCs w:val="28"/>
        </w:rPr>
        <w:t>Условиями данного контракта предусмотрено выполнение работ с учётом требований, указанных в Техническом задании, являющимся Приложением к муниципальному контракту.</w:t>
      </w:r>
    </w:p>
    <w:p w14:paraId="6F6F8C77" w14:textId="674FA913" w:rsidR="00FC12A8" w:rsidRPr="0087683C" w:rsidRDefault="00FC12A8" w:rsidP="00BE753E">
      <w:pPr>
        <w:spacing w:after="0" w:line="240" w:lineRule="auto"/>
        <w:ind w:firstLine="709"/>
        <w:contextualSpacing/>
        <w:jc w:val="both"/>
        <w:rPr>
          <w:rFonts w:ascii="Times New Roman" w:hAnsi="Times New Roman"/>
          <w:sz w:val="28"/>
          <w:szCs w:val="28"/>
        </w:rPr>
      </w:pPr>
      <w:r w:rsidRPr="0087683C">
        <w:rPr>
          <w:rFonts w:ascii="Times New Roman" w:hAnsi="Times New Roman"/>
          <w:sz w:val="28"/>
          <w:szCs w:val="28"/>
        </w:rPr>
        <w:t>С целью реализации требований технического задания на выполнение работ в уполномоченны</w:t>
      </w:r>
      <w:r w:rsidR="00236783" w:rsidRPr="0087683C">
        <w:rPr>
          <w:rFonts w:ascii="Times New Roman" w:hAnsi="Times New Roman"/>
          <w:sz w:val="28"/>
          <w:szCs w:val="28"/>
        </w:rPr>
        <w:t>й</w:t>
      </w:r>
      <w:r w:rsidRPr="0087683C">
        <w:rPr>
          <w:rFonts w:ascii="Times New Roman" w:hAnsi="Times New Roman"/>
          <w:sz w:val="28"/>
          <w:szCs w:val="28"/>
        </w:rPr>
        <w:t xml:space="preserve"> орган муниципальной власти были подготовлены запросы на предоставление исходных данных для разработки проекта</w:t>
      </w:r>
      <w:r w:rsidR="00236783" w:rsidRPr="0087683C">
        <w:rPr>
          <w:rFonts w:ascii="Times New Roman" w:hAnsi="Times New Roman"/>
          <w:sz w:val="28"/>
          <w:szCs w:val="28"/>
        </w:rPr>
        <w:t>.</w:t>
      </w:r>
      <w:r w:rsidR="00BE753E" w:rsidRPr="0087683C">
        <w:rPr>
          <w:rFonts w:ascii="Times New Roman" w:hAnsi="Times New Roman"/>
          <w:sz w:val="28"/>
          <w:szCs w:val="28"/>
        </w:rPr>
        <w:t xml:space="preserve"> </w:t>
      </w:r>
      <w:r w:rsidRPr="0087683C">
        <w:rPr>
          <w:rFonts w:ascii="Times New Roman" w:hAnsi="Times New Roman"/>
          <w:sz w:val="28"/>
          <w:szCs w:val="28"/>
        </w:rPr>
        <w:t xml:space="preserve">Состав и содержание запросов приведён в разделе 2 настоящего Отчёта. </w:t>
      </w:r>
    </w:p>
    <w:p w14:paraId="256CB46F" w14:textId="77777777" w:rsidR="00FC12A8" w:rsidRPr="0087683C" w:rsidRDefault="00FC12A8" w:rsidP="00BE753E">
      <w:pPr>
        <w:spacing w:after="0" w:line="240" w:lineRule="auto"/>
        <w:ind w:firstLine="709"/>
        <w:contextualSpacing/>
        <w:jc w:val="both"/>
        <w:rPr>
          <w:rFonts w:ascii="Times New Roman" w:hAnsi="Times New Roman"/>
          <w:sz w:val="28"/>
          <w:szCs w:val="28"/>
        </w:rPr>
      </w:pPr>
      <w:r w:rsidRPr="0087683C">
        <w:rPr>
          <w:rFonts w:ascii="Times New Roman" w:hAnsi="Times New Roman"/>
          <w:sz w:val="28"/>
          <w:szCs w:val="28"/>
        </w:rPr>
        <w:t>Дополнительно, необходимые для разработки проекта данные были получены в открытых источниках информации, а именно, на официальных сайтах и информационных ресурсах федеральных, региональных и муниципальных органов власти, служб, ведомств и организаций.</w:t>
      </w:r>
    </w:p>
    <w:p w14:paraId="5652BBE6" w14:textId="7F213E68" w:rsidR="00FC12A8" w:rsidRPr="0087683C" w:rsidRDefault="00F81DBE" w:rsidP="00BE753E">
      <w:pPr>
        <w:spacing w:after="0" w:line="240" w:lineRule="auto"/>
        <w:ind w:firstLine="709"/>
        <w:contextualSpacing/>
        <w:jc w:val="both"/>
        <w:rPr>
          <w:rFonts w:ascii="Times New Roman" w:hAnsi="Times New Roman"/>
          <w:sz w:val="28"/>
          <w:szCs w:val="28"/>
        </w:rPr>
      </w:pPr>
      <w:r w:rsidRPr="0087683C">
        <w:rPr>
          <w:rFonts w:ascii="Times New Roman" w:hAnsi="Times New Roman"/>
          <w:sz w:val="28"/>
          <w:szCs w:val="28"/>
        </w:rPr>
        <w:t xml:space="preserve">Исходная информация, определённая в рамках технического задания и запрашиваемая дополнительно Исполнителем </w:t>
      </w:r>
      <w:r w:rsidR="00FC12A8" w:rsidRPr="0087683C">
        <w:rPr>
          <w:rFonts w:ascii="Times New Roman" w:hAnsi="Times New Roman"/>
          <w:sz w:val="28"/>
          <w:szCs w:val="28"/>
        </w:rPr>
        <w:t>для выполнения работы</w:t>
      </w:r>
      <w:r w:rsidRPr="0087683C">
        <w:rPr>
          <w:rFonts w:ascii="Times New Roman" w:hAnsi="Times New Roman"/>
          <w:sz w:val="28"/>
          <w:szCs w:val="28"/>
        </w:rPr>
        <w:t>, передавалась посредством электронных средств связи</w:t>
      </w:r>
      <w:r w:rsidR="00FC12A8" w:rsidRPr="0087683C">
        <w:rPr>
          <w:rFonts w:ascii="Times New Roman" w:hAnsi="Times New Roman"/>
          <w:sz w:val="28"/>
          <w:szCs w:val="28"/>
        </w:rPr>
        <w:t xml:space="preserve">. Реестр полученных данных </w:t>
      </w:r>
      <w:r w:rsidR="00A6357B" w:rsidRPr="0087683C">
        <w:rPr>
          <w:rFonts w:ascii="Times New Roman" w:hAnsi="Times New Roman"/>
          <w:sz w:val="28"/>
          <w:szCs w:val="28"/>
        </w:rPr>
        <w:t>приведён</w:t>
      </w:r>
      <w:r w:rsidR="00FC12A8" w:rsidRPr="0087683C">
        <w:rPr>
          <w:rFonts w:ascii="Times New Roman" w:hAnsi="Times New Roman"/>
          <w:sz w:val="28"/>
          <w:szCs w:val="28"/>
        </w:rPr>
        <w:t xml:space="preserve"> в Разделе </w:t>
      </w:r>
      <w:r w:rsidR="00AF2506" w:rsidRPr="0087683C">
        <w:rPr>
          <w:rFonts w:ascii="Times New Roman" w:hAnsi="Times New Roman"/>
          <w:sz w:val="28"/>
          <w:szCs w:val="28"/>
        </w:rPr>
        <w:t>3</w:t>
      </w:r>
      <w:r w:rsidR="00FC12A8" w:rsidRPr="0087683C">
        <w:rPr>
          <w:rFonts w:ascii="Times New Roman" w:hAnsi="Times New Roman"/>
          <w:sz w:val="28"/>
          <w:szCs w:val="28"/>
        </w:rPr>
        <w:t xml:space="preserve"> данного </w:t>
      </w:r>
      <w:r w:rsidR="00A6357B" w:rsidRPr="0087683C">
        <w:rPr>
          <w:rFonts w:ascii="Times New Roman" w:hAnsi="Times New Roman"/>
          <w:sz w:val="28"/>
          <w:szCs w:val="28"/>
        </w:rPr>
        <w:t>Отчёта</w:t>
      </w:r>
      <w:r w:rsidR="00FC12A8" w:rsidRPr="0087683C">
        <w:rPr>
          <w:rFonts w:ascii="Times New Roman" w:hAnsi="Times New Roman"/>
          <w:sz w:val="28"/>
          <w:szCs w:val="28"/>
        </w:rPr>
        <w:t>.</w:t>
      </w:r>
    </w:p>
    <w:p w14:paraId="3EFF3B86" w14:textId="77777777" w:rsidR="00FC12A8" w:rsidRPr="0087683C" w:rsidRDefault="00FC12A8" w:rsidP="00BE753E">
      <w:pPr>
        <w:spacing w:after="0" w:line="240" w:lineRule="auto"/>
        <w:ind w:firstLine="709"/>
        <w:contextualSpacing/>
        <w:jc w:val="both"/>
        <w:rPr>
          <w:rFonts w:ascii="Times New Roman" w:hAnsi="Times New Roman"/>
          <w:sz w:val="28"/>
          <w:szCs w:val="28"/>
        </w:rPr>
      </w:pPr>
      <w:r w:rsidRPr="0087683C">
        <w:rPr>
          <w:rFonts w:ascii="Times New Roman" w:hAnsi="Times New Roman"/>
          <w:sz w:val="28"/>
          <w:szCs w:val="28"/>
        </w:rPr>
        <w:t xml:space="preserve">Для дальнейшего использования полученной информации все графические и картографические материалы были обработаны, масштабированы, приведены к единой системе координат, используемой при выполнении работ и адаптированы к работе в профильном программном обеспечении, используемом </w:t>
      </w:r>
      <w:r w:rsidR="00A6357B" w:rsidRPr="0087683C">
        <w:rPr>
          <w:rFonts w:ascii="Times New Roman" w:hAnsi="Times New Roman"/>
          <w:sz w:val="28"/>
          <w:szCs w:val="28"/>
        </w:rPr>
        <w:t>ООО «Корпус»</w:t>
      </w:r>
      <w:r w:rsidRPr="0087683C">
        <w:rPr>
          <w:rFonts w:ascii="Times New Roman" w:hAnsi="Times New Roman"/>
          <w:sz w:val="28"/>
          <w:szCs w:val="28"/>
        </w:rPr>
        <w:t>.</w:t>
      </w:r>
    </w:p>
    <w:p w14:paraId="609B5CC5" w14:textId="684587E2" w:rsidR="00FC12A8" w:rsidRPr="0087683C" w:rsidRDefault="00FC12A8" w:rsidP="00BE753E">
      <w:pPr>
        <w:spacing w:after="0" w:line="240" w:lineRule="auto"/>
        <w:ind w:firstLine="709"/>
        <w:contextualSpacing/>
        <w:jc w:val="both"/>
        <w:rPr>
          <w:rFonts w:ascii="Times New Roman" w:hAnsi="Times New Roman"/>
          <w:sz w:val="28"/>
          <w:szCs w:val="28"/>
        </w:rPr>
      </w:pPr>
      <w:r w:rsidRPr="0087683C">
        <w:rPr>
          <w:rFonts w:ascii="Times New Roman" w:hAnsi="Times New Roman"/>
          <w:sz w:val="28"/>
          <w:szCs w:val="28"/>
        </w:rPr>
        <w:t>Также объ</w:t>
      </w:r>
      <w:r w:rsidR="00A6357B" w:rsidRPr="0087683C">
        <w:rPr>
          <w:rFonts w:ascii="Times New Roman" w:hAnsi="Times New Roman"/>
          <w:sz w:val="28"/>
          <w:szCs w:val="28"/>
        </w:rPr>
        <w:t>ё</w:t>
      </w:r>
      <w:r w:rsidRPr="0087683C">
        <w:rPr>
          <w:rFonts w:ascii="Times New Roman" w:hAnsi="Times New Roman"/>
          <w:sz w:val="28"/>
          <w:szCs w:val="28"/>
        </w:rPr>
        <w:t xml:space="preserve">м полученной информации по составу и содержанию проанализирован на предмет качества и достаточности исходных данных для выполнения работы. </w:t>
      </w:r>
    </w:p>
    <w:p w14:paraId="4342CA48" w14:textId="77777777" w:rsidR="006A0270" w:rsidRPr="0087683C" w:rsidRDefault="006A0270" w:rsidP="00BE753E">
      <w:pPr>
        <w:spacing w:after="0" w:line="240" w:lineRule="auto"/>
        <w:ind w:firstLine="709"/>
        <w:contextualSpacing/>
        <w:jc w:val="both"/>
        <w:rPr>
          <w:rFonts w:ascii="Times New Roman" w:hAnsi="Times New Roman"/>
          <w:sz w:val="28"/>
          <w:szCs w:val="28"/>
        </w:rPr>
      </w:pPr>
    </w:p>
    <w:p w14:paraId="74570864" w14:textId="77777777" w:rsidR="003A047C" w:rsidRPr="0087683C" w:rsidRDefault="007542EE" w:rsidP="00BE753E">
      <w:pPr>
        <w:pStyle w:val="2"/>
        <w:numPr>
          <w:ilvl w:val="1"/>
          <w:numId w:val="38"/>
        </w:numPr>
        <w:tabs>
          <w:tab w:val="num" w:pos="993"/>
        </w:tabs>
        <w:ind w:left="993" w:hanging="633"/>
        <w:jc w:val="both"/>
        <w:rPr>
          <w:b/>
        </w:rPr>
      </w:pPr>
      <w:bookmarkStart w:id="8" w:name="_Toc472352883"/>
      <w:bookmarkStart w:id="9" w:name="_Toc115594388"/>
      <w:r w:rsidRPr="0087683C">
        <w:rPr>
          <w:b/>
        </w:rPr>
        <w:t>Требования технического задания на выполнение работ</w:t>
      </w:r>
      <w:bookmarkEnd w:id="8"/>
      <w:bookmarkEnd w:id="9"/>
    </w:p>
    <w:p w14:paraId="49E9D52B" w14:textId="77777777" w:rsidR="003A047C" w:rsidRPr="0087683C" w:rsidRDefault="003A047C" w:rsidP="00BE753E">
      <w:pPr>
        <w:spacing w:after="0" w:line="240" w:lineRule="auto"/>
        <w:ind w:firstLine="709"/>
        <w:contextualSpacing/>
        <w:jc w:val="both"/>
        <w:rPr>
          <w:rFonts w:ascii="Times New Roman" w:hAnsi="Times New Roman"/>
          <w:sz w:val="28"/>
          <w:szCs w:val="28"/>
        </w:rPr>
      </w:pPr>
    </w:p>
    <w:p w14:paraId="2AA3C1BE" w14:textId="61F61C6F" w:rsidR="00BD3BDA" w:rsidRPr="0087683C" w:rsidRDefault="006A0270" w:rsidP="00BE753E">
      <w:pPr>
        <w:spacing w:after="0" w:line="240" w:lineRule="auto"/>
        <w:ind w:firstLine="709"/>
        <w:contextualSpacing/>
        <w:jc w:val="both"/>
        <w:rPr>
          <w:rFonts w:ascii="Times New Roman" w:hAnsi="Times New Roman"/>
          <w:sz w:val="28"/>
          <w:szCs w:val="28"/>
        </w:rPr>
      </w:pPr>
      <w:r w:rsidRPr="0087683C">
        <w:rPr>
          <w:rFonts w:ascii="Times New Roman" w:hAnsi="Times New Roman"/>
          <w:sz w:val="28"/>
          <w:szCs w:val="28"/>
        </w:rPr>
        <w:t xml:space="preserve">В соответствии с требованиями технического задания на выполнение работ </w:t>
      </w:r>
      <w:r w:rsidR="00E01B15" w:rsidRPr="0087683C">
        <w:rPr>
          <w:rFonts w:ascii="Times New Roman" w:hAnsi="Times New Roman"/>
          <w:sz w:val="28"/>
          <w:szCs w:val="28"/>
        </w:rPr>
        <w:t xml:space="preserve">Исполнитель </w:t>
      </w:r>
      <w:r w:rsidRPr="0087683C">
        <w:rPr>
          <w:rFonts w:ascii="Times New Roman" w:hAnsi="Times New Roman"/>
          <w:sz w:val="28"/>
          <w:szCs w:val="28"/>
        </w:rPr>
        <w:t>обследует территорию, осуществляет сбор исходной информации для выполнения работ</w:t>
      </w:r>
      <w:r w:rsidR="00BD3BDA" w:rsidRPr="0087683C">
        <w:rPr>
          <w:rFonts w:ascii="Times New Roman" w:hAnsi="Times New Roman"/>
          <w:sz w:val="28"/>
          <w:szCs w:val="28"/>
        </w:rPr>
        <w:t>. Исполнитель определяет объ</w:t>
      </w:r>
      <w:r w:rsidR="00E01B15" w:rsidRPr="0087683C">
        <w:rPr>
          <w:rFonts w:ascii="Times New Roman" w:hAnsi="Times New Roman"/>
          <w:sz w:val="28"/>
          <w:szCs w:val="28"/>
        </w:rPr>
        <w:t>ё</w:t>
      </w:r>
      <w:r w:rsidR="00BD3BDA" w:rsidRPr="0087683C">
        <w:rPr>
          <w:rFonts w:ascii="Times New Roman" w:hAnsi="Times New Roman"/>
          <w:sz w:val="28"/>
          <w:szCs w:val="28"/>
        </w:rPr>
        <w:t>м и источники исходных данных, подготавливает проекты запросов для получения исходных данных, анализирует достаточность собранных исходных данных.</w:t>
      </w:r>
      <w:r w:rsidR="00CF0555" w:rsidRPr="0087683C">
        <w:rPr>
          <w:rFonts w:ascii="Times New Roman" w:hAnsi="Times New Roman"/>
        </w:rPr>
        <w:t xml:space="preserve"> </w:t>
      </w:r>
      <w:r w:rsidR="008C7C0D" w:rsidRPr="0087683C">
        <w:rPr>
          <w:rFonts w:ascii="Times New Roman" w:hAnsi="Times New Roman"/>
          <w:sz w:val="28"/>
          <w:szCs w:val="28"/>
        </w:rPr>
        <w:t>Сбор необходимой исходной информации осуществляет Исполнитель, при содействии Заказчика.</w:t>
      </w:r>
      <w:r w:rsidR="00CF0555" w:rsidRPr="0087683C">
        <w:rPr>
          <w:rFonts w:ascii="Times New Roman" w:hAnsi="Times New Roman"/>
          <w:sz w:val="28"/>
          <w:szCs w:val="28"/>
        </w:rPr>
        <w:t xml:space="preserve"> Содержание и объём необходимой исходной информации определяется в соответствии с настоящим Техническим заданием и требованиями СНиП 11-04-2003, в части, не противоречащей Градостроительному кодексу РФ.</w:t>
      </w:r>
    </w:p>
    <w:p w14:paraId="674C57CF" w14:textId="61327B1B" w:rsidR="00BD3BDA" w:rsidRPr="0087683C" w:rsidRDefault="00BD3BDA" w:rsidP="00BE753E">
      <w:pPr>
        <w:spacing w:after="0" w:line="240" w:lineRule="auto"/>
        <w:ind w:firstLine="709"/>
        <w:contextualSpacing/>
        <w:jc w:val="both"/>
        <w:rPr>
          <w:rFonts w:ascii="Times New Roman" w:hAnsi="Times New Roman"/>
          <w:sz w:val="28"/>
          <w:szCs w:val="28"/>
        </w:rPr>
      </w:pPr>
      <w:r w:rsidRPr="0087683C">
        <w:rPr>
          <w:rFonts w:ascii="Times New Roman" w:hAnsi="Times New Roman"/>
          <w:sz w:val="28"/>
          <w:szCs w:val="28"/>
        </w:rPr>
        <w:t xml:space="preserve">Муниципальный </w:t>
      </w:r>
      <w:r w:rsidR="00E01B15" w:rsidRPr="0087683C">
        <w:rPr>
          <w:rFonts w:ascii="Times New Roman" w:hAnsi="Times New Roman"/>
          <w:sz w:val="28"/>
          <w:szCs w:val="28"/>
        </w:rPr>
        <w:t>З</w:t>
      </w:r>
      <w:r w:rsidRPr="0087683C">
        <w:rPr>
          <w:rFonts w:ascii="Times New Roman" w:hAnsi="Times New Roman"/>
          <w:sz w:val="28"/>
          <w:szCs w:val="28"/>
        </w:rPr>
        <w:t xml:space="preserve">аказчик координирует сбор и предоставление исходных данных по запросам Исполнителя. </w:t>
      </w:r>
    </w:p>
    <w:p w14:paraId="76D18C78" w14:textId="77777777" w:rsidR="006A0270" w:rsidRPr="0087683C" w:rsidRDefault="00BD3BDA" w:rsidP="00BE753E">
      <w:pPr>
        <w:spacing w:after="0" w:line="240" w:lineRule="auto"/>
        <w:ind w:firstLine="709"/>
        <w:contextualSpacing/>
        <w:jc w:val="both"/>
        <w:rPr>
          <w:rFonts w:ascii="Times New Roman" w:hAnsi="Times New Roman"/>
          <w:sz w:val="28"/>
          <w:szCs w:val="28"/>
        </w:rPr>
      </w:pPr>
      <w:r w:rsidRPr="0087683C">
        <w:rPr>
          <w:rFonts w:ascii="Times New Roman" w:hAnsi="Times New Roman"/>
          <w:sz w:val="28"/>
          <w:szCs w:val="28"/>
        </w:rPr>
        <w:lastRenderedPageBreak/>
        <w:t xml:space="preserve">В процессе осуществления сбора исходных данных Исполнителю </w:t>
      </w:r>
      <w:r w:rsidR="0015781E" w:rsidRPr="0087683C">
        <w:rPr>
          <w:rFonts w:ascii="Times New Roman" w:hAnsi="Times New Roman"/>
          <w:sz w:val="28"/>
          <w:szCs w:val="28"/>
        </w:rPr>
        <w:t xml:space="preserve">может </w:t>
      </w:r>
      <w:r w:rsidR="00E01B15" w:rsidRPr="0087683C">
        <w:rPr>
          <w:rFonts w:ascii="Times New Roman" w:hAnsi="Times New Roman"/>
          <w:sz w:val="28"/>
          <w:szCs w:val="28"/>
        </w:rPr>
        <w:t>переда</w:t>
      </w:r>
      <w:r w:rsidR="0015781E" w:rsidRPr="0087683C">
        <w:rPr>
          <w:rFonts w:ascii="Times New Roman" w:hAnsi="Times New Roman"/>
          <w:sz w:val="28"/>
          <w:szCs w:val="28"/>
        </w:rPr>
        <w:t>ваться</w:t>
      </w:r>
      <w:r w:rsidRPr="0087683C">
        <w:rPr>
          <w:rFonts w:ascii="Times New Roman" w:hAnsi="Times New Roman"/>
          <w:sz w:val="28"/>
          <w:szCs w:val="28"/>
        </w:rPr>
        <w:t xml:space="preserve"> информация, содержащая сведения составляющую государственную тайну. Предоставление таких сведений осуществляется в порядке, предусмотренным действующим законодательством о государственной тайне.</w:t>
      </w:r>
    </w:p>
    <w:p w14:paraId="6006C37D" w14:textId="1156664E" w:rsidR="003A047C" w:rsidRPr="0087683C" w:rsidRDefault="006A0270" w:rsidP="00BE753E">
      <w:pPr>
        <w:spacing w:after="0" w:line="240" w:lineRule="auto"/>
        <w:ind w:firstLine="709"/>
        <w:contextualSpacing/>
        <w:jc w:val="both"/>
        <w:rPr>
          <w:rFonts w:ascii="Times New Roman" w:hAnsi="Times New Roman"/>
          <w:sz w:val="28"/>
          <w:szCs w:val="28"/>
        </w:rPr>
      </w:pPr>
      <w:r w:rsidRPr="0087683C">
        <w:rPr>
          <w:rFonts w:ascii="Times New Roman" w:hAnsi="Times New Roman"/>
          <w:sz w:val="28"/>
          <w:szCs w:val="28"/>
        </w:rPr>
        <w:t>При выполнении работы</w:t>
      </w:r>
      <w:r w:rsidR="009E0864" w:rsidRPr="0087683C">
        <w:rPr>
          <w:rFonts w:ascii="Times New Roman" w:hAnsi="Times New Roman"/>
          <w:sz w:val="28"/>
          <w:szCs w:val="28"/>
        </w:rPr>
        <w:t xml:space="preserve"> </w:t>
      </w:r>
      <w:r w:rsidRPr="0087683C">
        <w:rPr>
          <w:rFonts w:ascii="Times New Roman" w:hAnsi="Times New Roman"/>
          <w:sz w:val="28"/>
          <w:szCs w:val="28"/>
        </w:rPr>
        <w:t xml:space="preserve">должны быть учтены действующие технические регламенты, санитарные нормы и правила, строительные нормы и правила, иные нормативные технические документы, а </w:t>
      </w:r>
      <w:r w:rsidR="00E01B15" w:rsidRPr="0087683C">
        <w:rPr>
          <w:rFonts w:ascii="Times New Roman" w:hAnsi="Times New Roman"/>
          <w:sz w:val="28"/>
          <w:szCs w:val="28"/>
        </w:rPr>
        <w:t>также</w:t>
      </w:r>
      <w:r w:rsidRPr="0087683C">
        <w:rPr>
          <w:rFonts w:ascii="Times New Roman" w:hAnsi="Times New Roman"/>
          <w:sz w:val="28"/>
          <w:szCs w:val="28"/>
        </w:rPr>
        <w:t xml:space="preserve"> нормативно-правовая база разработки градостроительной документации:</w:t>
      </w:r>
    </w:p>
    <w:p w14:paraId="540C9C1F"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bookmarkStart w:id="10" w:name="_Hlk483648289"/>
      <w:r w:rsidRPr="0087683C">
        <w:rPr>
          <w:rFonts w:ascii="Times New Roman" w:eastAsia="Times New Roman" w:hAnsi="Times New Roman"/>
          <w:sz w:val="28"/>
          <w:szCs w:val="28"/>
          <w:lang w:eastAsia="ar-SA"/>
        </w:rPr>
        <w:t>Градостроительный кодекс Российской Федерации;</w:t>
      </w:r>
    </w:p>
    <w:p w14:paraId="02CE3FB6"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Лесной кодекс Российской Федерации;</w:t>
      </w:r>
    </w:p>
    <w:p w14:paraId="3D6ED28E"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Водный кодекс Российской Федерации;</w:t>
      </w:r>
    </w:p>
    <w:p w14:paraId="5F905639"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Земельный кодекс Российской Федерации;</w:t>
      </w:r>
    </w:p>
    <w:p w14:paraId="3F48A1DF"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Воздушный кодекс Российской Федерации»;</w:t>
      </w:r>
    </w:p>
    <w:p w14:paraId="6076C7B2"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Федеральный закон от 29.12.2004 № 191-ФЗ «О введении в действие Градостроительного кодекса Российской Федерации»;</w:t>
      </w:r>
    </w:p>
    <w:p w14:paraId="47D7CFC8"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Федеральный закон от 25.10.2001 № 137-ФЗ «О введении в действие Земельного кодекса Российской Федерации»;</w:t>
      </w:r>
    </w:p>
    <w:p w14:paraId="3D4AF683"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hAnsi="Times New Roman"/>
          <w:sz w:val="28"/>
          <w:szCs w:val="28"/>
        </w:rPr>
        <w:t>Федеральный закон от 28.06.2014 № 172-ФЗ «О стратегическом планировании в Российской Федерации»;</w:t>
      </w:r>
    </w:p>
    <w:p w14:paraId="7FDFC4AC" w14:textId="77777777" w:rsidR="00236783" w:rsidRPr="0087683C" w:rsidRDefault="00236783" w:rsidP="00BE753E">
      <w:pPr>
        <w:pStyle w:val="a9"/>
        <w:numPr>
          <w:ilvl w:val="0"/>
          <w:numId w:val="40"/>
        </w:numPr>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Федеральный закон от 29.12.2014 № 473-ФЗ «О территориях опережающего социально-экономического развития в Российской Федерации»;</w:t>
      </w:r>
    </w:p>
    <w:p w14:paraId="4688E675"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Федеральный закон от 24.07.2007 № 221-ФЗ «О кадастровой деятельности» выполнения комплексных кадастровых работ и утверждение карты-плана территории;</w:t>
      </w:r>
    </w:p>
    <w:p w14:paraId="0CFDE69B"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Федеральный закон от 06.10.2003 № 131-ФЗ «Об общих принципах организации местного самоуправления в Российской Федерации»;</w:t>
      </w:r>
    </w:p>
    <w:p w14:paraId="03848275"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Федеральный закон от 01.05.2016 №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0D8D742F"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Федеральный закон от 10.01.2003 № 17-ФЗ «О железнодорожном транспорте в Российской Федерации;</w:t>
      </w:r>
    </w:p>
    <w:p w14:paraId="06AEF2F7"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Федеральный закон от 8.11.2007 № 257-ФЗ «Об автомобильных дорогах и дорожной деятельности в РФ и о внесении изменений в отдельные законодательные акты Российской Федерации»;</w:t>
      </w:r>
    </w:p>
    <w:p w14:paraId="00AB9094"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Федеральный закон от 07.07.2003 № 126-ФЗ «О связи»;</w:t>
      </w:r>
    </w:p>
    <w:p w14:paraId="50D61CA3"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Федеральный закон от 14.03.1995 № 33-ФЗ «Об особо охраняемых природных территориях»;</w:t>
      </w:r>
    </w:p>
    <w:p w14:paraId="41156CC3"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Федеральный закон от 30.03.1999 № 52-ФЗ «О санитарно-эпидемиологическом благополучии населения»;</w:t>
      </w:r>
    </w:p>
    <w:p w14:paraId="6DFA4815"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lastRenderedPageBreak/>
        <w:t>Федеральный закон от 21.12.1994 № 68-ФЗ «О защите населения и территорий от чрезвычайных ситуаций природного и техногенного характера»;</w:t>
      </w:r>
    </w:p>
    <w:p w14:paraId="35AC4644"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Федеральный закон от 25.06.2002 № 73-ФЗ «Об объектах культурного наследия (памятниках истории и культуры) народов Российской Федерации»;</w:t>
      </w:r>
    </w:p>
    <w:p w14:paraId="2D106344"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Федеральный закон от 10.01.2002 № 7-ФЗ «Об охране окружающей среды»;</w:t>
      </w:r>
    </w:p>
    <w:p w14:paraId="68BCE2E5"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Федеральный закон от 20.12.2004 № 166-ФЗ «О рыболовстве и сохранении водных биологических ресурсов»;</w:t>
      </w:r>
    </w:p>
    <w:p w14:paraId="31595810"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Федеральный закон от 22.07.2008 № 123-ФЗ «Технический регламент о требованиях пожарной безопасности»;</w:t>
      </w:r>
    </w:p>
    <w:p w14:paraId="4B9434BB"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Федеральный закон от 28.12.2013 № 442-ФЗ «Об основах социального обслуживания граждан в Российской Федерации»;</w:t>
      </w:r>
    </w:p>
    <w:p w14:paraId="0FB7B863"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Федеральный закон от 27.07.2006 № 149-ФЗ "Об информации, информационных технологиях и о защите информации";</w:t>
      </w:r>
    </w:p>
    <w:p w14:paraId="16296843"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Федеральный закон от 12.01.1996 № 8-ФЗ «О погребении и похоронном деле»;</w:t>
      </w:r>
    </w:p>
    <w:p w14:paraId="4D9191F4"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eastAsia="Times New Roman" w:hAnsi="Times New Roman"/>
          <w:sz w:val="28"/>
          <w:szCs w:val="28"/>
          <w:lang w:eastAsia="ar-SA"/>
        </w:rPr>
        <w:t>Приказ Минрегиона России от 26 мая 2011 г. № 244 «Об утверждении Методических рекомендаций по разработке проектов генеральных планов поселений и городских округов»;</w:t>
      </w:r>
    </w:p>
    <w:p w14:paraId="64991FA5"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Приказ Министерства экономического развития Российской Федерации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615FED42"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Приказ Федеральной службы государственной регистрации, кадастра и картографии от 10.11.2020 № П/0412 «Об утверждении </w:t>
      </w:r>
      <w:hyperlink r:id="rId13" w:anchor="6520IM" w:history="1">
        <w:r w:rsidRPr="0087683C">
          <w:rPr>
            <w:rFonts w:ascii="Times New Roman" w:eastAsia="Times New Roman" w:hAnsi="Times New Roman"/>
            <w:sz w:val="28"/>
            <w:szCs w:val="28"/>
            <w:lang w:eastAsia="ar-SA"/>
          </w:rPr>
          <w:t>классификатора видов разрешенного использования земельных участков</w:t>
        </w:r>
      </w:hyperlink>
      <w:r w:rsidRPr="0087683C">
        <w:rPr>
          <w:rFonts w:ascii="Times New Roman" w:eastAsia="Times New Roman" w:hAnsi="Times New Roman"/>
          <w:sz w:val="28"/>
          <w:szCs w:val="28"/>
          <w:lang w:eastAsia="ar-SA"/>
        </w:rPr>
        <w:t>»;</w:t>
      </w:r>
    </w:p>
    <w:p w14:paraId="381DE188"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Приказ Минэкономразвития Российской Федерации от 19.07.2019 № 442 «Об организации работ по размещению на официальном сайте федеральной государственной информационной системы территориального планирования в информационно-телекоммуникационной сети «Интернет» xsd-схемы, используемой для формирования xml-документов территориального планирования в форме электронного документа»;</w:t>
      </w:r>
    </w:p>
    <w:p w14:paraId="6D61EF1A"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611EAA56"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 xml:space="preserve">Приказ Минэкономразвития России от 23.11.2018 № 650 " Об установлении формы графического описания местоположения границ населенных пунктов, территориальных зон, особо охраняемых природных </w:t>
      </w:r>
      <w:r w:rsidRPr="0087683C">
        <w:rPr>
          <w:rFonts w:ascii="Times New Roman" w:hAnsi="Times New Roman"/>
          <w:sz w:val="28"/>
          <w:szCs w:val="28"/>
        </w:rPr>
        <w:lastRenderedPageBreak/>
        <w:t>территорий, зон с особыми условиями использования территории, </w:t>
      </w:r>
      <w:hyperlink r:id="rId14" w:anchor="7D60K4" w:history="1">
        <w:r w:rsidRPr="0087683C">
          <w:rPr>
            <w:rFonts w:ascii="Times New Roman" w:hAnsi="Times New Roman"/>
            <w:sz w:val="28"/>
            <w:szCs w:val="28"/>
          </w:rPr>
          <w:t>формы текстового описания местоположения границ населенных пунктов, территориальных зон</w:t>
        </w:r>
      </w:hyperlink>
      <w:r w:rsidRPr="0087683C">
        <w:rPr>
          <w:rFonts w:ascii="Times New Roman" w:hAnsi="Times New Roman"/>
          <w:sz w:val="28"/>
          <w:szCs w:val="28"/>
        </w:rPr>
        <w:t>,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w:t>
      </w:r>
      <w:hyperlink r:id="rId15" w:anchor="64U0IK" w:history="1">
        <w:r w:rsidRPr="0087683C">
          <w:rPr>
            <w:rFonts w:ascii="Times New Roman" w:hAnsi="Times New Roman"/>
            <w:sz w:val="28"/>
            <w:szCs w:val="28"/>
          </w:rPr>
          <w:t>приказов Минэкономразвития России от 23 марта 2016 г. N 163</w:t>
        </w:r>
      </w:hyperlink>
      <w:r w:rsidRPr="0087683C">
        <w:rPr>
          <w:rFonts w:ascii="Times New Roman" w:hAnsi="Times New Roman"/>
          <w:sz w:val="28"/>
          <w:szCs w:val="28"/>
        </w:rPr>
        <w:t> и </w:t>
      </w:r>
      <w:hyperlink r:id="rId16" w:anchor="64U0IK" w:history="1">
        <w:r w:rsidRPr="0087683C">
          <w:rPr>
            <w:rFonts w:ascii="Times New Roman" w:hAnsi="Times New Roman"/>
            <w:sz w:val="28"/>
            <w:szCs w:val="28"/>
          </w:rPr>
          <w:t>от 4 мая 2018 г. N 236</w:t>
        </w:r>
      </w:hyperlink>
      <w:r w:rsidRPr="0087683C">
        <w:rPr>
          <w:rFonts w:ascii="Times New Roman" w:hAnsi="Times New Roman"/>
          <w:sz w:val="28"/>
          <w:szCs w:val="28"/>
        </w:rPr>
        <w:t>";</w:t>
      </w:r>
    </w:p>
    <w:p w14:paraId="707982AD"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00971419"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Приказ Минэкономразвития России от 24.09.2015 № 672 «О межведомственной рабочей группе по совершенствованию и перспективному развитию федеральной государственной информационной системы территориального планирования»;</w:t>
      </w:r>
    </w:p>
    <w:p w14:paraId="3EEAB044"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Приказ Минэкономразвития России от 16.12.2020 № 832 «</w:t>
      </w:r>
      <w:r w:rsidRPr="0087683C">
        <w:rPr>
          <w:rFonts w:ascii="Times New Roman" w:hAnsi="Times New Roman"/>
          <w:bCs/>
          <w:sz w:val="28"/>
          <w:szCs w:val="28"/>
          <w:shd w:val="clear" w:color="auto" w:fill="FFFFFF"/>
        </w:rPr>
        <w:t xml:space="preserve"> О внесении изменений в приказ Минэкономразвития России от 24 сентября 2015 г. N 672 «О межведомственной рабочей группе по совершенствованию и перспективному развитию федеральной государственной информационной системы территориального планирования»</w:t>
      </w:r>
      <w:r w:rsidRPr="0087683C">
        <w:rPr>
          <w:rFonts w:ascii="Times New Roman" w:hAnsi="Times New Roman"/>
          <w:sz w:val="28"/>
          <w:szCs w:val="28"/>
        </w:rPr>
        <w:t>»;</w:t>
      </w:r>
    </w:p>
    <w:p w14:paraId="4C78E87C"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Приказ Минрегиона России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557BC2CC"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Приказ Минрегиона России № 74, Минэкономразвития Российской Федерации № 120, Роскартографии № 20-пр от 01.08.2007 "Об утверждении Требований к техническим и программным средствам ведения слоев цифровой картографической основы схем территориального планирования Российской Федерации";</w:t>
      </w:r>
    </w:p>
    <w:p w14:paraId="07ECFF94"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Распоряжение Правительства Российской Федерации от 26.11.2012 № 2186-р "О федеральной государственной информационной системе территориального планирования";</w:t>
      </w:r>
    </w:p>
    <w:p w14:paraId="2A1580B9"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Распоряжение Правительства Российской Федерации от 08.05.2009 № 631-р "</w:t>
      </w:r>
      <w:r w:rsidRPr="0087683C">
        <w:rPr>
          <w:rFonts w:ascii="Times New Roman" w:hAnsi="Times New Roman"/>
          <w:bCs/>
          <w:sz w:val="28"/>
          <w:szCs w:val="28"/>
          <w:shd w:val="clear" w:color="auto" w:fill="FFFFFF"/>
        </w:rPr>
        <w:t>Об утверждении перечня мест традиционного проживания и традиционной хозяйственной деятельности коренных малочисленных народов Российской Федерации и перечня видов традиционной хозяйственной деятельности коренных малочисленных народов Российской Федерации</w:t>
      </w:r>
      <w:r w:rsidRPr="0087683C">
        <w:rPr>
          <w:rFonts w:ascii="Times New Roman" w:hAnsi="Times New Roman"/>
          <w:sz w:val="28"/>
          <w:szCs w:val="28"/>
        </w:rPr>
        <w:t>";</w:t>
      </w:r>
    </w:p>
    <w:p w14:paraId="15F7F647"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 xml:space="preserve">Распоряжение Правительства Российской Федерации от 15.06.2010 № 982-р "Об утверждении плана мероприятий по совершенствованию контрольно-надзорных и разрешительных функций и оптимизации </w:t>
      </w:r>
      <w:r w:rsidRPr="0087683C">
        <w:rPr>
          <w:rFonts w:ascii="Times New Roman" w:hAnsi="Times New Roman"/>
          <w:sz w:val="28"/>
          <w:szCs w:val="28"/>
        </w:rPr>
        <w:lastRenderedPageBreak/>
        <w:t>предоставления государственных услуг в области градостроительной деятельности";</w:t>
      </w:r>
    </w:p>
    <w:p w14:paraId="64AFB6B1"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Постановление Правительства Российской Федерации от 29.04.2020 № 606 "Об утверждении Положения о предоставлении по запросам физических или юридических лиц информации о нахождении принадлежащих таким лицам земельных участков в границах территорий, в отношении которых у органов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 наследия";</w:t>
      </w:r>
    </w:p>
    <w:p w14:paraId="44008748"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Постановление Правительства Российской Федерации от 27.11.2015 № 1278 "О федеральной информационной системе стратегического планирования и внесении изменений в Положение о государственной автоматизированной информационной системе "Управление"</w:t>
      </w:r>
    </w:p>
    <w:p w14:paraId="6352ACF8"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14:paraId="75C2A1CC"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Постановление Правительства Российской Федерации от 08.06.2011 № 451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14:paraId="46C60B0A"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14:paraId="36A26942"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Федеральный закон от 06.04.2011 № 63-ФЗ "Об электронной подписи";</w:t>
      </w:r>
    </w:p>
    <w:p w14:paraId="0FACCEAA"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Постановление Правительства Российской Федерации от 08.09.2010 № 697 "О единой системе межведомственного электронного взаимодействия";</w:t>
      </w:r>
    </w:p>
    <w:p w14:paraId="73810062"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Постановление Правительства Российской Федерации от 25.12.2009 № 1088 "О государственной автоматизированной информационной системе "Управление";</w:t>
      </w:r>
    </w:p>
    <w:p w14:paraId="36F8AB62"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Распоряжение Правительства Российской Федерации от 21.08.2006 № 1157-р "О Концепции создания и развития инфраструктуры пространственных данных Российской Федерации";</w:t>
      </w:r>
    </w:p>
    <w:p w14:paraId="7CD3AB22"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СП 42.13330.2016 «Свод  правил. Градостроительство. Планировка и застройка городских и сельских поселений»;</w:t>
      </w:r>
    </w:p>
    <w:p w14:paraId="5F594411"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СП 31.13330.2012 «Свод правил. Водоснабжение. Наружные сети и сооружения. Актуализированная редакция СНиП 2.04.02-84*. С изменением № 1» (утв. приказом Минрегиона России от 29.12.2011 № 635/14) (ред. от 30.12.2015);</w:t>
      </w:r>
    </w:p>
    <w:p w14:paraId="7E951ECF"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t>СП 60.13330.2016 «Свод правил. Отопление, вентиляция и кондиционирование воздуха. Актуализированная редакция СНиП 41-01-2003» (утв. приказом Минстроя России от 16.12.2016 № 968/пр);</w:t>
      </w:r>
    </w:p>
    <w:p w14:paraId="39CBD4D9" w14:textId="77777777" w:rsidR="00236783" w:rsidRPr="0087683C" w:rsidRDefault="00236783" w:rsidP="00BE753E">
      <w:pPr>
        <w:pStyle w:val="a9"/>
        <w:numPr>
          <w:ilvl w:val="0"/>
          <w:numId w:val="40"/>
        </w:numPr>
        <w:spacing w:after="0" w:line="240" w:lineRule="auto"/>
        <w:ind w:left="709" w:firstLine="0"/>
        <w:jc w:val="both"/>
        <w:rPr>
          <w:rFonts w:ascii="Times New Roman" w:hAnsi="Times New Roman"/>
          <w:sz w:val="28"/>
          <w:szCs w:val="28"/>
        </w:rPr>
      </w:pPr>
      <w:r w:rsidRPr="0087683C">
        <w:rPr>
          <w:rFonts w:ascii="Times New Roman" w:hAnsi="Times New Roman"/>
          <w:sz w:val="28"/>
          <w:szCs w:val="28"/>
        </w:rPr>
        <w:lastRenderedPageBreak/>
        <w:t>СП 62.13330.2011 «Свод правил. Газораспределительные системы Актуализированная редакция СНиП 42-01-2002» (утв. Приказом Минрегиона России от 27.12.2010 № 780) (ред.  от 03.12.2016);</w:t>
      </w:r>
    </w:p>
    <w:p w14:paraId="5BB1672A" w14:textId="77777777" w:rsidR="00236783" w:rsidRPr="0087683C" w:rsidRDefault="00236783" w:rsidP="00BE753E">
      <w:pPr>
        <w:pStyle w:val="a9"/>
        <w:numPr>
          <w:ilvl w:val="0"/>
          <w:numId w:val="40"/>
        </w:numPr>
        <w:spacing w:after="0" w:line="240" w:lineRule="auto"/>
        <w:ind w:left="709" w:firstLine="0"/>
        <w:jc w:val="both"/>
        <w:rPr>
          <w:rFonts w:ascii="Times New Roman" w:eastAsia="Times New Roman" w:hAnsi="Times New Roman"/>
          <w:sz w:val="28"/>
          <w:szCs w:val="28"/>
          <w:lang w:eastAsia="ar-SA"/>
        </w:rPr>
      </w:pPr>
      <w:r w:rsidRPr="0087683C">
        <w:rPr>
          <w:rFonts w:ascii="Times New Roman" w:hAnsi="Times New Roman"/>
          <w:sz w:val="28"/>
          <w:szCs w:val="28"/>
        </w:rPr>
        <w:t>СП 36.13330.2012 «Свод правил. Магистральные</w:t>
      </w:r>
      <w:r w:rsidRPr="0087683C">
        <w:rPr>
          <w:rFonts w:ascii="Times New Roman" w:eastAsia="Times New Roman" w:hAnsi="Times New Roman"/>
          <w:sz w:val="28"/>
          <w:szCs w:val="28"/>
          <w:lang w:eastAsia="ar-SA"/>
        </w:rPr>
        <w:t xml:space="preserve"> трубопроводы. Актуализированная редакция СНиП 2.05.06-85*» (утв. Приказом Госстроя от 25.12.2012 № 108/ГС) (ред. от 18.08.2016);</w:t>
      </w:r>
    </w:p>
    <w:p w14:paraId="3FCFAA66"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СП 104.13330.2016. Свод правил. Инженерная защита территории от затопления и подтопления. Актуализированная редакция СНиП 2.06.15-85" (утв. Приказом Минстроя России от 16.12.2016 № 964/пр);</w:t>
      </w:r>
    </w:p>
    <w:p w14:paraId="1CC8D35D"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СП 165.1325800.2014 «Свод правил. Инженерно-технические мероприятия по гражданской обороне. Актуализированная редакция СНиП 2.01.51-90» (утв. Приказом Минстроя РФ от 12.11.2014 № 705/пр и редакции от 24.10.2017 № 1471/пр);</w:t>
      </w:r>
    </w:p>
    <w:p w14:paraId="5F615520"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СанПиН 2.2.1/2.1.1.1200-03 «Санитарно-защитные зоны и санитарная классификация предприятий, сооружений и иных объектов» (Зарегистрировано в Минюсте РФ 25.01.2008 № 10995) (действующая редакция);</w:t>
      </w:r>
    </w:p>
    <w:p w14:paraId="340B8B43" w14:textId="2151A223"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 xml:space="preserve">"РДС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 принят </w:t>
      </w:r>
      <w:r w:rsidR="00C336B1">
        <w:rPr>
          <w:rFonts w:ascii="Times New Roman" w:eastAsia="Times New Roman" w:hAnsi="Times New Roman"/>
          <w:sz w:val="28"/>
          <w:szCs w:val="28"/>
          <w:lang w:eastAsia="ar-SA"/>
        </w:rPr>
        <w:t>п</w:t>
      </w:r>
      <w:r w:rsidRPr="0087683C">
        <w:rPr>
          <w:rFonts w:ascii="Times New Roman" w:eastAsia="Times New Roman" w:hAnsi="Times New Roman"/>
          <w:sz w:val="28"/>
          <w:szCs w:val="28"/>
          <w:lang w:eastAsia="ar-SA"/>
        </w:rPr>
        <w:t xml:space="preserve">остановлением Госстроя РФ от 06.04.1998 </w:t>
      </w:r>
      <w:proofErr w:type="gramStart"/>
      <w:r w:rsidRPr="0087683C">
        <w:rPr>
          <w:rFonts w:ascii="Times New Roman" w:eastAsia="Times New Roman" w:hAnsi="Times New Roman"/>
          <w:sz w:val="28"/>
          <w:szCs w:val="28"/>
          <w:lang w:eastAsia="ar-SA"/>
        </w:rPr>
        <w:t>№ 18-30</w:t>
      </w:r>
      <w:proofErr w:type="gramEnd"/>
      <w:r w:rsidRPr="0087683C">
        <w:rPr>
          <w:rFonts w:ascii="Times New Roman" w:eastAsia="Times New Roman" w:hAnsi="Times New Roman"/>
          <w:sz w:val="28"/>
          <w:szCs w:val="28"/>
          <w:lang w:eastAsia="ar-SA"/>
        </w:rPr>
        <w:t>;</w:t>
      </w:r>
    </w:p>
    <w:p w14:paraId="39EA4CA0"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ГОСТ Р 52573-2006 «Географическая информация»;</w:t>
      </w:r>
    </w:p>
    <w:p w14:paraId="6C8A744F"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14:paraId="169CE0E7" w14:textId="77777777" w:rsidR="00236783" w:rsidRPr="0087683C" w:rsidRDefault="00236783" w:rsidP="00BE753E">
      <w:pPr>
        <w:pStyle w:val="a9"/>
        <w:numPr>
          <w:ilvl w:val="0"/>
          <w:numId w:val="40"/>
        </w:numPr>
        <w:tabs>
          <w:tab w:val="left" w:pos="413"/>
        </w:tabs>
        <w:suppressAutoHyphens/>
        <w:spacing w:after="0" w:line="240" w:lineRule="auto"/>
        <w:ind w:left="709" w:firstLine="0"/>
        <w:jc w:val="both"/>
        <w:rPr>
          <w:rFonts w:ascii="Times New Roman" w:hAnsi="Times New Roman"/>
          <w:sz w:val="28"/>
          <w:szCs w:val="28"/>
          <w:lang w:eastAsia="ru-RU"/>
        </w:rPr>
      </w:pPr>
      <w:r w:rsidRPr="0087683C">
        <w:rPr>
          <w:rFonts w:ascii="Times New Roman" w:hAnsi="Times New Roman"/>
          <w:sz w:val="28"/>
          <w:szCs w:val="28"/>
          <w:lang w:eastAsia="ru-RU"/>
        </w:rP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Росстандарта от 24.10.2017 № 1494-ст).</w:t>
      </w:r>
    </w:p>
    <w:p w14:paraId="1B6CCE78" w14:textId="77777777" w:rsidR="00236783" w:rsidRPr="0087683C" w:rsidRDefault="00236783" w:rsidP="00BE753E">
      <w:pPr>
        <w:pStyle w:val="a9"/>
        <w:numPr>
          <w:ilvl w:val="0"/>
          <w:numId w:val="41"/>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Закон Приморского края от 30.04.2020г. № 455 «О преобразовании Ханкайского муниципального района и Никольского сельского поселения и создании вновь образованного муниципального образования»;</w:t>
      </w:r>
    </w:p>
    <w:p w14:paraId="38398F30" w14:textId="77777777" w:rsidR="00236783" w:rsidRPr="0087683C" w:rsidRDefault="00236783" w:rsidP="00BE753E">
      <w:pPr>
        <w:pStyle w:val="a9"/>
        <w:numPr>
          <w:ilvl w:val="0"/>
          <w:numId w:val="41"/>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Закон Приморского края от 29.04.2008г. № 46 «Об административно-территориальном устройстве Приморского края»;</w:t>
      </w:r>
    </w:p>
    <w:p w14:paraId="1336E3C1" w14:textId="77777777" w:rsidR="00236783" w:rsidRPr="0087683C" w:rsidRDefault="00236783" w:rsidP="00BE753E">
      <w:pPr>
        <w:pStyle w:val="a9"/>
        <w:numPr>
          <w:ilvl w:val="0"/>
          <w:numId w:val="41"/>
        </w:numPr>
        <w:spacing w:after="0" w:line="240" w:lineRule="auto"/>
        <w:ind w:left="709" w:firstLine="0"/>
        <w:rPr>
          <w:rFonts w:ascii="Times New Roman" w:hAnsi="Times New Roman"/>
          <w:b/>
          <w:bCs/>
          <w:sz w:val="28"/>
          <w:szCs w:val="28"/>
          <w:lang w:eastAsia="ar-SA"/>
        </w:rPr>
      </w:pPr>
      <w:r w:rsidRPr="0087683C">
        <w:rPr>
          <w:rFonts w:ascii="Times New Roman" w:hAnsi="Times New Roman"/>
          <w:sz w:val="28"/>
          <w:szCs w:val="28"/>
          <w:lang w:eastAsia="ar-SA"/>
        </w:rPr>
        <w:t>Закон Приморского края от 24.12.2010г. № 547 «Об объектах культурного наследия (памятниках истории и культуры) народов Российской Федерации, расположенных на территории Приморского края»;</w:t>
      </w:r>
    </w:p>
    <w:p w14:paraId="3BCC293F" w14:textId="77777777" w:rsidR="00236783" w:rsidRPr="0087683C" w:rsidRDefault="00236783" w:rsidP="00BE753E">
      <w:pPr>
        <w:pStyle w:val="a9"/>
        <w:numPr>
          <w:ilvl w:val="0"/>
          <w:numId w:val="41"/>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Закон Приморского края от 29.12.2014г. № 564 «Об особо охраняемых природных территориях Приморского края»;</w:t>
      </w:r>
    </w:p>
    <w:p w14:paraId="22573054" w14:textId="77777777" w:rsidR="00236783" w:rsidRPr="0087683C" w:rsidRDefault="00236783" w:rsidP="00BE753E">
      <w:pPr>
        <w:pStyle w:val="a9"/>
        <w:numPr>
          <w:ilvl w:val="0"/>
          <w:numId w:val="41"/>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 xml:space="preserve">Закон Приморского края от 21.06.2017г. № 107 «Об определении территорий Приморского края, в границах которых земельные участки не могут быть предоставлены в безвозмездное пользование в соответствии с </w:t>
      </w:r>
      <w:r w:rsidRPr="0087683C">
        <w:rPr>
          <w:rFonts w:ascii="Times New Roman" w:eastAsia="Times New Roman" w:hAnsi="Times New Roman"/>
          <w:sz w:val="28"/>
          <w:szCs w:val="28"/>
          <w:lang w:eastAsia="ar-SA"/>
        </w:rPr>
        <w:lastRenderedPageBreak/>
        <w:t xml:space="preserve">Федеральным законом </w:t>
      </w:r>
      <w:hyperlink r:id="rId17" w:history="1">
        <w:r w:rsidRPr="0087683C">
          <w:rPr>
            <w:rFonts w:ascii="Times New Roman" w:eastAsia="Times New Roman" w:hAnsi="Times New Roman"/>
            <w:sz w:val="28"/>
            <w:szCs w:val="28"/>
            <w:lang w:eastAsia="ar-SA"/>
          </w:rPr>
          <w:t>«Об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hyperlink>
      <w:r w:rsidRPr="0087683C">
        <w:rPr>
          <w:rFonts w:ascii="Times New Roman" w:eastAsia="Times New Roman" w:hAnsi="Times New Roman"/>
          <w:sz w:val="28"/>
          <w:szCs w:val="28"/>
          <w:lang w:eastAsia="ar-SA"/>
        </w:rPr>
        <w:t>»;</w:t>
      </w:r>
    </w:p>
    <w:p w14:paraId="05E5C336" w14:textId="77777777" w:rsidR="00236783" w:rsidRPr="0087683C" w:rsidRDefault="00236783" w:rsidP="00BE753E">
      <w:pPr>
        <w:pStyle w:val="a9"/>
        <w:numPr>
          <w:ilvl w:val="0"/>
          <w:numId w:val="41"/>
        </w:numPr>
        <w:spacing w:after="0" w:line="240" w:lineRule="auto"/>
        <w:ind w:left="709" w:firstLine="0"/>
        <w:rPr>
          <w:rFonts w:ascii="Times New Roman" w:hAnsi="Times New Roman"/>
          <w:b/>
          <w:bCs/>
          <w:sz w:val="28"/>
          <w:szCs w:val="28"/>
          <w:lang w:eastAsia="ar-SA"/>
        </w:rPr>
      </w:pPr>
      <w:r w:rsidRPr="0087683C">
        <w:rPr>
          <w:rFonts w:ascii="Times New Roman" w:hAnsi="Times New Roman"/>
          <w:sz w:val="28"/>
          <w:szCs w:val="28"/>
          <w:lang w:eastAsia="ar-SA"/>
        </w:rPr>
        <w:t>Закон Приморского края от 14 ноября 2012 года №160 «О регулировании отдельных вопросов градостроительной деятельности Приморского края»;</w:t>
      </w:r>
    </w:p>
    <w:p w14:paraId="5A7EA709" w14:textId="77777777" w:rsidR="00236783" w:rsidRPr="0087683C" w:rsidRDefault="00236783" w:rsidP="00BE753E">
      <w:pPr>
        <w:pStyle w:val="a9"/>
        <w:numPr>
          <w:ilvl w:val="0"/>
          <w:numId w:val="41"/>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Постановление Правительства Приморского края от 27.07.2010 № 332-П «Об утверждении стратегии социально-экономического развития Приморского края до 2030 года»;</w:t>
      </w:r>
    </w:p>
    <w:p w14:paraId="47DAFBDB" w14:textId="77777777" w:rsidR="00236783" w:rsidRPr="0087683C" w:rsidRDefault="00236783" w:rsidP="00BE753E">
      <w:pPr>
        <w:pStyle w:val="a9"/>
        <w:numPr>
          <w:ilvl w:val="0"/>
          <w:numId w:val="41"/>
        </w:numPr>
        <w:tabs>
          <w:tab w:val="left" w:pos="413"/>
        </w:tabs>
        <w:suppressAutoHyphens/>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Постановление Правительства Приморского края от 29.12.2015 № 503-П «Об утверждении региональных нормативов градостроительного проектирования Приморского края»;</w:t>
      </w:r>
    </w:p>
    <w:p w14:paraId="36FCD681" w14:textId="77777777" w:rsidR="00236783" w:rsidRPr="0087683C" w:rsidRDefault="00236783" w:rsidP="00BE753E">
      <w:pPr>
        <w:pStyle w:val="a9"/>
        <w:numPr>
          <w:ilvl w:val="0"/>
          <w:numId w:val="41"/>
        </w:numPr>
        <w:spacing w:after="0" w:line="240" w:lineRule="auto"/>
        <w:ind w:left="709" w:firstLine="0"/>
        <w:rPr>
          <w:rFonts w:ascii="Times New Roman" w:hAnsi="Times New Roman"/>
          <w:b/>
          <w:bCs/>
          <w:sz w:val="28"/>
          <w:szCs w:val="28"/>
          <w:lang w:eastAsia="ar-SA"/>
        </w:rPr>
      </w:pPr>
      <w:r w:rsidRPr="0087683C">
        <w:rPr>
          <w:rFonts w:ascii="Times New Roman" w:hAnsi="Times New Roman"/>
          <w:sz w:val="28"/>
          <w:szCs w:val="28"/>
          <w:lang w:eastAsia="ar-SA"/>
        </w:rPr>
        <w:t>Постановление Правительства Приморского края от 26.06.2017г. № 245-П «Об утверждении порядка рассмотрения и согласования проектов документов территориального планирования муниципальных образований Приморского края»;</w:t>
      </w:r>
    </w:p>
    <w:p w14:paraId="1CBDD374" w14:textId="77777777" w:rsidR="00236783" w:rsidRPr="0087683C" w:rsidRDefault="00236783" w:rsidP="00BE753E">
      <w:pPr>
        <w:pStyle w:val="a9"/>
        <w:numPr>
          <w:ilvl w:val="0"/>
          <w:numId w:val="41"/>
        </w:numPr>
        <w:autoSpaceDE w:val="0"/>
        <w:autoSpaceDN w:val="0"/>
        <w:adjustRightInd w:val="0"/>
        <w:spacing w:after="0" w:line="240" w:lineRule="auto"/>
        <w:ind w:left="709" w:firstLine="0"/>
        <w:jc w:val="both"/>
        <w:rPr>
          <w:rFonts w:ascii="Times New Roman" w:hAnsi="Times New Roman"/>
          <w:sz w:val="28"/>
          <w:szCs w:val="28"/>
          <w:shd w:val="clear" w:color="auto" w:fill="FFFFFF"/>
        </w:rPr>
      </w:pPr>
      <w:r w:rsidRPr="0087683C">
        <w:rPr>
          <w:rFonts w:ascii="Times New Roman" w:hAnsi="Times New Roman"/>
          <w:sz w:val="28"/>
          <w:szCs w:val="28"/>
          <w:shd w:val="clear" w:color="auto" w:fill="FFFFFF"/>
        </w:rPr>
        <w:t>Постановление Правительства Приморского края №165-П от 06.05.2020 «О государственной информационной системе обеспечения градостроительной деятельности Приморского края»;</w:t>
      </w:r>
    </w:p>
    <w:p w14:paraId="3965D2A5" w14:textId="77777777" w:rsidR="00236783" w:rsidRPr="0087683C" w:rsidRDefault="00236783" w:rsidP="00BE753E">
      <w:pPr>
        <w:pStyle w:val="a9"/>
        <w:numPr>
          <w:ilvl w:val="0"/>
          <w:numId w:val="41"/>
        </w:numPr>
        <w:autoSpaceDE w:val="0"/>
        <w:autoSpaceDN w:val="0"/>
        <w:adjustRightInd w:val="0"/>
        <w:spacing w:after="0" w:line="240" w:lineRule="auto"/>
        <w:ind w:left="709" w:firstLine="0"/>
        <w:jc w:val="both"/>
        <w:rPr>
          <w:rFonts w:ascii="Times New Roman" w:eastAsia="Times New Roman" w:hAnsi="Times New Roman"/>
          <w:sz w:val="28"/>
          <w:szCs w:val="28"/>
          <w:lang w:eastAsia="ar-SA"/>
        </w:rPr>
      </w:pPr>
      <w:r w:rsidRPr="0087683C">
        <w:rPr>
          <w:rFonts w:ascii="Times New Roman" w:eastAsia="Times New Roman" w:hAnsi="Times New Roman"/>
          <w:sz w:val="28"/>
          <w:szCs w:val="28"/>
          <w:lang w:eastAsia="ar-SA"/>
        </w:rPr>
        <w:t>Приказ Министерства строительства и жилищной политики Приморского края от 20.12.2021г №32.23/615 «Об утверждении системы требований к градостроительной документации Приморского края»;</w:t>
      </w:r>
    </w:p>
    <w:p w14:paraId="124EE50D" w14:textId="77777777" w:rsidR="00236783" w:rsidRPr="0087683C" w:rsidRDefault="00236783" w:rsidP="00BE753E">
      <w:pPr>
        <w:pStyle w:val="a9"/>
        <w:numPr>
          <w:ilvl w:val="0"/>
          <w:numId w:val="41"/>
        </w:numPr>
        <w:autoSpaceDE w:val="0"/>
        <w:autoSpaceDN w:val="0"/>
        <w:adjustRightInd w:val="0"/>
        <w:spacing w:after="0" w:line="240" w:lineRule="auto"/>
        <w:ind w:left="709" w:firstLine="0"/>
        <w:jc w:val="both"/>
        <w:rPr>
          <w:rFonts w:ascii="Times New Roman" w:hAnsi="Times New Roman"/>
          <w:sz w:val="28"/>
          <w:szCs w:val="28"/>
        </w:rPr>
      </w:pPr>
      <w:r w:rsidRPr="0087683C">
        <w:rPr>
          <w:rFonts w:ascii="Times New Roman" w:eastAsia="Times New Roman" w:hAnsi="Times New Roman"/>
          <w:sz w:val="28"/>
          <w:szCs w:val="28"/>
          <w:lang w:eastAsia="ar-SA"/>
        </w:rPr>
        <w:t>Приказ Министерства строительства и жилищной политики Приморского края от 17.01.2022г №32.23/5 «</w:t>
      </w:r>
      <w:r w:rsidRPr="0087683C">
        <w:rPr>
          <w:rFonts w:ascii="Times New Roman" w:hAnsi="Times New Roman"/>
          <w:sz w:val="28"/>
          <w:szCs w:val="28"/>
        </w:rPr>
        <w:t>О вводе в промышленную эксплуатацию государственной информационной системы обеспечения градостроительной деятельности Приморского края».</w:t>
      </w:r>
    </w:p>
    <w:p w14:paraId="45986C6E" w14:textId="0384946D" w:rsidR="00C9570C" w:rsidRPr="0087683C" w:rsidRDefault="00C9570C" w:rsidP="00BE753E">
      <w:pPr>
        <w:spacing w:after="0" w:line="240" w:lineRule="auto"/>
        <w:jc w:val="both"/>
        <w:rPr>
          <w:rFonts w:ascii="Times New Roman" w:hAnsi="Times New Roman"/>
          <w:sz w:val="28"/>
          <w:szCs w:val="28"/>
        </w:rPr>
      </w:pPr>
    </w:p>
    <w:p w14:paraId="103ED29F" w14:textId="5522DA01" w:rsidR="00C9570C" w:rsidRPr="0087683C" w:rsidRDefault="00C9570C" w:rsidP="00BE753E">
      <w:pPr>
        <w:spacing w:after="0" w:line="240" w:lineRule="auto"/>
        <w:jc w:val="both"/>
        <w:rPr>
          <w:rFonts w:ascii="Times New Roman" w:hAnsi="Times New Roman"/>
          <w:sz w:val="28"/>
          <w:szCs w:val="28"/>
        </w:rPr>
      </w:pPr>
    </w:p>
    <w:p w14:paraId="351233B4" w14:textId="165643FB" w:rsidR="00C9570C" w:rsidRPr="0087683C" w:rsidRDefault="00C9570C" w:rsidP="00BE753E">
      <w:pPr>
        <w:spacing w:after="0" w:line="240" w:lineRule="auto"/>
        <w:jc w:val="both"/>
        <w:rPr>
          <w:rFonts w:ascii="Times New Roman" w:hAnsi="Times New Roman"/>
          <w:sz w:val="28"/>
          <w:szCs w:val="28"/>
        </w:rPr>
      </w:pPr>
    </w:p>
    <w:p w14:paraId="067AA185" w14:textId="29931AAC" w:rsidR="00C9570C" w:rsidRPr="0087683C" w:rsidRDefault="00C9570C" w:rsidP="00BE753E">
      <w:pPr>
        <w:spacing w:after="0" w:line="240" w:lineRule="auto"/>
        <w:jc w:val="both"/>
        <w:rPr>
          <w:rFonts w:ascii="Times New Roman" w:hAnsi="Times New Roman"/>
          <w:sz w:val="28"/>
          <w:szCs w:val="28"/>
        </w:rPr>
      </w:pPr>
    </w:p>
    <w:p w14:paraId="0B730A89" w14:textId="5767D946" w:rsidR="00C9570C" w:rsidRPr="0087683C" w:rsidRDefault="00C9570C" w:rsidP="00BE753E">
      <w:pPr>
        <w:spacing w:after="0" w:line="240" w:lineRule="auto"/>
        <w:jc w:val="both"/>
        <w:rPr>
          <w:rFonts w:ascii="Times New Roman" w:hAnsi="Times New Roman"/>
          <w:sz w:val="28"/>
          <w:szCs w:val="28"/>
        </w:rPr>
      </w:pPr>
    </w:p>
    <w:p w14:paraId="4607326A" w14:textId="1D25DA23" w:rsidR="00C9570C" w:rsidRPr="0087683C" w:rsidRDefault="00C9570C" w:rsidP="00BE753E">
      <w:pPr>
        <w:spacing w:after="0" w:line="240" w:lineRule="auto"/>
        <w:jc w:val="both"/>
        <w:rPr>
          <w:rFonts w:ascii="Times New Roman" w:hAnsi="Times New Roman"/>
          <w:sz w:val="28"/>
          <w:szCs w:val="28"/>
        </w:rPr>
      </w:pPr>
    </w:p>
    <w:p w14:paraId="502E2B15" w14:textId="1637B194" w:rsidR="00C9570C" w:rsidRPr="0087683C" w:rsidRDefault="00C9570C" w:rsidP="00BE753E">
      <w:pPr>
        <w:spacing w:after="0" w:line="240" w:lineRule="auto"/>
        <w:jc w:val="both"/>
        <w:rPr>
          <w:rFonts w:ascii="Times New Roman" w:hAnsi="Times New Roman"/>
          <w:sz w:val="28"/>
          <w:szCs w:val="28"/>
        </w:rPr>
      </w:pPr>
    </w:p>
    <w:p w14:paraId="71A43249" w14:textId="432A0B36" w:rsidR="00C9570C" w:rsidRPr="0087683C" w:rsidRDefault="00C9570C" w:rsidP="00BE753E">
      <w:pPr>
        <w:spacing w:after="0" w:line="240" w:lineRule="auto"/>
        <w:jc w:val="both"/>
        <w:rPr>
          <w:rFonts w:ascii="Times New Roman" w:hAnsi="Times New Roman"/>
          <w:sz w:val="28"/>
          <w:szCs w:val="28"/>
        </w:rPr>
      </w:pPr>
    </w:p>
    <w:p w14:paraId="3EFCF7A6" w14:textId="09B57DC4" w:rsidR="00C9570C" w:rsidRPr="0087683C" w:rsidRDefault="00C9570C" w:rsidP="00BE753E">
      <w:pPr>
        <w:spacing w:after="0" w:line="240" w:lineRule="auto"/>
        <w:jc w:val="both"/>
        <w:rPr>
          <w:rFonts w:ascii="Times New Roman" w:hAnsi="Times New Roman"/>
          <w:sz w:val="28"/>
          <w:szCs w:val="28"/>
        </w:rPr>
      </w:pPr>
    </w:p>
    <w:p w14:paraId="12A66F3E" w14:textId="1606695B" w:rsidR="00C9570C" w:rsidRPr="0087683C" w:rsidRDefault="00C9570C" w:rsidP="00BE753E">
      <w:pPr>
        <w:spacing w:after="0" w:line="240" w:lineRule="auto"/>
        <w:jc w:val="both"/>
        <w:rPr>
          <w:rFonts w:ascii="Times New Roman" w:hAnsi="Times New Roman"/>
          <w:sz w:val="28"/>
          <w:szCs w:val="28"/>
        </w:rPr>
      </w:pPr>
    </w:p>
    <w:p w14:paraId="0F0474A5" w14:textId="38FB9457" w:rsidR="00C9570C" w:rsidRPr="0087683C" w:rsidRDefault="00C9570C" w:rsidP="00BE753E">
      <w:pPr>
        <w:spacing w:after="0" w:line="240" w:lineRule="auto"/>
        <w:jc w:val="both"/>
        <w:rPr>
          <w:rFonts w:ascii="Times New Roman" w:hAnsi="Times New Roman"/>
          <w:sz w:val="28"/>
          <w:szCs w:val="28"/>
        </w:rPr>
      </w:pPr>
    </w:p>
    <w:p w14:paraId="2676A280" w14:textId="3044DA9F" w:rsidR="00C9570C" w:rsidRPr="0087683C" w:rsidRDefault="00C9570C" w:rsidP="00BE753E">
      <w:pPr>
        <w:spacing w:after="0" w:line="240" w:lineRule="auto"/>
        <w:jc w:val="both"/>
        <w:rPr>
          <w:rFonts w:ascii="Times New Roman" w:hAnsi="Times New Roman"/>
          <w:sz w:val="28"/>
          <w:szCs w:val="28"/>
        </w:rPr>
      </w:pPr>
    </w:p>
    <w:p w14:paraId="5C83E299" w14:textId="4A98E372" w:rsidR="00C9570C" w:rsidRPr="0087683C" w:rsidRDefault="00C9570C" w:rsidP="00BE753E">
      <w:pPr>
        <w:spacing w:after="0" w:line="240" w:lineRule="auto"/>
        <w:jc w:val="both"/>
        <w:rPr>
          <w:rFonts w:ascii="Times New Roman" w:hAnsi="Times New Roman"/>
          <w:sz w:val="28"/>
          <w:szCs w:val="28"/>
        </w:rPr>
      </w:pPr>
    </w:p>
    <w:p w14:paraId="665A5A6A" w14:textId="334B71B8" w:rsidR="00C9570C" w:rsidRPr="0087683C" w:rsidRDefault="00C9570C" w:rsidP="00BE753E">
      <w:pPr>
        <w:spacing w:after="0" w:line="240" w:lineRule="auto"/>
        <w:jc w:val="both"/>
        <w:rPr>
          <w:rFonts w:ascii="Times New Roman" w:hAnsi="Times New Roman"/>
          <w:sz w:val="28"/>
          <w:szCs w:val="28"/>
        </w:rPr>
      </w:pPr>
    </w:p>
    <w:p w14:paraId="7056782E" w14:textId="404D82D5" w:rsidR="00C9570C" w:rsidRPr="0087683C" w:rsidRDefault="00C9570C" w:rsidP="00BE753E">
      <w:pPr>
        <w:spacing w:after="0" w:line="240" w:lineRule="auto"/>
        <w:jc w:val="both"/>
        <w:rPr>
          <w:rFonts w:ascii="Times New Roman" w:hAnsi="Times New Roman"/>
          <w:sz w:val="28"/>
          <w:szCs w:val="28"/>
        </w:rPr>
      </w:pPr>
    </w:p>
    <w:p w14:paraId="61EA716D" w14:textId="77777777" w:rsidR="003D022D" w:rsidRPr="0087683C" w:rsidRDefault="00AD1AF2" w:rsidP="00BE753E">
      <w:pPr>
        <w:pStyle w:val="11"/>
        <w:numPr>
          <w:ilvl w:val="0"/>
          <w:numId w:val="38"/>
        </w:numPr>
        <w:spacing w:line="240" w:lineRule="auto"/>
        <w:ind w:left="0" w:firstLine="357"/>
        <w:rPr>
          <w:b/>
          <w:sz w:val="32"/>
        </w:rPr>
      </w:pPr>
      <w:bookmarkStart w:id="11" w:name="_Toc472352885"/>
      <w:bookmarkStart w:id="12" w:name="_Toc115594389"/>
      <w:bookmarkStart w:id="13" w:name="_Toc337124320"/>
      <w:bookmarkStart w:id="14" w:name="_Toc337125105"/>
      <w:bookmarkStart w:id="15" w:name="_Toc340212786"/>
      <w:bookmarkStart w:id="16" w:name="_Toc342835897"/>
      <w:bookmarkStart w:id="17" w:name="_Toc345316135"/>
      <w:bookmarkStart w:id="18" w:name="_Toc345510084"/>
      <w:bookmarkStart w:id="19" w:name="_Toc373678830"/>
      <w:bookmarkStart w:id="20" w:name="_Toc391717327"/>
      <w:bookmarkStart w:id="21" w:name="_Toc397187957"/>
      <w:bookmarkStart w:id="22" w:name="_Toc397241465"/>
      <w:bookmarkStart w:id="23" w:name="_Toc402346713"/>
      <w:bookmarkStart w:id="24" w:name="_Toc403824879"/>
      <w:bookmarkStart w:id="25" w:name="_Toc404432587"/>
      <w:bookmarkStart w:id="26" w:name="_Toc419370683"/>
      <w:bookmarkStart w:id="27" w:name="_Toc419973651"/>
      <w:bookmarkStart w:id="28" w:name="_Toc442008382"/>
      <w:bookmarkStart w:id="29" w:name="_Toc442523023"/>
      <w:bookmarkStart w:id="30" w:name="_Toc442523281"/>
      <w:bookmarkEnd w:id="10"/>
      <w:r w:rsidRPr="0087683C">
        <w:rPr>
          <w:b/>
          <w:sz w:val="32"/>
        </w:rPr>
        <w:lastRenderedPageBreak/>
        <w:t>Запросы о предоставлении исходных данных</w:t>
      </w:r>
      <w:bookmarkEnd w:id="11"/>
      <w:bookmarkEnd w:id="12"/>
    </w:p>
    <w:p w14:paraId="7A0E4BF2" w14:textId="77777777" w:rsidR="00B334E2" w:rsidRPr="0087683C" w:rsidRDefault="00B334E2" w:rsidP="00BE753E">
      <w:pPr>
        <w:spacing w:after="0" w:line="240" w:lineRule="auto"/>
        <w:rPr>
          <w:rFonts w:ascii="Times New Roman" w:hAnsi="Times New Roman"/>
          <w:lang w:eastAsia="ru-RU"/>
        </w:rPr>
      </w:pPr>
    </w:p>
    <w:p w14:paraId="6AD698BC" w14:textId="3BF95098" w:rsidR="008A1DB6" w:rsidRPr="0087683C" w:rsidRDefault="004620B5" w:rsidP="00BE753E">
      <w:pPr>
        <w:spacing w:after="0" w:line="240" w:lineRule="auto"/>
        <w:ind w:firstLine="709"/>
        <w:contextualSpacing/>
        <w:jc w:val="both"/>
        <w:rPr>
          <w:rFonts w:ascii="Times New Roman" w:hAnsi="Times New Roman"/>
          <w:sz w:val="28"/>
          <w:szCs w:val="28"/>
        </w:rPr>
      </w:pPr>
      <w:r w:rsidRPr="0087683C">
        <w:rPr>
          <w:rFonts w:ascii="Times New Roman" w:hAnsi="Times New Roman"/>
          <w:sz w:val="28"/>
          <w:szCs w:val="28"/>
        </w:rPr>
        <w:t>С целью получения достоверной и актуальной исходной информации на период проектирования о современном состоянии и планируемом развитии территории</w:t>
      </w:r>
      <w:r w:rsidR="00DF4E9D" w:rsidRPr="0087683C">
        <w:rPr>
          <w:rFonts w:ascii="Times New Roman" w:hAnsi="Times New Roman"/>
          <w:sz w:val="28"/>
          <w:szCs w:val="28"/>
        </w:rPr>
        <w:t xml:space="preserve"> </w:t>
      </w:r>
      <w:r w:rsidR="00BE753E" w:rsidRPr="0087683C">
        <w:rPr>
          <w:rFonts w:ascii="Times New Roman" w:hAnsi="Times New Roman"/>
          <w:sz w:val="28"/>
          <w:szCs w:val="28"/>
        </w:rPr>
        <w:t>Ханкайского муниципального округа</w:t>
      </w:r>
      <w:r w:rsidRPr="0087683C">
        <w:rPr>
          <w:rFonts w:ascii="Times New Roman" w:hAnsi="Times New Roman"/>
          <w:sz w:val="28"/>
          <w:szCs w:val="28"/>
        </w:rPr>
        <w:t xml:space="preserve"> </w:t>
      </w:r>
      <w:r w:rsidR="009E0864" w:rsidRPr="0087683C">
        <w:rPr>
          <w:rFonts w:ascii="Times New Roman" w:hAnsi="Times New Roman"/>
          <w:sz w:val="28"/>
          <w:szCs w:val="28"/>
        </w:rPr>
        <w:t>ООО «Корпус»</w:t>
      </w:r>
      <w:r w:rsidRPr="0087683C">
        <w:rPr>
          <w:rFonts w:ascii="Times New Roman" w:hAnsi="Times New Roman"/>
          <w:sz w:val="28"/>
          <w:szCs w:val="28"/>
        </w:rPr>
        <w:t xml:space="preserve"> подготовлен общий запрос в уполномоченны</w:t>
      </w:r>
      <w:r w:rsidR="00BE753E" w:rsidRPr="0087683C">
        <w:rPr>
          <w:rFonts w:ascii="Times New Roman" w:hAnsi="Times New Roman"/>
          <w:sz w:val="28"/>
          <w:szCs w:val="28"/>
        </w:rPr>
        <w:t>й</w:t>
      </w:r>
      <w:r w:rsidRPr="0087683C">
        <w:rPr>
          <w:rFonts w:ascii="Times New Roman" w:hAnsi="Times New Roman"/>
          <w:sz w:val="28"/>
          <w:szCs w:val="28"/>
        </w:rPr>
        <w:t xml:space="preserve"> орган муниципальной власти</w:t>
      </w:r>
      <w:r w:rsidR="00BE753E" w:rsidRPr="0087683C">
        <w:rPr>
          <w:rFonts w:ascii="Times New Roman" w:hAnsi="Times New Roman"/>
          <w:sz w:val="28"/>
          <w:szCs w:val="28"/>
        </w:rPr>
        <w:t>.</w:t>
      </w:r>
      <w:r w:rsidRPr="0087683C">
        <w:rPr>
          <w:rFonts w:ascii="Times New Roman" w:hAnsi="Times New Roman"/>
          <w:sz w:val="28"/>
          <w:szCs w:val="28"/>
        </w:rPr>
        <w:t xml:space="preserve"> </w:t>
      </w:r>
    </w:p>
    <w:p w14:paraId="6695A212" w14:textId="77777777" w:rsidR="00BE753E" w:rsidRPr="0087683C" w:rsidRDefault="00BE753E" w:rsidP="00BE753E">
      <w:pPr>
        <w:spacing w:after="0" w:line="240" w:lineRule="auto"/>
        <w:ind w:firstLine="709"/>
        <w:contextualSpacing/>
        <w:jc w:val="both"/>
        <w:rPr>
          <w:rFonts w:ascii="Times New Roman" w:hAnsi="Times New Roman"/>
          <w:sz w:val="28"/>
          <w:szCs w:val="28"/>
        </w:rPr>
      </w:pPr>
    </w:p>
    <w:p w14:paraId="10487DC2" w14:textId="1155F22B" w:rsidR="004C5C8F" w:rsidRPr="0087683C" w:rsidRDefault="00BE753E" w:rsidP="00BE753E">
      <w:pPr>
        <w:pStyle w:val="2"/>
        <w:numPr>
          <w:ilvl w:val="1"/>
          <w:numId w:val="38"/>
        </w:numPr>
        <w:jc w:val="both"/>
        <w:rPr>
          <w:b/>
          <w:bCs/>
          <w:szCs w:val="28"/>
        </w:rPr>
      </w:pPr>
      <w:r w:rsidRPr="0087683C">
        <w:rPr>
          <w:b/>
          <w:bCs/>
          <w:szCs w:val="28"/>
        </w:rPr>
        <w:t xml:space="preserve"> </w:t>
      </w:r>
      <w:bookmarkStart w:id="31" w:name="_Toc115594390"/>
      <w:r w:rsidRPr="0087683C">
        <w:rPr>
          <w:b/>
          <w:bCs/>
          <w:szCs w:val="28"/>
        </w:rPr>
        <w:t>Запрос в Администрацию Ханкайского муниципального округа</w:t>
      </w:r>
      <w:bookmarkEnd w:id="31"/>
    </w:p>
    <w:p w14:paraId="19693F4B" w14:textId="75ADE062" w:rsidR="00BE753E" w:rsidRPr="0087683C" w:rsidRDefault="00BE753E" w:rsidP="00BE753E">
      <w:pPr>
        <w:spacing w:after="0" w:line="240" w:lineRule="auto"/>
        <w:rPr>
          <w:rFonts w:ascii="Times New Roman" w:hAnsi="Times New Roman"/>
          <w:lang w:eastAsia="ru-RU"/>
        </w:rPr>
      </w:pPr>
    </w:p>
    <w:p w14:paraId="20E57082" w14:textId="77777777" w:rsidR="00BE753E" w:rsidRPr="0087683C" w:rsidRDefault="00BE753E" w:rsidP="00C336B1">
      <w:pPr>
        <w:spacing w:after="0" w:line="240" w:lineRule="auto"/>
        <w:ind w:firstLine="709"/>
        <w:jc w:val="both"/>
        <w:rPr>
          <w:rFonts w:ascii="Times New Roman" w:hAnsi="Times New Roman"/>
          <w:sz w:val="28"/>
          <w:szCs w:val="28"/>
        </w:rPr>
      </w:pPr>
      <w:r w:rsidRPr="0087683C">
        <w:rPr>
          <w:rFonts w:ascii="Times New Roman" w:hAnsi="Times New Roman"/>
          <w:sz w:val="28"/>
          <w:szCs w:val="28"/>
        </w:rPr>
        <w:t>Проекты планировки территорий, утверждённые постановлением администрации муниципального образования.</w:t>
      </w:r>
    </w:p>
    <w:p w14:paraId="1D19E12D" w14:textId="77777777" w:rsidR="00BE753E" w:rsidRPr="0087683C" w:rsidRDefault="00BE753E" w:rsidP="00C336B1">
      <w:pPr>
        <w:spacing w:after="0" w:line="240" w:lineRule="auto"/>
        <w:ind w:firstLine="709"/>
        <w:jc w:val="both"/>
        <w:rPr>
          <w:rFonts w:ascii="Times New Roman" w:hAnsi="Times New Roman"/>
          <w:sz w:val="28"/>
          <w:szCs w:val="28"/>
        </w:rPr>
      </w:pPr>
      <w:r w:rsidRPr="0087683C">
        <w:rPr>
          <w:rFonts w:ascii="Times New Roman" w:hAnsi="Times New Roman"/>
          <w:sz w:val="28"/>
          <w:szCs w:val="28"/>
        </w:rPr>
        <w:t>Инвентаризационные данные по землепользованию, жилищному фонду, предприятиям и учреждениям обслуживания, другим объектам недвижимости.</w:t>
      </w:r>
    </w:p>
    <w:p w14:paraId="04E04CCC" w14:textId="77777777" w:rsidR="00BE753E" w:rsidRPr="0087683C" w:rsidRDefault="00BE753E" w:rsidP="00C336B1">
      <w:pPr>
        <w:spacing w:after="0" w:line="240" w:lineRule="auto"/>
        <w:ind w:firstLine="709"/>
        <w:jc w:val="both"/>
        <w:rPr>
          <w:rFonts w:ascii="Times New Roman" w:hAnsi="Times New Roman"/>
          <w:sz w:val="28"/>
          <w:szCs w:val="28"/>
        </w:rPr>
      </w:pPr>
      <w:r w:rsidRPr="0087683C">
        <w:rPr>
          <w:rFonts w:ascii="Times New Roman" w:hAnsi="Times New Roman"/>
          <w:sz w:val="28"/>
          <w:szCs w:val="28"/>
        </w:rPr>
        <w:t>Отчёты о наличии земель муниципального образования и распределении их по категориям, угодьям и пользователям по состоянию на январь текущего года (сводная форма № 22-2, Приказ Госкомзема РФ от 18.05.1998 № 63).</w:t>
      </w:r>
    </w:p>
    <w:p w14:paraId="2BEEF298" w14:textId="77777777" w:rsidR="00BE753E" w:rsidRPr="0087683C" w:rsidRDefault="00BE753E" w:rsidP="00C336B1">
      <w:pPr>
        <w:spacing w:after="0" w:line="240" w:lineRule="auto"/>
        <w:ind w:firstLine="709"/>
        <w:jc w:val="both"/>
        <w:rPr>
          <w:rFonts w:ascii="Times New Roman" w:hAnsi="Times New Roman"/>
          <w:sz w:val="28"/>
          <w:szCs w:val="28"/>
        </w:rPr>
      </w:pPr>
      <w:r w:rsidRPr="0087683C">
        <w:rPr>
          <w:rFonts w:ascii="Times New Roman" w:hAnsi="Times New Roman"/>
          <w:sz w:val="28"/>
          <w:szCs w:val="28"/>
        </w:rPr>
        <w:t>О зарегистрированных на территории муниципального образования некоммерческих объединениях садоводов, огородников, СНТ с адресной привязкой (при наличии).</w:t>
      </w:r>
    </w:p>
    <w:p w14:paraId="08DD8BD0" w14:textId="77777777" w:rsidR="00BE753E" w:rsidRPr="0087683C" w:rsidRDefault="00BE753E" w:rsidP="00C336B1">
      <w:pPr>
        <w:spacing w:after="0" w:line="240" w:lineRule="auto"/>
        <w:ind w:firstLine="709"/>
        <w:jc w:val="both"/>
        <w:rPr>
          <w:rFonts w:ascii="Times New Roman" w:hAnsi="Times New Roman"/>
          <w:sz w:val="28"/>
          <w:szCs w:val="28"/>
        </w:rPr>
      </w:pPr>
      <w:r w:rsidRPr="0087683C">
        <w:rPr>
          <w:rFonts w:ascii="Times New Roman" w:hAnsi="Times New Roman"/>
          <w:sz w:val="28"/>
          <w:szCs w:val="28"/>
        </w:rPr>
        <w:t>Письма граждан и юридических лиц, заинтересованных во внесении изменений в генеральный план и правила землепользования и застройки. Принятые решения по данным обращениям.</w:t>
      </w:r>
    </w:p>
    <w:p w14:paraId="36494ED4" w14:textId="77777777" w:rsidR="00BE753E" w:rsidRPr="0087683C" w:rsidRDefault="00BE753E" w:rsidP="00C336B1">
      <w:pPr>
        <w:spacing w:after="0" w:line="240" w:lineRule="auto"/>
        <w:ind w:firstLine="709"/>
        <w:jc w:val="both"/>
        <w:rPr>
          <w:rFonts w:ascii="Times New Roman" w:hAnsi="Times New Roman"/>
          <w:sz w:val="28"/>
          <w:szCs w:val="28"/>
        </w:rPr>
      </w:pPr>
      <w:r w:rsidRPr="0087683C">
        <w:rPr>
          <w:rFonts w:ascii="Times New Roman" w:hAnsi="Times New Roman"/>
          <w:sz w:val="28"/>
          <w:szCs w:val="28"/>
        </w:rPr>
        <w:t>Координаты границы муниципального образования и населенных пунктов, поставленных на кадастровый учет (в местной системе координат).</w:t>
      </w:r>
    </w:p>
    <w:p w14:paraId="3561F18F" w14:textId="77777777" w:rsidR="00BE753E" w:rsidRPr="0087683C" w:rsidRDefault="00BE753E" w:rsidP="00C336B1">
      <w:pPr>
        <w:spacing w:after="0" w:line="240" w:lineRule="auto"/>
        <w:ind w:firstLine="709"/>
        <w:jc w:val="both"/>
        <w:rPr>
          <w:rFonts w:ascii="Times New Roman" w:hAnsi="Times New Roman"/>
          <w:sz w:val="28"/>
          <w:szCs w:val="28"/>
        </w:rPr>
      </w:pPr>
      <w:r w:rsidRPr="0087683C">
        <w:rPr>
          <w:rFonts w:ascii="Times New Roman" w:hAnsi="Times New Roman"/>
          <w:sz w:val="28"/>
          <w:szCs w:val="28"/>
        </w:rPr>
        <w:t>Перечень строящихся объектов капитального строительства местного, регионального, федерального значения в административных границах муниципального образования на текущее время.</w:t>
      </w:r>
    </w:p>
    <w:p w14:paraId="097CCCED" w14:textId="6AE7BB8B" w:rsidR="00BE753E" w:rsidRPr="0087683C" w:rsidRDefault="00BE753E" w:rsidP="00C336B1">
      <w:pPr>
        <w:spacing w:after="0" w:line="240" w:lineRule="auto"/>
        <w:ind w:firstLine="709"/>
        <w:jc w:val="both"/>
        <w:rPr>
          <w:rFonts w:ascii="Times New Roman" w:hAnsi="Times New Roman"/>
          <w:b/>
          <w:sz w:val="28"/>
          <w:szCs w:val="28"/>
        </w:rPr>
      </w:pPr>
      <w:r w:rsidRPr="0087683C">
        <w:rPr>
          <w:rFonts w:ascii="Times New Roman" w:hAnsi="Times New Roman"/>
          <w:b/>
          <w:sz w:val="28"/>
          <w:szCs w:val="28"/>
        </w:rPr>
        <w:t xml:space="preserve">Информацию о кадастровом делении муниципального образования. Информация о границах и кадастровых номерах земельных участков (поквартальные кадастровые выписки в формате xml). </w:t>
      </w:r>
    </w:p>
    <w:p w14:paraId="13CE48A3" w14:textId="77777777" w:rsidR="00BE753E" w:rsidRPr="0087683C" w:rsidRDefault="00BE753E" w:rsidP="00C336B1">
      <w:pPr>
        <w:spacing w:after="0" w:line="240" w:lineRule="auto"/>
        <w:ind w:firstLine="709"/>
        <w:jc w:val="both"/>
        <w:rPr>
          <w:rFonts w:ascii="Times New Roman" w:hAnsi="Times New Roman"/>
          <w:sz w:val="28"/>
          <w:szCs w:val="28"/>
        </w:rPr>
      </w:pPr>
      <w:r w:rsidRPr="0087683C">
        <w:rPr>
          <w:rFonts w:ascii="Times New Roman" w:hAnsi="Times New Roman"/>
          <w:sz w:val="28"/>
          <w:szCs w:val="28"/>
        </w:rPr>
        <w:t>Утвержденные документы территориального планирования, градостроительного зонирования в границах муниципального образования в векторном и растровом виде (при наличии).</w:t>
      </w:r>
    </w:p>
    <w:p w14:paraId="6BC552F4" w14:textId="77777777" w:rsidR="00BE753E" w:rsidRPr="0087683C" w:rsidRDefault="00BE753E" w:rsidP="00C336B1">
      <w:pPr>
        <w:spacing w:after="0" w:line="240" w:lineRule="auto"/>
        <w:jc w:val="both"/>
        <w:rPr>
          <w:rFonts w:ascii="Times New Roman" w:hAnsi="Times New Roman"/>
          <w:i/>
          <w:iCs/>
          <w:highlight w:val="yellow"/>
          <w:u w:val="single"/>
        </w:rPr>
      </w:pPr>
    </w:p>
    <w:p w14:paraId="4F22F7F1" w14:textId="77777777" w:rsidR="00BE753E" w:rsidRPr="0087683C" w:rsidRDefault="00BE753E" w:rsidP="00BE753E">
      <w:pPr>
        <w:spacing w:after="0" w:line="240" w:lineRule="auto"/>
        <w:ind w:firstLine="709"/>
        <w:jc w:val="both"/>
        <w:rPr>
          <w:rFonts w:ascii="Times New Roman" w:hAnsi="Times New Roman"/>
          <w:i/>
          <w:iCs/>
          <w:sz w:val="28"/>
          <w:szCs w:val="28"/>
          <w:u w:val="single"/>
        </w:rPr>
      </w:pPr>
      <w:r w:rsidRPr="0087683C">
        <w:rPr>
          <w:rFonts w:ascii="Times New Roman" w:hAnsi="Times New Roman"/>
          <w:i/>
          <w:iCs/>
          <w:sz w:val="28"/>
          <w:szCs w:val="28"/>
          <w:u w:val="single"/>
        </w:rPr>
        <w:t xml:space="preserve">Социально-экономическое направление </w:t>
      </w:r>
    </w:p>
    <w:p w14:paraId="0B8EBAB6" w14:textId="77777777" w:rsidR="00BE753E" w:rsidRPr="0087683C" w:rsidRDefault="00BE753E" w:rsidP="00BE753E">
      <w:pPr>
        <w:spacing w:after="0" w:line="240" w:lineRule="auto"/>
        <w:ind w:firstLine="709"/>
        <w:jc w:val="both"/>
        <w:rPr>
          <w:rFonts w:ascii="Times New Roman" w:hAnsi="Times New Roman"/>
          <w:sz w:val="28"/>
          <w:szCs w:val="28"/>
        </w:rPr>
      </w:pPr>
      <w:r w:rsidRPr="0087683C">
        <w:rPr>
          <w:rFonts w:ascii="Times New Roman" w:hAnsi="Times New Roman"/>
          <w:sz w:val="28"/>
          <w:szCs w:val="28"/>
        </w:rPr>
        <w:t>Материалы социально-экономических прогнозов развития территории, сведения об имеющихся целевых программах муниципального образования.</w:t>
      </w:r>
    </w:p>
    <w:p w14:paraId="7D9D89A4" w14:textId="77777777" w:rsidR="00BE753E" w:rsidRPr="0087683C" w:rsidRDefault="00BE753E" w:rsidP="00BE753E">
      <w:pPr>
        <w:spacing w:after="0" w:line="240" w:lineRule="auto"/>
        <w:ind w:firstLine="709"/>
        <w:jc w:val="both"/>
        <w:rPr>
          <w:rFonts w:ascii="Times New Roman" w:hAnsi="Times New Roman"/>
          <w:sz w:val="28"/>
          <w:szCs w:val="28"/>
        </w:rPr>
      </w:pPr>
      <w:r w:rsidRPr="0087683C">
        <w:rPr>
          <w:rFonts w:ascii="Times New Roman" w:hAnsi="Times New Roman"/>
          <w:sz w:val="28"/>
          <w:szCs w:val="28"/>
        </w:rPr>
        <w:t>Комплексная программа социально-экономического развития муниципального образования (при наличии, актуализированные на 01.01.2022).</w:t>
      </w:r>
    </w:p>
    <w:p w14:paraId="1FB65B41" w14:textId="77777777" w:rsidR="00BE753E" w:rsidRPr="0087683C" w:rsidRDefault="00BE753E" w:rsidP="00BE753E">
      <w:pPr>
        <w:spacing w:after="0" w:line="240" w:lineRule="auto"/>
        <w:ind w:firstLine="709"/>
        <w:jc w:val="both"/>
        <w:rPr>
          <w:rFonts w:ascii="Times New Roman" w:hAnsi="Times New Roman"/>
          <w:sz w:val="28"/>
          <w:szCs w:val="28"/>
        </w:rPr>
      </w:pPr>
      <w:r w:rsidRPr="0087683C">
        <w:rPr>
          <w:rFonts w:ascii="Times New Roman" w:hAnsi="Times New Roman"/>
          <w:sz w:val="28"/>
          <w:szCs w:val="28"/>
        </w:rPr>
        <w:t>Комплексный инвестиционный план модернизации муниципального образования (при наличии).</w:t>
      </w:r>
    </w:p>
    <w:p w14:paraId="31D79E10" w14:textId="77777777" w:rsidR="00BE753E" w:rsidRPr="0087683C" w:rsidRDefault="00BE753E" w:rsidP="00BE753E">
      <w:pPr>
        <w:spacing w:after="0" w:line="240" w:lineRule="auto"/>
        <w:ind w:firstLine="709"/>
        <w:jc w:val="both"/>
        <w:rPr>
          <w:rFonts w:ascii="Times New Roman" w:hAnsi="Times New Roman"/>
          <w:sz w:val="28"/>
          <w:szCs w:val="28"/>
        </w:rPr>
      </w:pPr>
      <w:r w:rsidRPr="0087683C">
        <w:rPr>
          <w:rFonts w:ascii="Times New Roman" w:hAnsi="Times New Roman"/>
          <w:sz w:val="28"/>
          <w:szCs w:val="28"/>
        </w:rPr>
        <w:t xml:space="preserve">Паспорт муниципального образования – статистические сведения на последнюю отчётную дату (файл в формате Excel, при наличии). </w:t>
      </w:r>
    </w:p>
    <w:p w14:paraId="37D7904C" w14:textId="77777777" w:rsidR="00BE753E" w:rsidRPr="0087683C" w:rsidRDefault="00BE753E" w:rsidP="00BE753E">
      <w:pPr>
        <w:spacing w:after="0" w:line="240" w:lineRule="auto"/>
        <w:ind w:firstLine="709"/>
        <w:jc w:val="both"/>
        <w:rPr>
          <w:rFonts w:ascii="Times New Roman" w:hAnsi="Times New Roman"/>
          <w:sz w:val="28"/>
          <w:szCs w:val="28"/>
        </w:rPr>
      </w:pPr>
      <w:r w:rsidRPr="0087683C">
        <w:rPr>
          <w:rFonts w:ascii="Times New Roman" w:hAnsi="Times New Roman"/>
          <w:sz w:val="28"/>
          <w:szCs w:val="28"/>
        </w:rPr>
        <w:lastRenderedPageBreak/>
        <w:t>Инвестиционные программы субъектов естественных монополий, организаций коммунального комплекса на территориях муниципального образования (при наличии).</w:t>
      </w:r>
    </w:p>
    <w:p w14:paraId="63C78E32" w14:textId="77777777" w:rsidR="00BE753E" w:rsidRPr="0087683C" w:rsidRDefault="00BE753E" w:rsidP="00BE753E">
      <w:pPr>
        <w:spacing w:after="0" w:line="240" w:lineRule="auto"/>
        <w:ind w:firstLine="709"/>
        <w:jc w:val="both"/>
        <w:rPr>
          <w:rFonts w:ascii="Times New Roman" w:hAnsi="Times New Roman"/>
          <w:sz w:val="28"/>
          <w:szCs w:val="28"/>
        </w:rPr>
      </w:pPr>
      <w:r w:rsidRPr="0087683C">
        <w:rPr>
          <w:rFonts w:ascii="Times New Roman" w:hAnsi="Times New Roman"/>
          <w:sz w:val="28"/>
          <w:szCs w:val="28"/>
        </w:rPr>
        <w:t>Заполнить таблицы, приведённые ниже.</w:t>
      </w:r>
    </w:p>
    <w:p w14:paraId="79A70527" w14:textId="77777777" w:rsidR="00BE753E" w:rsidRPr="0087683C" w:rsidRDefault="00BE753E" w:rsidP="00BE753E">
      <w:pPr>
        <w:spacing w:after="0" w:line="240" w:lineRule="auto"/>
        <w:ind w:firstLine="709"/>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fldChar w:fldCharType="begin"/>
      </w:r>
      <w:r w:rsidRPr="0087683C">
        <w:rPr>
          <w:rFonts w:ascii="Times New Roman" w:hAnsi="Times New Roman"/>
          <w:noProof/>
          <w:sz w:val="28"/>
          <w:szCs w:val="28"/>
        </w:rPr>
        <w:instrText xml:space="preserve"> SEQ Таблица \* ARABIC </w:instrText>
      </w:r>
      <w:r w:rsidRPr="0087683C">
        <w:rPr>
          <w:rFonts w:ascii="Times New Roman" w:hAnsi="Times New Roman"/>
          <w:noProof/>
          <w:sz w:val="28"/>
          <w:szCs w:val="28"/>
        </w:rPr>
        <w:fldChar w:fldCharType="separate"/>
      </w:r>
      <w:r w:rsidRPr="0087683C">
        <w:rPr>
          <w:rFonts w:ascii="Times New Roman" w:hAnsi="Times New Roman"/>
          <w:noProof/>
          <w:sz w:val="28"/>
          <w:szCs w:val="28"/>
        </w:rPr>
        <w:t>1</w:t>
      </w:r>
      <w:r w:rsidRPr="0087683C">
        <w:rPr>
          <w:rFonts w:ascii="Times New Roman" w:hAnsi="Times New Roman"/>
          <w:noProof/>
          <w:sz w:val="28"/>
          <w:szCs w:val="28"/>
        </w:rPr>
        <w:fldChar w:fldCharType="end"/>
      </w:r>
    </w:p>
    <w:p w14:paraId="177DA614" w14:textId="77777777" w:rsidR="00BE753E" w:rsidRPr="0087683C" w:rsidRDefault="00BE753E" w:rsidP="00BE753E">
      <w:pPr>
        <w:spacing w:after="0" w:line="240" w:lineRule="auto"/>
        <w:ind w:firstLine="709"/>
        <w:jc w:val="center"/>
        <w:rPr>
          <w:rFonts w:ascii="Times New Roman" w:hAnsi="Times New Roman"/>
          <w:sz w:val="28"/>
          <w:szCs w:val="28"/>
        </w:rPr>
      </w:pPr>
      <w:r w:rsidRPr="0087683C">
        <w:rPr>
          <w:rFonts w:ascii="Times New Roman" w:hAnsi="Times New Roman"/>
          <w:sz w:val="28"/>
          <w:szCs w:val="28"/>
        </w:rPr>
        <w:t>Промышленные предприятия на территории муниципального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9"/>
        <w:gridCol w:w="2281"/>
        <w:gridCol w:w="759"/>
        <w:gridCol w:w="759"/>
        <w:gridCol w:w="759"/>
        <w:gridCol w:w="759"/>
        <w:gridCol w:w="763"/>
        <w:gridCol w:w="1422"/>
      </w:tblGrid>
      <w:tr w:rsidR="0087683C" w:rsidRPr="0087683C" w14:paraId="37B2DD71" w14:textId="77777777" w:rsidTr="00BE753E">
        <w:trPr>
          <w:trHeight w:val="615"/>
          <w:jc w:val="center"/>
        </w:trPr>
        <w:tc>
          <w:tcPr>
            <w:tcW w:w="1401" w:type="pct"/>
            <w:vMerge w:val="restart"/>
            <w:tcBorders>
              <w:top w:val="single" w:sz="4" w:space="0" w:color="auto"/>
              <w:left w:val="single" w:sz="4" w:space="0" w:color="auto"/>
              <w:bottom w:val="single" w:sz="4" w:space="0" w:color="auto"/>
              <w:right w:val="single" w:sz="4" w:space="0" w:color="auto"/>
            </w:tcBorders>
            <w:vAlign w:val="center"/>
            <w:hideMark/>
          </w:tcPr>
          <w:p w14:paraId="4A58F8F3"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Название, местоположение</w:t>
            </w:r>
          </w:p>
        </w:tc>
        <w:tc>
          <w:tcPr>
            <w:tcW w:w="1095" w:type="pct"/>
            <w:vMerge w:val="restart"/>
            <w:tcBorders>
              <w:top w:val="single" w:sz="4" w:space="0" w:color="auto"/>
              <w:left w:val="single" w:sz="4" w:space="0" w:color="auto"/>
              <w:bottom w:val="single" w:sz="4" w:space="0" w:color="auto"/>
              <w:right w:val="single" w:sz="4" w:space="0" w:color="auto"/>
            </w:tcBorders>
            <w:vAlign w:val="center"/>
            <w:hideMark/>
          </w:tcPr>
          <w:p w14:paraId="52535825"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Основные виды продукции</w:t>
            </w:r>
          </w:p>
        </w:tc>
        <w:tc>
          <w:tcPr>
            <w:tcW w:w="1822" w:type="pct"/>
            <w:gridSpan w:val="5"/>
            <w:tcBorders>
              <w:top w:val="single" w:sz="4" w:space="0" w:color="auto"/>
              <w:left w:val="single" w:sz="4" w:space="0" w:color="auto"/>
              <w:bottom w:val="single" w:sz="4" w:space="0" w:color="auto"/>
              <w:right w:val="single" w:sz="4" w:space="0" w:color="auto"/>
            </w:tcBorders>
            <w:vAlign w:val="center"/>
            <w:hideMark/>
          </w:tcPr>
          <w:p w14:paraId="6269636C"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Объём производства, млн. руб.</w:t>
            </w:r>
          </w:p>
        </w:tc>
        <w:tc>
          <w:tcPr>
            <w:tcW w:w="682" w:type="pct"/>
            <w:vMerge w:val="restart"/>
            <w:tcBorders>
              <w:top w:val="single" w:sz="4" w:space="0" w:color="auto"/>
              <w:left w:val="single" w:sz="4" w:space="0" w:color="auto"/>
              <w:bottom w:val="single" w:sz="4" w:space="0" w:color="auto"/>
              <w:right w:val="single" w:sz="4" w:space="0" w:color="auto"/>
            </w:tcBorders>
            <w:vAlign w:val="center"/>
            <w:hideMark/>
          </w:tcPr>
          <w:p w14:paraId="00181A3A"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Численность работников</w:t>
            </w:r>
          </w:p>
        </w:tc>
      </w:tr>
      <w:tr w:rsidR="0087683C" w:rsidRPr="0087683C" w14:paraId="0B410CAC" w14:textId="77777777" w:rsidTr="00BE753E">
        <w:trPr>
          <w:trHeight w:val="4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E5FEA2" w14:textId="77777777" w:rsidR="00BE753E" w:rsidRPr="0087683C" w:rsidRDefault="00BE753E" w:rsidP="00BE753E">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667861" w14:textId="77777777" w:rsidR="00BE753E" w:rsidRPr="0087683C" w:rsidRDefault="00BE753E" w:rsidP="00BE753E">
            <w:pPr>
              <w:spacing w:after="0" w:line="240" w:lineRule="auto"/>
              <w:rPr>
                <w:rFonts w:ascii="Times New Roman" w:hAnsi="Times New Roman"/>
                <w:bCs/>
              </w:rPr>
            </w:pPr>
          </w:p>
        </w:tc>
        <w:tc>
          <w:tcPr>
            <w:tcW w:w="364" w:type="pct"/>
            <w:tcBorders>
              <w:top w:val="single" w:sz="4" w:space="0" w:color="auto"/>
              <w:left w:val="single" w:sz="4" w:space="0" w:color="auto"/>
              <w:bottom w:val="single" w:sz="4" w:space="0" w:color="auto"/>
              <w:right w:val="single" w:sz="4" w:space="0" w:color="auto"/>
            </w:tcBorders>
            <w:vAlign w:val="center"/>
            <w:hideMark/>
          </w:tcPr>
          <w:p w14:paraId="3B24C774"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2017</w:t>
            </w:r>
          </w:p>
        </w:tc>
        <w:tc>
          <w:tcPr>
            <w:tcW w:w="364" w:type="pct"/>
            <w:tcBorders>
              <w:top w:val="single" w:sz="4" w:space="0" w:color="auto"/>
              <w:left w:val="single" w:sz="4" w:space="0" w:color="auto"/>
              <w:bottom w:val="single" w:sz="4" w:space="0" w:color="auto"/>
              <w:right w:val="single" w:sz="4" w:space="0" w:color="auto"/>
            </w:tcBorders>
            <w:vAlign w:val="center"/>
          </w:tcPr>
          <w:p w14:paraId="0D04790C"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2018</w:t>
            </w:r>
          </w:p>
        </w:tc>
        <w:tc>
          <w:tcPr>
            <w:tcW w:w="364" w:type="pct"/>
            <w:tcBorders>
              <w:top w:val="single" w:sz="4" w:space="0" w:color="auto"/>
              <w:left w:val="single" w:sz="4" w:space="0" w:color="auto"/>
              <w:bottom w:val="single" w:sz="4" w:space="0" w:color="auto"/>
              <w:right w:val="single" w:sz="4" w:space="0" w:color="auto"/>
            </w:tcBorders>
            <w:vAlign w:val="center"/>
          </w:tcPr>
          <w:p w14:paraId="7FA474E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2019</w:t>
            </w:r>
          </w:p>
        </w:tc>
        <w:tc>
          <w:tcPr>
            <w:tcW w:w="364" w:type="pct"/>
            <w:tcBorders>
              <w:top w:val="single" w:sz="4" w:space="0" w:color="auto"/>
              <w:left w:val="single" w:sz="4" w:space="0" w:color="auto"/>
              <w:bottom w:val="single" w:sz="4" w:space="0" w:color="auto"/>
              <w:right w:val="single" w:sz="4" w:space="0" w:color="auto"/>
            </w:tcBorders>
            <w:vAlign w:val="center"/>
          </w:tcPr>
          <w:p w14:paraId="6325E74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2020</w:t>
            </w:r>
          </w:p>
        </w:tc>
        <w:tc>
          <w:tcPr>
            <w:tcW w:w="365" w:type="pct"/>
            <w:tcBorders>
              <w:top w:val="single" w:sz="4" w:space="0" w:color="auto"/>
              <w:left w:val="single" w:sz="4" w:space="0" w:color="auto"/>
              <w:bottom w:val="single" w:sz="4" w:space="0" w:color="auto"/>
              <w:right w:val="single" w:sz="4" w:space="0" w:color="auto"/>
            </w:tcBorders>
            <w:vAlign w:val="center"/>
          </w:tcPr>
          <w:p w14:paraId="4026B0DD"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5BE3DB" w14:textId="77777777" w:rsidR="00BE753E" w:rsidRPr="0087683C" w:rsidRDefault="00BE753E" w:rsidP="00BE753E">
            <w:pPr>
              <w:spacing w:after="0" w:line="240" w:lineRule="auto"/>
              <w:rPr>
                <w:rFonts w:ascii="Times New Roman" w:hAnsi="Times New Roman"/>
                <w:bCs/>
              </w:rPr>
            </w:pPr>
          </w:p>
        </w:tc>
      </w:tr>
      <w:tr w:rsidR="00BE753E" w:rsidRPr="0087683C" w14:paraId="4809946D" w14:textId="77777777" w:rsidTr="00BE753E">
        <w:trPr>
          <w:jc w:val="center"/>
        </w:trPr>
        <w:tc>
          <w:tcPr>
            <w:tcW w:w="1401" w:type="pct"/>
            <w:tcBorders>
              <w:top w:val="single" w:sz="4" w:space="0" w:color="auto"/>
              <w:left w:val="single" w:sz="4" w:space="0" w:color="auto"/>
              <w:bottom w:val="single" w:sz="4" w:space="0" w:color="auto"/>
              <w:right w:val="single" w:sz="4" w:space="0" w:color="auto"/>
            </w:tcBorders>
            <w:vAlign w:val="center"/>
          </w:tcPr>
          <w:p w14:paraId="598FDA3B" w14:textId="77777777" w:rsidR="00BE753E" w:rsidRPr="0087683C" w:rsidRDefault="00BE753E" w:rsidP="00BE753E">
            <w:pPr>
              <w:spacing w:after="0" w:line="240" w:lineRule="auto"/>
              <w:rPr>
                <w:rFonts w:ascii="Times New Roman" w:hAnsi="Times New Roman"/>
                <w:bCs/>
              </w:rPr>
            </w:pPr>
          </w:p>
        </w:tc>
        <w:tc>
          <w:tcPr>
            <w:tcW w:w="1095" w:type="pct"/>
            <w:tcBorders>
              <w:top w:val="single" w:sz="4" w:space="0" w:color="auto"/>
              <w:left w:val="single" w:sz="4" w:space="0" w:color="auto"/>
              <w:bottom w:val="single" w:sz="4" w:space="0" w:color="auto"/>
              <w:right w:val="single" w:sz="4" w:space="0" w:color="auto"/>
            </w:tcBorders>
          </w:tcPr>
          <w:p w14:paraId="7EB3E8AA" w14:textId="77777777" w:rsidR="00BE753E" w:rsidRPr="0087683C" w:rsidRDefault="00BE753E" w:rsidP="00BE753E">
            <w:pPr>
              <w:spacing w:after="0" w:line="240" w:lineRule="auto"/>
              <w:rPr>
                <w:rFonts w:ascii="Times New Roman" w:hAnsi="Times New Roman"/>
                <w:bCs/>
              </w:rPr>
            </w:pPr>
          </w:p>
        </w:tc>
        <w:tc>
          <w:tcPr>
            <w:tcW w:w="364" w:type="pct"/>
            <w:tcBorders>
              <w:top w:val="single" w:sz="4" w:space="0" w:color="auto"/>
              <w:left w:val="single" w:sz="4" w:space="0" w:color="auto"/>
              <w:bottom w:val="single" w:sz="4" w:space="0" w:color="auto"/>
              <w:right w:val="single" w:sz="4" w:space="0" w:color="auto"/>
            </w:tcBorders>
          </w:tcPr>
          <w:p w14:paraId="56F1BCCA" w14:textId="77777777" w:rsidR="00BE753E" w:rsidRPr="0087683C" w:rsidRDefault="00BE753E" w:rsidP="00BE753E">
            <w:pPr>
              <w:spacing w:after="0" w:line="240" w:lineRule="auto"/>
              <w:rPr>
                <w:rFonts w:ascii="Times New Roman" w:hAnsi="Times New Roman"/>
                <w:bCs/>
              </w:rPr>
            </w:pPr>
          </w:p>
        </w:tc>
        <w:tc>
          <w:tcPr>
            <w:tcW w:w="364" w:type="pct"/>
            <w:tcBorders>
              <w:top w:val="single" w:sz="4" w:space="0" w:color="auto"/>
              <w:left w:val="single" w:sz="4" w:space="0" w:color="auto"/>
              <w:bottom w:val="single" w:sz="4" w:space="0" w:color="auto"/>
              <w:right w:val="single" w:sz="4" w:space="0" w:color="auto"/>
            </w:tcBorders>
          </w:tcPr>
          <w:p w14:paraId="12E4751E" w14:textId="77777777" w:rsidR="00BE753E" w:rsidRPr="0087683C" w:rsidRDefault="00BE753E" w:rsidP="00BE753E">
            <w:pPr>
              <w:spacing w:after="0" w:line="240" w:lineRule="auto"/>
              <w:rPr>
                <w:rFonts w:ascii="Times New Roman" w:hAnsi="Times New Roman"/>
                <w:bCs/>
              </w:rPr>
            </w:pPr>
          </w:p>
        </w:tc>
        <w:tc>
          <w:tcPr>
            <w:tcW w:w="364" w:type="pct"/>
            <w:tcBorders>
              <w:top w:val="single" w:sz="4" w:space="0" w:color="auto"/>
              <w:left w:val="single" w:sz="4" w:space="0" w:color="auto"/>
              <w:bottom w:val="single" w:sz="4" w:space="0" w:color="auto"/>
              <w:right w:val="single" w:sz="4" w:space="0" w:color="auto"/>
            </w:tcBorders>
          </w:tcPr>
          <w:p w14:paraId="616DAA4E" w14:textId="77777777" w:rsidR="00BE753E" w:rsidRPr="0087683C" w:rsidRDefault="00BE753E" w:rsidP="00BE753E">
            <w:pPr>
              <w:spacing w:after="0" w:line="240" w:lineRule="auto"/>
              <w:rPr>
                <w:rFonts w:ascii="Times New Roman" w:hAnsi="Times New Roman"/>
                <w:bCs/>
              </w:rPr>
            </w:pPr>
          </w:p>
        </w:tc>
        <w:tc>
          <w:tcPr>
            <w:tcW w:w="364" w:type="pct"/>
            <w:tcBorders>
              <w:top w:val="single" w:sz="4" w:space="0" w:color="auto"/>
              <w:left w:val="single" w:sz="4" w:space="0" w:color="auto"/>
              <w:bottom w:val="single" w:sz="4" w:space="0" w:color="auto"/>
              <w:right w:val="single" w:sz="4" w:space="0" w:color="auto"/>
            </w:tcBorders>
          </w:tcPr>
          <w:p w14:paraId="472B6B32" w14:textId="77777777" w:rsidR="00BE753E" w:rsidRPr="0087683C" w:rsidRDefault="00BE753E" w:rsidP="00BE753E">
            <w:pPr>
              <w:spacing w:after="0" w:line="240" w:lineRule="auto"/>
              <w:rPr>
                <w:rFonts w:ascii="Times New Roman" w:hAnsi="Times New Roman"/>
                <w:bCs/>
              </w:rPr>
            </w:pPr>
          </w:p>
        </w:tc>
        <w:tc>
          <w:tcPr>
            <w:tcW w:w="365" w:type="pct"/>
            <w:tcBorders>
              <w:top w:val="single" w:sz="4" w:space="0" w:color="auto"/>
              <w:left w:val="single" w:sz="4" w:space="0" w:color="auto"/>
              <w:bottom w:val="single" w:sz="4" w:space="0" w:color="auto"/>
              <w:right w:val="single" w:sz="4" w:space="0" w:color="auto"/>
            </w:tcBorders>
          </w:tcPr>
          <w:p w14:paraId="67BC367A" w14:textId="77777777" w:rsidR="00BE753E" w:rsidRPr="0087683C" w:rsidRDefault="00BE753E" w:rsidP="00BE753E">
            <w:pPr>
              <w:spacing w:after="0" w:line="240" w:lineRule="auto"/>
              <w:rPr>
                <w:rFonts w:ascii="Times New Roman" w:hAnsi="Times New Roman"/>
                <w:bCs/>
              </w:rPr>
            </w:pPr>
          </w:p>
        </w:tc>
        <w:tc>
          <w:tcPr>
            <w:tcW w:w="682" w:type="pct"/>
            <w:tcBorders>
              <w:top w:val="single" w:sz="4" w:space="0" w:color="auto"/>
              <w:left w:val="single" w:sz="4" w:space="0" w:color="auto"/>
              <w:bottom w:val="single" w:sz="4" w:space="0" w:color="auto"/>
              <w:right w:val="single" w:sz="4" w:space="0" w:color="auto"/>
            </w:tcBorders>
          </w:tcPr>
          <w:p w14:paraId="3A82D3F1" w14:textId="77777777" w:rsidR="00BE753E" w:rsidRPr="0087683C" w:rsidRDefault="00BE753E" w:rsidP="00BE753E">
            <w:pPr>
              <w:spacing w:after="0" w:line="240" w:lineRule="auto"/>
              <w:rPr>
                <w:rFonts w:ascii="Times New Roman" w:hAnsi="Times New Roman"/>
                <w:bCs/>
              </w:rPr>
            </w:pPr>
          </w:p>
        </w:tc>
      </w:tr>
    </w:tbl>
    <w:p w14:paraId="328FE534" w14:textId="77777777" w:rsidR="00BE753E" w:rsidRPr="0087683C" w:rsidRDefault="00BE753E" w:rsidP="00BE753E">
      <w:pPr>
        <w:spacing w:after="0" w:line="240" w:lineRule="auto"/>
        <w:rPr>
          <w:rFonts w:ascii="Times New Roman" w:hAnsi="Times New Roman"/>
        </w:rPr>
      </w:pPr>
    </w:p>
    <w:p w14:paraId="5558B9EE" w14:textId="77777777" w:rsidR="00BE753E" w:rsidRPr="0087683C" w:rsidRDefault="00BE753E" w:rsidP="00BE753E">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2</w:t>
      </w:r>
    </w:p>
    <w:p w14:paraId="47E1C896" w14:textId="77777777" w:rsidR="00BE753E" w:rsidRPr="0087683C" w:rsidRDefault="00BE753E" w:rsidP="00BE753E">
      <w:pPr>
        <w:spacing w:after="0" w:line="240" w:lineRule="auto"/>
        <w:jc w:val="center"/>
        <w:rPr>
          <w:rFonts w:ascii="Times New Roman" w:hAnsi="Times New Roman"/>
          <w:sz w:val="28"/>
          <w:szCs w:val="28"/>
        </w:rPr>
      </w:pPr>
      <w:r w:rsidRPr="0087683C">
        <w:rPr>
          <w:rFonts w:ascii="Times New Roman" w:hAnsi="Times New Roman"/>
          <w:sz w:val="28"/>
          <w:szCs w:val="28"/>
        </w:rPr>
        <w:t>Сельскохозяйственные предприятия на территории муниципального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9"/>
        <w:gridCol w:w="2279"/>
        <w:gridCol w:w="759"/>
        <w:gridCol w:w="759"/>
        <w:gridCol w:w="759"/>
        <w:gridCol w:w="759"/>
        <w:gridCol w:w="765"/>
        <w:gridCol w:w="1422"/>
      </w:tblGrid>
      <w:tr w:rsidR="0087683C" w:rsidRPr="0087683C" w14:paraId="5E3C5E34" w14:textId="77777777" w:rsidTr="00BE753E">
        <w:trPr>
          <w:trHeight w:val="615"/>
          <w:jc w:val="center"/>
        </w:trPr>
        <w:tc>
          <w:tcPr>
            <w:tcW w:w="1401" w:type="pct"/>
            <w:vMerge w:val="restart"/>
            <w:tcBorders>
              <w:top w:val="single" w:sz="4" w:space="0" w:color="auto"/>
              <w:left w:val="single" w:sz="4" w:space="0" w:color="auto"/>
              <w:bottom w:val="single" w:sz="4" w:space="0" w:color="auto"/>
              <w:right w:val="single" w:sz="4" w:space="0" w:color="auto"/>
            </w:tcBorders>
            <w:vAlign w:val="center"/>
            <w:hideMark/>
          </w:tcPr>
          <w:p w14:paraId="3BD8F643"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Название, местоположение</w:t>
            </w:r>
          </w:p>
        </w:tc>
        <w:tc>
          <w:tcPr>
            <w:tcW w:w="1094" w:type="pct"/>
            <w:vMerge w:val="restart"/>
            <w:tcBorders>
              <w:top w:val="single" w:sz="4" w:space="0" w:color="auto"/>
              <w:left w:val="single" w:sz="4" w:space="0" w:color="auto"/>
              <w:bottom w:val="single" w:sz="4" w:space="0" w:color="auto"/>
              <w:right w:val="single" w:sz="4" w:space="0" w:color="auto"/>
            </w:tcBorders>
            <w:vAlign w:val="center"/>
            <w:hideMark/>
          </w:tcPr>
          <w:p w14:paraId="0D6C4508"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Основные виды продукции</w:t>
            </w:r>
          </w:p>
        </w:tc>
        <w:tc>
          <w:tcPr>
            <w:tcW w:w="1823" w:type="pct"/>
            <w:gridSpan w:val="5"/>
            <w:tcBorders>
              <w:top w:val="single" w:sz="4" w:space="0" w:color="auto"/>
              <w:left w:val="single" w:sz="4" w:space="0" w:color="auto"/>
              <w:bottom w:val="single" w:sz="4" w:space="0" w:color="auto"/>
              <w:right w:val="single" w:sz="4" w:space="0" w:color="auto"/>
            </w:tcBorders>
            <w:vAlign w:val="center"/>
            <w:hideMark/>
          </w:tcPr>
          <w:p w14:paraId="0DA0EB79"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Объём производства, млн. руб.</w:t>
            </w:r>
          </w:p>
        </w:tc>
        <w:tc>
          <w:tcPr>
            <w:tcW w:w="682" w:type="pct"/>
            <w:vMerge w:val="restart"/>
            <w:tcBorders>
              <w:top w:val="single" w:sz="4" w:space="0" w:color="auto"/>
              <w:left w:val="single" w:sz="4" w:space="0" w:color="auto"/>
              <w:bottom w:val="single" w:sz="4" w:space="0" w:color="auto"/>
              <w:right w:val="single" w:sz="4" w:space="0" w:color="auto"/>
            </w:tcBorders>
            <w:vAlign w:val="center"/>
            <w:hideMark/>
          </w:tcPr>
          <w:p w14:paraId="717630D5"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Численность работников</w:t>
            </w:r>
          </w:p>
        </w:tc>
      </w:tr>
      <w:tr w:rsidR="0087683C" w:rsidRPr="0087683C" w14:paraId="5D77FEC2" w14:textId="77777777" w:rsidTr="00BE753E">
        <w:trPr>
          <w:trHeight w:val="4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6D06C" w14:textId="77777777" w:rsidR="00BE753E" w:rsidRPr="0087683C" w:rsidRDefault="00BE753E" w:rsidP="00BE753E">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A6AFC7" w14:textId="77777777" w:rsidR="00BE753E" w:rsidRPr="0087683C" w:rsidRDefault="00BE753E" w:rsidP="00BE753E">
            <w:pPr>
              <w:spacing w:after="0" w:line="240" w:lineRule="auto"/>
              <w:rPr>
                <w:rFonts w:ascii="Times New Roman" w:hAnsi="Times New Roman"/>
                <w:bCs/>
              </w:rPr>
            </w:pPr>
          </w:p>
        </w:tc>
        <w:tc>
          <w:tcPr>
            <w:tcW w:w="364" w:type="pct"/>
            <w:tcBorders>
              <w:top w:val="single" w:sz="4" w:space="0" w:color="auto"/>
              <w:left w:val="single" w:sz="4" w:space="0" w:color="auto"/>
              <w:bottom w:val="single" w:sz="4" w:space="0" w:color="auto"/>
              <w:right w:val="single" w:sz="4" w:space="0" w:color="auto"/>
            </w:tcBorders>
            <w:vAlign w:val="center"/>
            <w:hideMark/>
          </w:tcPr>
          <w:p w14:paraId="1CB23864"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2017</w:t>
            </w:r>
          </w:p>
        </w:tc>
        <w:tc>
          <w:tcPr>
            <w:tcW w:w="364" w:type="pct"/>
            <w:tcBorders>
              <w:top w:val="single" w:sz="4" w:space="0" w:color="auto"/>
              <w:left w:val="single" w:sz="4" w:space="0" w:color="auto"/>
              <w:bottom w:val="single" w:sz="4" w:space="0" w:color="auto"/>
              <w:right w:val="single" w:sz="4" w:space="0" w:color="auto"/>
            </w:tcBorders>
            <w:vAlign w:val="center"/>
          </w:tcPr>
          <w:p w14:paraId="7C2A18A9"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2018</w:t>
            </w:r>
          </w:p>
        </w:tc>
        <w:tc>
          <w:tcPr>
            <w:tcW w:w="364" w:type="pct"/>
            <w:tcBorders>
              <w:top w:val="single" w:sz="4" w:space="0" w:color="auto"/>
              <w:left w:val="single" w:sz="4" w:space="0" w:color="auto"/>
              <w:bottom w:val="single" w:sz="4" w:space="0" w:color="auto"/>
              <w:right w:val="single" w:sz="4" w:space="0" w:color="auto"/>
            </w:tcBorders>
            <w:vAlign w:val="center"/>
          </w:tcPr>
          <w:p w14:paraId="7600FE6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2019</w:t>
            </w:r>
          </w:p>
        </w:tc>
        <w:tc>
          <w:tcPr>
            <w:tcW w:w="364" w:type="pct"/>
            <w:tcBorders>
              <w:top w:val="single" w:sz="4" w:space="0" w:color="auto"/>
              <w:left w:val="single" w:sz="4" w:space="0" w:color="auto"/>
              <w:bottom w:val="single" w:sz="4" w:space="0" w:color="auto"/>
              <w:right w:val="single" w:sz="4" w:space="0" w:color="auto"/>
            </w:tcBorders>
            <w:vAlign w:val="center"/>
          </w:tcPr>
          <w:p w14:paraId="1F2CD51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2020</w:t>
            </w:r>
          </w:p>
        </w:tc>
        <w:tc>
          <w:tcPr>
            <w:tcW w:w="366" w:type="pct"/>
            <w:tcBorders>
              <w:top w:val="single" w:sz="4" w:space="0" w:color="auto"/>
              <w:left w:val="single" w:sz="4" w:space="0" w:color="auto"/>
              <w:bottom w:val="single" w:sz="4" w:space="0" w:color="auto"/>
              <w:right w:val="single" w:sz="4" w:space="0" w:color="auto"/>
            </w:tcBorders>
            <w:vAlign w:val="center"/>
          </w:tcPr>
          <w:p w14:paraId="15F7B032"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F23A9" w14:textId="77777777" w:rsidR="00BE753E" w:rsidRPr="0087683C" w:rsidRDefault="00BE753E" w:rsidP="00BE753E">
            <w:pPr>
              <w:spacing w:after="0" w:line="240" w:lineRule="auto"/>
              <w:rPr>
                <w:rFonts w:ascii="Times New Roman" w:hAnsi="Times New Roman"/>
                <w:bCs/>
              </w:rPr>
            </w:pPr>
          </w:p>
        </w:tc>
      </w:tr>
      <w:tr w:rsidR="00BE753E" w:rsidRPr="0087683C" w14:paraId="5CF79028" w14:textId="77777777" w:rsidTr="00BE753E">
        <w:trPr>
          <w:jc w:val="center"/>
        </w:trPr>
        <w:tc>
          <w:tcPr>
            <w:tcW w:w="1401" w:type="pct"/>
            <w:tcBorders>
              <w:top w:val="single" w:sz="4" w:space="0" w:color="auto"/>
              <w:left w:val="single" w:sz="4" w:space="0" w:color="auto"/>
              <w:bottom w:val="single" w:sz="4" w:space="0" w:color="auto"/>
              <w:right w:val="single" w:sz="4" w:space="0" w:color="auto"/>
            </w:tcBorders>
            <w:vAlign w:val="center"/>
          </w:tcPr>
          <w:p w14:paraId="5F7535B0" w14:textId="77777777" w:rsidR="00BE753E" w:rsidRPr="0087683C" w:rsidRDefault="00BE753E" w:rsidP="00BE753E">
            <w:pPr>
              <w:spacing w:after="0" w:line="240" w:lineRule="auto"/>
              <w:rPr>
                <w:rFonts w:ascii="Times New Roman" w:hAnsi="Times New Roman"/>
                <w:bCs/>
              </w:rPr>
            </w:pPr>
          </w:p>
        </w:tc>
        <w:tc>
          <w:tcPr>
            <w:tcW w:w="1094" w:type="pct"/>
            <w:tcBorders>
              <w:top w:val="single" w:sz="4" w:space="0" w:color="auto"/>
              <w:left w:val="single" w:sz="4" w:space="0" w:color="auto"/>
              <w:bottom w:val="single" w:sz="4" w:space="0" w:color="auto"/>
              <w:right w:val="single" w:sz="4" w:space="0" w:color="auto"/>
            </w:tcBorders>
          </w:tcPr>
          <w:p w14:paraId="2E997948" w14:textId="77777777" w:rsidR="00BE753E" w:rsidRPr="0087683C" w:rsidRDefault="00BE753E" w:rsidP="00BE753E">
            <w:pPr>
              <w:spacing w:after="0" w:line="240" w:lineRule="auto"/>
              <w:rPr>
                <w:rFonts w:ascii="Times New Roman" w:hAnsi="Times New Roman"/>
                <w:bCs/>
              </w:rPr>
            </w:pPr>
          </w:p>
        </w:tc>
        <w:tc>
          <w:tcPr>
            <w:tcW w:w="364" w:type="pct"/>
            <w:tcBorders>
              <w:top w:val="single" w:sz="4" w:space="0" w:color="auto"/>
              <w:left w:val="single" w:sz="4" w:space="0" w:color="auto"/>
              <w:bottom w:val="single" w:sz="4" w:space="0" w:color="auto"/>
              <w:right w:val="single" w:sz="4" w:space="0" w:color="auto"/>
            </w:tcBorders>
          </w:tcPr>
          <w:p w14:paraId="50CE788D" w14:textId="77777777" w:rsidR="00BE753E" w:rsidRPr="0087683C" w:rsidRDefault="00BE753E" w:rsidP="00BE753E">
            <w:pPr>
              <w:spacing w:after="0" w:line="240" w:lineRule="auto"/>
              <w:rPr>
                <w:rFonts w:ascii="Times New Roman" w:hAnsi="Times New Roman"/>
                <w:bCs/>
              </w:rPr>
            </w:pPr>
          </w:p>
        </w:tc>
        <w:tc>
          <w:tcPr>
            <w:tcW w:w="364" w:type="pct"/>
            <w:tcBorders>
              <w:top w:val="single" w:sz="4" w:space="0" w:color="auto"/>
              <w:left w:val="single" w:sz="4" w:space="0" w:color="auto"/>
              <w:bottom w:val="single" w:sz="4" w:space="0" w:color="auto"/>
              <w:right w:val="single" w:sz="4" w:space="0" w:color="auto"/>
            </w:tcBorders>
          </w:tcPr>
          <w:p w14:paraId="1BF3984F" w14:textId="77777777" w:rsidR="00BE753E" w:rsidRPr="0087683C" w:rsidRDefault="00BE753E" w:rsidP="00BE753E">
            <w:pPr>
              <w:spacing w:after="0" w:line="240" w:lineRule="auto"/>
              <w:rPr>
                <w:rFonts w:ascii="Times New Roman" w:hAnsi="Times New Roman"/>
                <w:bCs/>
              </w:rPr>
            </w:pPr>
          </w:p>
        </w:tc>
        <w:tc>
          <w:tcPr>
            <w:tcW w:w="364" w:type="pct"/>
            <w:tcBorders>
              <w:top w:val="single" w:sz="4" w:space="0" w:color="auto"/>
              <w:left w:val="single" w:sz="4" w:space="0" w:color="auto"/>
              <w:bottom w:val="single" w:sz="4" w:space="0" w:color="auto"/>
              <w:right w:val="single" w:sz="4" w:space="0" w:color="auto"/>
            </w:tcBorders>
          </w:tcPr>
          <w:p w14:paraId="6B26D56E" w14:textId="77777777" w:rsidR="00BE753E" w:rsidRPr="0087683C" w:rsidRDefault="00BE753E" w:rsidP="00BE753E">
            <w:pPr>
              <w:spacing w:after="0" w:line="240" w:lineRule="auto"/>
              <w:rPr>
                <w:rFonts w:ascii="Times New Roman" w:hAnsi="Times New Roman"/>
                <w:bCs/>
              </w:rPr>
            </w:pPr>
          </w:p>
        </w:tc>
        <w:tc>
          <w:tcPr>
            <w:tcW w:w="364" w:type="pct"/>
            <w:tcBorders>
              <w:top w:val="single" w:sz="4" w:space="0" w:color="auto"/>
              <w:left w:val="single" w:sz="4" w:space="0" w:color="auto"/>
              <w:bottom w:val="single" w:sz="4" w:space="0" w:color="auto"/>
              <w:right w:val="single" w:sz="4" w:space="0" w:color="auto"/>
            </w:tcBorders>
          </w:tcPr>
          <w:p w14:paraId="4BD6C8C8" w14:textId="77777777" w:rsidR="00BE753E" w:rsidRPr="0087683C" w:rsidRDefault="00BE753E" w:rsidP="00BE753E">
            <w:pPr>
              <w:spacing w:after="0" w:line="240" w:lineRule="auto"/>
              <w:rPr>
                <w:rFonts w:ascii="Times New Roman" w:hAnsi="Times New Roman"/>
                <w:bCs/>
              </w:rPr>
            </w:pPr>
          </w:p>
        </w:tc>
        <w:tc>
          <w:tcPr>
            <w:tcW w:w="366" w:type="pct"/>
            <w:tcBorders>
              <w:top w:val="single" w:sz="4" w:space="0" w:color="auto"/>
              <w:left w:val="single" w:sz="4" w:space="0" w:color="auto"/>
              <w:bottom w:val="single" w:sz="4" w:space="0" w:color="auto"/>
              <w:right w:val="single" w:sz="4" w:space="0" w:color="auto"/>
            </w:tcBorders>
          </w:tcPr>
          <w:p w14:paraId="09E1892F" w14:textId="77777777" w:rsidR="00BE753E" w:rsidRPr="0087683C" w:rsidRDefault="00BE753E" w:rsidP="00BE753E">
            <w:pPr>
              <w:spacing w:after="0" w:line="240" w:lineRule="auto"/>
              <w:rPr>
                <w:rFonts w:ascii="Times New Roman" w:hAnsi="Times New Roman"/>
                <w:bCs/>
              </w:rPr>
            </w:pPr>
          </w:p>
        </w:tc>
        <w:tc>
          <w:tcPr>
            <w:tcW w:w="682" w:type="pct"/>
            <w:tcBorders>
              <w:top w:val="single" w:sz="4" w:space="0" w:color="auto"/>
              <w:left w:val="single" w:sz="4" w:space="0" w:color="auto"/>
              <w:bottom w:val="single" w:sz="4" w:space="0" w:color="auto"/>
              <w:right w:val="single" w:sz="4" w:space="0" w:color="auto"/>
            </w:tcBorders>
          </w:tcPr>
          <w:p w14:paraId="2C589276" w14:textId="77777777" w:rsidR="00BE753E" w:rsidRPr="0087683C" w:rsidRDefault="00BE753E" w:rsidP="00BE753E">
            <w:pPr>
              <w:spacing w:after="0" w:line="240" w:lineRule="auto"/>
              <w:rPr>
                <w:rFonts w:ascii="Times New Roman" w:hAnsi="Times New Roman"/>
                <w:bCs/>
              </w:rPr>
            </w:pPr>
          </w:p>
        </w:tc>
      </w:tr>
    </w:tbl>
    <w:p w14:paraId="20623FD3" w14:textId="77777777" w:rsidR="00BE753E" w:rsidRPr="0087683C" w:rsidRDefault="00BE753E" w:rsidP="00BE753E">
      <w:pPr>
        <w:spacing w:after="0" w:line="240" w:lineRule="auto"/>
        <w:rPr>
          <w:rFonts w:ascii="Times New Roman" w:hAnsi="Times New Roman"/>
        </w:rPr>
      </w:pPr>
    </w:p>
    <w:p w14:paraId="74374DB4" w14:textId="77777777" w:rsidR="00BE753E" w:rsidRPr="0087683C" w:rsidRDefault="00BE753E" w:rsidP="00BE753E">
      <w:pPr>
        <w:spacing w:after="0" w:line="240" w:lineRule="auto"/>
        <w:jc w:val="right"/>
        <w:rPr>
          <w:rFonts w:ascii="Times New Roman" w:hAnsi="Times New Roman"/>
          <w:sz w:val="28"/>
          <w:szCs w:val="28"/>
        </w:rPr>
      </w:pPr>
      <w:r w:rsidRPr="0087683C">
        <w:rPr>
          <w:rFonts w:ascii="Times New Roman" w:hAnsi="Times New Roman"/>
          <w:sz w:val="28"/>
          <w:szCs w:val="28"/>
        </w:rPr>
        <w:t>Таблица3</w:t>
      </w:r>
    </w:p>
    <w:p w14:paraId="08ACDA3F" w14:textId="77777777" w:rsidR="00BE753E" w:rsidRPr="0087683C" w:rsidRDefault="00BE753E" w:rsidP="00BE753E">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Основные показатели развития малого предпринимательства </w:t>
      </w:r>
      <w:r w:rsidRPr="0087683C">
        <w:rPr>
          <w:rFonts w:ascii="Times New Roman" w:hAnsi="Times New Roman"/>
          <w:sz w:val="28"/>
          <w:szCs w:val="28"/>
        </w:rPr>
        <w:t>муниципального образования</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2"/>
        <w:gridCol w:w="894"/>
        <w:gridCol w:w="900"/>
        <w:gridCol w:w="906"/>
        <w:gridCol w:w="900"/>
        <w:gridCol w:w="900"/>
        <w:gridCol w:w="900"/>
      </w:tblGrid>
      <w:tr w:rsidR="0087683C" w:rsidRPr="0087683C" w14:paraId="5F07BA73" w14:textId="77777777" w:rsidTr="00BE753E">
        <w:trPr>
          <w:trHeight w:val="225"/>
          <w:jc w:val="center"/>
        </w:trPr>
        <w:tc>
          <w:tcPr>
            <w:tcW w:w="4722" w:type="dxa"/>
            <w:vMerge w:val="restart"/>
            <w:shd w:val="clear" w:color="auto" w:fill="auto"/>
            <w:vAlign w:val="center"/>
          </w:tcPr>
          <w:p w14:paraId="6A3D4D12"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Показатели</w:t>
            </w:r>
          </w:p>
        </w:tc>
        <w:tc>
          <w:tcPr>
            <w:tcW w:w="5400" w:type="dxa"/>
            <w:gridSpan w:val="6"/>
            <w:shd w:val="clear" w:color="auto" w:fill="auto"/>
            <w:vAlign w:val="center"/>
          </w:tcPr>
          <w:p w14:paraId="4CC28F7E"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Годы</w:t>
            </w:r>
          </w:p>
        </w:tc>
      </w:tr>
      <w:tr w:rsidR="0087683C" w:rsidRPr="0087683C" w14:paraId="2C8FDDBB" w14:textId="77777777" w:rsidTr="00BE753E">
        <w:trPr>
          <w:trHeight w:val="315"/>
          <w:jc w:val="center"/>
        </w:trPr>
        <w:tc>
          <w:tcPr>
            <w:tcW w:w="4722" w:type="dxa"/>
            <w:vMerge/>
            <w:shd w:val="clear" w:color="auto" w:fill="auto"/>
            <w:vAlign w:val="center"/>
          </w:tcPr>
          <w:p w14:paraId="4688BA46" w14:textId="77777777" w:rsidR="00BE753E" w:rsidRPr="0087683C" w:rsidRDefault="00BE753E" w:rsidP="00BE753E">
            <w:pPr>
              <w:spacing w:after="0" w:line="240" w:lineRule="auto"/>
              <w:rPr>
                <w:rFonts w:ascii="Times New Roman" w:hAnsi="Times New Roman"/>
              </w:rPr>
            </w:pPr>
          </w:p>
        </w:tc>
        <w:tc>
          <w:tcPr>
            <w:tcW w:w="894" w:type="dxa"/>
            <w:shd w:val="clear" w:color="auto" w:fill="auto"/>
            <w:vAlign w:val="center"/>
          </w:tcPr>
          <w:p w14:paraId="065EE9DF"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2016</w:t>
            </w:r>
          </w:p>
        </w:tc>
        <w:tc>
          <w:tcPr>
            <w:tcW w:w="900" w:type="dxa"/>
            <w:shd w:val="clear" w:color="auto" w:fill="auto"/>
            <w:vAlign w:val="center"/>
          </w:tcPr>
          <w:p w14:paraId="023ECCB5"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2017</w:t>
            </w:r>
          </w:p>
        </w:tc>
        <w:tc>
          <w:tcPr>
            <w:tcW w:w="906" w:type="dxa"/>
            <w:shd w:val="clear" w:color="auto" w:fill="auto"/>
            <w:vAlign w:val="center"/>
          </w:tcPr>
          <w:p w14:paraId="3E3FF42D"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2018</w:t>
            </w:r>
          </w:p>
        </w:tc>
        <w:tc>
          <w:tcPr>
            <w:tcW w:w="900" w:type="dxa"/>
            <w:shd w:val="clear" w:color="auto" w:fill="auto"/>
            <w:vAlign w:val="center"/>
          </w:tcPr>
          <w:p w14:paraId="3687339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2019</w:t>
            </w:r>
          </w:p>
        </w:tc>
        <w:tc>
          <w:tcPr>
            <w:tcW w:w="900" w:type="dxa"/>
            <w:shd w:val="clear" w:color="auto" w:fill="auto"/>
            <w:vAlign w:val="center"/>
          </w:tcPr>
          <w:p w14:paraId="7BD254FB"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2020</w:t>
            </w:r>
          </w:p>
        </w:tc>
        <w:tc>
          <w:tcPr>
            <w:tcW w:w="900" w:type="dxa"/>
            <w:shd w:val="clear" w:color="auto" w:fill="auto"/>
            <w:vAlign w:val="center"/>
          </w:tcPr>
          <w:p w14:paraId="4F13256E"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2021</w:t>
            </w:r>
          </w:p>
        </w:tc>
      </w:tr>
      <w:tr w:rsidR="0087683C" w:rsidRPr="0087683C" w14:paraId="56CFC1B0" w14:textId="77777777" w:rsidTr="00BE753E">
        <w:trPr>
          <w:jc w:val="center"/>
        </w:trPr>
        <w:tc>
          <w:tcPr>
            <w:tcW w:w="4722" w:type="dxa"/>
            <w:shd w:val="clear" w:color="auto" w:fill="auto"/>
          </w:tcPr>
          <w:p w14:paraId="263A109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 xml:space="preserve">Количество малых предприятий, ед. </w:t>
            </w:r>
          </w:p>
        </w:tc>
        <w:tc>
          <w:tcPr>
            <w:tcW w:w="894" w:type="dxa"/>
            <w:shd w:val="clear" w:color="auto" w:fill="auto"/>
            <w:vAlign w:val="center"/>
          </w:tcPr>
          <w:p w14:paraId="1C9A8F60"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707B23A6" w14:textId="77777777" w:rsidR="00BE753E" w:rsidRPr="0087683C" w:rsidRDefault="00BE753E" w:rsidP="00BE753E">
            <w:pPr>
              <w:spacing w:after="0" w:line="240" w:lineRule="auto"/>
              <w:rPr>
                <w:rFonts w:ascii="Times New Roman" w:hAnsi="Times New Roman"/>
              </w:rPr>
            </w:pPr>
          </w:p>
        </w:tc>
        <w:tc>
          <w:tcPr>
            <w:tcW w:w="906" w:type="dxa"/>
            <w:shd w:val="clear" w:color="auto" w:fill="auto"/>
            <w:vAlign w:val="center"/>
          </w:tcPr>
          <w:p w14:paraId="3F1385F9"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6B07863C"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1AB59167"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4297DB95" w14:textId="77777777" w:rsidR="00BE753E" w:rsidRPr="0087683C" w:rsidRDefault="00BE753E" w:rsidP="00BE753E">
            <w:pPr>
              <w:spacing w:after="0" w:line="240" w:lineRule="auto"/>
              <w:rPr>
                <w:rFonts w:ascii="Times New Roman" w:hAnsi="Times New Roman"/>
              </w:rPr>
            </w:pPr>
          </w:p>
        </w:tc>
      </w:tr>
      <w:tr w:rsidR="0087683C" w:rsidRPr="0087683C" w14:paraId="073669A9" w14:textId="77777777" w:rsidTr="00BE753E">
        <w:trPr>
          <w:jc w:val="center"/>
        </w:trPr>
        <w:tc>
          <w:tcPr>
            <w:tcW w:w="4722" w:type="dxa"/>
            <w:shd w:val="clear" w:color="auto" w:fill="auto"/>
          </w:tcPr>
          <w:p w14:paraId="7B465F9D"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Среднесписочная численность работающих, чел</w:t>
            </w:r>
          </w:p>
        </w:tc>
        <w:tc>
          <w:tcPr>
            <w:tcW w:w="894" w:type="dxa"/>
            <w:shd w:val="clear" w:color="auto" w:fill="auto"/>
            <w:vAlign w:val="center"/>
          </w:tcPr>
          <w:p w14:paraId="55CF12B4"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040D6939" w14:textId="77777777" w:rsidR="00BE753E" w:rsidRPr="0087683C" w:rsidRDefault="00BE753E" w:rsidP="00BE753E">
            <w:pPr>
              <w:spacing w:after="0" w:line="240" w:lineRule="auto"/>
              <w:rPr>
                <w:rFonts w:ascii="Times New Roman" w:hAnsi="Times New Roman"/>
              </w:rPr>
            </w:pPr>
          </w:p>
        </w:tc>
        <w:tc>
          <w:tcPr>
            <w:tcW w:w="906" w:type="dxa"/>
            <w:shd w:val="clear" w:color="auto" w:fill="auto"/>
            <w:vAlign w:val="center"/>
          </w:tcPr>
          <w:p w14:paraId="118A5D6B"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042E7DB5"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06994633"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4126C3E8" w14:textId="77777777" w:rsidR="00BE753E" w:rsidRPr="0087683C" w:rsidRDefault="00BE753E" w:rsidP="00BE753E">
            <w:pPr>
              <w:spacing w:after="0" w:line="240" w:lineRule="auto"/>
              <w:rPr>
                <w:rFonts w:ascii="Times New Roman" w:hAnsi="Times New Roman"/>
              </w:rPr>
            </w:pPr>
          </w:p>
        </w:tc>
      </w:tr>
      <w:tr w:rsidR="0087683C" w:rsidRPr="0087683C" w14:paraId="535E3DDA" w14:textId="77777777" w:rsidTr="00BE753E">
        <w:trPr>
          <w:jc w:val="center"/>
        </w:trPr>
        <w:tc>
          <w:tcPr>
            <w:tcW w:w="4722" w:type="dxa"/>
            <w:shd w:val="clear" w:color="auto" w:fill="auto"/>
          </w:tcPr>
          <w:p w14:paraId="4D802BB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Выпуск продукции, работ, услуг, млн. руб. (оборот организаций)</w:t>
            </w:r>
          </w:p>
        </w:tc>
        <w:tc>
          <w:tcPr>
            <w:tcW w:w="894" w:type="dxa"/>
            <w:shd w:val="clear" w:color="auto" w:fill="auto"/>
            <w:vAlign w:val="center"/>
          </w:tcPr>
          <w:p w14:paraId="491A1BF1"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09AECE30" w14:textId="77777777" w:rsidR="00BE753E" w:rsidRPr="0087683C" w:rsidRDefault="00BE753E" w:rsidP="00BE753E">
            <w:pPr>
              <w:spacing w:after="0" w:line="240" w:lineRule="auto"/>
              <w:rPr>
                <w:rFonts w:ascii="Times New Roman" w:hAnsi="Times New Roman"/>
              </w:rPr>
            </w:pPr>
          </w:p>
        </w:tc>
        <w:tc>
          <w:tcPr>
            <w:tcW w:w="906" w:type="dxa"/>
            <w:shd w:val="clear" w:color="auto" w:fill="auto"/>
            <w:vAlign w:val="center"/>
          </w:tcPr>
          <w:p w14:paraId="1228AE8E"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3DBD2A05"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1D01D0A5"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69AE00B6" w14:textId="77777777" w:rsidR="00BE753E" w:rsidRPr="0087683C" w:rsidRDefault="00BE753E" w:rsidP="00BE753E">
            <w:pPr>
              <w:spacing w:after="0" w:line="240" w:lineRule="auto"/>
              <w:rPr>
                <w:rFonts w:ascii="Times New Roman" w:hAnsi="Times New Roman"/>
              </w:rPr>
            </w:pPr>
          </w:p>
        </w:tc>
      </w:tr>
      <w:tr w:rsidR="0087683C" w:rsidRPr="0087683C" w14:paraId="0DC91F11" w14:textId="77777777" w:rsidTr="00BE753E">
        <w:trPr>
          <w:jc w:val="center"/>
        </w:trPr>
        <w:tc>
          <w:tcPr>
            <w:tcW w:w="4722" w:type="dxa"/>
            <w:shd w:val="clear" w:color="auto" w:fill="auto"/>
          </w:tcPr>
          <w:p w14:paraId="6177B81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Удельный вес продукции малых предприятий в общем объёме продукции предприятий села, %</w:t>
            </w:r>
          </w:p>
        </w:tc>
        <w:tc>
          <w:tcPr>
            <w:tcW w:w="894" w:type="dxa"/>
            <w:shd w:val="clear" w:color="auto" w:fill="auto"/>
            <w:vAlign w:val="center"/>
          </w:tcPr>
          <w:p w14:paraId="48DD8F9D"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76DB4449" w14:textId="77777777" w:rsidR="00BE753E" w:rsidRPr="0087683C" w:rsidRDefault="00BE753E" w:rsidP="00BE753E">
            <w:pPr>
              <w:spacing w:after="0" w:line="240" w:lineRule="auto"/>
              <w:rPr>
                <w:rFonts w:ascii="Times New Roman" w:hAnsi="Times New Roman"/>
              </w:rPr>
            </w:pPr>
          </w:p>
        </w:tc>
        <w:tc>
          <w:tcPr>
            <w:tcW w:w="906" w:type="dxa"/>
            <w:shd w:val="clear" w:color="auto" w:fill="auto"/>
            <w:vAlign w:val="center"/>
          </w:tcPr>
          <w:p w14:paraId="54D7A4F2"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6FDFBEA3"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75A1748A"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4E00BFC1" w14:textId="77777777" w:rsidR="00BE753E" w:rsidRPr="0087683C" w:rsidRDefault="00BE753E" w:rsidP="00BE753E">
            <w:pPr>
              <w:spacing w:after="0" w:line="240" w:lineRule="auto"/>
              <w:rPr>
                <w:rFonts w:ascii="Times New Roman" w:hAnsi="Times New Roman"/>
              </w:rPr>
            </w:pPr>
          </w:p>
        </w:tc>
      </w:tr>
      <w:tr w:rsidR="00BE753E" w:rsidRPr="0087683C" w14:paraId="556F2B78" w14:textId="77777777" w:rsidTr="00BE753E">
        <w:trPr>
          <w:jc w:val="center"/>
        </w:trPr>
        <w:tc>
          <w:tcPr>
            <w:tcW w:w="4722" w:type="dxa"/>
            <w:shd w:val="clear" w:color="auto" w:fill="auto"/>
          </w:tcPr>
          <w:p w14:paraId="77B97B61"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 xml:space="preserve">Численность индивидуальных предпринимателей, чел. </w:t>
            </w:r>
          </w:p>
        </w:tc>
        <w:tc>
          <w:tcPr>
            <w:tcW w:w="894" w:type="dxa"/>
            <w:shd w:val="clear" w:color="auto" w:fill="auto"/>
            <w:vAlign w:val="center"/>
          </w:tcPr>
          <w:p w14:paraId="21BF3EE3"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40DC4DAD" w14:textId="77777777" w:rsidR="00BE753E" w:rsidRPr="0087683C" w:rsidRDefault="00BE753E" w:rsidP="00BE753E">
            <w:pPr>
              <w:spacing w:after="0" w:line="240" w:lineRule="auto"/>
              <w:rPr>
                <w:rFonts w:ascii="Times New Roman" w:hAnsi="Times New Roman"/>
              </w:rPr>
            </w:pPr>
          </w:p>
        </w:tc>
        <w:tc>
          <w:tcPr>
            <w:tcW w:w="906" w:type="dxa"/>
            <w:shd w:val="clear" w:color="auto" w:fill="auto"/>
            <w:vAlign w:val="center"/>
          </w:tcPr>
          <w:p w14:paraId="5E9CBD10"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3E0DF923"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391B83E4" w14:textId="77777777" w:rsidR="00BE753E" w:rsidRPr="0087683C" w:rsidRDefault="00BE753E" w:rsidP="00BE753E">
            <w:pPr>
              <w:spacing w:after="0" w:line="240" w:lineRule="auto"/>
              <w:rPr>
                <w:rFonts w:ascii="Times New Roman" w:hAnsi="Times New Roman"/>
              </w:rPr>
            </w:pPr>
          </w:p>
        </w:tc>
        <w:tc>
          <w:tcPr>
            <w:tcW w:w="900" w:type="dxa"/>
            <w:shd w:val="clear" w:color="auto" w:fill="auto"/>
            <w:vAlign w:val="center"/>
          </w:tcPr>
          <w:p w14:paraId="6F9F82F0" w14:textId="77777777" w:rsidR="00BE753E" w:rsidRPr="0087683C" w:rsidRDefault="00BE753E" w:rsidP="00BE753E">
            <w:pPr>
              <w:spacing w:after="0" w:line="240" w:lineRule="auto"/>
              <w:rPr>
                <w:rFonts w:ascii="Times New Roman" w:hAnsi="Times New Roman"/>
              </w:rPr>
            </w:pPr>
          </w:p>
        </w:tc>
      </w:tr>
    </w:tbl>
    <w:p w14:paraId="24E38538" w14:textId="77777777" w:rsidR="00BE753E" w:rsidRPr="0087683C" w:rsidRDefault="00BE753E" w:rsidP="00BE753E">
      <w:pPr>
        <w:spacing w:after="0" w:line="240" w:lineRule="auto"/>
        <w:rPr>
          <w:rFonts w:ascii="Times New Roman" w:hAnsi="Times New Roman"/>
        </w:rPr>
      </w:pPr>
    </w:p>
    <w:p w14:paraId="477A7B07" w14:textId="77777777" w:rsidR="00BE753E" w:rsidRPr="0087683C" w:rsidRDefault="00BE753E" w:rsidP="00BE753E">
      <w:pPr>
        <w:spacing w:after="0" w:line="240" w:lineRule="auto"/>
        <w:rPr>
          <w:rFonts w:ascii="Times New Roman" w:hAnsi="Times New Roman"/>
        </w:rPr>
      </w:pPr>
    </w:p>
    <w:p w14:paraId="40CE9289" w14:textId="77777777" w:rsidR="00BE753E" w:rsidRPr="0087683C" w:rsidRDefault="00BE753E" w:rsidP="00BE753E">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4</w:t>
      </w:r>
    </w:p>
    <w:p w14:paraId="4FD86730" w14:textId="77777777" w:rsidR="00BE753E" w:rsidRPr="0087683C" w:rsidRDefault="00BE753E" w:rsidP="00BE753E">
      <w:pPr>
        <w:spacing w:after="0" w:line="240" w:lineRule="auto"/>
        <w:rPr>
          <w:rFonts w:ascii="Times New Roman" w:hAnsi="Times New Roman"/>
          <w:bCs/>
          <w:kern w:val="32"/>
          <w:sz w:val="28"/>
          <w:szCs w:val="28"/>
        </w:rPr>
      </w:pPr>
      <w:r w:rsidRPr="0087683C">
        <w:rPr>
          <w:rFonts w:ascii="Times New Roman" w:hAnsi="Times New Roman"/>
          <w:bCs/>
          <w:kern w:val="32"/>
          <w:sz w:val="28"/>
          <w:szCs w:val="28"/>
        </w:rPr>
        <w:t xml:space="preserve">Организации розничной торговли, общепита и платных услуг </w:t>
      </w:r>
      <w:r w:rsidRPr="0087683C">
        <w:rPr>
          <w:rFonts w:ascii="Times New Roman" w:hAnsi="Times New Roman"/>
          <w:sz w:val="28"/>
          <w:szCs w:val="28"/>
        </w:rPr>
        <w:t>муниципального образования</w:t>
      </w:r>
    </w:p>
    <w:tbl>
      <w:tblPr>
        <w:tblW w:w="4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1380"/>
        <w:gridCol w:w="1352"/>
        <w:gridCol w:w="1507"/>
        <w:gridCol w:w="1274"/>
        <w:gridCol w:w="1901"/>
      </w:tblGrid>
      <w:tr w:rsidR="0087683C" w:rsidRPr="0087683C" w14:paraId="3DBE4A49" w14:textId="77777777" w:rsidTr="00BE753E">
        <w:trPr>
          <w:jc w:val="center"/>
        </w:trPr>
        <w:tc>
          <w:tcPr>
            <w:tcW w:w="1733" w:type="pct"/>
            <w:gridSpan w:val="2"/>
            <w:vAlign w:val="center"/>
          </w:tcPr>
          <w:p w14:paraId="3BFB78F9"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Магазины</w:t>
            </w:r>
          </w:p>
        </w:tc>
        <w:tc>
          <w:tcPr>
            <w:tcW w:w="1548" w:type="pct"/>
            <w:gridSpan w:val="2"/>
            <w:vAlign w:val="center"/>
          </w:tcPr>
          <w:p w14:paraId="395CCECF"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Кафе, столовые</w:t>
            </w:r>
          </w:p>
        </w:tc>
        <w:tc>
          <w:tcPr>
            <w:tcW w:w="1719" w:type="pct"/>
            <w:gridSpan w:val="2"/>
            <w:vAlign w:val="center"/>
          </w:tcPr>
          <w:p w14:paraId="3876B9AF"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Объекты обслуживания</w:t>
            </w:r>
          </w:p>
        </w:tc>
      </w:tr>
      <w:tr w:rsidR="0087683C" w:rsidRPr="0087683C" w14:paraId="266F9720" w14:textId="77777777" w:rsidTr="00BE753E">
        <w:trPr>
          <w:jc w:val="center"/>
        </w:trPr>
        <w:tc>
          <w:tcPr>
            <w:tcW w:w="986" w:type="pct"/>
            <w:vAlign w:val="center"/>
          </w:tcPr>
          <w:p w14:paraId="4834B8F2"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Кол-во</w:t>
            </w:r>
          </w:p>
        </w:tc>
        <w:tc>
          <w:tcPr>
            <w:tcW w:w="747" w:type="pct"/>
            <w:vAlign w:val="center"/>
          </w:tcPr>
          <w:p w14:paraId="29A8015E"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Площадь, м</w:t>
            </w:r>
            <w:r w:rsidRPr="0087683C">
              <w:rPr>
                <w:rFonts w:ascii="Times New Roman" w:hAnsi="Times New Roman"/>
                <w:vertAlign w:val="superscript"/>
              </w:rPr>
              <w:t>2</w:t>
            </w:r>
          </w:p>
        </w:tc>
        <w:tc>
          <w:tcPr>
            <w:tcW w:w="732" w:type="pct"/>
            <w:vAlign w:val="center"/>
          </w:tcPr>
          <w:p w14:paraId="2D494ABE"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Кол-во</w:t>
            </w:r>
          </w:p>
        </w:tc>
        <w:tc>
          <w:tcPr>
            <w:tcW w:w="816" w:type="pct"/>
            <w:vAlign w:val="center"/>
          </w:tcPr>
          <w:p w14:paraId="6FC51B7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Посад. мест</w:t>
            </w:r>
          </w:p>
        </w:tc>
        <w:tc>
          <w:tcPr>
            <w:tcW w:w="690" w:type="pct"/>
            <w:vAlign w:val="center"/>
          </w:tcPr>
          <w:p w14:paraId="77BB5FCC"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Кол-во</w:t>
            </w:r>
          </w:p>
        </w:tc>
        <w:tc>
          <w:tcPr>
            <w:tcW w:w="1029" w:type="pct"/>
            <w:vAlign w:val="center"/>
          </w:tcPr>
          <w:p w14:paraId="6A56FE8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Раб. мест</w:t>
            </w:r>
          </w:p>
        </w:tc>
      </w:tr>
      <w:tr w:rsidR="00BE753E" w:rsidRPr="0087683C" w14:paraId="2C9FE003" w14:textId="77777777" w:rsidTr="00BE753E">
        <w:trPr>
          <w:jc w:val="center"/>
        </w:trPr>
        <w:tc>
          <w:tcPr>
            <w:tcW w:w="986" w:type="pct"/>
            <w:vAlign w:val="center"/>
          </w:tcPr>
          <w:p w14:paraId="220579CC" w14:textId="77777777" w:rsidR="00BE753E" w:rsidRPr="0087683C" w:rsidRDefault="00BE753E" w:rsidP="00BE753E">
            <w:pPr>
              <w:spacing w:after="0" w:line="240" w:lineRule="auto"/>
              <w:rPr>
                <w:rFonts w:ascii="Times New Roman" w:hAnsi="Times New Roman"/>
                <w:bCs/>
              </w:rPr>
            </w:pPr>
          </w:p>
        </w:tc>
        <w:tc>
          <w:tcPr>
            <w:tcW w:w="747" w:type="pct"/>
            <w:vAlign w:val="center"/>
          </w:tcPr>
          <w:p w14:paraId="471E526A" w14:textId="77777777" w:rsidR="00BE753E" w:rsidRPr="0087683C" w:rsidRDefault="00BE753E" w:rsidP="00BE753E">
            <w:pPr>
              <w:spacing w:after="0" w:line="240" w:lineRule="auto"/>
              <w:rPr>
                <w:rFonts w:ascii="Times New Roman" w:hAnsi="Times New Roman"/>
                <w:bCs/>
              </w:rPr>
            </w:pPr>
          </w:p>
        </w:tc>
        <w:tc>
          <w:tcPr>
            <w:tcW w:w="732" w:type="pct"/>
            <w:vAlign w:val="center"/>
          </w:tcPr>
          <w:p w14:paraId="714C7509" w14:textId="77777777" w:rsidR="00BE753E" w:rsidRPr="0087683C" w:rsidRDefault="00BE753E" w:rsidP="00BE753E">
            <w:pPr>
              <w:spacing w:after="0" w:line="240" w:lineRule="auto"/>
              <w:rPr>
                <w:rFonts w:ascii="Times New Roman" w:hAnsi="Times New Roman"/>
                <w:bCs/>
              </w:rPr>
            </w:pPr>
          </w:p>
        </w:tc>
        <w:tc>
          <w:tcPr>
            <w:tcW w:w="816" w:type="pct"/>
            <w:vAlign w:val="center"/>
          </w:tcPr>
          <w:p w14:paraId="1D32D3E1" w14:textId="77777777" w:rsidR="00BE753E" w:rsidRPr="0087683C" w:rsidRDefault="00BE753E" w:rsidP="00BE753E">
            <w:pPr>
              <w:spacing w:after="0" w:line="240" w:lineRule="auto"/>
              <w:rPr>
                <w:rFonts w:ascii="Times New Roman" w:hAnsi="Times New Roman"/>
                <w:bCs/>
              </w:rPr>
            </w:pPr>
          </w:p>
        </w:tc>
        <w:tc>
          <w:tcPr>
            <w:tcW w:w="690" w:type="pct"/>
            <w:vAlign w:val="center"/>
          </w:tcPr>
          <w:p w14:paraId="41F73116" w14:textId="77777777" w:rsidR="00BE753E" w:rsidRPr="0087683C" w:rsidRDefault="00BE753E" w:rsidP="00BE753E">
            <w:pPr>
              <w:spacing w:after="0" w:line="240" w:lineRule="auto"/>
              <w:rPr>
                <w:rFonts w:ascii="Times New Roman" w:hAnsi="Times New Roman"/>
                <w:bCs/>
              </w:rPr>
            </w:pPr>
          </w:p>
        </w:tc>
        <w:tc>
          <w:tcPr>
            <w:tcW w:w="1029" w:type="pct"/>
            <w:vAlign w:val="center"/>
          </w:tcPr>
          <w:p w14:paraId="4322E45F" w14:textId="77777777" w:rsidR="00BE753E" w:rsidRPr="0087683C" w:rsidRDefault="00BE753E" w:rsidP="00BE753E">
            <w:pPr>
              <w:spacing w:after="0" w:line="240" w:lineRule="auto"/>
              <w:rPr>
                <w:rFonts w:ascii="Times New Roman" w:hAnsi="Times New Roman"/>
                <w:bCs/>
              </w:rPr>
            </w:pPr>
          </w:p>
        </w:tc>
      </w:tr>
    </w:tbl>
    <w:p w14:paraId="0C61A238" w14:textId="77777777" w:rsidR="00BE753E" w:rsidRPr="0087683C" w:rsidRDefault="00BE753E" w:rsidP="00BE753E">
      <w:pPr>
        <w:spacing w:after="0" w:line="240" w:lineRule="auto"/>
        <w:rPr>
          <w:rFonts w:ascii="Times New Roman" w:hAnsi="Times New Roman"/>
        </w:rPr>
      </w:pPr>
    </w:p>
    <w:p w14:paraId="1898EAA1" w14:textId="77777777" w:rsidR="00BE753E" w:rsidRPr="0087683C" w:rsidRDefault="00BE753E" w:rsidP="00BE753E">
      <w:pPr>
        <w:spacing w:after="0" w:line="240" w:lineRule="auto"/>
        <w:rPr>
          <w:rFonts w:ascii="Times New Roman" w:hAnsi="Times New Roman"/>
        </w:rPr>
      </w:pPr>
    </w:p>
    <w:p w14:paraId="3D6DE360" w14:textId="77777777" w:rsidR="00BE753E" w:rsidRPr="0087683C" w:rsidRDefault="00BE753E" w:rsidP="00BE753E">
      <w:pPr>
        <w:spacing w:after="0" w:line="240" w:lineRule="auto"/>
        <w:jc w:val="right"/>
        <w:rPr>
          <w:rFonts w:ascii="Times New Roman" w:hAnsi="Times New Roman"/>
          <w:noProof/>
          <w:sz w:val="28"/>
          <w:szCs w:val="28"/>
        </w:rPr>
      </w:pPr>
      <w:r w:rsidRPr="0087683C">
        <w:rPr>
          <w:rFonts w:ascii="Times New Roman" w:hAnsi="Times New Roman"/>
          <w:sz w:val="28"/>
          <w:szCs w:val="28"/>
        </w:rPr>
        <w:t>Таблица 5</w:t>
      </w:r>
    </w:p>
    <w:p w14:paraId="3BB8BF41" w14:textId="77777777" w:rsidR="00BE753E" w:rsidRPr="0087683C" w:rsidRDefault="00BE753E" w:rsidP="00BE753E">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Организации бытового обслуживания </w:t>
      </w:r>
      <w:r w:rsidRPr="0087683C">
        <w:rPr>
          <w:rFonts w:ascii="Times New Roman" w:hAnsi="Times New Roman"/>
          <w:sz w:val="28"/>
          <w:szCs w:val="28"/>
        </w:rPr>
        <w:t>муниципального образования</w:t>
      </w:r>
    </w:p>
    <w:tbl>
      <w:tblPr>
        <w:tblW w:w="7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276"/>
        <w:gridCol w:w="1392"/>
        <w:gridCol w:w="813"/>
        <w:gridCol w:w="814"/>
        <w:gridCol w:w="1566"/>
      </w:tblGrid>
      <w:tr w:rsidR="0087683C" w:rsidRPr="0087683C" w14:paraId="298F36ED" w14:textId="77777777" w:rsidTr="00BE753E">
        <w:trPr>
          <w:jc w:val="center"/>
        </w:trPr>
        <w:tc>
          <w:tcPr>
            <w:tcW w:w="1895" w:type="dxa"/>
            <w:vAlign w:val="center"/>
          </w:tcPr>
          <w:p w14:paraId="398DF13D"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Прачечные</w:t>
            </w:r>
          </w:p>
        </w:tc>
        <w:tc>
          <w:tcPr>
            <w:tcW w:w="3481" w:type="dxa"/>
            <w:gridSpan w:val="3"/>
            <w:vAlign w:val="center"/>
          </w:tcPr>
          <w:p w14:paraId="156C75B9"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Химчистки</w:t>
            </w:r>
          </w:p>
        </w:tc>
        <w:tc>
          <w:tcPr>
            <w:tcW w:w="2380" w:type="dxa"/>
            <w:gridSpan w:val="2"/>
            <w:vAlign w:val="center"/>
          </w:tcPr>
          <w:p w14:paraId="7CECF56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Бани</w:t>
            </w:r>
          </w:p>
        </w:tc>
      </w:tr>
      <w:tr w:rsidR="0087683C" w:rsidRPr="0087683C" w14:paraId="5F70F098" w14:textId="77777777" w:rsidTr="00BE753E">
        <w:trPr>
          <w:jc w:val="center"/>
        </w:trPr>
        <w:tc>
          <w:tcPr>
            <w:tcW w:w="1895" w:type="dxa"/>
            <w:vAlign w:val="center"/>
          </w:tcPr>
          <w:p w14:paraId="763AF91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Кол-во</w:t>
            </w:r>
          </w:p>
        </w:tc>
        <w:tc>
          <w:tcPr>
            <w:tcW w:w="1276" w:type="dxa"/>
            <w:vAlign w:val="center"/>
          </w:tcPr>
          <w:p w14:paraId="4F72BCC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кг/смена</w:t>
            </w:r>
          </w:p>
        </w:tc>
        <w:tc>
          <w:tcPr>
            <w:tcW w:w="1392" w:type="dxa"/>
            <w:vAlign w:val="center"/>
          </w:tcPr>
          <w:p w14:paraId="7FC0D47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Кол-во</w:t>
            </w:r>
          </w:p>
        </w:tc>
        <w:tc>
          <w:tcPr>
            <w:tcW w:w="813" w:type="dxa"/>
            <w:vAlign w:val="center"/>
          </w:tcPr>
          <w:p w14:paraId="23A3BF9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кг/смена</w:t>
            </w:r>
          </w:p>
        </w:tc>
        <w:tc>
          <w:tcPr>
            <w:tcW w:w="814" w:type="dxa"/>
            <w:vAlign w:val="center"/>
          </w:tcPr>
          <w:p w14:paraId="5BF995C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Кол-во</w:t>
            </w:r>
          </w:p>
        </w:tc>
        <w:tc>
          <w:tcPr>
            <w:tcW w:w="1566" w:type="dxa"/>
            <w:vAlign w:val="center"/>
          </w:tcPr>
          <w:p w14:paraId="10F3437E"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Мест</w:t>
            </w:r>
          </w:p>
        </w:tc>
      </w:tr>
      <w:tr w:rsidR="00BE753E" w:rsidRPr="0087683C" w14:paraId="68A87C32" w14:textId="77777777" w:rsidTr="00BE753E">
        <w:trPr>
          <w:jc w:val="center"/>
        </w:trPr>
        <w:tc>
          <w:tcPr>
            <w:tcW w:w="1895" w:type="dxa"/>
            <w:vAlign w:val="center"/>
          </w:tcPr>
          <w:p w14:paraId="0ACADD6D" w14:textId="77777777" w:rsidR="00BE753E" w:rsidRPr="0087683C" w:rsidRDefault="00BE753E" w:rsidP="00BE753E">
            <w:pPr>
              <w:spacing w:after="0" w:line="240" w:lineRule="auto"/>
              <w:rPr>
                <w:rFonts w:ascii="Times New Roman" w:hAnsi="Times New Roman"/>
                <w:bCs/>
              </w:rPr>
            </w:pPr>
          </w:p>
        </w:tc>
        <w:tc>
          <w:tcPr>
            <w:tcW w:w="1276" w:type="dxa"/>
            <w:vAlign w:val="center"/>
          </w:tcPr>
          <w:p w14:paraId="239D48C9" w14:textId="77777777" w:rsidR="00BE753E" w:rsidRPr="0087683C" w:rsidRDefault="00BE753E" w:rsidP="00BE753E">
            <w:pPr>
              <w:spacing w:after="0" w:line="240" w:lineRule="auto"/>
              <w:rPr>
                <w:rFonts w:ascii="Times New Roman" w:hAnsi="Times New Roman"/>
                <w:bCs/>
              </w:rPr>
            </w:pPr>
          </w:p>
        </w:tc>
        <w:tc>
          <w:tcPr>
            <w:tcW w:w="1392" w:type="dxa"/>
            <w:vAlign w:val="center"/>
          </w:tcPr>
          <w:p w14:paraId="63FE049C" w14:textId="77777777" w:rsidR="00BE753E" w:rsidRPr="0087683C" w:rsidRDefault="00BE753E" w:rsidP="00BE753E">
            <w:pPr>
              <w:spacing w:after="0" w:line="240" w:lineRule="auto"/>
              <w:rPr>
                <w:rFonts w:ascii="Times New Roman" w:hAnsi="Times New Roman"/>
                <w:bCs/>
              </w:rPr>
            </w:pPr>
          </w:p>
        </w:tc>
        <w:tc>
          <w:tcPr>
            <w:tcW w:w="813" w:type="dxa"/>
            <w:vAlign w:val="center"/>
          </w:tcPr>
          <w:p w14:paraId="2303BA5A" w14:textId="77777777" w:rsidR="00BE753E" w:rsidRPr="0087683C" w:rsidRDefault="00BE753E" w:rsidP="00BE753E">
            <w:pPr>
              <w:spacing w:after="0" w:line="240" w:lineRule="auto"/>
              <w:rPr>
                <w:rFonts w:ascii="Times New Roman" w:hAnsi="Times New Roman"/>
                <w:bCs/>
              </w:rPr>
            </w:pPr>
          </w:p>
        </w:tc>
        <w:tc>
          <w:tcPr>
            <w:tcW w:w="814" w:type="dxa"/>
            <w:vAlign w:val="center"/>
          </w:tcPr>
          <w:p w14:paraId="6110D4D4" w14:textId="77777777" w:rsidR="00BE753E" w:rsidRPr="0087683C" w:rsidRDefault="00BE753E" w:rsidP="00BE753E">
            <w:pPr>
              <w:spacing w:after="0" w:line="240" w:lineRule="auto"/>
              <w:rPr>
                <w:rFonts w:ascii="Times New Roman" w:hAnsi="Times New Roman"/>
                <w:bCs/>
              </w:rPr>
            </w:pPr>
          </w:p>
        </w:tc>
        <w:tc>
          <w:tcPr>
            <w:tcW w:w="1566" w:type="dxa"/>
            <w:vAlign w:val="center"/>
          </w:tcPr>
          <w:p w14:paraId="5DC1A374" w14:textId="77777777" w:rsidR="00BE753E" w:rsidRPr="0087683C" w:rsidRDefault="00BE753E" w:rsidP="00BE753E">
            <w:pPr>
              <w:spacing w:after="0" w:line="240" w:lineRule="auto"/>
              <w:rPr>
                <w:rFonts w:ascii="Times New Roman" w:hAnsi="Times New Roman"/>
                <w:bCs/>
              </w:rPr>
            </w:pPr>
          </w:p>
        </w:tc>
      </w:tr>
    </w:tbl>
    <w:p w14:paraId="22B168F3" w14:textId="77777777" w:rsidR="00BE753E" w:rsidRPr="0087683C" w:rsidRDefault="00BE753E" w:rsidP="00BE753E">
      <w:pPr>
        <w:spacing w:after="0" w:line="240" w:lineRule="auto"/>
        <w:rPr>
          <w:rFonts w:ascii="Times New Roman" w:hAnsi="Times New Roman"/>
        </w:rPr>
      </w:pPr>
    </w:p>
    <w:p w14:paraId="0B140381" w14:textId="77777777" w:rsidR="00BE753E" w:rsidRPr="0087683C" w:rsidRDefault="00BE753E" w:rsidP="00BE753E">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6</w:t>
      </w:r>
    </w:p>
    <w:p w14:paraId="19D71B72" w14:textId="77777777" w:rsidR="00BE753E" w:rsidRPr="0087683C" w:rsidRDefault="00BE753E" w:rsidP="00BE753E">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Структура населения </w:t>
      </w:r>
      <w:r w:rsidRPr="0087683C">
        <w:rPr>
          <w:rFonts w:ascii="Times New Roman" w:hAnsi="Times New Roman"/>
          <w:sz w:val="28"/>
          <w:szCs w:val="28"/>
        </w:rPr>
        <w:t>муниципального образования</w:t>
      </w:r>
      <w:r w:rsidRPr="0087683C">
        <w:rPr>
          <w:rFonts w:ascii="Times New Roman" w:hAnsi="Times New Roman"/>
          <w:bCs/>
          <w:kern w:val="32"/>
          <w:sz w:val="28"/>
          <w:szCs w:val="28"/>
        </w:rPr>
        <w:t>, на 01.01.2022</w:t>
      </w:r>
    </w:p>
    <w:tbl>
      <w:tblPr>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134"/>
        <w:gridCol w:w="850"/>
        <w:gridCol w:w="1122"/>
        <w:gridCol w:w="1149"/>
        <w:gridCol w:w="1260"/>
        <w:gridCol w:w="1076"/>
        <w:gridCol w:w="1596"/>
      </w:tblGrid>
      <w:tr w:rsidR="0087683C" w:rsidRPr="0087683C" w14:paraId="2C480669" w14:textId="77777777" w:rsidTr="00BE753E">
        <w:trPr>
          <w:trHeight w:val="255"/>
          <w:jc w:val="center"/>
        </w:trPr>
        <w:tc>
          <w:tcPr>
            <w:tcW w:w="2378" w:type="dxa"/>
            <w:vMerge w:val="restart"/>
            <w:vAlign w:val="center"/>
          </w:tcPr>
          <w:p w14:paraId="6C44A500"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Наименование населённого пункта</w:t>
            </w:r>
          </w:p>
        </w:tc>
        <w:tc>
          <w:tcPr>
            <w:tcW w:w="1134" w:type="dxa"/>
            <w:vMerge w:val="restart"/>
            <w:shd w:val="clear" w:color="auto" w:fill="auto"/>
            <w:noWrap/>
            <w:vAlign w:val="center"/>
          </w:tcPr>
          <w:p w14:paraId="207AE0DF"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Работающее население</w:t>
            </w:r>
          </w:p>
        </w:tc>
        <w:tc>
          <w:tcPr>
            <w:tcW w:w="7053" w:type="dxa"/>
            <w:gridSpan w:val="6"/>
            <w:vAlign w:val="center"/>
          </w:tcPr>
          <w:p w14:paraId="251185D5"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Неработающее население</w:t>
            </w:r>
          </w:p>
        </w:tc>
      </w:tr>
      <w:tr w:rsidR="0087683C" w:rsidRPr="0087683C" w14:paraId="14539FF4" w14:textId="77777777" w:rsidTr="00BE753E">
        <w:trPr>
          <w:trHeight w:val="255"/>
          <w:jc w:val="center"/>
        </w:trPr>
        <w:tc>
          <w:tcPr>
            <w:tcW w:w="2378" w:type="dxa"/>
            <w:vMerge/>
            <w:vAlign w:val="center"/>
          </w:tcPr>
          <w:p w14:paraId="622AAF4D" w14:textId="77777777" w:rsidR="00BE753E" w:rsidRPr="0087683C" w:rsidRDefault="00BE753E" w:rsidP="00BE753E">
            <w:pPr>
              <w:spacing w:after="0" w:line="240" w:lineRule="auto"/>
              <w:rPr>
                <w:rFonts w:ascii="Times New Roman" w:hAnsi="Times New Roman"/>
              </w:rPr>
            </w:pPr>
          </w:p>
        </w:tc>
        <w:tc>
          <w:tcPr>
            <w:tcW w:w="1134" w:type="dxa"/>
            <w:vMerge/>
            <w:shd w:val="clear" w:color="auto" w:fill="auto"/>
            <w:noWrap/>
            <w:vAlign w:val="center"/>
          </w:tcPr>
          <w:p w14:paraId="1A940FEA" w14:textId="77777777" w:rsidR="00BE753E" w:rsidRPr="0087683C" w:rsidRDefault="00BE753E" w:rsidP="00BE753E">
            <w:pPr>
              <w:spacing w:after="0" w:line="240" w:lineRule="auto"/>
              <w:rPr>
                <w:rFonts w:ascii="Times New Roman" w:hAnsi="Times New Roman"/>
              </w:rPr>
            </w:pPr>
          </w:p>
        </w:tc>
        <w:tc>
          <w:tcPr>
            <w:tcW w:w="850" w:type="dxa"/>
            <w:vAlign w:val="center"/>
          </w:tcPr>
          <w:p w14:paraId="3D334FE9"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Пенсионеры</w:t>
            </w:r>
          </w:p>
        </w:tc>
        <w:tc>
          <w:tcPr>
            <w:tcW w:w="1122" w:type="dxa"/>
            <w:shd w:val="clear" w:color="auto" w:fill="auto"/>
            <w:noWrap/>
            <w:vAlign w:val="center"/>
          </w:tcPr>
          <w:p w14:paraId="748D778E"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Инвалиды</w:t>
            </w:r>
          </w:p>
        </w:tc>
        <w:tc>
          <w:tcPr>
            <w:tcW w:w="1149" w:type="dxa"/>
            <w:vAlign w:val="center"/>
          </w:tcPr>
          <w:p w14:paraId="7230819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Школьники</w:t>
            </w:r>
          </w:p>
        </w:tc>
        <w:tc>
          <w:tcPr>
            <w:tcW w:w="1260" w:type="dxa"/>
            <w:shd w:val="clear" w:color="auto" w:fill="auto"/>
            <w:noWrap/>
            <w:vAlign w:val="center"/>
          </w:tcPr>
          <w:p w14:paraId="49E8533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Дошкольники</w:t>
            </w:r>
          </w:p>
        </w:tc>
        <w:tc>
          <w:tcPr>
            <w:tcW w:w="1076" w:type="dxa"/>
            <w:vAlign w:val="center"/>
          </w:tcPr>
          <w:p w14:paraId="70CCA12B"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Студенты</w:t>
            </w:r>
          </w:p>
        </w:tc>
        <w:tc>
          <w:tcPr>
            <w:tcW w:w="1596" w:type="dxa"/>
            <w:shd w:val="clear" w:color="auto" w:fill="auto"/>
            <w:noWrap/>
            <w:vAlign w:val="center"/>
          </w:tcPr>
          <w:p w14:paraId="754FE00F"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Не занятые трудовой деятельностью и учёбой</w:t>
            </w:r>
          </w:p>
        </w:tc>
      </w:tr>
      <w:tr w:rsidR="0087683C" w:rsidRPr="0087683C" w14:paraId="3543D91F"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672C1AE5"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Камень-Рыболов</w:t>
            </w:r>
          </w:p>
        </w:tc>
        <w:tc>
          <w:tcPr>
            <w:tcW w:w="1134" w:type="dxa"/>
            <w:shd w:val="clear" w:color="auto" w:fill="auto"/>
            <w:noWrap/>
            <w:vAlign w:val="bottom"/>
          </w:tcPr>
          <w:p w14:paraId="2210B96E" w14:textId="77777777" w:rsidR="00BE753E" w:rsidRPr="0087683C" w:rsidRDefault="00BE753E" w:rsidP="00BE753E">
            <w:pPr>
              <w:spacing w:after="0" w:line="240" w:lineRule="auto"/>
              <w:rPr>
                <w:rFonts w:ascii="Times New Roman" w:hAnsi="Times New Roman"/>
              </w:rPr>
            </w:pPr>
          </w:p>
        </w:tc>
        <w:tc>
          <w:tcPr>
            <w:tcW w:w="850" w:type="dxa"/>
          </w:tcPr>
          <w:p w14:paraId="76A67C90"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6C0584B7" w14:textId="77777777" w:rsidR="00BE753E" w:rsidRPr="0087683C" w:rsidRDefault="00BE753E" w:rsidP="00BE753E">
            <w:pPr>
              <w:spacing w:after="0" w:line="240" w:lineRule="auto"/>
              <w:rPr>
                <w:rFonts w:ascii="Times New Roman" w:hAnsi="Times New Roman"/>
              </w:rPr>
            </w:pPr>
          </w:p>
        </w:tc>
        <w:tc>
          <w:tcPr>
            <w:tcW w:w="1149" w:type="dxa"/>
          </w:tcPr>
          <w:p w14:paraId="2AC1499B"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54319327" w14:textId="77777777" w:rsidR="00BE753E" w:rsidRPr="0087683C" w:rsidRDefault="00BE753E" w:rsidP="00BE753E">
            <w:pPr>
              <w:spacing w:after="0" w:line="240" w:lineRule="auto"/>
              <w:rPr>
                <w:rFonts w:ascii="Times New Roman" w:hAnsi="Times New Roman"/>
              </w:rPr>
            </w:pPr>
          </w:p>
        </w:tc>
        <w:tc>
          <w:tcPr>
            <w:tcW w:w="1076" w:type="dxa"/>
            <w:vAlign w:val="bottom"/>
          </w:tcPr>
          <w:p w14:paraId="0CE722D3"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1A2FC276" w14:textId="77777777" w:rsidR="00BE753E" w:rsidRPr="0087683C" w:rsidRDefault="00BE753E" w:rsidP="00BE753E">
            <w:pPr>
              <w:spacing w:after="0" w:line="240" w:lineRule="auto"/>
              <w:rPr>
                <w:rFonts w:ascii="Times New Roman" w:hAnsi="Times New Roman"/>
              </w:rPr>
            </w:pPr>
          </w:p>
        </w:tc>
      </w:tr>
      <w:tr w:rsidR="0087683C" w:rsidRPr="0087683C" w14:paraId="238186DB"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06ED5335"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Алексеевка</w:t>
            </w:r>
          </w:p>
        </w:tc>
        <w:tc>
          <w:tcPr>
            <w:tcW w:w="1134" w:type="dxa"/>
            <w:shd w:val="clear" w:color="auto" w:fill="auto"/>
            <w:noWrap/>
            <w:vAlign w:val="bottom"/>
          </w:tcPr>
          <w:p w14:paraId="599DBCAB" w14:textId="77777777" w:rsidR="00BE753E" w:rsidRPr="0087683C" w:rsidRDefault="00BE753E" w:rsidP="00BE753E">
            <w:pPr>
              <w:spacing w:after="0" w:line="240" w:lineRule="auto"/>
              <w:rPr>
                <w:rFonts w:ascii="Times New Roman" w:hAnsi="Times New Roman"/>
              </w:rPr>
            </w:pPr>
          </w:p>
        </w:tc>
        <w:tc>
          <w:tcPr>
            <w:tcW w:w="850" w:type="dxa"/>
          </w:tcPr>
          <w:p w14:paraId="135BD09A"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445E6DAD" w14:textId="77777777" w:rsidR="00BE753E" w:rsidRPr="0087683C" w:rsidRDefault="00BE753E" w:rsidP="00BE753E">
            <w:pPr>
              <w:spacing w:after="0" w:line="240" w:lineRule="auto"/>
              <w:rPr>
                <w:rFonts w:ascii="Times New Roman" w:hAnsi="Times New Roman"/>
              </w:rPr>
            </w:pPr>
          </w:p>
        </w:tc>
        <w:tc>
          <w:tcPr>
            <w:tcW w:w="1149" w:type="dxa"/>
          </w:tcPr>
          <w:p w14:paraId="75A2557E"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6FB6C632" w14:textId="77777777" w:rsidR="00BE753E" w:rsidRPr="0087683C" w:rsidRDefault="00BE753E" w:rsidP="00BE753E">
            <w:pPr>
              <w:spacing w:after="0" w:line="240" w:lineRule="auto"/>
              <w:rPr>
                <w:rFonts w:ascii="Times New Roman" w:hAnsi="Times New Roman"/>
              </w:rPr>
            </w:pPr>
          </w:p>
        </w:tc>
        <w:tc>
          <w:tcPr>
            <w:tcW w:w="1076" w:type="dxa"/>
            <w:vAlign w:val="bottom"/>
          </w:tcPr>
          <w:p w14:paraId="51DE5D15"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5AA5BE47" w14:textId="77777777" w:rsidR="00BE753E" w:rsidRPr="0087683C" w:rsidRDefault="00BE753E" w:rsidP="00BE753E">
            <w:pPr>
              <w:spacing w:after="0" w:line="240" w:lineRule="auto"/>
              <w:rPr>
                <w:rFonts w:ascii="Times New Roman" w:hAnsi="Times New Roman"/>
              </w:rPr>
            </w:pPr>
          </w:p>
        </w:tc>
      </w:tr>
      <w:tr w:rsidR="0087683C" w:rsidRPr="0087683C" w14:paraId="63E52338"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3B1F49F7" w14:textId="77777777" w:rsidR="00BE753E" w:rsidRPr="0087683C" w:rsidRDefault="00BE753E" w:rsidP="00BE753E">
            <w:pPr>
              <w:spacing w:after="0" w:line="240" w:lineRule="auto"/>
              <w:rPr>
                <w:rFonts w:ascii="Times New Roman" w:hAnsi="Times New Roman"/>
                <w:snapToGrid w:val="0"/>
              </w:rPr>
            </w:pPr>
            <w:r w:rsidRPr="0087683C">
              <w:rPr>
                <w:rFonts w:ascii="Times New Roman" w:hAnsi="Times New Roman"/>
                <w:bCs/>
              </w:rPr>
              <w:t>с Астраханка</w:t>
            </w:r>
          </w:p>
        </w:tc>
        <w:tc>
          <w:tcPr>
            <w:tcW w:w="1134" w:type="dxa"/>
            <w:shd w:val="clear" w:color="auto" w:fill="auto"/>
            <w:noWrap/>
            <w:vAlign w:val="bottom"/>
          </w:tcPr>
          <w:p w14:paraId="3A654A5E" w14:textId="77777777" w:rsidR="00BE753E" w:rsidRPr="0087683C" w:rsidRDefault="00BE753E" w:rsidP="00BE753E">
            <w:pPr>
              <w:spacing w:after="0" w:line="240" w:lineRule="auto"/>
              <w:rPr>
                <w:rFonts w:ascii="Times New Roman" w:hAnsi="Times New Roman"/>
              </w:rPr>
            </w:pPr>
          </w:p>
        </w:tc>
        <w:tc>
          <w:tcPr>
            <w:tcW w:w="850" w:type="dxa"/>
          </w:tcPr>
          <w:p w14:paraId="5AE2D67B"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4B4B20D2" w14:textId="77777777" w:rsidR="00BE753E" w:rsidRPr="0087683C" w:rsidRDefault="00BE753E" w:rsidP="00BE753E">
            <w:pPr>
              <w:spacing w:after="0" w:line="240" w:lineRule="auto"/>
              <w:rPr>
                <w:rFonts w:ascii="Times New Roman" w:hAnsi="Times New Roman"/>
              </w:rPr>
            </w:pPr>
          </w:p>
        </w:tc>
        <w:tc>
          <w:tcPr>
            <w:tcW w:w="1149" w:type="dxa"/>
          </w:tcPr>
          <w:p w14:paraId="1C3706F6"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0612C9B6" w14:textId="77777777" w:rsidR="00BE753E" w:rsidRPr="0087683C" w:rsidRDefault="00BE753E" w:rsidP="00BE753E">
            <w:pPr>
              <w:spacing w:after="0" w:line="240" w:lineRule="auto"/>
              <w:rPr>
                <w:rFonts w:ascii="Times New Roman" w:hAnsi="Times New Roman"/>
              </w:rPr>
            </w:pPr>
          </w:p>
        </w:tc>
        <w:tc>
          <w:tcPr>
            <w:tcW w:w="1076" w:type="dxa"/>
            <w:vAlign w:val="bottom"/>
          </w:tcPr>
          <w:p w14:paraId="19D10364"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027BD69E" w14:textId="77777777" w:rsidR="00BE753E" w:rsidRPr="0087683C" w:rsidRDefault="00BE753E" w:rsidP="00BE753E">
            <w:pPr>
              <w:spacing w:after="0" w:line="240" w:lineRule="auto"/>
              <w:rPr>
                <w:rFonts w:ascii="Times New Roman" w:hAnsi="Times New Roman"/>
              </w:rPr>
            </w:pPr>
          </w:p>
        </w:tc>
      </w:tr>
      <w:tr w:rsidR="0087683C" w:rsidRPr="0087683C" w14:paraId="7E8EFAE2"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6885018C"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Владимиро-Петровка</w:t>
            </w:r>
          </w:p>
        </w:tc>
        <w:tc>
          <w:tcPr>
            <w:tcW w:w="1134" w:type="dxa"/>
            <w:shd w:val="clear" w:color="auto" w:fill="auto"/>
            <w:noWrap/>
            <w:vAlign w:val="bottom"/>
          </w:tcPr>
          <w:p w14:paraId="51993F69" w14:textId="77777777" w:rsidR="00BE753E" w:rsidRPr="0087683C" w:rsidRDefault="00BE753E" w:rsidP="00BE753E">
            <w:pPr>
              <w:spacing w:after="0" w:line="240" w:lineRule="auto"/>
              <w:rPr>
                <w:rFonts w:ascii="Times New Roman" w:hAnsi="Times New Roman"/>
              </w:rPr>
            </w:pPr>
          </w:p>
        </w:tc>
        <w:tc>
          <w:tcPr>
            <w:tcW w:w="850" w:type="dxa"/>
          </w:tcPr>
          <w:p w14:paraId="7F227A07"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68B06B68" w14:textId="77777777" w:rsidR="00BE753E" w:rsidRPr="0087683C" w:rsidRDefault="00BE753E" w:rsidP="00BE753E">
            <w:pPr>
              <w:spacing w:after="0" w:line="240" w:lineRule="auto"/>
              <w:rPr>
                <w:rFonts w:ascii="Times New Roman" w:hAnsi="Times New Roman"/>
              </w:rPr>
            </w:pPr>
          </w:p>
        </w:tc>
        <w:tc>
          <w:tcPr>
            <w:tcW w:w="1149" w:type="dxa"/>
          </w:tcPr>
          <w:p w14:paraId="53156134"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763EDB5C" w14:textId="77777777" w:rsidR="00BE753E" w:rsidRPr="0087683C" w:rsidRDefault="00BE753E" w:rsidP="00BE753E">
            <w:pPr>
              <w:spacing w:after="0" w:line="240" w:lineRule="auto"/>
              <w:rPr>
                <w:rFonts w:ascii="Times New Roman" w:hAnsi="Times New Roman"/>
              </w:rPr>
            </w:pPr>
          </w:p>
        </w:tc>
        <w:tc>
          <w:tcPr>
            <w:tcW w:w="1076" w:type="dxa"/>
            <w:vAlign w:val="bottom"/>
          </w:tcPr>
          <w:p w14:paraId="64723F99"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0DFEAF12" w14:textId="77777777" w:rsidR="00BE753E" w:rsidRPr="0087683C" w:rsidRDefault="00BE753E" w:rsidP="00BE753E">
            <w:pPr>
              <w:spacing w:after="0" w:line="240" w:lineRule="auto"/>
              <w:rPr>
                <w:rFonts w:ascii="Times New Roman" w:hAnsi="Times New Roman"/>
              </w:rPr>
            </w:pPr>
          </w:p>
        </w:tc>
      </w:tr>
      <w:tr w:rsidR="0087683C" w:rsidRPr="0087683C" w14:paraId="037AF071"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4E3BBCE4"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Дворянка</w:t>
            </w:r>
          </w:p>
        </w:tc>
        <w:tc>
          <w:tcPr>
            <w:tcW w:w="1134" w:type="dxa"/>
            <w:shd w:val="clear" w:color="auto" w:fill="auto"/>
            <w:noWrap/>
            <w:vAlign w:val="bottom"/>
          </w:tcPr>
          <w:p w14:paraId="64CA5C5B" w14:textId="77777777" w:rsidR="00BE753E" w:rsidRPr="0087683C" w:rsidRDefault="00BE753E" w:rsidP="00BE753E">
            <w:pPr>
              <w:spacing w:after="0" w:line="240" w:lineRule="auto"/>
              <w:rPr>
                <w:rFonts w:ascii="Times New Roman" w:hAnsi="Times New Roman"/>
              </w:rPr>
            </w:pPr>
          </w:p>
        </w:tc>
        <w:tc>
          <w:tcPr>
            <w:tcW w:w="850" w:type="dxa"/>
          </w:tcPr>
          <w:p w14:paraId="4245ED9E"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0FB9A915" w14:textId="77777777" w:rsidR="00BE753E" w:rsidRPr="0087683C" w:rsidRDefault="00BE753E" w:rsidP="00BE753E">
            <w:pPr>
              <w:spacing w:after="0" w:line="240" w:lineRule="auto"/>
              <w:rPr>
                <w:rFonts w:ascii="Times New Roman" w:hAnsi="Times New Roman"/>
              </w:rPr>
            </w:pPr>
          </w:p>
        </w:tc>
        <w:tc>
          <w:tcPr>
            <w:tcW w:w="1149" w:type="dxa"/>
          </w:tcPr>
          <w:p w14:paraId="60984692"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4CD834DE" w14:textId="77777777" w:rsidR="00BE753E" w:rsidRPr="0087683C" w:rsidRDefault="00BE753E" w:rsidP="00BE753E">
            <w:pPr>
              <w:spacing w:after="0" w:line="240" w:lineRule="auto"/>
              <w:rPr>
                <w:rFonts w:ascii="Times New Roman" w:hAnsi="Times New Roman"/>
              </w:rPr>
            </w:pPr>
          </w:p>
        </w:tc>
        <w:tc>
          <w:tcPr>
            <w:tcW w:w="1076" w:type="dxa"/>
            <w:vAlign w:val="bottom"/>
          </w:tcPr>
          <w:p w14:paraId="1D70FCB8"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129BF10B" w14:textId="77777777" w:rsidR="00BE753E" w:rsidRPr="0087683C" w:rsidRDefault="00BE753E" w:rsidP="00BE753E">
            <w:pPr>
              <w:spacing w:after="0" w:line="240" w:lineRule="auto"/>
              <w:rPr>
                <w:rFonts w:ascii="Times New Roman" w:hAnsi="Times New Roman"/>
              </w:rPr>
            </w:pPr>
          </w:p>
        </w:tc>
      </w:tr>
      <w:tr w:rsidR="0087683C" w:rsidRPr="0087683C" w14:paraId="2E1FD0DC"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1E66D06E"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Ильинка</w:t>
            </w:r>
          </w:p>
        </w:tc>
        <w:tc>
          <w:tcPr>
            <w:tcW w:w="1134" w:type="dxa"/>
            <w:shd w:val="clear" w:color="auto" w:fill="auto"/>
            <w:noWrap/>
            <w:vAlign w:val="bottom"/>
          </w:tcPr>
          <w:p w14:paraId="6956DA55" w14:textId="77777777" w:rsidR="00BE753E" w:rsidRPr="0087683C" w:rsidRDefault="00BE753E" w:rsidP="00BE753E">
            <w:pPr>
              <w:spacing w:after="0" w:line="240" w:lineRule="auto"/>
              <w:rPr>
                <w:rFonts w:ascii="Times New Roman" w:hAnsi="Times New Roman"/>
              </w:rPr>
            </w:pPr>
          </w:p>
        </w:tc>
        <w:tc>
          <w:tcPr>
            <w:tcW w:w="850" w:type="dxa"/>
          </w:tcPr>
          <w:p w14:paraId="4402EEEE"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3F950A8F" w14:textId="77777777" w:rsidR="00BE753E" w:rsidRPr="0087683C" w:rsidRDefault="00BE753E" w:rsidP="00BE753E">
            <w:pPr>
              <w:spacing w:after="0" w:line="240" w:lineRule="auto"/>
              <w:rPr>
                <w:rFonts w:ascii="Times New Roman" w:hAnsi="Times New Roman"/>
              </w:rPr>
            </w:pPr>
          </w:p>
        </w:tc>
        <w:tc>
          <w:tcPr>
            <w:tcW w:w="1149" w:type="dxa"/>
          </w:tcPr>
          <w:p w14:paraId="53C2F194"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78BAAE9A" w14:textId="77777777" w:rsidR="00BE753E" w:rsidRPr="0087683C" w:rsidRDefault="00BE753E" w:rsidP="00BE753E">
            <w:pPr>
              <w:spacing w:after="0" w:line="240" w:lineRule="auto"/>
              <w:rPr>
                <w:rFonts w:ascii="Times New Roman" w:hAnsi="Times New Roman"/>
              </w:rPr>
            </w:pPr>
          </w:p>
        </w:tc>
        <w:tc>
          <w:tcPr>
            <w:tcW w:w="1076" w:type="dxa"/>
            <w:vAlign w:val="bottom"/>
          </w:tcPr>
          <w:p w14:paraId="2CC9431B"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402031B5" w14:textId="77777777" w:rsidR="00BE753E" w:rsidRPr="0087683C" w:rsidRDefault="00BE753E" w:rsidP="00BE753E">
            <w:pPr>
              <w:spacing w:after="0" w:line="240" w:lineRule="auto"/>
              <w:rPr>
                <w:rFonts w:ascii="Times New Roman" w:hAnsi="Times New Roman"/>
              </w:rPr>
            </w:pPr>
          </w:p>
        </w:tc>
      </w:tr>
      <w:tr w:rsidR="0087683C" w:rsidRPr="0087683C" w14:paraId="18014A3B"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159C552D" w14:textId="77777777" w:rsidR="00BE753E" w:rsidRPr="0087683C" w:rsidRDefault="00BE753E" w:rsidP="00BE753E">
            <w:pPr>
              <w:spacing w:after="0" w:line="240" w:lineRule="auto"/>
              <w:rPr>
                <w:rFonts w:ascii="Times New Roman" w:hAnsi="Times New Roman"/>
              </w:rPr>
            </w:pPr>
            <w:r w:rsidRPr="0087683C">
              <w:rPr>
                <w:rFonts w:ascii="Times New Roman" w:hAnsi="Times New Roman"/>
                <w:bCs/>
              </w:rPr>
              <w:t>с Кировка</w:t>
            </w:r>
          </w:p>
        </w:tc>
        <w:tc>
          <w:tcPr>
            <w:tcW w:w="1134" w:type="dxa"/>
            <w:shd w:val="clear" w:color="auto" w:fill="auto"/>
            <w:noWrap/>
            <w:vAlign w:val="bottom"/>
          </w:tcPr>
          <w:p w14:paraId="297C5D3D" w14:textId="77777777" w:rsidR="00BE753E" w:rsidRPr="0087683C" w:rsidRDefault="00BE753E" w:rsidP="00BE753E">
            <w:pPr>
              <w:spacing w:after="0" w:line="240" w:lineRule="auto"/>
              <w:rPr>
                <w:rFonts w:ascii="Times New Roman" w:hAnsi="Times New Roman"/>
              </w:rPr>
            </w:pPr>
          </w:p>
        </w:tc>
        <w:tc>
          <w:tcPr>
            <w:tcW w:w="850" w:type="dxa"/>
          </w:tcPr>
          <w:p w14:paraId="2311C85A"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7C3FDA57" w14:textId="77777777" w:rsidR="00BE753E" w:rsidRPr="0087683C" w:rsidRDefault="00BE753E" w:rsidP="00BE753E">
            <w:pPr>
              <w:spacing w:after="0" w:line="240" w:lineRule="auto"/>
              <w:rPr>
                <w:rFonts w:ascii="Times New Roman" w:hAnsi="Times New Roman"/>
              </w:rPr>
            </w:pPr>
          </w:p>
        </w:tc>
        <w:tc>
          <w:tcPr>
            <w:tcW w:w="1149" w:type="dxa"/>
          </w:tcPr>
          <w:p w14:paraId="38A83DE8"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295BC254" w14:textId="77777777" w:rsidR="00BE753E" w:rsidRPr="0087683C" w:rsidRDefault="00BE753E" w:rsidP="00BE753E">
            <w:pPr>
              <w:spacing w:after="0" w:line="240" w:lineRule="auto"/>
              <w:rPr>
                <w:rFonts w:ascii="Times New Roman" w:hAnsi="Times New Roman"/>
              </w:rPr>
            </w:pPr>
          </w:p>
        </w:tc>
        <w:tc>
          <w:tcPr>
            <w:tcW w:w="1076" w:type="dxa"/>
            <w:vAlign w:val="bottom"/>
          </w:tcPr>
          <w:p w14:paraId="403ACA36"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2A6C4E36" w14:textId="77777777" w:rsidR="00BE753E" w:rsidRPr="0087683C" w:rsidRDefault="00BE753E" w:rsidP="00BE753E">
            <w:pPr>
              <w:spacing w:after="0" w:line="240" w:lineRule="auto"/>
              <w:rPr>
                <w:rFonts w:ascii="Times New Roman" w:hAnsi="Times New Roman"/>
              </w:rPr>
            </w:pPr>
          </w:p>
        </w:tc>
      </w:tr>
      <w:tr w:rsidR="0087683C" w:rsidRPr="0087683C" w14:paraId="0EB73E66"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04898065"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Комиссарово</w:t>
            </w:r>
          </w:p>
        </w:tc>
        <w:tc>
          <w:tcPr>
            <w:tcW w:w="1134" w:type="dxa"/>
            <w:shd w:val="clear" w:color="auto" w:fill="auto"/>
            <w:noWrap/>
            <w:vAlign w:val="bottom"/>
          </w:tcPr>
          <w:p w14:paraId="2A0F56B1" w14:textId="77777777" w:rsidR="00BE753E" w:rsidRPr="0087683C" w:rsidRDefault="00BE753E" w:rsidP="00BE753E">
            <w:pPr>
              <w:spacing w:after="0" w:line="240" w:lineRule="auto"/>
              <w:rPr>
                <w:rFonts w:ascii="Times New Roman" w:hAnsi="Times New Roman"/>
              </w:rPr>
            </w:pPr>
          </w:p>
        </w:tc>
        <w:tc>
          <w:tcPr>
            <w:tcW w:w="850" w:type="dxa"/>
          </w:tcPr>
          <w:p w14:paraId="297DA064"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537ED8DF" w14:textId="77777777" w:rsidR="00BE753E" w:rsidRPr="0087683C" w:rsidRDefault="00BE753E" w:rsidP="00BE753E">
            <w:pPr>
              <w:spacing w:after="0" w:line="240" w:lineRule="auto"/>
              <w:rPr>
                <w:rFonts w:ascii="Times New Roman" w:hAnsi="Times New Roman"/>
              </w:rPr>
            </w:pPr>
          </w:p>
        </w:tc>
        <w:tc>
          <w:tcPr>
            <w:tcW w:w="1149" w:type="dxa"/>
          </w:tcPr>
          <w:p w14:paraId="4452B3DC"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33CAD863" w14:textId="77777777" w:rsidR="00BE753E" w:rsidRPr="0087683C" w:rsidRDefault="00BE753E" w:rsidP="00BE753E">
            <w:pPr>
              <w:spacing w:after="0" w:line="240" w:lineRule="auto"/>
              <w:rPr>
                <w:rFonts w:ascii="Times New Roman" w:hAnsi="Times New Roman"/>
              </w:rPr>
            </w:pPr>
          </w:p>
        </w:tc>
        <w:tc>
          <w:tcPr>
            <w:tcW w:w="1076" w:type="dxa"/>
            <w:vAlign w:val="bottom"/>
          </w:tcPr>
          <w:p w14:paraId="07DC2329"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233DA387" w14:textId="77777777" w:rsidR="00BE753E" w:rsidRPr="0087683C" w:rsidRDefault="00BE753E" w:rsidP="00BE753E">
            <w:pPr>
              <w:spacing w:after="0" w:line="240" w:lineRule="auto"/>
              <w:rPr>
                <w:rFonts w:ascii="Times New Roman" w:hAnsi="Times New Roman"/>
              </w:rPr>
            </w:pPr>
          </w:p>
        </w:tc>
      </w:tr>
      <w:tr w:rsidR="0087683C" w:rsidRPr="0087683C" w14:paraId="7A56E374"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26E1860E"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Люблино</w:t>
            </w:r>
          </w:p>
        </w:tc>
        <w:tc>
          <w:tcPr>
            <w:tcW w:w="1134" w:type="dxa"/>
            <w:shd w:val="clear" w:color="auto" w:fill="auto"/>
            <w:noWrap/>
            <w:vAlign w:val="bottom"/>
          </w:tcPr>
          <w:p w14:paraId="34E08700" w14:textId="77777777" w:rsidR="00BE753E" w:rsidRPr="0087683C" w:rsidRDefault="00BE753E" w:rsidP="00BE753E">
            <w:pPr>
              <w:spacing w:after="0" w:line="240" w:lineRule="auto"/>
              <w:rPr>
                <w:rFonts w:ascii="Times New Roman" w:hAnsi="Times New Roman"/>
              </w:rPr>
            </w:pPr>
          </w:p>
        </w:tc>
        <w:tc>
          <w:tcPr>
            <w:tcW w:w="850" w:type="dxa"/>
          </w:tcPr>
          <w:p w14:paraId="24A7E285"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57A9C1C9" w14:textId="77777777" w:rsidR="00BE753E" w:rsidRPr="0087683C" w:rsidRDefault="00BE753E" w:rsidP="00BE753E">
            <w:pPr>
              <w:spacing w:after="0" w:line="240" w:lineRule="auto"/>
              <w:rPr>
                <w:rFonts w:ascii="Times New Roman" w:hAnsi="Times New Roman"/>
              </w:rPr>
            </w:pPr>
          </w:p>
        </w:tc>
        <w:tc>
          <w:tcPr>
            <w:tcW w:w="1149" w:type="dxa"/>
          </w:tcPr>
          <w:p w14:paraId="267C2213"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0333F585" w14:textId="77777777" w:rsidR="00BE753E" w:rsidRPr="0087683C" w:rsidRDefault="00BE753E" w:rsidP="00BE753E">
            <w:pPr>
              <w:spacing w:after="0" w:line="240" w:lineRule="auto"/>
              <w:rPr>
                <w:rFonts w:ascii="Times New Roman" w:hAnsi="Times New Roman"/>
              </w:rPr>
            </w:pPr>
          </w:p>
        </w:tc>
        <w:tc>
          <w:tcPr>
            <w:tcW w:w="1076" w:type="dxa"/>
            <w:vAlign w:val="bottom"/>
          </w:tcPr>
          <w:p w14:paraId="7B5E8EC8"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759899F3" w14:textId="77777777" w:rsidR="00BE753E" w:rsidRPr="0087683C" w:rsidRDefault="00BE753E" w:rsidP="00BE753E">
            <w:pPr>
              <w:spacing w:after="0" w:line="240" w:lineRule="auto"/>
              <w:rPr>
                <w:rFonts w:ascii="Times New Roman" w:hAnsi="Times New Roman"/>
              </w:rPr>
            </w:pPr>
          </w:p>
        </w:tc>
      </w:tr>
      <w:tr w:rsidR="0087683C" w:rsidRPr="0087683C" w14:paraId="0A840503"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7260D3CC"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Майское</w:t>
            </w:r>
          </w:p>
        </w:tc>
        <w:tc>
          <w:tcPr>
            <w:tcW w:w="1134" w:type="dxa"/>
            <w:shd w:val="clear" w:color="auto" w:fill="auto"/>
            <w:noWrap/>
            <w:vAlign w:val="bottom"/>
          </w:tcPr>
          <w:p w14:paraId="07AA204A" w14:textId="77777777" w:rsidR="00BE753E" w:rsidRPr="0087683C" w:rsidRDefault="00BE753E" w:rsidP="00BE753E">
            <w:pPr>
              <w:spacing w:after="0" w:line="240" w:lineRule="auto"/>
              <w:rPr>
                <w:rFonts w:ascii="Times New Roman" w:hAnsi="Times New Roman"/>
              </w:rPr>
            </w:pPr>
          </w:p>
        </w:tc>
        <w:tc>
          <w:tcPr>
            <w:tcW w:w="850" w:type="dxa"/>
          </w:tcPr>
          <w:p w14:paraId="24A56F02"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79A05513" w14:textId="77777777" w:rsidR="00BE753E" w:rsidRPr="0087683C" w:rsidRDefault="00BE753E" w:rsidP="00BE753E">
            <w:pPr>
              <w:spacing w:after="0" w:line="240" w:lineRule="auto"/>
              <w:rPr>
                <w:rFonts w:ascii="Times New Roman" w:hAnsi="Times New Roman"/>
              </w:rPr>
            </w:pPr>
          </w:p>
        </w:tc>
        <w:tc>
          <w:tcPr>
            <w:tcW w:w="1149" w:type="dxa"/>
          </w:tcPr>
          <w:p w14:paraId="16ECA055"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0ECF9C0C" w14:textId="77777777" w:rsidR="00BE753E" w:rsidRPr="0087683C" w:rsidRDefault="00BE753E" w:rsidP="00BE753E">
            <w:pPr>
              <w:spacing w:after="0" w:line="240" w:lineRule="auto"/>
              <w:rPr>
                <w:rFonts w:ascii="Times New Roman" w:hAnsi="Times New Roman"/>
              </w:rPr>
            </w:pPr>
          </w:p>
        </w:tc>
        <w:tc>
          <w:tcPr>
            <w:tcW w:w="1076" w:type="dxa"/>
            <w:vAlign w:val="bottom"/>
          </w:tcPr>
          <w:p w14:paraId="4DA2308E"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622D9A44" w14:textId="77777777" w:rsidR="00BE753E" w:rsidRPr="0087683C" w:rsidRDefault="00BE753E" w:rsidP="00BE753E">
            <w:pPr>
              <w:spacing w:after="0" w:line="240" w:lineRule="auto"/>
              <w:rPr>
                <w:rFonts w:ascii="Times New Roman" w:hAnsi="Times New Roman"/>
              </w:rPr>
            </w:pPr>
          </w:p>
        </w:tc>
      </w:tr>
      <w:tr w:rsidR="0087683C" w:rsidRPr="0087683C" w14:paraId="144E420D"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05C1038F"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Мельгуновка</w:t>
            </w:r>
          </w:p>
        </w:tc>
        <w:tc>
          <w:tcPr>
            <w:tcW w:w="1134" w:type="dxa"/>
            <w:shd w:val="clear" w:color="auto" w:fill="auto"/>
            <w:noWrap/>
            <w:vAlign w:val="bottom"/>
          </w:tcPr>
          <w:p w14:paraId="58B232A8" w14:textId="77777777" w:rsidR="00BE753E" w:rsidRPr="0087683C" w:rsidRDefault="00BE753E" w:rsidP="00BE753E">
            <w:pPr>
              <w:spacing w:after="0" w:line="240" w:lineRule="auto"/>
              <w:rPr>
                <w:rFonts w:ascii="Times New Roman" w:hAnsi="Times New Roman"/>
              </w:rPr>
            </w:pPr>
          </w:p>
        </w:tc>
        <w:tc>
          <w:tcPr>
            <w:tcW w:w="850" w:type="dxa"/>
          </w:tcPr>
          <w:p w14:paraId="474E293A"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1C9079E1" w14:textId="77777777" w:rsidR="00BE753E" w:rsidRPr="0087683C" w:rsidRDefault="00BE753E" w:rsidP="00BE753E">
            <w:pPr>
              <w:spacing w:after="0" w:line="240" w:lineRule="auto"/>
              <w:rPr>
                <w:rFonts w:ascii="Times New Roman" w:hAnsi="Times New Roman"/>
              </w:rPr>
            </w:pPr>
          </w:p>
        </w:tc>
        <w:tc>
          <w:tcPr>
            <w:tcW w:w="1149" w:type="dxa"/>
          </w:tcPr>
          <w:p w14:paraId="6DA05E1D"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3C477346" w14:textId="77777777" w:rsidR="00BE753E" w:rsidRPr="0087683C" w:rsidRDefault="00BE753E" w:rsidP="00BE753E">
            <w:pPr>
              <w:spacing w:after="0" w:line="240" w:lineRule="auto"/>
              <w:rPr>
                <w:rFonts w:ascii="Times New Roman" w:hAnsi="Times New Roman"/>
              </w:rPr>
            </w:pPr>
          </w:p>
        </w:tc>
        <w:tc>
          <w:tcPr>
            <w:tcW w:w="1076" w:type="dxa"/>
            <w:vAlign w:val="bottom"/>
          </w:tcPr>
          <w:p w14:paraId="1C1E1E45"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4A7C0EBD" w14:textId="77777777" w:rsidR="00BE753E" w:rsidRPr="0087683C" w:rsidRDefault="00BE753E" w:rsidP="00BE753E">
            <w:pPr>
              <w:spacing w:after="0" w:line="240" w:lineRule="auto"/>
              <w:rPr>
                <w:rFonts w:ascii="Times New Roman" w:hAnsi="Times New Roman"/>
              </w:rPr>
            </w:pPr>
          </w:p>
        </w:tc>
      </w:tr>
      <w:tr w:rsidR="0087683C" w:rsidRPr="0087683C" w14:paraId="742A0252"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1948BAF3"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Новокачалинск</w:t>
            </w:r>
          </w:p>
        </w:tc>
        <w:tc>
          <w:tcPr>
            <w:tcW w:w="1134" w:type="dxa"/>
            <w:shd w:val="clear" w:color="auto" w:fill="auto"/>
            <w:noWrap/>
            <w:vAlign w:val="bottom"/>
          </w:tcPr>
          <w:p w14:paraId="1638C808" w14:textId="77777777" w:rsidR="00BE753E" w:rsidRPr="0087683C" w:rsidRDefault="00BE753E" w:rsidP="00BE753E">
            <w:pPr>
              <w:spacing w:after="0" w:line="240" w:lineRule="auto"/>
              <w:rPr>
                <w:rFonts w:ascii="Times New Roman" w:hAnsi="Times New Roman"/>
              </w:rPr>
            </w:pPr>
          </w:p>
        </w:tc>
        <w:tc>
          <w:tcPr>
            <w:tcW w:w="850" w:type="dxa"/>
          </w:tcPr>
          <w:p w14:paraId="1B5EA6E3"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19350CFD" w14:textId="77777777" w:rsidR="00BE753E" w:rsidRPr="0087683C" w:rsidRDefault="00BE753E" w:rsidP="00BE753E">
            <w:pPr>
              <w:spacing w:after="0" w:line="240" w:lineRule="auto"/>
              <w:rPr>
                <w:rFonts w:ascii="Times New Roman" w:hAnsi="Times New Roman"/>
              </w:rPr>
            </w:pPr>
          </w:p>
        </w:tc>
        <w:tc>
          <w:tcPr>
            <w:tcW w:w="1149" w:type="dxa"/>
          </w:tcPr>
          <w:p w14:paraId="233FF411"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678305D1" w14:textId="77777777" w:rsidR="00BE753E" w:rsidRPr="0087683C" w:rsidRDefault="00BE753E" w:rsidP="00BE753E">
            <w:pPr>
              <w:spacing w:after="0" w:line="240" w:lineRule="auto"/>
              <w:rPr>
                <w:rFonts w:ascii="Times New Roman" w:hAnsi="Times New Roman"/>
              </w:rPr>
            </w:pPr>
          </w:p>
        </w:tc>
        <w:tc>
          <w:tcPr>
            <w:tcW w:w="1076" w:type="dxa"/>
            <w:vAlign w:val="bottom"/>
          </w:tcPr>
          <w:p w14:paraId="2883145E"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47B13423" w14:textId="77777777" w:rsidR="00BE753E" w:rsidRPr="0087683C" w:rsidRDefault="00BE753E" w:rsidP="00BE753E">
            <w:pPr>
              <w:spacing w:after="0" w:line="240" w:lineRule="auto"/>
              <w:rPr>
                <w:rFonts w:ascii="Times New Roman" w:hAnsi="Times New Roman"/>
              </w:rPr>
            </w:pPr>
          </w:p>
        </w:tc>
      </w:tr>
      <w:tr w:rsidR="0087683C" w:rsidRPr="0087683C" w14:paraId="4B59238B"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0AA7FB4E"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Новониколаевка</w:t>
            </w:r>
          </w:p>
        </w:tc>
        <w:tc>
          <w:tcPr>
            <w:tcW w:w="1134" w:type="dxa"/>
            <w:shd w:val="clear" w:color="auto" w:fill="auto"/>
            <w:noWrap/>
            <w:vAlign w:val="bottom"/>
          </w:tcPr>
          <w:p w14:paraId="69608805" w14:textId="77777777" w:rsidR="00BE753E" w:rsidRPr="0087683C" w:rsidRDefault="00BE753E" w:rsidP="00BE753E">
            <w:pPr>
              <w:spacing w:after="0" w:line="240" w:lineRule="auto"/>
              <w:rPr>
                <w:rFonts w:ascii="Times New Roman" w:hAnsi="Times New Roman"/>
              </w:rPr>
            </w:pPr>
          </w:p>
        </w:tc>
        <w:tc>
          <w:tcPr>
            <w:tcW w:w="850" w:type="dxa"/>
          </w:tcPr>
          <w:p w14:paraId="374F19DC"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709FD1EE" w14:textId="77777777" w:rsidR="00BE753E" w:rsidRPr="0087683C" w:rsidRDefault="00BE753E" w:rsidP="00BE753E">
            <w:pPr>
              <w:spacing w:after="0" w:line="240" w:lineRule="auto"/>
              <w:rPr>
                <w:rFonts w:ascii="Times New Roman" w:hAnsi="Times New Roman"/>
              </w:rPr>
            </w:pPr>
          </w:p>
        </w:tc>
        <w:tc>
          <w:tcPr>
            <w:tcW w:w="1149" w:type="dxa"/>
          </w:tcPr>
          <w:p w14:paraId="3E457C77"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0AC4B561" w14:textId="77777777" w:rsidR="00BE753E" w:rsidRPr="0087683C" w:rsidRDefault="00BE753E" w:rsidP="00BE753E">
            <w:pPr>
              <w:spacing w:after="0" w:line="240" w:lineRule="auto"/>
              <w:rPr>
                <w:rFonts w:ascii="Times New Roman" w:hAnsi="Times New Roman"/>
              </w:rPr>
            </w:pPr>
          </w:p>
        </w:tc>
        <w:tc>
          <w:tcPr>
            <w:tcW w:w="1076" w:type="dxa"/>
            <w:vAlign w:val="bottom"/>
          </w:tcPr>
          <w:p w14:paraId="376EFD0A"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37EE4851" w14:textId="77777777" w:rsidR="00BE753E" w:rsidRPr="0087683C" w:rsidRDefault="00BE753E" w:rsidP="00BE753E">
            <w:pPr>
              <w:spacing w:after="0" w:line="240" w:lineRule="auto"/>
              <w:rPr>
                <w:rFonts w:ascii="Times New Roman" w:hAnsi="Times New Roman"/>
              </w:rPr>
            </w:pPr>
          </w:p>
        </w:tc>
      </w:tr>
      <w:tr w:rsidR="0087683C" w:rsidRPr="0087683C" w14:paraId="5EF567D0"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35B5565A"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Новоселище</w:t>
            </w:r>
          </w:p>
        </w:tc>
        <w:tc>
          <w:tcPr>
            <w:tcW w:w="1134" w:type="dxa"/>
            <w:shd w:val="clear" w:color="auto" w:fill="auto"/>
            <w:noWrap/>
            <w:vAlign w:val="bottom"/>
          </w:tcPr>
          <w:p w14:paraId="08BE7FC8" w14:textId="77777777" w:rsidR="00BE753E" w:rsidRPr="0087683C" w:rsidRDefault="00BE753E" w:rsidP="00BE753E">
            <w:pPr>
              <w:spacing w:after="0" w:line="240" w:lineRule="auto"/>
              <w:rPr>
                <w:rFonts w:ascii="Times New Roman" w:hAnsi="Times New Roman"/>
              </w:rPr>
            </w:pPr>
          </w:p>
        </w:tc>
        <w:tc>
          <w:tcPr>
            <w:tcW w:w="850" w:type="dxa"/>
          </w:tcPr>
          <w:p w14:paraId="0F38E145"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1426BDBB" w14:textId="77777777" w:rsidR="00BE753E" w:rsidRPr="0087683C" w:rsidRDefault="00BE753E" w:rsidP="00BE753E">
            <w:pPr>
              <w:spacing w:after="0" w:line="240" w:lineRule="auto"/>
              <w:rPr>
                <w:rFonts w:ascii="Times New Roman" w:hAnsi="Times New Roman"/>
              </w:rPr>
            </w:pPr>
          </w:p>
        </w:tc>
        <w:tc>
          <w:tcPr>
            <w:tcW w:w="1149" w:type="dxa"/>
          </w:tcPr>
          <w:p w14:paraId="2D49621C"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7345A855" w14:textId="77777777" w:rsidR="00BE753E" w:rsidRPr="0087683C" w:rsidRDefault="00BE753E" w:rsidP="00BE753E">
            <w:pPr>
              <w:spacing w:after="0" w:line="240" w:lineRule="auto"/>
              <w:rPr>
                <w:rFonts w:ascii="Times New Roman" w:hAnsi="Times New Roman"/>
              </w:rPr>
            </w:pPr>
          </w:p>
        </w:tc>
        <w:tc>
          <w:tcPr>
            <w:tcW w:w="1076" w:type="dxa"/>
            <w:vAlign w:val="bottom"/>
          </w:tcPr>
          <w:p w14:paraId="5257AEC0"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08D7EEEB" w14:textId="77777777" w:rsidR="00BE753E" w:rsidRPr="0087683C" w:rsidRDefault="00BE753E" w:rsidP="00BE753E">
            <w:pPr>
              <w:spacing w:after="0" w:line="240" w:lineRule="auto"/>
              <w:rPr>
                <w:rFonts w:ascii="Times New Roman" w:hAnsi="Times New Roman"/>
              </w:rPr>
            </w:pPr>
          </w:p>
        </w:tc>
      </w:tr>
      <w:tr w:rsidR="0087683C" w:rsidRPr="0087683C" w14:paraId="615BBED8"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079C8A7B"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Октябрьское</w:t>
            </w:r>
          </w:p>
        </w:tc>
        <w:tc>
          <w:tcPr>
            <w:tcW w:w="1134" w:type="dxa"/>
            <w:shd w:val="clear" w:color="auto" w:fill="auto"/>
            <w:noWrap/>
            <w:vAlign w:val="bottom"/>
          </w:tcPr>
          <w:p w14:paraId="1B794416" w14:textId="77777777" w:rsidR="00BE753E" w:rsidRPr="0087683C" w:rsidRDefault="00BE753E" w:rsidP="00BE753E">
            <w:pPr>
              <w:spacing w:after="0" w:line="240" w:lineRule="auto"/>
              <w:rPr>
                <w:rFonts w:ascii="Times New Roman" w:hAnsi="Times New Roman"/>
              </w:rPr>
            </w:pPr>
          </w:p>
        </w:tc>
        <w:tc>
          <w:tcPr>
            <w:tcW w:w="850" w:type="dxa"/>
          </w:tcPr>
          <w:p w14:paraId="1635CAB3"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28ADEC2D" w14:textId="77777777" w:rsidR="00BE753E" w:rsidRPr="0087683C" w:rsidRDefault="00BE753E" w:rsidP="00BE753E">
            <w:pPr>
              <w:spacing w:after="0" w:line="240" w:lineRule="auto"/>
              <w:rPr>
                <w:rFonts w:ascii="Times New Roman" w:hAnsi="Times New Roman"/>
              </w:rPr>
            </w:pPr>
          </w:p>
        </w:tc>
        <w:tc>
          <w:tcPr>
            <w:tcW w:w="1149" w:type="dxa"/>
          </w:tcPr>
          <w:p w14:paraId="334A4833"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43C09BCD" w14:textId="77777777" w:rsidR="00BE753E" w:rsidRPr="0087683C" w:rsidRDefault="00BE753E" w:rsidP="00BE753E">
            <w:pPr>
              <w:spacing w:after="0" w:line="240" w:lineRule="auto"/>
              <w:rPr>
                <w:rFonts w:ascii="Times New Roman" w:hAnsi="Times New Roman"/>
              </w:rPr>
            </w:pPr>
          </w:p>
        </w:tc>
        <w:tc>
          <w:tcPr>
            <w:tcW w:w="1076" w:type="dxa"/>
            <w:vAlign w:val="bottom"/>
          </w:tcPr>
          <w:p w14:paraId="4F25E80E"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7C444017" w14:textId="77777777" w:rsidR="00BE753E" w:rsidRPr="0087683C" w:rsidRDefault="00BE753E" w:rsidP="00BE753E">
            <w:pPr>
              <w:spacing w:after="0" w:line="240" w:lineRule="auto"/>
              <w:rPr>
                <w:rFonts w:ascii="Times New Roman" w:hAnsi="Times New Roman"/>
              </w:rPr>
            </w:pPr>
          </w:p>
        </w:tc>
      </w:tr>
      <w:tr w:rsidR="0087683C" w:rsidRPr="0087683C" w14:paraId="297A5044"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17B5547D"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Пархоменко</w:t>
            </w:r>
          </w:p>
        </w:tc>
        <w:tc>
          <w:tcPr>
            <w:tcW w:w="1134" w:type="dxa"/>
            <w:shd w:val="clear" w:color="auto" w:fill="auto"/>
            <w:noWrap/>
            <w:vAlign w:val="bottom"/>
          </w:tcPr>
          <w:p w14:paraId="22770818" w14:textId="77777777" w:rsidR="00BE753E" w:rsidRPr="0087683C" w:rsidRDefault="00BE753E" w:rsidP="00BE753E">
            <w:pPr>
              <w:spacing w:after="0" w:line="240" w:lineRule="auto"/>
              <w:rPr>
                <w:rFonts w:ascii="Times New Roman" w:hAnsi="Times New Roman"/>
              </w:rPr>
            </w:pPr>
          </w:p>
        </w:tc>
        <w:tc>
          <w:tcPr>
            <w:tcW w:w="850" w:type="dxa"/>
          </w:tcPr>
          <w:p w14:paraId="4B7E3B89"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44BEE729" w14:textId="77777777" w:rsidR="00BE753E" w:rsidRPr="0087683C" w:rsidRDefault="00BE753E" w:rsidP="00BE753E">
            <w:pPr>
              <w:spacing w:after="0" w:line="240" w:lineRule="auto"/>
              <w:rPr>
                <w:rFonts w:ascii="Times New Roman" w:hAnsi="Times New Roman"/>
              </w:rPr>
            </w:pPr>
          </w:p>
        </w:tc>
        <w:tc>
          <w:tcPr>
            <w:tcW w:w="1149" w:type="dxa"/>
          </w:tcPr>
          <w:p w14:paraId="6AB6FB6A"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08D80474" w14:textId="77777777" w:rsidR="00BE753E" w:rsidRPr="0087683C" w:rsidRDefault="00BE753E" w:rsidP="00BE753E">
            <w:pPr>
              <w:spacing w:after="0" w:line="240" w:lineRule="auto"/>
              <w:rPr>
                <w:rFonts w:ascii="Times New Roman" w:hAnsi="Times New Roman"/>
              </w:rPr>
            </w:pPr>
          </w:p>
        </w:tc>
        <w:tc>
          <w:tcPr>
            <w:tcW w:w="1076" w:type="dxa"/>
            <w:vAlign w:val="bottom"/>
          </w:tcPr>
          <w:p w14:paraId="622F7BAE"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52A89C20" w14:textId="77777777" w:rsidR="00BE753E" w:rsidRPr="0087683C" w:rsidRDefault="00BE753E" w:rsidP="00BE753E">
            <w:pPr>
              <w:spacing w:after="0" w:line="240" w:lineRule="auto"/>
              <w:rPr>
                <w:rFonts w:ascii="Times New Roman" w:hAnsi="Times New Roman"/>
              </w:rPr>
            </w:pPr>
          </w:p>
        </w:tc>
      </w:tr>
      <w:tr w:rsidR="0087683C" w:rsidRPr="0087683C" w14:paraId="69D6FC2C"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546615F8"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Первомайское</w:t>
            </w:r>
          </w:p>
        </w:tc>
        <w:tc>
          <w:tcPr>
            <w:tcW w:w="1134" w:type="dxa"/>
            <w:shd w:val="clear" w:color="auto" w:fill="auto"/>
            <w:noWrap/>
            <w:vAlign w:val="bottom"/>
          </w:tcPr>
          <w:p w14:paraId="6B65C00E" w14:textId="77777777" w:rsidR="00BE753E" w:rsidRPr="0087683C" w:rsidRDefault="00BE753E" w:rsidP="00BE753E">
            <w:pPr>
              <w:spacing w:after="0" w:line="240" w:lineRule="auto"/>
              <w:rPr>
                <w:rFonts w:ascii="Times New Roman" w:hAnsi="Times New Roman"/>
              </w:rPr>
            </w:pPr>
          </w:p>
        </w:tc>
        <w:tc>
          <w:tcPr>
            <w:tcW w:w="850" w:type="dxa"/>
          </w:tcPr>
          <w:p w14:paraId="3985C7AE"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5C4A3BF2" w14:textId="77777777" w:rsidR="00BE753E" w:rsidRPr="0087683C" w:rsidRDefault="00BE753E" w:rsidP="00BE753E">
            <w:pPr>
              <w:spacing w:after="0" w:line="240" w:lineRule="auto"/>
              <w:rPr>
                <w:rFonts w:ascii="Times New Roman" w:hAnsi="Times New Roman"/>
              </w:rPr>
            </w:pPr>
          </w:p>
        </w:tc>
        <w:tc>
          <w:tcPr>
            <w:tcW w:w="1149" w:type="dxa"/>
          </w:tcPr>
          <w:p w14:paraId="26EA95AC"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107CAA66" w14:textId="77777777" w:rsidR="00BE753E" w:rsidRPr="0087683C" w:rsidRDefault="00BE753E" w:rsidP="00BE753E">
            <w:pPr>
              <w:spacing w:after="0" w:line="240" w:lineRule="auto"/>
              <w:rPr>
                <w:rFonts w:ascii="Times New Roman" w:hAnsi="Times New Roman"/>
              </w:rPr>
            </w:pPr>
          </w:p>
        </w:tc>
        <w:tc>
          <w:tcPr>
            <w:tcW w:w="1076" w:type="dxa"/>
            <w:vAlign w:val="bottom"/>
          </w:tcPr>
          <w:p w14:paraId="19A1C667"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6E450B7F" w14:textId="77777777" w:rsidR="00BE753E" w:rsidRPr="0087683C" w:rsidRDefault="00BE753E" w:rsidP="00BE753E">
            <w:pPr>
              <w:spacing w:after="0" w:line="240" w:lineRule="auto"/>
              <w:rPr>
                <w:rFonts w:ascii="Times New Roman" w:hAnsi="Times New Roman"/>
              </w:rPr>
            </w:pPr>
          </w:p>
        </w:tc>
      </w:tr>
      <w:tr w:rsidR="0087683C" w:rsidRPr="0087683C" w14:paraId="11F8DA2B"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779519B2"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Платоно-Александровское</w:t>
            </w:r>
          </w:p>
        </w:tc>
        <w:tc>
          <w:tcPr>
            <w:tcW w:w="1134" w:type="dxa"/>
            <w:shd w:val="clear" w:color="auto" w:fill="auto"/>
            <w:noWrap/>
            <w:vAlign w:val="bottom"/>
          </w:tcPr>
          <w:p w14:paraId="2E07A937" w14:textId="77777777" w:rsidR="00BE753E" w:rsidRPr="0087683C" w:rsidRDefault="00BE753E" w:rsidP="00BE753E">
            <w:pPr>
              <w:spacing w:after="0" w:line="240" w:lineRule="auto"/>
              <w:rPr>
                <w:rFonts w:ascii="Times New Roman" w:hAnsi="Times New Roman"/>
              </w:rPr>
            </w:pPr>
          </w:p>
        </w:tc>
        <w:tc>
          <w:tcPr>
            <w:tcW w:w="850" w:type="dxa"/>
          </w:tcPr>
          <w:p w14:paraId="76F37E04"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763653E4" w14:textId="77777777" w:rsidR="00BE753E" w:rsidRPr="0087683C" w:rsidRDefault="00BE753E" w:rsidP="00BE753E">
            <w:pPr>
              <w:spacing w:after="0" w:line="240" w:lineRule="auto"/>
              <w:rPr>
                <w:rFonts w:ascii="Times New Roman" w:hAnsi="Times New Roman"/>
              </w:rPr>
            </w:pPr>
          </w:p>
        </w:tc>
        <w:tc>
          <w:tcPr>
            <w:tcW w:w="1149" w:type="dxa"/>
          </w:tcPr>
          <w:p w14:paraId="1D3D3629"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50537EC3" w14:textId="77777777" w:rsidR="00BE753E" w:rsidRPr="0087683C" w:rsidRDefault="00BE753E" w:rsidP="00BE753E">
            <w:pPr>
              <w:spacing w:after="0" w:line="240" w:lineRule="auto"/>
              <w:rPr>
                <w:rFonts w:ascii="Times New Roman" w:hAnsi="Times New Roman"/>
              </w:rPr>
            </w:pPr>
          </w:p>
        </w:tc>
        <w:tc>
          <w:tcPr>
            <w:tcW w:w="1076" w:type="dxa"/>
            <w:vAlign w:val="bottom"/>
          </w:tcPr>
          <w:p w14:paraId="2E32DDB3"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706FF437" w14:textId="77777777" w:rsidR="00BE753E" w:rsidRPr="0087683C" w:rsidRDefault="00BE753E" w:rsidP="00BE753E">
            <w:pPr>
              <w:spacing w:after="0" w:line="240" w:lineRule="auto"/>
              <w:rPr>
                <w:rFonts w:ascii="Times New Roman" w:hAnsi="Times New Roman"/>
              </w:rPr>
            </w:pPr>
          </w:p>
        </w:tc>
      </w:tr>
      <w:tr w:rsidR="0087683C" w:rsidRPr="0087683C" w14:paraId="13A386F6"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12D66496"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Рассказово</w:t>
            </w:r>
          </w:p>
        </w:tc>
        <w:tc>
          <w:tcPr>
            <w:tcW w:w="1134" w:type="dxa"/>
            <w:shd w:val="clear" w:color="auto" w:fill="auto"/>
            <w:noWrap/>
            <w:vAlign w:val="bottom"/>
          </w:tcPr>
          <w:p w14:paraId="45DD947A" w14:textId="77777777" w:rsidR="00BE753E" w:rsidRPr="0087683C" w:rsidRDefault="00BE753E" w:rsidP="00BE753E">
            <w:pPr>
              <w:spacing w:after="0" w:line="240" w:lineRule="auto"/>
              <w:rPr>
                <w:rFonts w:ascii="Times New Roman" w:hAnsi="Times New Roman"/>
              </w:rPr>
            </w:pPr>
          </w:p>
        </w:tc>
        <w:tc>
          <w:tcPr>
            <w:tcW w:w="850" w:type="dxa"/>
          </w:tcPr>
          <w:p w14:paraId="6095D8D2"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6FABDB95" w14:textId="77777777" w:rsidR="00BE753E" w:rsidRPr="0087683C" w:rsidRDefault="00BE753E" w:rsidP="00BE753E">
            <w:pPr>
              <w:spacing w:after="0" w:line="240" w:lineRule="auto"/>
              <w:rPr>
                <w:rFonts w:ascii="Times New Roman" w:hAnsi="Times New Roman"/>
              </w:rPr>
            </w:pPr>
          </w:p>
        </w:tc>
        <w:tc>
          <w:tcPr>
            <w:tcW w:w="1149" w:type="dxa"/>
          </w:tcPr>
          <w:p w14:paraId="2F13E787"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29A5FE63" w14:textId="77777777" w:rsidR="00BE753E" w:rsidRPr="0087683C" w:rsidRDefault="00BE753E" w:rsidP="00BE753E">
            <w:pPr>
              <w:spacing w:after="0" w:line="240" w:lineRule="auto"/>
              <w:rPr>
                <w:rFonts w:ascii="Times New Roman" w:hAnsi="Times New Roman"/>
              </w:rPr>
            </w:pPr>
          </w:p>
        </w:tc>
        <w:tc>
          <w:tcPr>
            <w:tcW w:w="1076" w:type="dxa"/>
            <w:vAlign w:val="bottom"/>
          </w:tcPr>
          <w:p w14:paraId="601CD55C"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4D320981" w14:textId="77777777" w:rsidR="00BE753E" w:rsidRPr="0087683C" w:rsidRDefault="00BE753E" w:rsidP="00BE753E">
            <w:pPr>
              <w:spacing w:after="0" w:line="240" w:lineRule="auto"/>
              <w:rPr>
                <w:rFonts w:ascii="Times New Roman" w:hAnsi="Times New Roman"/>
              </w:rPr>
            </w:pPr>
          </w:p>
        </w:tc>
      </w:tr>
      <w:tr w:rsidR="0087683C" w:rsidRPr="0087683C" w14:paraId="6D70FC78"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037D50D4"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Троицкое</w:t>
            </w:r>
          </w:p>
        </w:tc>
        <w:tc>
          <w:tcPr>
            <w:tcW w:w="1134" w:type="dxa"/>
            <w:shd w:val="clear" w:color="auto" w:fill="auto"/>
            <w:noWrap/>
            <w:vAlign w:val="bottom"/>
          </w:tcPr>
          <w:p w14:paraId="79929719" w14:textId="77777777" w:rsidR="00BE753E" w:rsidRPr="0087683C" w:rsidRDefault="00BE753E" w:rsidP="00BE753E">
            <w:pPr>
              <w:spacing w:after="0" w:line="240" w:lineRule="auto"/>
              <w:rPr>
                <w:rFonts w:ascii="Times New Roman" w:hAnsi="Times New Roman"/>
              </w:rPr>
            </w:pPr>
          </w:p>
        </w:tc>
        <w:tc>
          <w:tcPr>
            <w:tcW w:w="850" w:type="dxa"/>
          </w:tcPr>
          <w:p w14:paraId="07BBA23B"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444B668F" w14:textId="77777777" w:rsidR="00BE753E" w:rsidRPr="0087683C" w:rsidRDefault="00BE753E" w:rsidP="00BE753E">
            <w:pPr>
              <w:spacing w:after="0" w:line="240" w:lineRule="auto"/>
              <w:rPr>
                <w:rFonts w:ascii="Times New Roman" w:hAnsi="Times New Roman"/>
              </w:rPr>
            </w:pPr>
          </w:p>
        </w:tc>
        <w:tc>
          <w:tcPr>
            <w:tcW w:w="1149" w:type="dxa"/>
          </w:tcPr>
          <w:p w14:paraId="1BAA4D79"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6F6AE668" w14:textId="77777777" w:rsidR="00BE753E" w:rsidRPr="0087683C" w:rsidRDefault="00BE753E" w:rsidP="00BE753E">
            <w:pPr>
              <w:spacing w:after="0" w:line="240" w:lineRule="auto"/>
              <w:rPr>
                <w:rFonts w:ascii="Times New Roman" w:hAnsi="Times New Roman"/>
              </w:rPr>
            </w:pPr>
          </w:p>
        </w:tc>
        <w:tc>
          <w:tcPr>
            <w:tcW w:w="1076" w:type="dxa"/>
            <w:vAlign w:val="bottom"/>
          </w:tcPr>
          <w:p w14:paraId="7316209C"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32EDF230" w14:textId="77777777" w:rsidR="00BE753E" w:rsidRPr="0087683C" w:rsidRDefault="00BE753E" w:rsidP="00BE753E">
            <w:pPr>
              <w:spacing w:after="0" w:line="240" w:lineRule="auto"/>
              <w:rPr>
                <w:rFonts w:ascii="Times New Roman" w:hAnsi="Times New Roman"/>
              </w:rPr>
            </w:pPr>
          </w:p>
        </w:tc>
      </w:tr>
      <w:tr w:rsidR="0087683C" w:rsidRPr="0087683C" w14:paraId="0D621F34"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22926A0D"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Турий Рог</w:t>
            </w:r>
          </w:p>
        </w:tc>
        <w:tc>
          <w:tcPr>
            <w:tcW w:w="1134" w:type="dxa"/>
            <w:shd w:val="clear" w:color="auto" w:fill="auto"/>
            <w:noWrap/>
            <w:vAlign w:val="bottom"/>
          </w:tcPr>
          <w:p w14:paraId="65FB4245" w14:textId="77777777" w:rsidR="00BE753E" w:rsidRPr="0087683C" w:rsidRDefault="00BE753E" w:rsidP="00BE753E">
            <w:pPr>
              <w:spacing w:after="0" w:line="240" w:lineRule="auto"/>
              <w:rPr>
                <w:rFonts w:ascii="Times New Roman" w:hAnsi="Times New Roman"/>
              </w:rPr>
            </w:pPr>
          </w:p>
        </w:tc>
        <w:tc>
          <w:tcPr>
            <w:tcW w:w="850" w:type="dxa"/>
          </w:tcPr>
          <w:p w14:paraId="732A5131"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3979B5DE" w14:textId="77777777" w:rsidR="00BE753E" w:rsidRPr="0087683C" w:rsidRDefault="00BE753E" w:rsidP="00BE753E">
            <w:pPr>
              <w:spacing w:after="0" w:line="240" w:lineRule="auto"/>
              <w:rPr>
                <w:rFonts w:ascii="Times New Roman" w:hAnsi="Times New Roman"/>
              </w:rPr>
            </w:pPr>
          </w:p>
        </w:tc>
        <w:tc>
          <w:tcPr>
            <w:tcW w:w="1149" w:type="dxa"/>
          </w:tcPr>
          <w:p w14:paraId="0D42E33D"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5A14499D" w14:textId="77777777" w:rsidR="00BE753E" w:rsidRPr="0087683C" w:rsidRDefault="00BE753E" w:rsidP="00BE753E">
            <w:pPr>
              <w:spacing w:after="0" w:line="240" w:lineRule="auto"/>
              <w:rPr>
                <w:rFonts w:ascii="Times New Roman" w:hAnsi="Times New Roman"/>
              </w:rPr>
            </w:pPr>
          </w:p>
        </w:tc>
        <w:tc>
          <w:tcPr>
            <w:tcW w:w="1076" w:type="dxa"/>
            <w:vAlign w:val="bottom"/>
          </w:tcPr>
          <w:p w14:paraId="5758FD8D"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0C03EB2F" w14:textId="77777777" w:rsidR="00BE753E" w:rsidRPr="0087683C" w:rsidRDefault="00BE753E" w:rsidP="00BE753E">
            <w:pPr>
              <w:spacing w:after="0" w:line="240" w:lineRule="auto"/>
              <w:rPr>
                <w:rFonts w:ascii="Times New Roman" w:hAnsi="Times New Roman"/>
              </w:rPr>
            </w:pPr>
          </w:p>
        </w:tc>
      </w:tr>
      <w:tr w:rsidR="0087683C" w:rsidRPr="0087683C" w14:paraId="67E8C44C"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0853B90E"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с Удобное</w:t>
            </w:r>
          </w:p>
        </w:tc>
        <w:tc>
          <w:tcPr>
            <w:tcW w:w="1134" w:type="dxa"/>
            <w:shd w:val="clear" w:color="auto" w:fill="auto"/>
            <w:noWrap/>
            <w:vAlign w:val="bottom"/>
          </w:tcPr>
          <w:p w14:paraId="0EEEF32E" w14:textId="77777777" w:rsidR="00BE753E" w:rsidRPr="0087683C" w:rsidRDefault="00BE753E" w:rsidP="00BE753E">
            <w:pPr>
              <w:spacing w:after="0" w:line="240" w:lineRule="auto"/>
              <w:rPr>
                <w:rFonts w:ascii="Times New Roman" w:hAnsi="Times New Roman"/>
              </w:rPr>
            </w:pPr>
          </w:p>
        </w:tc>
        <w:tc>
          <w:tcPr>
            <w:tcW w:w="850" w:type="dxa"/>
          </w:tcPr>
          <w:p w14:paraId="7FF3DBD0"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4944ABEE" w14:textId="77777777" w:rsidR="00BE753E" w:rsidRPr="0087683C" w:rsidRDefault="00BE753E" w:rsidP="00BE753E">
            <w:pPr>
              <w:spacing w:after="0" w:line="240" w:lineRule="auto"/>
              <w:rPr>
                <w:rFonts w:ascii="Times New Roman" w:hAnsi="Times New Roman"/>
              </w:rPr>
            </w:pPr>
          </w:p>
        </w:tc>
        <w:tc>
          <w:tcPr>
            <w:tcW w:w="1149" w:type="dxa"/>
          </w:tcPr>
          <w:p w14:paraId="6A849C8E"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7C76DE48" w14:textId="77777777" w:rsidR="00BE753E" w:rsidRPr="0087683C" w:rsidRDefault="00BE753E" w:rsidP="00BE753E">
            <w:pPr>
              <w:spacing w:after="0" w:line="240" w:lineRule="auto"/>
              <w:rPr>
                <w:rFonts w:ascii="Times New Roman" w:hAnsi="Times New Roman"/>
              </w:rPr>
            </w:pPr>
          </w:p>
        </w:tc>
        <w:tc>
          <w:tcPr>
            <w:tcW w:w="1076" w:type="dxa"/>
            <w:vAlign w:val="bottom"/>
          </w:tcPr>
          <w:p w14:paraId="773A632B"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15FB61EF" w14:textId="77777777" w:rsidR="00BE753E" w:rsidRPr="0087683C" w:rsidRDefault="00BE753E" w:rsidP="00BE753E">
            <w:pPr>
              <w:spacing w:after="0" w:line="240" w:lineRule="auto"/>
              <w:rPr>
                <w:rFonts w:ascii="Times New Roman" w:hAnsi="Times New Roman"/>
              </w:rPr>
            </w:pPr>
          </w:p>
        </w:tc>
      </w:tr>
      <w:tr w:rsidR="0087683C" w:rsidRPr="0087683C" w14:paraId="24F1624B"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67BF7378"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ж/д ст Ильинка</w:t>
            </w:r>
          </w:p>
        </w:tc>
        <w:tc>
          <w:tcPr>
            <w:tcW w:w="1134" w:type="dxa"/>
            <w:shd w:val="clear" w:color="auto" w:fill="auto"/>
            <w:noWrap/>
            <w:vAlign w:val="bottom"/>
          </w:tcPr>
          <w:p w14:paraId="36BDB6F5" w14:textId="77777777" w:rsidR="00BE753E" w:rsidRPr="0087683C" w:rsidRDefault="00BE753E" w:rsidP="00BE753E">
            <w:pPr>
              <w:spacing w:after="0" w:line="240" w:lineRule="auto"/>
              <w:rPr>
                <w:rFonts w:ascii="Times New Roman" w:hAnsi="Times New Roman"/>
              </w:rPr>
            </w:pPr>
          </w:p>
        </w:tc>
        <w:tc>
          <w:tcPr>
            <w:tcW w:w="850" w:type="dxa"/>
          </w:tcPr>
          <w:p w14:paraId="2720B237"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2C61C053" w14:textId="77777777" w:rsidR="00BE753E" w:rsidRPr="0087683C" w:rsidRDefault="00BE753E" w:rsidP="00BE753E">
            <w:pPr>
              <w:spacing w:after="0" w:line="240" w:lineRule="auto"/>
              <w:rPr>
                <w:rFonts w:ascii="Times New Roman" w:hAnsi="Times New Roman"/>
              </w:rPr>
            </w:pPr>
          </w:p>
        </w:tc>
        <w:tc>
          <w:tcPr>
            <w:tcW w:w="1149" w:type="dxa"/>
          </w:tcPr>
          <w:p w14:paraId="3D1BE98C"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72DB7EF1" w14:textId="77777777" w:rsidR="00BE753E" w:rsidRPr="0087683C" w:rsidRDefault="00BE753E" w:rsidP="00BE753E">
            <w:pPr>
              <w:spacing w:after="0" w:line="240" w:lineRule="auto"/>
              <w:rPr>
                <w:rFonts w:ascii="Times New Roman" w:hAnsi="Times New Roman"/>
              </w:rPr>
            </w:pPr>
          </w:p>
        </w:tc>
        <w:tc>
          <w:tcPr>
            <w:tcW w:w="1076" w:type="dxa"/>
            <w:vAlign w:val="bottom"/>
          </w:tcPr>
          <w:p w14:paraId="69A1D0A5"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7FCE35C2" w14:textId="77777777" w:rsidR="00BE753E" w:rsidRPr="0087683C" w:rsidRDefault="00BE753E" w:rsidP="00BE753E">
            <w:pPr>
              <w:spacing w:after="0" w:line="240" w:lineRule="auto"/>
              <w:rPr>
                <w:rFonts w:ascii="Times New Roman" w:hAnsi="Times New Roman"/>
              </w:rPr>
            </w:pPr>
          </w:p>
        </w:tc>
      </w:tr>
      <w:tr w:rsidR="0087683C" w:rsidRPr="0087683C" w14:paraId="1BC40CF1"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5B5492D0"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ж/д ст Камень-Рыболов</w:t>
            </w:r>
          </w:p>
        </w:tc>
        <w:tc>
          <w:tcPr>
            <w:tcW w:w="1134" w:type="dxa"/>
            <w:shd w:val="clear" w:color="auto" w:fill="auto"/>
            <w:noWrap/>
            <w:vAlign w:val="bottom"/>
          </w:tcPr>
          <w:p w14:paraId="56911EE9" w14:textId="77777777" w:rsidR="00BE753E" w:rsidRPr="0087683C" w:rsidRDefault="00BE753E" w:rsidP="00BE753E">
            <w:pPr>
              <w:spacing w:after="0" w:line="240" w:lineRule="auto"/>
              <w:rPr>
                <w:rFonts w:ascii="Times New Roman" w:hAnsi="Times New Roman"/>
              </w:rPr>
            </w:pPr>
          </w:p>
        </w:tc>
        <w:tc>
          <w:tcPr>
            <w:tcW w:w="850" w:type="dxa"/>
          </w:tcPr>
          <w:p w14:paraId="185BB952"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11E14F1E" w14:textId="77777777" w:rsidR="00BE753E" w:rsidRPr="0087683C" w:rsidRDefault="00BE753E" w:rsidP="00BE753E">
            <w:pPr>
              <w:spacing w:after="0" w:line="240" w:lineRule="auto"/>
              <w:rPr>
                <w:rFonts w:ascii="Times New Roman" w:hAnsi="Times New Roman"/>
              </w:rPr>
            </w:pPr>
          </w:p>
        </w:tc>
        <w:tc>
          <w:tcPr>
            <w:tcW w:w="1149" w:type="dxa"/>
          </w:tcPr>
          <w:p w14:paraId="0BA4DA97"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4E62782B" w14:textId="77777777" w:rsidR="00BE753E" w:rsidRPr="0087683C" w:rsidRDefault="00BE753E" w:rsidP="00BE753E">
            <w:pPr>
              <w:spacing w:after="0" w:line="240" w:lineRule="auto"/>
              <w:rPr>
                <w:rFonts w:ascii="Times New Roman" w:hAnsi="Times New Roman"/>
              </w:rPr>
            </w:pPr>
          </w:p>
        </w:tc>
        <w:tc>
          <w:tcPr>
            <w:tcW w:w="1076" w:type="dxa"/>
            <w:vAlign w:val="bottom"/>
          </w:tcPr>
          <w:p w14:paraId="32A8F4FF"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16CB9948" w14:textId="77777777" w:rsidR="00BE753E" w:rsidRPr="0087683C" w:rsidRDefault="00BE753E" w:rsidP="00BE753E">
            <w:pPr>
              <w:spacing w:after="0" w:line="240" w:lineRule="auto"/>
              <w:rPr>
                <w:rFonts w:ascii="Times New Roman" w:hAnsi="Times New Roman"/>
              </w:rPr>
            </w:pPr>
          </w:p>
        </w:tc>
      </w:tr>
      <w:tr w:rsidR="00BE753E" w:rsidRPr="0087683C" w14:paraId="5B20E9A5" w14:textId="77777777" w:rsidTr="00BE753E">
        <w:trPr>
          <w:trHeight w:val="255"/>
          <w:jc w:val="center"/>
        </w:trPr>
        <w:tc>
          <w:tcPr>
            <w:tcW w:w="2378" w:type="dxa"/>
            <w:tcBorders>
              <w:top w:val="single" w:sz="8" w:space="0" w:color="auto"/>
              <w:left w:val="single" w:sz="8" w:space="0" w:color="auto"/>
              <w:bottom w:val="single" w:sz="8" w:space="0" w:color="auto"/>
              <w:right w:val="single" w:sz="8" w:space="0" w:color="auto"/>
            </w:tcBorders>
            <w:shd w:val="clear" w:color="auto" w:fill="auto"/>
          </w:tcPr>
          <w:p w14:paraId="4B312C5A" w14:textId="77777777" w:rsidR="00BE753E" w:rsidRPr="0087683C" w:rsidRDefault="00BE753E" w:rsidP="00BE753E">
            <w:pPr>
              <w:spacing w:after="0" w:line="240" w:lineRule="auto"/>
              <w:rPr>
                <w:rFonts w:ascii="Times New Roman" w:hAnsi="Times New Roman"/>
                <w:shd w:val="clear" w:color="auto" w:fill="FFFFFF"/>
              </w:rPr>
            </w:pPr>
            <w:r w:rsidRPr="0087683C">
              <w:rPr>
                <w:rFonts w:ascii="Times New Roman" w:hAnsi="Times New Roman"/>
                <w:bCs/>
              </w:rPr>
              <w:t>ж/д рзд Морозовка</w:t>
            </w:r>
          </w:p>
        </w:tc>
        <w:tc>
          <w:tcPr>
            <w:tcW w:w="1134" w:type="dxa"/>
            <w:shd w:val="clear" w:color="auto" w:fill="auto"/>
            <w:noWrap/>
            <w:vAlign w:val="bottom"/>
          </w:tcPr>
          <w:p w14:paraId="387F5861" w14:textId="77777777" w:rsidR="00BE753E" w:rsidRPr="0087683C" w:rsidRDefault="00BE753E" w:rsidP="00BE753E">
            <w:pPr>
              <w:spacing w:after="0" w:line="240" w:lineRule="auto"/>
              <w:rPr>
                <w:rFonts w:ascii="Times New Roman" w:hAnsi="Times New Roman"/>
              </w:rPr>
            </w:pPr>
          </w:p>
        </w:tc>
        <w:tc>
          <w:tcPr>
            <w:tcW w:w="850" w:type="dxa"/>
          </w:tcPr>
          <w:p w14:paraId="086E595C" w14:textId="77777777" w:rsidR="00BE753E" w:rsidRPr="0087683C" w:rsidRDefault="00BE753E" w:rsidP="00BE753E">
            <w:pPr>
              <w:spacing w:after="0" w:line="240" w:lineRule="auto"/>
              <w:rPr>
                <w:rFonts w:ascii="Times New Roman" w:hAnsi="Times New Roman"/>
              </w:rPr>
            </w:pPr>
          </w:p>
        </w:tc>
        <w:tc>
          <w:tcPr>
            <w:tcW w:w="1122" w:type="dxa"/>
            <w:shd w:val="clear" w:color="auto" w:fill="auto"/>
            <w:noWrap/>
            <w:vAlign w:val="bottom"/>
          </w:tcPr>
          <w:p w14:paraId="0C66C2EA" w14:textId="77777777" w:rsidR="00BE753E" w:rsidRPr="0087683C" w:rsidRDefault="00BE753E" w:rsidP="00BE753E">
            <w:pPr>
              <w:spacing w:after="0" w:line="240" w:lineRule="auto"/>
              <w:rPr>
                <w:rFonts w:ascii="Times New Roman" w:hAnsi="Times New Roman"/>
              </w:rPr>
            </w:pPr>
          </w:p>
        </w:tc>
        <w:tc>
          <w:tcPr>
            <w:tcW w:w="1149" w:type="dxa"/>
          </w:tcPr>
          <w:p w14:paraId="5D505017" w14:textId="77777777" w:rsidR="00BE753E" w:rsidRPr="0087683C" w:rsidRDefault="00BE753E" w:rsidP="00BE753E">
            <w:pPr>
              <w:spacing w:after="0" w:line="240" w:lineRule="auto"/>
              <w:rPr>
                <w:rFonts w:ascii="Times New Roman" w:hAnsi="Times New Roman"/>
              </w:rPr>
            </w:pPr>
          </w:p>
        </w:tc>
        <w:tc>
          <w:tcPr>
            <w:tcW w:w="1260" w:type="dxa"/>
            <w:shd w:val="clear" w:color="auto" w:fill="auto"/>
            <w:noWrap/>
            <w:vAlign w:val="bottom"/>
          </w:tcPr>
          <w:p w14:paraId="6D1D6E53" w14:textId="77777777" w:rsidR="00BE753E" w:rsidRPr="0087683C" w:rsidRDefault="00BE753E" w:rsidP="00BE753E">
            <w:pPr>
              <w:spacing w:after="0" w:line="240" w:lineRule="auto"/>
              <w:rPr>
                <w:rFonts w:ascii="Times New Roman" w:hAnsi="Times New Roman"/>
              </w:rPr>
            </w:pPr>
          </w:p>
        </w:tc>
        <w:tc>
          <w:tcPr>
            <w:tcW w:w="1076" w:type="dxa"/>
            <w:vAlign w:val="bottom"/>
          </w:tcPr>
          <w:p w14:paraId="1D1E5C8B" w14:textId="77777777" w:rsidR="00BE753E" w:rsidRPr="0087683C" w:rsidRDefault="00BE753E" w:rsidP="00BE753E">
            <w:pPr>
              <w:spacing w:after="0" w:line="240" w:lineRule="auto"/>
              <w:rPr>
                <w:rFonts w:ascii="Times New Roman" w:hAnsi="Times New Roman"/>
              </w:rPr>
            </w:pPr>
          </w:p>
        </w:tc>
        <w:tc>
          <w:tcPr>
            <w:tcW w:w="1596" w:type="dxa"/>
            <w:shd w:val="clear" w:color="auto" w:fill="auto"/>
            <w:noWrap/>
            <w:vAlign w:val="bottom"/>
          </w:tcPr>
          <w:p w14:paraId="30D0F3AC" w14:textId="77777777" w:rsidR="00BE753E" w:rsidRPr="0087683C" w:rsidRDefault="00BE753E" w:rsidP="00BE753E">
            <w:pPr>
              <w:spacing w:after="0" w:line="240" w:lineRule="auto"/>
              <w:rPr>
                <w:rFonts w:ascii="Times New Roman" w:hAnsi="Times New Roman"/>
              </w:rPr>
            </w:pPr>
          </w:p>
        </w:tc>
      </w:tr>
    </w:tbl>
    <w:p w14:paraId="18B048D1" w14:textId="77777777" w:rsidR="00BE753E" w:rsidRPr="0087683C" w:rsidRDefault="00BE753E" w:rsidP="00BE753E">
      <w:pPr>
        <w:spacing w:after="0" w:line="240" w:lineRule="auto"/>
        <w:rPr>
          <w:rFonts w:ascii="Times New Roman" w:hAnsi="Times New Roman"/>
        </w:rPr>
      </w:pPr>
    </w:p>
    <w:p w14:paraId="3DE646A7" w14:textId="77777777" w:rsidR="00BE753E" w:rsidRPr="0087683C" w:rsidRDefault="00BE753E" w:rsidP="00BE753E">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7</w:t>
      </w:r>
    </w:p>
    <w:p w14:paraId="46314E82" w14:textId="77777777" w:rsidR="00BE753E" w:rsidRPr="0087683C" w:rsidRDefault="00BE753E" w:rsidP="00BE753E">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Численность населения на 01.01.2017-2022 гг.,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7"/>
        <w:gridCol w:w="1701"/>
        <w:gridCol w:w="1559"/>
        <w:gridCol w:w="1703"/>
        <w:gridCol w:w="1842"/>
        <w:gridCol w:w="1809"/>
      </w:tblGrid>
      <w:tr w:rsidR="0087683C" w:rsidRPr="0087683C" w14:paraId="767F2AF1" w14:textId="77777777" w:rsidTr="00BE753E">
        <w:trPr>
          <w:trHeight w:val="255"/>
          <w:jc w:val="center"/>
        </w:trPr>
        <w:tc>
          <w:tcPr>
            <w:tcW w:w="5000" w:type="pct"/>
            <w:gridSpan w:val="6"/>
            <w:shd w:val="clear" w:color="auto" w:fill="auto"/>
            <w:noWrap/>
            <w:vAlign w:val="center"/>
          </w:tcPr>
          <w:p w14:paraId="6C9DA2E5"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Годы</w:t>
            </w:r>
          </w:p>
        </w:tc>
      </w:tr>
      <w:tr w:rsidR="0087683C" w:rsidRPr="0087683C" w14:paraId="315FDD4A" w14:textId="77777777" w:rsidTr="00BE753E">
        <w:trPr>
          <w:trHeight w:val="255"/>
          <w:jc w:val="center"/>
        </w:trPr>
        <w:tc>
          <w:tcPr>
            <w:tcW w:w="867" w:type="pct"/>
            <w:shd w:val="clear" w:color="auto" w:fill="auto"/>
            <w:noWrap/>
            <w:vAlign w:val="center"/>
          </w:tcPr>
          <w:p w14:paraId="079F543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2017</w:t>
            </w:r>
          </w:p>
        </w:tc>
        <w:tc>
          <w:tcPr>
            <w:tcW w:w="816" w:type="pct"/>
            <w:vAlign w:val="center"/>
          </w:tcPr>
          <w:p w14:paraId="066E94C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2018</w:t>
            </w:r>
          </w:p>
        </w:tc>
        <w:tc>
          <w:tcPr>
            <w:tcW w:w="748" w:type="pct"/>
            <w:shd w:val="clear" w:color="auto" w:fill="auto"/>
            <w:noWrap/>
            <w:vAlign w:val="center"/>
          </w:tcPr>
          <w:p w14:paraId="5B4E651E"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2019</w:t>
            </w:r>
          </w:p>
        </w:tc>
        <w:tc>
          <w:tcPr>
            <w:tcW w:w="817" w:type="pct"/>
            <w:shd w:val="clear" w:color="auto" w:fill="auto"/>
            <w:noWrap/>
            <w:vAlign w:val="center"/>
          </w:tcPr>
          <w:p w14:paraId="698A0D0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2020</w:t>
            </w:r>
          </w:p>
        </w:tc>
        <w:tc>
          <w:tcPr>
            <w:tcW w:w="884" w:type="pct"/>
            <w:shd w:val="clear" w:color="auto" w:fill="auto"/>
            <w:noWrap/>
            <w:vAlign w:val="center"/>
          </w:tcPr>
          <w:p w14:paraId="7022E3A4"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2021</w:t>
            </w:r>
          </w:p>
        </w:tc>
        <w:tc>
          <w:tcPr>
            <w:tcW w:w="868" w:type="pct"/>
            <w:shd w:val="clear" w:color="auto" w:fill="auto"/>
            <w:noWrap/>
            <w:vAlign w:val="center"/>
          </w:tcPr>
          <w:p w14:paraId="0583EE7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2022</w:t>
            </w:r>
          </w:p>
        </w:tc>
      </w:tr>
      <w:tr w:rsidR="00BE753E" w:rsidRPr="0087683C" w14:paraId="0D79B3D9" w14:textId="77777777" w:rsidTr="00BE753E">
        <w:trPr>
          <w:trHeight w:val="255"/>
          <w:jc w:val="center"/>
        </w:trPr>
        <w:tc>
          <w:tcPr>
            <w:tcW w:w="867" w:type="pct"/>
            <w:shd w:val="clear" w:color="auto" w:fill="auto"/>
            <w:noWrap/>
            <w:vAlign w:val="bottom"/>
          </w:tcPr>
          <w:p w14:paraId="45B9311B" w14:textId="77777777" w:rsidR="00BE753E" w:rsidRPr="0087683C" w:rsidRDefault="00BE753E" w:rsidP="00BE753E">
            <w:pPr>
              <w:spacing w:after="0" w:line="240" w:lineRule="auto"/>
              <w:rPr>
                <w:rFonts w:ascii="Times New Roman" w:hAnsi="Times New Roman"/>
              </w:rPr>
            </w:pPr>
          </w:p>
        </w:tc>
        <w:tc>
          <w:tcPr>
            <w:tcW w:w="816" w:type="pct"/>
          </w:tcPr>
          <w:p w14:paraId="6C9DAEC0" w14:textId="77777777" w:rsidR="00BE753E" w:rsidRPr="0087683C" w:rsidRDefault="00BE753E" w:rsidP="00BE753E">
            <w:pPr>
              <w:spacing w:after="0" w:line="240" w:lineRule="auto"/>
              <w:rPr>
                <w:rFonts w:ascii="Times New Roman" w:hAnsi="Times New Roman"/>
              </w:rPr>
            </w:pPr>
          </w:p>
        </w:tc>
        <w:tc>
          <w:tcPr>
            <w:tcW w:w="748" w:type="pct"/>
            <w:shd w:val="clear" w:color="auto" w:fill="auto"/>
            <w:noWrap/>
            <w:vAlign w:val="bottom"/>
          </w:tcPr>
          <w:p w14:paraId="7845E2B3" w14:textId="77777777" w:rsidR="00BE753E" w:rsidRPr="0087683C" w:rsidRDefault="00BE753E" w:rsidP="00BE753E">
            <w:pPr>
              <w:spacing w:after="0" w:line="240" w:lineRule="auto"/>
              <w:rPr>
                <w:rFonts w:ascii="Times New Roman" w:hAnsi="Times New Roman"/>
              </w:rPr>
            </w:pPr>
          </w:p>
        </w:tc>
        <w:tc>
          <w:tcPr>
            <w:tcW w:w="817" w:type="pct"/>
            <w:shd w:val="clear" w:color="auto" w:fill="auto"/>
            <w:noWrap/>
            <w:vAlign w:val="bottom"/>
          </w:tcPr>
          <w:p w14:paraId="2C16DD0C" w14:textId="77777777" w:rsidR="00BE753E" w:rsidRPr="0087683C" w:rsidRDefault="00BE753E" w:rsidP="00BE753E">
            <w:pPr>
              <w:spacing w:after="0" w:line="240" w:lineRule="auto"/>
              <w:rPr>
                <w:rFonts w:ascii="Times New Roman" w:hAnsi="Times New Roman"/>
              </w:rPr>
            </w:pPr>
          </w:p>
        </w:tc>
        <w:tc>
          <w:tcPr>
            <w:tcW w:w="884" w:type="pct"/>
            <w:shd w:val="clear" w:color="auto" w:fill="auto"/>
            <w:noWrap/>
            <w:vAlign w:val="bottom"/>
          </w:tcPr>
          <w:p w14:paraId="042ADE1E" w14:textId="77777777" w:rsidR="00BE753E" w:rsidRPr="0087683C" w:rsidRDefault="00BE753E" w:rsidP="00BE753E">
            <w:pPr>
              <w:spacing w:after="0" w:line="240" w:lineRule="auto"/>
              <w:rPr>
                <w:rFonts w:ascii="Times New Roman" w:hAnsi="Times New Roman"/>
              </w:rPr>
            </w:pPr>
          </w:p>
        </w:tc>
        <w:tc>
          <w:tcPr>
            <w:tcW w:w="868" w:type="pct"/>
            <w:shd w:val="clear" w:color="auto" w:fill="auto"/>
            <w:noWrap/>
            <w:vAlign w:val="bottom"/>
          </w:tcPr>
          <w:p w14:paraId="7B97E6AF" w14:textId="77777777" w:rsidR="00BE753E" w:rsidRPr="0087683C" w:rsidRDefault="00BE753E" w:rsidP="00BE753E">
            <w:pPr>
              <w:spacing w:after="0" w:line="240" w:lineRule="auto"/>
              <w:rPr>
                <w:rFonts w:ascii="Times New Roman" w:hAnsi="Times New Roman"/>
              </w:rPr>
            </w:pPr>
          </w:p>
        </w:tc>
      </w:tr>
    </w:tbl>
    <w:p w14:paraId="10F55172" w14:textId="77777777" w:rsidR="00BE753E" w:rsidRPr="0087683C" w:rsidRDefault="00BE753E" w:rsidP="00BE753E">
      <w:pPr>
        <w:spacing w:after="0" w:line="240" w:lineRule="auto"/>
        <w:rPr>
          <w:rFonts w:ascii="Times New Roman" w:hAnsi="Times New Roman"/>
        </w:rPr>
      </w:pPr>
    </w:p>
    <w:p w14:paraId="2E422C13" w14:textId="77777777" w:rsidR="00BE753E" w:rsidRPr="0087683C" w:rsidRDefault="00BE753E" w:rsidP="00BE753E">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8</w:t>
      </w:r>
    </w:p>
    <w:p w14:paraId="3BA1AE71" w14:textId="77777777" w:rsidR="00BE753E" w:rsidRPr="0087683C" w:rsidRDefault="00BE753E" w:rsidP="00BE753E">
      <w:pPr>
        <w:spacing w:after="0" w:line="240" w:lineRule="auto"/>
        <w:rPr>
          <w:rFonts w:ascii="Times New Roman" w:hAnsi="Times New Roman"/>
          <w:bCs/>
          <w:kern w:val="32"/>
          <w:sz w:val="28"/>
          <w:szCs w:val="28"/>
        </w:rPr>
      </w:pPr>
      <w:r w:rsidRPr="0087683C">
        <w:rPr>
          <w:rFonts w:ascii="Times New Roman" w:hAnsi="Times New Roman"/>
          <w:bCs/>
          <w:kern w:val="32"/>
          <w:sz w:val="28"/>
          <w:szCs w:val="28"/>
        </w:rPr>
        <w:t>Численность населения в дошкольном возрасте (0-6 лет) на 01.01.2017-2022 гг., чел.</w:t>
      </w:r>
    </w:p>
    <w:tbl>
      <w:tblPr>
        <w:tblW w:w="9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2"/>
        <w:gridCol w:w="1559"/>
        <w:gridCol w:w="1417"/>
        <w:gridCol w:w="1560"/>
        <w:gridCol w:w="1559"/>
        <w:gridCol w:w="1428"/>
      </w:tblGrid>
      <w:tr w:rsidR="0087683C" w:rsidRPr="0087683C" w14:paraId="62715E7D" w14:textId="77777777" w:rsidTr="00BE753E">
        <w:trPr>
          <w:trHeight w:val="255"/>
          <w:jc w:val="center"/>
        </w:trPr>
        <w:tc>
          <w:tcPr>
            <w:tcW w:w="9095" w:type="dxa"/>
            <w:gridSpan w:val="6"/>
            <w:shd w:val="clear" w:color="auto" w:fill="auto"/>
            <w:noWrap/>
            <w:vAlign w:val="center"/>
          </w:tcPr>
          <w:p w14:paraId="44AE013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Годы</w:t>
            </w:r>
          </w:p>
        </w:tc>
      </w:tr>
      <w:tr w:rsidR="0087683C" w:rsidRPr="0087683C" w14:paraId="1B0C458D" w14:textId="77777777" w:rsidTr="00BE753E">
        <w:trPr>
          <w:trHeight w:hRule="exact" w:val="291"/>
          <w:jc w:val="center"/>
        </w:trPr>
        <w:tc>
          <w:tcPr>
            <w:tcW w:w="1572" w:type="dxa"/>
            <w:shd w:val="clear" w:color="auto" w:fill="auto"/>
            <w:noWrap/>
            <w:vAlign w:val="center"/>
          </w:tcPr>
          <w:p w14:paraId="3242D480"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2017</w:t>
            </w:r>
          </w:p>
        </w:tc>
        <w:tc>
          <w:tcPr>
            <w:tcW w:w="1559" w:type="dxa"/>
            <w:vAlign w:val="center"/>
          </w:tcPr>
          <w:p w14:paraId="48DF0C57"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2018</w:t>
            </w:r>
          </w:p>
        </w:tc>
        <w:tc>
          <w:tcPr>
            <w:tcW w:w="1417" w:type="dxa"/>
            <w:shd w:val="clear" w:color="auto" w:fill="auto"/>
            <w:noWrap/>
            <w:vAlign w:val="center"/>
          </w:tcPr>
          <w:p w14:paraId="2FE93747"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2019</w:t>
            </w:r>
          </w:p>
        </w:tc>
        <w:tc>
          <w:tcPr>
            <w:tcW w:w="1560" w:type="dxa"/>
            <w:shd w:val="clear" w:color="auto" w:fill="auto"/>
            <w:noWrap/>
            <w:vAlign w:val="center"/>
          </w:tcPr>
          <w:p w14:paraId="20FA782F"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2020</w:t>
            </w:r>
          </w:p>
        </w:tc>
        <w:tc>
          <w:tcPr>
            <w:tcW w:w="1559" w:type="dxa"/>
            <w:shd w:val="clear" w:color="auto" w:fill="auto"/>
            <w:noWrap/>
            <w:vAlign w:val="center"/>
          </w:tcPr>
          <w:p w14:paraId="43E1714D"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2021</w:t>
            </w:r>
          </w:p>
        </w:tc>
        <w:tc>
          <w:tcPr>
            <w:tcW w:w="1428" w:type="dxa"/>
            <w:shd w:val="clear" w:color="auto" w:fill="auto"/>
            <w:noWrap/>
            <w:vAlign w:val="center"/>
          </w:tcPr>
          <w:p w14:paraId="3AC462BA"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2022</w:t>
            </w:r>
          </w:p>
        </w:tc>
      </w:tr>
      <w:tr w:rsidR="00BE753E" w:rsidRPr="0087683C" w14:paraId="26DC753F" w14:textId="77777777" w:rsidTr="00BE753E">
        <w:trPr>
          <w:trHeight w:val="255"/>
          <w:jc w:val="center"/>
        </w:trPr>
        <w:tc>
          <w:tcPr>
            <w:tcW w:w="1572" w:type="dxa"/>
            <w:shd w:val="clear" w:color="auto" w:fill="auto"/>
            <w:noWrap/>
            <w:vAlign w:val="bottom"/>
          </w:tcPr>
          <w:p w14:paraId="40D4ECBE" w14:textId="77777777" w:rsidR="00BE753E" w:rsidRPr="0087683C" w:rsidRDefault="00BE753E" w:rsidP="00BE753E">
            <w:pPr>
              <w:spacing w:after="0" w:line="240" w:lineRule="auto"/>
              <w:rPr>
                <w:rFonts w:ascii="Times New Roman" w:hAnsi="Times New Roman"/>
              </w:rPr>
            </w:pPr>
          </w:p>
        </w:tc>
        <w:tc>
          <w:tcPr>
            <w:tcW w:w="1559" w:type="dxa"/>
          </w:tcPr>
          <w:p w14:paraId="438B098B" w14:textId="77777777" w:rsidR="00BE753E" w:rsidRPr="0087683C" w:rsidRDefault="00BE753E" w:rsidP="00BE753E">
            <w:pPr>
              <w:spacing w:after="0" w:line="240" w:lineRule="auto"/>
              <w:rPr>
                <w:rFonts w:ascii="Times New Roman" w:hAnsi="Times New Roman"/>
              </w:rPr>
            </w:pPr>
          </w:p>
        </w:tc>
        <w:tc>
          <w:tcPr>
            <w:tcW w:w="1417" w:type="dxa"/>
            <w:shd w:val="clear" w:color="auto" w:fill="auto"/>
            <w:noWrap/>
            <w:vAlign w:val="bottom"/>
          </w:tcPr>
          <w:p w14:paraId="47F9EF24" w14:textId="77777777" w:rsidR="00BE753E" w:rsidRPr="0087683C" w:rsidRDefault="00BE753E" w:rsidP="00BE753E">
            <w:pPr>
              <w:spacing w:after="0" w:line="240" w:lineRule="auto"/>
              <w:rPr>
                <w:rFonts w:ascii="Times New Roman" w:hAnsi="Times New Roman"/>
              </w:rPr>
            </w:pPr>
          </w:p>
        </w:tc>
        <w:tc>
          <w:tcPr>
            <w:tcW w:w="1560" w:type="dxa"/>
            <w:shd w:val="clear" w:color="auto" w:fill="auto"/>
            <w:noWrap/>
            <w:vAlign w:val="bottom"/>
          </w:tcPr>
          <w:p w14:paraId="5A580328" w14:textId="77777777" w:rsidR="00BE753E" w:rsidRPr="0087683C" w:rsidRDefault="00BE753E" w:rsidP="00BE753E">
            <w:pPr>
              <w:spacing w:after="0" w:line="240" w:lineRule="auto"/>
              <w:rPr>
                <w:rFonts w:ascii="Times New Roman" w:hAnsi="Times New Roman"/>
              </w:rPr>
            </w:pPr>
          </w:p>
        </w:tc>
        <w:tc>
          <w:tcPr>
            <w:tcW w:w="1559" w:type="dxa"/>
            <w:shd w:val="clear" w:color="auto" w:fill="auto"/>
            <w:noWrap/>
            <w:vAlign w:val="bottom"/>
          </w:tcPr>
          <w:p w14:paraId="7D7DEF84" w14:textId="77777777" w:rsidR="00BE753E" w:rsidRPr="0087683C" w:rsidRDefault="00BE753E" w:rsidP="00BE753E">
            <w:pPr>
              <w:spacing w:after="0" w:line="240" w:lineRule="auto"/>
              <w:rPr>
                <w:rFonts w:ascii="Times New Roman" w:hAnsi="Times New Roman"/>
              </w:rPr>
            </w:pPr>
          </w:p>
        </w:tc>
        <w:tc>
          <w:tcPr>
            <w:tcW w:w="1428" w:type="dxa"/>
            <w:shd w:val="clear" w:color="auto" w:fill="auto"/>
            <w:noWrap/>
            <w:vAlign w:val="bottom"/>
          </w:tcPr>
          <w:p w14:paraId="635AA0EC" w14:textId="77777777" w:rsidR="00BE753E" w:rsidRPr="0087683C" w:rsidRDefault="00BE753E" w:rsidP="00BE753E">
            <w:pPr>
              <w:spacing w:after="0" w:line="240" w:lineRule="auto"/>
              <w:rPr>
                <w:rFonts w:ascii="Times New Roman" w:hAnsi="Times New Roman"/>
              </w:rPr>
            </w:pPr>
          </w:p>
        </w:tc>
      </w:tr>
    </w:tbl>
    <w:p w14:paraId="728AC0DC" w14:textId="307F15C2" w:rsidR="00BE753E" w:rsidRPr="0087683C" w:rsidRDefault="00BE753E" w:rsidP="00BE753E">
      <w:pPr>
        <w:spacing w:after="0" w:line="240" w:lineRule="auto"/>
        <w:rPr>
          <w:rFonts w:ascii="Times New Roman" w:hAnsi="Times New Roman"/>
          <w:highlight w:val="yellow"/>
        </w:rPr>
      </w:pPr>
    </w:p>
    <w:p w14:paraId="16729064" w14:textId="77777777" w:rsidR="00BE753E" w:rsidRPr="0087683C" w:rsidRDefault="00BE753E" w:rsidP="00BE753E">
      <w:pPr>
        <w:spacing w:after="0" w:line="240" w:lineRule="auto"/>
        <w:rPr>
          <w:rFonts w:ascii="Times New Roman" w:hAnsi="Times New Roman"/>
          <w:highlight w:val="yellow"/>
        </w:rPr>
      </w:pPr>
    </w:p>
    <w:p w14:paraId="5015A2FE" w14:textId="77777777" w:rsidR="00BE753E" w:rsidRPr="0087683C" w:rsidRDefault="00BE753E" w:rsidP="00BE753E">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9</w:t>
      </w:r>
    </w:p>
    <w:p w14:paraId="691AD9D7" w14:textId="77777777" w:rsidR="00BE753E" w:rsidRPr="0087683C" w:rsidRDefault="00BE753E" w:rsidP="00BE753E">
      <w:pPr>
        <w:spacing w:after="0" w:line="240" w:lineRule="auto"/>
        <w:rPr>
          <w:rFonts w:ascii="Times New Roman" w:hAnsi="Times New Roman"/>
          <w:bCs/>
          <w:kern w:val="32"/>
          <w:sz w:val="28"/>
          <w:szCs w:val="28"/>
        </w:rPr>
      </w:pPr>
      <w:r w:rsidRPr="0087683C">
        <w:rPr>
          <w:rFonts w:ascii="Times New Roman" w:hAnsi="Times New Roman"/>
          <w:bCs/>
          <w:kern w:val="32"/>
          <w:sz w:val="28"/>
          <w:szCs w:val="28"/>
        </w:rPr>
        <w:t>Численность населения в школьном возрасте (7-17 лет) на 01.01.2017-2022 гг., чел.</w:t>
      </w:r>
    </w:p>
    <w:tbl>
      <w:tblPr>
        <w:tblW w:w="4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3"/>
        <w:gridCol w:w="1559"/>
        <w:gridCol w:w="1701"/>
        <w:gridCol w:w="1558"/>
        <w:gridCol w:w="1560"/>
        <w:gridCol w:w="1458"/>
      </w:tblGrid>
      <w:tr w:rsidR="0087683C" w:rsidRPr="0087683C" w14:paraId="6D08E4EF" w14:textId="77777777" w:rsidTr="00BE753E">
        <w:trPr>
          <w:trHeight w:val="255"/>
          <w:tblHeader/>
          <w:jc w:val="center"/>
        </w:trPr>
        <w:tc>
          <w:tcPr>
            <w:tcW w:w="5000" w:type="pct"/>
            <w:gridSpan w:val="6"/>
            <w:shd w:val="clear" w:color="auto" w:fill="auto"/>
            <w:noWrap/>
            <w:vAlign w:val="center"/>
          </w:tcPr>
          <w:p w14:paraId="4623F8B4"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lastRenderedPageBreak/>
              <w:t>Годы</w:t>
            </w:r>
          </w:p>
        </w:tc>
      </w:tr>
      <w:tr w:rsidR="0087683C" w:rsidRPr="0087683C" w14:paraId="2F832B5D" w14:textId="77777777" w:rsidTr="00BE753E">
        <w:trPr>
          <w:trHeight w:val="255"/>
          <w:tblHeader/>
          <w:jc w:val="center"/>
        </w:trPr>
        <w:tc>
          <w:tcPr>
            <w:tcW w:w="845" w:type="pct"/>
            <w:shd w:val="clear" w:color="auto" w:fill="auto"/>
            <w:noWrap/>
            <w:vAlign w:val="center"/>
          </w:tcPr>
          <w:p w14:paraId="094392F9"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2017</w:t>
            </w:r>
          </w:p>
        </w:tc>
        <w:tc>
          <w:tcPr>
            <w:tcW w:w="827" w:type="pct"/>
            <w:vAlign w:val="center"/>
          </w:tcPr>
          <w:p w14:paraId="006A0E89"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2018</w:t>
            </w:r>
          </w:p>
        </w:tc>
        <w:tc>
          <w:tcPr>
            <w:tcW w:w="902" w:type="pct"/>
            <w:shd w:val="clear" w:color="auto" w:fill="auto"/>
            <w:noWrap/>
            <w:vAlign w:val="center"/>
          </w:tcPr>
          <w:p w14:paraId="7FBC5A75"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2019</w:t>
            </w:r>
          </w:p>
        </w:tc>
        <w:tc>
          <w:tcPr>
            <w:tcW w:w="826" w:type="pct"/>
            <w:shd w:val="clear" w:color="auto" w:fill="auto"/>
            <w:noWrap/>
            <w:vAlign w:val="center"/>
          </w:tcPr>
          <w:p w14:paraId="77E73FA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2020</w:t>
            </w:r>
          </w:p>
        </w:tc>
        <w:tc>
          <w:tcPr>
            <w:tcW w:w="827" w:type="pct"/>
            <w:shd w:val="clear" w:color="auto" w:fill="auto"/>
            <w:noWrap/>
            <w:vAlign w:val="center"/>
          </w:tcPr>
          <w:p w14:paraId="7D81C959"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2021</w:t>
            </w:r>
          </w:p>
        </w:tc>
        <w:tc>
          <w:tcPr>
            <w:tcW w:w="773" w:type="pct"/>
            <w:shd w:val="clear" w:color="auto" w:fill="auto"/>
            <w:noWrap/>
            <w:vAlign w:val="center"/>
          </w:tcPr>
          <w:p w14:paraId="771659E2"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2022</w:t>
            </w:r>
          </w:p>
        </w:tc>
      </w:tr>
      <w:tr w:rsidR="00BE753E" w:rsidRPr="0087683C" w14:paraId="481F9B1C" w14:textId="77777777" w:rsidTr="00BE753E">
        <w:trPr>
          <w:trHeight w:val="255"/>
          <w:jc w:val="center"/>
        </w:trPr>
        <w:tc>
          <w:tcPr>
            <w:tcW w:w="845" w:type="pct"/>
            <w:shd w:val="clear" w:color="auto" w:fill="auto"/>
            <w:noWrap/>
            <w:vAlign w:val="bottom"/>
          </w:tcPr>
          <w:p w14:paraId="562356CA" w14:textId="77777777" w:rsidR="00BE753E" w:rsidRPr="0087683C" w:rsidRDefault="00BE753E" w:rsidP="00BE753E">
            <w:pPr>
              <w:spacing w:after="0" w:line="240" w:lineRule="auto"/>
              <w:rPr>
                <w:rFonts w:ascii="Times New Roman" w:hAnsi="Times New Roman"/>
              </w:rPr>
            </w:pPr>
          </w:p>
        </w:tc>
        <w:tc>
          <w:tcPr>
            <w:tcW w:w="827" w:type="pct"/>
          </w:tcPr>
          <w:p w14:paraId="24C57294" w14:textId="77777777" w:rsidR="00BE753E" w:rsidRPr="0087683C" w:rsidRDefault="00BE753E" w:rsidP="00BE753E">
            <w:pPr>
              <w:spacing w:after="0" w:line="240" w:lineRule="auto"/>
              <w:rPr>
                <w:rFonts w:ascii="Times New Roman" w:hAnsi="Times New Roman"/>
              </w:rPr>
            </w:pPr>
          </w:p>
        </w:tc>
        <w:tc>
          <w:tcPr>
            <w:tcW w:w="902" w:type="pct"/>
            <w:shd w:val="clear" w:color="auto" w:fill="auto"/>
            <w:noWrap/>
            <w:vAlign w:val="bottom"/>
          </w:tcPr>
          <w:p w14:paraId="45C96085" w14:textId="77777777" w:rsidR="00BE753E" w:rsidRPr="0087683C" w:rsidRDefault="00BE753E" w:rsidP="00BE753E">
            <w:pPr>
              <w:spacing w:after="0" w:line="240" w:lineRule="auto"/>
              <w:rPr>
                <w:rFonts w:ascii="Times New Roman" w:hAnsi="Times New Roman"/>
              </w:rPr>
            </w:pPr>
          </w:p>
        </w:tc>
        <w:tc>
          <w:tcPr>
            <w:tcW w:w="826" w:type="pct"/>
            <w:shd w:val="clear" w:color="auto" w:fill="auto"/>
            <w:noWrap/>
            <w:vAlign w:val="bottom"/>
          </w:tcPr>
          <w:p w14:paraId="5988B677" w14:textId="77777777" w:rsidR="00BE753E" w:rsidRPr="0087683C" w:rsidRDefault="00BE753E" w:rsidP="00BE753E">
            <w:pPr>
              <w:spacing w:after="0" w:line="240" w:lineRule="auto"/>
              <w:rPr>
                <w:rFonts w:ascii="Times New Roman" w:hAnsi="Times New Roman"/>
              </w:rPr>
            </w:pPr>
          </w:p>
        </w:tc>
        <w:tc>
          <w:tcPr>
            <w:tcW w:w="827" w:type="pct"/>
            <w:shd w:val="clear" w:color="auto" w:fill="auto"/>
            <w:noWrap/>
            <w:vAlign w:val="bottom"/>
          </w:tcPr>
          <w:p w14:paraId="6CCCDF80" w14:textId="77777777" w:rsidR="00BE753E" w:rsidRPr="0087683C" w:rsidRDefault="00BE753E" w:rsidP="00BE753E">
            <w:pPr>
              <w:spacing w:after="0" w:line="240" w:lineRule="auto"/>
              <w:rPr>
                <w:rFonts w:ascii="Times New Roman" w:hAnsi="Times New Roman"/>
              </w:rPr>
            </w:pPr>
          </w:p>
        </w:tc>
        <w:tc>
          <w:tcPr>
            <w:tcW w:w="773" w:type="pct"/>
            <w:shd w:val="clear" w:color="auto" w:fill="auto"/>
            <w:noWrap/>
            <w:vAlign w:val="bottom"/>
          </w:tcPr>
          <w:p w14:paraId="0AA71D66" w14:textId="77777777" w:rsidR="00BE753E" w:rsidRPr="0087683C" w:rsidRDefault="00BE753E" w:rsidP="00BE753E">
            <w:pPr>
              <w:spacing w:after="0" w:line="240" w:lineRule="auto"/>
              <w:rPr>
                <w:rFonts w:ascii="Times New Roman" w:hAnsi="Times New Roman"/>
              </w:rPr>
            </w:pPr>
          </w:p>
        </w:tc>
      </w:tr>
    </w:tbl>
    <w:p w14:paraId="7F8E5ED4" w14:textId="77777777" w:rsidR="00BE753E" w:rsidRPr="0087683C" w:rsidRDefault="00BE753E" w:rsidP="00BE753E">
      <w:pPr>
        <w:spacing w:after="0" w:line="240" w:lineRule="auto"/>
        <w:rPr>
          <w:rFonts w:ascii="Times New Roman" w:hAnsi="Times New Roman"/>
          <w:highlight w:val="yellow"/>
        </w:rPr>
      </w:pPr>
    </w:p>
    <w:p w14:paraId="13D8ED2B" w14:textId="77777777" w:rsidR="00BE753E" w:rsidRPr="0087683C" w:rsidRDefault="00BE753E" w:rsidP="00BE753E">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10</w:t>
      </w:r>
    </w:p>
    <w:p w14:paraId="040F51BB" w14:textId="77777777" w:rsidR="00BE753E" w:rsidRPr="0087683C" w:rsidRDefault="00BE753E" w:rsidP="00BE753E">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Динамика рождаемости населения, 2017-2021 гг.</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1417"/>
        <w:gridCol w:w="1560"/>
        <w:gridCol w:w="1842"/>
        <w:gridCol w:w="1814"/>
      </w:tblGrid>
      <w:tr w:rsidR="0087683C" w:rsidRPr="0087683C" w14:paraId="745C22DB" w14:textId="77777777" w:rsidTr="00BE753E">
        <w:trPr>
          <w:trHeight w:val="255"/>
          <w:tblHeader/>
          <w:jc w:val="center"/>
        </w:trPr>
        <w:tc>
          <w:tcPr>
            <w:tcW w:w="8166" w:type="dxa"/>
            <w:gridSpan w:val="5"/>
            <w:shd w:val="clear" w:color="auto" w:fill="auto"/>
            <w:noWrap/>
            <w:vAlign w:val="center"/>
          </w:tcPr>
          <w:p w14:paraId="5ABF34DF"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Годы</w:t>
            </w:r>
          </w:p>
        </w:tc>
      </w:tr>
      <w:tr w:rsidR="0087683C" w:rsidRPr="0087683C" w14:paraId="757E4049" w14:textId="77777777" w:rsidTr="00BE753E">
        <w:trPr>
          <w:trHeight w:val="255"/>
          <w:tblHeader/>
          <w:jc w:val="center"/>
        </w:trPr>
        <w:tc>
          <w:tcPr>
            <w:tcW w:w="1533" w:type="dxa"/>
            <w:shd w:val="clear" w:color="auto" w:fill="auto"/>
            <w:noWrap/>
            <w:vAlign w:val="center"/>
          </w:tcPr>
          <w:p w14:paraId="0DB20F37"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2017</w:t>
            </w:r>
          </w:p>
        </w:tc>
        <w:tc>
          <w:tcPr>
            <w:tcW w:w="1417" w:type="dxa"/>
            <w:vAlign w:val="center"/>
          </w:tcPr>
          <w:p w14:paraId="02FE7AF0"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2018</w:t>
            </w:r>
          </w:p>
        </w:tc>
        <w:tc>
          <w:tcPr>
            <w:tcW w:w="1560" w:type="dxa"/>
            <w:shd w:val="clear" w:color="auto" w:fill="auto"/>
            <w:noWrap/>
            <w:vAlign w:val="center"/>
          </w:tcPr>
          <w:p w14:paraId="77BF0760"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2019</w:t>
            </w:r>
          </w:p>
        </w:tc>
        <w:tc>
          <w:tcPr>
            <w:tcW w:w="1842" w:type="dxa"/>
            <w:shd w:val="clear" w:color="auto" w:fill="auto"/>
            <w:noWrap/>
            <w:vAlign w:val="center"/>
          </w:tcPr>
          <w:p w14:paraId="768AE4EF"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2020</w:t>
            </w:r>
          </w:p>
        </w:tc>
        <w:tc>
          <w:tcPr>
            <w:tcW w:w="1814" w:type="dxa"/>
            <w:shd w:val="clear" w:color="auto" w:fill="auto"/>
            <w:noWrap/>
            <w:vAlign w:val="center"/>
          </w:tcPr>
          <w:p w14:paraId="497DADB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2021</w:t>
            </w:r>
          </w:p>
        </w:tc>
      </w:tr>
      <w:tr w:rsidR="00BE753E" w:rsidRPr="0087683C" w14:paraId="551F89D2" w14:textId="77777777" w:rsidTr="00BE753E">
        <w:trPr>
          <w:trHeight w:val="255"/>
          <w:jc w:val="center"/>
        </w:trPr>
        <w:tc>
          <w:tcPr>
            <w:tcW w:w="1533" w:type="dxa"/>
            <w:shd w:val="clear" w:color="auto" w:fill="auto"/>
            <w:noWrap/>
            <w:vAlign w:val="bottom"/>
          </w:tcPr>
          <w:p w14:paraId="07752590" w14:textId="77777777" w:rsidR="00BE753E" w:rsidRPr="0087683C" w:rsidRDefault="00BE753E" w:rsidP="00BE753E">
            <w:pPr>
              <w:spacing w:after="0" w:line="240" w:lineRule="auto"/>
              <w:rPr>
                <w:rFonts w:ascii="Times New Roman" w:hAnsi="Times New Roman"/>
              </w:rPr>
            </w:pPr>
          </w:p>
        </w:tc>
        <w:tc>
          <w:tcPr>
            <w:tcW w:w="1417" w:type="dxa"/>
          </w:tcPr>
          <w:p w14:paraId="342EAE4D" w14:textId="77777777" w:rsidR="00BE753E" w:rsidRPr="0087683C" w:rsidRDefault="00BE753E" w:rsidP="00BE753E">
            <w:pPr>
              <w:spacing w:after="0" w:line="240" w:lineRule="auto"/>
              <w:rPr>
                <w:rFonts w:ascii="Times New Roman" w:hAnsi="Times New Roman"/>
              </w:rPr>
            </w:pPr>
          </w:p>
        </w:tc>
        <w:tc>
          <w:tcPr>
            <w:tcW w:w="1560" w:type="dxa"/>
            <w:shd w:val="clear" w:color="auto" w:fill="auto"/>
            <w:noWrap/>
            <w:vAlign w:val="bottom"/>
          </w:tcPr>
          <w:p w14:paraId="7DE18128" w14:textId="77777777" w:rsidR="00BE753E" w:rsidRPr="0087683C" w:rsidRDefault="00BE753E" w:rsidP="00BE753E">
            <w:pPr>
              <w:spacing w:after="0" w:line="240" w:lineRule="auto"/>
              <w:rPr>
                <w:rFonts w:ascii="Times New Roman" w:hAnsi="Times New Roman"/>
              </w:rPr>
            </w:pPr>
          </w:p>
        </w:tc>
        <w:tc>
          <w:tcPr>
            <w:tcW w:w="1842" w:type="dxa"/>
            <w:shd w:val="clear" w:color="auto" w:fill="auto"/>
            <w:noWrap/>
            <w:vAlign w:val="bottom"/>
          </w:tcPr>
          <w:p w14:paraId="4F24DCC8" w14:textId="77777777" w:rsidR="00BE753E" w:rsidRPr="0087683C" w:rsidRDefault="00BE753E" w:rsidP="00BE753E">
            <w:pPr>
              <w:spacing w:after="0" w:line="240" w:lineRule="auto"/>
              <w:rPr>
                <w:rFonts w:ascii="Times New Roman" w:hAnsi="Times New Roman"/>
              </w:rPr>
            </w:pPr>
          </w:p>
        </w:tc>
        <w:tc>
          <w:tcPr>
            <w:tcW w:w="1814" w:type="dxa"/>
            <w:shd w:val="clear" w:color="auto" w:fill="auto"/>
            <w:noWrap/>
            <w:vAlign w:val="bottom"/>
          </w:tcPr>
          <w:p w14:paraId="5436CB3B" w14:textId="77777777" w:rsidR="00BE753E" w:rsidRPr="0087683C" w:rsidRDefault="00BE753E" w:rsidP="00BE753E">
            <w:pPr>
              <w:spacing w:after="0" w:line="240" w:lineRule="auto"/>
              <w:rPr>
                <w:rFonts w:ascii="Times New Roman" w:hAnsi="Times New Roman"/>
              </w:rPr>
            </w:pPr>
          </w:p>
        </w:tc>
      </w:tr>
    </w:tbl>
    <w:p w14:paraId="35F73301" w14:textId="77777777" w:rsidR="00BE753E" w:rsidRPr="0087683C" w:rsidRDefault="00BE753E" w:rsidP="00BE753E">
      <w:pPr>
        <w:spacing w:after="0" w:line="240" w:lineRule="auto"/>
        <w:rPr>
          <w:rFonts w:ascii="Times New Roman" w:hAnsi="Times New Roman"/>
        </w:rPr>
      </w:pPr>
    </w:p>
    <w:p w14:paraId="676C6E8C" w14:textId="77777777" w:rsidR="00BE753E" w:rsidRPr="0087683C" w:rsidRDefault="00BE753E" w:rsidP="00BE753E">
      <w:pPr>
        <w:spacing w:after="0" w:line="240" w:lineRule="auto"/>
        <w:jc w:val="right"/>
        <w:rPr>
          <w:rFonts w:ascii="Times New Roman" w:hAnsi="Times New Roman"/>
          <w:sz w:val="28"/>
          <w:szCs w:val="28"/>
        </w:rPr>
      </w:pPr>
      <w:r w:rsidRPr="0087683C">
        <w:rPr>
          <w:rFonts w:ascii="Times New Roman" w:hAnsi="Times New Roman"/>
          <w:sz w:val="28"/>
          <w:szCs w:val="28"/>
        </w:rPr>
        <w:t>Таблица</w:t>
      </w:r>
      <w:r w:rsidRPr="0087683C">
        <w:rPr>
          <w:rFonts w:ascii="Times New Roman" w:hAnsi="Times New Roman"/>
          <w:noProof/>
          <w:sz w:val="28"/>
          <w:szCs w:val="28"/>
        </w:rPr>
        <w:t xml:space="preserve"> 11</w:t>
      </w:r>
    </w:p>
    <w:p w14:paraId="45D9F21C" w14:textId="77777777" w:rsidR="00BE753E" w:rsidRPr="0087683C" w:rsidRDefault="00BE753E" w:rsidP="00BE753E">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Динамика смертности населения, 2017-2021 гг.</w:t>
      </w:r>
    </w:p>
    <w:tbl>
      <w:tblPr>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7"/>
        <w:gridCol w:w="1701"/>
        <w:gridCol w:w="1701"/>
        <w:gridCol w:w="1726"/>
        <w:gridCol w:w="1814"/>
      </w:tblGrid>
      <w:tr w:rsidR="0087683C" w:rsidRPr="0087683C" w14:paraId="47B56CE8" w14:textId="77777777" w:rsidTr="00BE753E">
        <w:trPr>
          <w:trHeight w:val="255"/>
          <w:tblHeader/>
          <w:jc w:val="center"/>
        </w:trPr>
        <w:tc>
          <w:tcPr>
            <w:tcW w:w="8499" w:type="dxa"/>
            <w:gridSpan w:val="5"/>
            <w:shd w:val="clear" w:color="auto" w:fill="auto"/>
            <w:noWrap/>
            <w:vAlign w:val="center"/>
          </w:tcPr>
          <w:p w14:paraId="552A02AC"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Годы</w:t>
            </w:r>
          </w:p>
        </w:tc>
      </w:tr>
      <w:tr w:rsidR="0087683C" w:rsidRPr="0087683C" w14:paraId="53285087" w14:textId="77777777" w:rsidTr="00BE753E">
        <w:trPr>
          <w:trHeight w:val="255"/>
          <w:tblHeader/>
          <w:jc w:val="center"/>
        </w:trPr>
        <w:tc>
          <w:tcPr>
            <w:tcW w:w="1557" w:type="dxa"/>
            <w:shd w:val="clear" w:color="auto" w:fill="auto"/>
            <w:noWrap/>
            <w:vAlign w:val="center"/>
          </w:tcPr>
          <w:p w14:paraId="161FD3C1"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2017</w:t>
            </w:r>
          </w:p>
        </w:tc>
        <w:tc>
          <w:tcPr>
            <w:tcW w:w="1701" w:type="dxa"/>
            <w:vAlign w:val="center"/>
          </w:tcPr>
          <w:p w14:paraId="5E0B53ED"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2018</w:t>
            </w:r>
          </w:p>
        </w:tc>
        <w:tc>
          <w:tcPr>
            <w:tcW w:w="1701" w:type="dxa"/>
            <w:shd w:val="clear" w:color="auto" w:fill="auto"/>
            <w:noWrap/>
            <w:vAlign w:val="center"/>
          </w:tcPr>
          <w:p w14:paraId="739F8981"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2019</w:t>
            </w:r>
          </w:p>
        </w:tc>
        <w:tc>
          <w:tcPr>
            <w:tcW w:w="1726" w:type="dxa"/>
            <w:shd w:val="clear" w:color="auto" w:fill="auto"/>
            <w:noWrap/>
            <w:vAlign w:val="center"/>
          </w:tcPr>
          <w:p w14:paraId="4A6B14F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2020</w:t>
            </w:r>
          </w:p>
        </w:tc>
        <w:tc>
          <w:tcPr>
            <w:tcW w:w="1814" w:type="dxa"/>
            <w:shd w:val="clear" w:color="auto" w:fill="auto"/>
            <w:noWrap/>
            <w:vAlign w:val="center"/>
          </w:tcPr>
          <w:p w14:paraId="091058B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2021</w:t>
            </w:r>
          </w:p>
        </w:tc>
      </w:tr>
      <w:tr w:rsidR="00BE753E" w:rsidRPr="0087683C" w14:paraId="0AB023CA" w14:textId="77777777" w:rsidTr="00BE753E">
        <w:trPr>
          <w:trHeight w:val="255"/>
          <w:jc w:val="center"/>
        </w:trPr>
        <w:tc>
          <w:tcPr>
            <w:tcW w:w="1557" w:type="dxa"/>
            <w:shd w:val="clear" w:color="auto" w:fill="auto"/>
            <w:noWrap/>
            <w:vAlign w:val="bottom"/>
          </w:tcPr>
          <w:p w14:paraId="4CA62209" w14:textId="77777777" w:rsidR="00BE753E" w:rsidRPr="0087683C" w:rsidRDefault="00BE753E" w:rsidP="00BE753E">
            <w:pPr>
              <w:spacing w:after="0" w:line="240" w:lineRule="auto"/>
              <w:rPr>
                <w:rFonts w:ascii="Times New Roman" w:hAnsi="Times New Roman"/>
              </w:rPr>
            </w:pPr>
          </w:p>
        </w:tc>
        <w:tc>
          <w:tcPr>
            <w:tcW w:w="1701" w:type="dxa"/>
          </w:tcPr>
          <w:p w14:paraId="1C7488B1" w14:textId="77777777" w:rsidR="00BE753E" w:rsidRPr="0087683C" w:rsidRDefault="00BE753E" w:rsidP="00BE753E">
            <w:pPr>
              <w:spacing w:after="0" w:line="240" w:lineRule="auto"/>
              <w:rPr>
                <w:rFonts w:ascii="Times New Roman" w:hAnsi="Times New Roman"/>
              </w:rPr>
            </w:pPr>
          </w:p>
        </w:tc>
        <w:tc>
          <w:tcPr>
            <w:tcW w:w="1701" w:type="dxa"/>
            <w:shd w:val="clear" w:color="auto" w:fill="auto"/>
            <w:noWrap/>
            <w:vAlign w:val="bottom"/>
          </w:tcPr>
          <w:p w14:paraId="3DACA479" w14:textId="77777777" w:rsidR="00BE753E" w:rsidRPr="0087683C" w:rsidRDefault="00BE753E" w:rsidP="00BE753E">
            <w:pPr>
              <w:spacing w:after="0" w:line="240" w:lineRule="auto"/>
              <w:rPr>
                <w:rFonts w:ascii="Times New Roman" w:hAnsi="Times New Roman"/>
              </w:rPr>
            </w:pPr>
          </w:p>
        </w:tc>
        <w:tc>
          <w:tcPr>
            <w:tcW w:w="1726" w:type="dxa"/>
            <w:shd w:val="clear" w:color="auto" w:fill="auto"/>
            <w:noWrap/>
            <w:vAlign w:val="bottom"/>
          </w:tcPr>
          <w:p w14:paraId="232E9C50" w14:textId="77777777" w:rsidR="00BE753E" w:rsidRPr="0087683C" w:rsidRDefault="00BE753E" w:rsidP="00BE753E">
            <w:pPr>
              <w:spacing w:after="0" w:line="240" w:lineRule="auto"/>
              <w:rPr>
                <w:rFonts w:ascii="Times New Roman" w:hAnsi="Times New Roman"/>
              </w:rPr>
            </w:pPr>
          </w:p>
        </w:tc>
        <w:tc>
          <w:tcPr>
            <w:tcW w:w="1814" w:type="dxa"/>
            <w:shd w:val="clear" w:color="auto" w:fill="auto"/>
            <w:noWrap/>
            <w:vAlign w:val="bottom"/>
          </w:tcPr>
          <w:p w14:paraId="4E2F612F" w14:textId="77777777" w:rsidR="00BE753E" w:rsidRPr="0087683C" w:rsidRDefault="00BE753E" w:rsidP="00BE753E">
            <w:pPr>
              <w:spacing w:after="0" w:line="240" w:lineRule="auto"/>
              <w:rPr>
                <w:rFonts w:ascii="Times New Roman" w:hAnsi="Times New Roman"/>
              </w:rPr>
            </w:pPr>
          </w:p>
        </w:tc>
      </w:tr>
    </w:tbl>
    <w:p w14:paraId="0AC77681" w14:textId="77777777" w:rsidR="00BE753E" w:rsidRPr="0087683C" w:rsidRDefault="00BE753E" w:rsidP="00BE753E">
      <w:pPr>
        <w:spacing w:after="0" w:line="240" w:lineRule="auto"/>
        <w:rPr>
          <w:rFonts w:ascii="Times New Roman" w:hAnsi="Times New Roman"/>
        </w:rPr>
      </w:pPr>
    </w:p>
    <w:p w14:paraId="2259BC73" w14:textId="11EB4BCB" w:rsidR="00BE753E" w:rsidRPr="0087683C" w:rsidRDefault="00BE753E" w:rsidP="00BE753E">
      <w:pPr>
        <w:spacing w:after="0" w:line="240" w:lineRule="auto"/>
        <w:jc w:val="right"/>
        <w:rPr>
          <w:rFonts w:ascii="Times New Roman" w:hAnsi="Times New Roman"/>
          <w:noProof/>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12</w:t>
      </w:r>
    </w:p>
    <w:p w14:paraId="679F46DD" w14:textId="77777777" w:rsidR="00BE753E" w:rsidRPr="0087683C" w:rsidRDefault="00BE753E" w:rsidP="00BE753E">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Динамика приехавших, 2017-2021 гг.</w:t>
      </w:r>
    </w:p>
    <w:tbl>
      <w:tblPr>
        <w:tblW w:w="8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5"/>
        <w:gridCol w:w="1668"/>
        <w:gridCol w:w="1590"/>
        <w:gridCol w:w="1529"/>
        <w:gridCol w:w="1507"/>
      </w:tblGrid>
      <w:tr w:rsidR="0087683C" w:rsidRPr="0087683C" w14:paraId="7FBA2CF5" w14:textId="77777777" w:rsidTr="00BE753E">
        <w:trPr>
          <w:trHeight w:val="255"/>
          <w:tblHeader/>
          <w:jc w:val="center"/>
        </w:trPr>
        <w:tc>
          <w:tcPr>
            <w:tcW w:w="8119" w:type="dxa"/>
            <w:gridSpan w:val="5"/>
            <w:shd w:val="clear" w:color="auto" w:fill="auto"/>
            <w:noWrap/>
            <w:vAlign w:val="center"/>
          </w:tcPr>
          <w:p w14:paraId="646E8A3D"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Годы</w:t>
            </w:r>
          </w:p>
        </w:tc>
      </w:tr>
      <w:tr w:rsidR="0087683C" w:rsidRPr="0087683C" w14:paraId="0F33AE1F" w14:textId="77777777" w:rsidTr="00BE753E">
        <w:trPr>
          <w:trHeight w:val="255"/>
          <w:tblHeader/>
          <w:jc w:val="center"/>
        </w:trPr>
        <w:tc>
          <w:tcPr>
            <w:tcW w:w="1825" w:type="dxa"/>
            <w:shd w:val="clear" w:color="auto" w:fill="auto"/>
            <w:noWrap/>
            <w:vAlign w:val="center"/>
          </w:tcPr>
          <w:p w14:paraId="245BBB4D"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2017</w:t>
            </w:r>
          </w:p>
        </w:tc>
        <w:tc>
          <w:tcPr>
            <w:tcW w:w="1668" w:type="dxa"/>
            <w:vAlign w:val="center"/>
          </w:tcPr>
          <w:p w14:paraId="6E2D3C0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2018</w:t>
            </w:r>
          </w:p>
        </w:tc>
        <w:tc>
          <w:tcPr>
            <w:tcW w:w="1590" w:type="dxa"/>
            <w:shd w:val="clear" w:color="auto" w:fill="auto"/>
            <w:noWrap/>
            <w:vAlign w:val="center"/>
          </w:tcPr>
          <w:p w14:paraId="5864EE8C"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2019</w:t>
            </w:r>
          </w:p>
        </w:tc>
        <w:tc>
          <w:tcPr>
            <w:tcW w:w="1529" w:type="dxa"/>
            <w:shd w:val="clear" w:color="auto" w:fill="auto"/>
            <w:noWrap/>
            <w:vAlign w:val="center"/>
          </w:tcPr>
          <w:p w14:paraId="3320639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2020</w:t>
            </w:r>
          </w:p>
        </w:tc>
        <w:tc>
          <w:tcPr>
            <w:tcW w:w="1507" w:type="dxa"/>
            <w:shd w:val="clear" w:color="auto" w:fill="auto"/>
            <w:noWrap/>
            <w:vAlign w:val="center"/>
          </w:tcPr>
          <w:p w14:paraId="7C98DBC2"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2021</w:t>
            </w:r>
          </w:p>
        </w:tc>
      </w:tr>
      <w:tr w:rsidR="00BE753E" w:rsidRPr="0087683C" w14:paraId="48C5589F" w14:textId="77777777" w:rsidTr="00BE753E">
        <w:trPr>
          <w:trHeight w:val="255"/>
          <w:jc w:val="center"/>
        </w:trPr>
        <w:tc>
          <w:tcPr>
            <w:tcW w:w="1825" w:type="dxa"/>
            <w:shd w:val="clear" w:color="auto" w:fill="auto"/>
            <w:noWrap/>
            <w:vAlign w:val="bottom"/>
          </w:tcPr>
          <w:p w14:paraId="4CAB8C7D" w14:textId="77777777" w:rsidR="00BE753E" w:rsidRPr="0087683C" w:rsidRDefault="00BE753E" w:rsidP="00BE753E">
            <w:pPr>
              <w:spacing w:after="0" w:line="240" w:lineRule="auto"/>
              <w:rPr>
                <w:rFonts w:ascii="Times New Roman" w:hAnsi="Times New Roman"/>
              </w:rPr>
            </w:pPr>
          </w:p>
        </w:tc>
        <w:tc>
          <w:tcPr>
            <w:tcW w:w="1668" w:type="dxa"/>
          </w:tcPr>
          <w:p w14:paraId="6C397E36" w14:textId="77777777" w:rsidR="00BE753E" w:rsidRPr="0087683C" w:rsidRDefault="00BE753E" w:rsidP="00BE753E">
            <w:pPr>
              <w:spacing w:after="0" w:line="240" w:lineRule="auto"/>
              <w:rPr>
                <w:rFonts w:ascii="Times New Roman" w:hAnsi="Times New Roman"/>
              </w:rPr>
            </w:pPr>
          </w:p>
        </w:tc>
        <w:tc>
          <w:tcPr>
            <w:tcW w:w="1590" w:type="dxa"/>
            <w:shd w:val="clear" w:color="auto" w:fill="auto"/>
            <w:noWrap/>
            <w:vAlign w:val="bottom"/>
          </w:tcPr>
          <w:p w14:paraId="74ABBF8C" w14:textId="77777777" w:rsidR="00BE753E" w:rsidRPr="0087683C" w:rsidRDefault="00BE753E" w:rsidP="00BE753E">
            <w:pPr>
              <w:spacing w:after="0" w:line="240" w:lineRule="auto"/>
              <w:rPr>
                <w:rFonts w:ascii="Times New Roman" w:hAnsi="Times New Roman"/>
              </w:rPr>
            </w:pPr>
          </w:p>
        </w:tc>
        <w:tc>
          <w:tcPr>
            <w:tcW w:w="1529" w:type="dxa"/>
            <w:shd w:val="clear" w:color="auto" w:fill="auto"/>
            <w:noWrap/>
            <w:vAlign w:val="bottom"/>
          </w:tcPr>
          <w:p w14:paraId="7BE04748" w14:textId="77777777" w:rsidR="00BE753E" w:rsidRPr="0087683C" w:rsidRDefault="00BE753E" w:rsidP="00BE753E">
            <w:pPr>
              <w:spacing w:after="0" w:line="240" w:lineRule="auto"/>
              <w:rPr>
                <w:rFonts w:ascii="Times New Roman" w:hAnsi="Times New Roman"/>
              </w:rPr>
            </w:pPr>
          </w:p>
        </w:tc>
        <w:tc>
          <w:tcPr>
            <w:tcW w:w="1507" w:type="dxa"/>
            <w:shd w:val="clear" w:color="auto" w:fill="auto"/>
            <w:noWrap/>
            <w:vAlign w:val="bottom"/>
          </w:tcPr>
          <w:p w14:paraId="661B84DF" w14:textId="77777777" w:rsidR="00BE753E" w:rsidRPr="0087683C" w:rsidRDefault="00BE753E" w:rsidP="00BE753E">
            <w:pPr>
              <w:spacing w:after="0" w:line="240" w:lineRule="auto"/>
              <w:rPr>
                <w:rFonts w:ascii="Times New Roman" w:hAnsi="Times New Roman"/>
              </w:rPr>
            </w:pPr>
          </w:p>
        </w:tc>
      </w:tr>
    </w:tbl>
    <w:p w14:paraId="55E59E08" w14:textId="77777777" w:rsidR="00BE753E" w:rsidRPr="0087683C" w:rsidRDefault="00BE753E" w:rsidP="00BE753E">
      <w:pPr>
        <w:spacing w:after="0" w:line="240" w:lineRule="auto"/>
        <w:rPr>
          <w:rFonts w:ascii="Times New Roman" w:hAnsi="Times New Roman"/>
        </w:rPr>
      </w:pPr>
    </w:p>
    <w:p w14:paraId="64EC83AD" w14:textId="77777777" w:rsidR="00BE753E" w:rsidRPr="0087683C" w:rsidRDefault="00BE753E" w:rsidP="00BE753E">
      <w:pPr>
        <w:spacing w:after="0" w:line="240" w:lineRule="auto"/>
        <w:jc w:val="right"/>
        <w:rPr>
          <w:rFonts w:ascii="Times New Roman" w:hAnsi="Times New Roman"/>
          <w:sz w:val="28"/>
          <w:szCs w:val="28"/>
        </w:rPr>
      </w:pPr>
      <w:r w:rsidRPr="0087683C">
        <w:rPr>
          <w:rFonts w:ascii="Times New Roman" w:hAnsi="Times New Roman"/>
          <w:sz w:val="28"/>
          <w:szCs w:val="28"/>
        </w:rPr>
        <w:t>Таблица</w:t>
      </w:r>
      <w:r w:rsidRPr="0087683C">
        <w:rPr>
          <w:rFonts w:ascii="Times New Roman" w:hAnsi="Times New Roman"/>
          <w:noProof/>
          <w:sz w:val="28"/>
          <w:szCs w:val="28"/>
        </w:rPr>
        <w:t xml:space="preserve"> 13</w:t>
      </w:r>
    </w:p>
    <w:p w14:paraId="60847DD4" w14:textId="77777777" w:rsidR="00BE753E" w:rsidRPr="0087683C" w:rsidRDefault="00BE753E" w:rsidP="00BE753E">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Динамика уехавших, 2017-2021 гг.</w:t>
      </w:r>
    </w:p>
    <w:tbl>
      <w:tblPr>
        <w:tblW w:w="7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2"/>
        <w:gridCol w:w="1577"/>
        <w:gridCol w:w="1701"/>
        <w:gridCol w:w="1559"/>
        <w:gridCol w:w="1384"/>
      </w:tblGrid>
      <w:tr w:rsidR="0087683C" w:rsidRPr="0087683C" w14:paraId="793C7F27" w14:textId="77777777" w:rsidTr="00BE753E">
        <w:trPr>
          <w:trHeight w:val="255"/>
          <w:tblHeader/>
          <w:jc w:val="center"/>
        </w:trPr>
        <w:tc>
          <w:tcPr>
            <w:tcW w:w="7873" w:type="dxa"/>
            <w:gridSpan w:val="5"/>
            <w:shd w:val="clear" w:color="auto" w:fill="auto"/>
            <w:noWrap/>
            <w:vAlign w:val="center"/>
          </w:tcPr>
          <w:p w14:paraId="55DC2321"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Годы</w:t>
            </w:r>
          </w:p>
        </w:tc>
      </w:tr>
      <w:tr w:rsidR="0087683C" w:rsidRPr="0087683C" w14:paraId="0CD41EC1" w14:textId="77777777" w:rsidTr="00BE753E">
        <w:trPr>
          <w:trHeight w:val="255"/>
          <w:tblHeader/>
          <w:jc w:val="center"/>
        </w:trPr>
        <w:tc>
          <w:tcPr>
            <w:tcW w:w="1652" w:type="dxa"/>
            <w:shd w:val="clear" w:color="auto" w:fill="auto"/>
            <w:noWrap/>
            <w:vAlign w:val="center"/>
          </w:tcPr>
          <w:p w14:paraId="20E6F707"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2017</w:t>
            </w:r>
          </w:p>
        </w:tc>
        <w:tc>
          <w:tcPr>
            <w:tcW w:w="1577" w:type="dxa"/>
            <w:vAlign w:val="center"/>
          </w:tcPr>
          <w:p w14:paraId="579F84C2"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2018</w:t>
            </w:r>
          </w:p>
        </w:tc>
        <w:tc>
          <w:tcPr>
            <w:tcW w:w="1701" w:type="dxa"/>
            <w:shd w:val="clear" w:color="auto" w:fill="auto"/>
            <w:noWrap/>
            <w:vAlign w:val="center"/>
          </w:tcPr>
          <w:p w14:paraId="1DB4EFAE"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2019</w:t>
            </w:r>
          </w:p>
        </w:tc>
        <w:tc>
          <w:tcPr>
            <w:tcW w:w="1559" w:type="dxa"/>
            <w:shd w:val="clear" w:color="auto" w:fill="auto"/>
            <w:noWrap/>
            <w:vAlign w:val="center"/>
          </w:tcPr>
          <w:p w14:paraId="415B9A9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2020</w:t>
            </w:r>
          </w:p>
        </w:tc>
        <w:tc>
          <w:tcPr>
            <w:tcW w:w="1384" w:type="dxa"/>
            <w:shd w:val="clear" w:color="auto" w:fill="auto"/>
            <w:noWrap/>
            <w:vAlign w:val="center"/>
          </w:tcPr>
          <w:p w14:paraId="7246450E"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2021</w:t>
            </w:r>
          </w:p>
        </w:tc>
      </w:tr>
      <w:tr w:rsidR="00BE753E" w:rsidRPr="0087683C" w14:paraId="7D43F497" w14:textId="77777777" w:rsidTr="00BE753E">
        <w:trPr>
          <w:trHeight w:val="255"/>
          <w:jc w:val="center"/>
        </w:trPr>
        <w:tc>
          <w:tcPr>
            <w:tcW w:w="1652" w:type="dxa"/>
            <w:shd w:val="clear" w:color="auto" w:fill="auto"/>
            <w:noWrap/>
            <w:vAlign w:val="bottom"/>
          </w:tcPr>
          <w:p w14:paraId="40AC7E8C" w14:textId="77777777" w:rsidR="00BE753E" w:rsidRPr="0087683C" w:rsidRDefault="00BE753E" w:rsidP="00BE753E">
            <w:pPr>
              <w:spacing w:after="0" w:line="240" w:lineRule="auto"/>
              <w:rPr>
                <w:rFonts w:ascii="Times New Roman" w:hAnsi="Times New Roman"/>
              </w:rPr>
            </w:pPr>
          </w:p>
        </w:tc>
        <w:tc>
          <w:tcPr>
            <w:tcW w:w="1577" w:type="dxa"/>
          </w:tcPr>
          <w:p w14:paraId="347F8FAF" w14:textId="77777777" w:rsidR="00BE753E" w:rsidRPr="0087683C" w:rsidRDefault="00BE753E" w:rsidP="00BE753E">
            <w:pPr>
              <w:spacing w:after="0" w:line="240" w:lineRule="auto"/>
              <w:rPr>
                <w:rFonts w:ascii="Times New Roman" w:hAnsi="Times New Roman"/>
              </w:rPr>
            </w:pPr>
          </w:p>
        </w:tc>
        <w:tc>
          <w:tcPr>
            <w:tcW w:w="1701" w:type="dxa"/>
            <w:shd w:val="clear" w:color="auto" w:fill="auto"/>
            <w:noWrap/>
            <w:vAlign w:val="bottom"/>
          </w:tcPr>
          <w:p w14:paraId="1CB809B6" w14:textId="77777777" w:rsidR="00BE753E" w:rsidRPr="0087683C" w:rsidRDefault="00BE753E" w:rsidP="00BE753E">
            <w:pPr>
              <w:spacing w:after="0" w:line="240" w:lineRule="auto"/>
              <w:rPr>
                <w:rFonts w:ascii="Times New Roman" w:hAnsi="Times New Roman"/>
              </w:rPr>
            </w:pPr>
          </w:p>
        </w:tc>
        <w:tc>
          <w:tcPr>
            <w:tcW w:w="1559" w:type="dxa"/>
            <w:shd w:val="clear" w:color="auto" w:fill="auto"/>
            <w:noWrap/>
            <w:vAlign w:val="bottom"/>
          </w:tcPr>
          <w:p w14:paraId="5B595C7D" w14:textId="77777777" w:rsidR="00BE753E" w:rsidRPr="0087683C" w:rsidRDefault="00BE753E" w:rsidP="00BE753E">
            <w:pPr>
              <w:spacing w:after="0" w:line="240" w:lineRule="auto"/>
              <w:rPr>
                <w:rFonts w:ascii="Times New Roman" w:hAnsi="Times New Roman"/>
              </w:rPr>
            </w:pPr>
          </w:p>
        </w:tc>
        <w:tc>
          <w:tcPr>
            <w:tcW w:w="1384" w:type="dxa"/>
            <w:shd w:val="clear" w:color="auto" w:fill="auto"/>
            <w:noWrap/>
            <w:vAlign w:val="bottom"/>
          </w:tcPr>
          <w:p w14:paraId="0E3E0B4B" w14:textId="77777777" w:rsidR="00BE753E" w:rsidRPr="0087683C" w:rsidRDefault="00BE753E" w:rsidP="00BE753E">
            <w:pPr>
              <w:spacing w:after="0" w:line="240" w:lineRule="auto"/>
              <w:rPr>
                <w:rFonts w:ascii="Times New Roman" w:hAnsi="Times New Roman"/>
              </w:rPr>
            </w:pPr>
          </w:p>
        </w:tc>
      </w:tr>
    </w:tbl>
    <w:p w14:paraId="330B3579" w14:textId="77777777" w:rsidR="00BE753E" w:rsidRPr="0087683C" w:rsidRDefault="00BE753E" w:rsidP="00BE753E">
      <w:pPr>
        <w:spacing w:after="0" w:line="240" w:lineRule="auto"/>
        <w:rPr>
          <w:rFonts w:ascii="Times New Roman" w:hAnsi="Times New Roman"/>
        </w:rPr>
      </w:pPr>
    </w:p>
    <w:p w14:paraId="500F3D18" w14:textId="77777777" w:rsidR="00BE753E" w:rsidRPr="0087683C" w:rsidRDefault="00BE753E" w:rsidP="00BE753E">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14</w:t>
      </w:r>
    </w:p>
    <w:p w14:paraId="73A7AF43" w14:textId="77777777" w:rsidR="00BE753E" w:rsidRPr="0087683C" w:rsidRDefault="00BE753E" w:rsidP="00BE753E">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Трудовые ресурсы на начало соответствующего года на территории </w:t>
      </w:r>
      <w:r w:rsidRPr="0087683C">
        <w:rPr>
          <w:rFonts w:ascii="Times New Roman" w:hAnsi="Times New Roman"/>
          <w:sz w:val="28"/>
          <w:szCs w:val="28"/>
        </w:rPr>
        <w:t>муниципального образования</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4"/>
        <w:gridCol w:w="855"/>
        <w:gridCol w:w="855"/>
        <w:gridCol w:w="855"/>
        <w:gridCol w:w="855"/>
        <w:gridCol w:w="855"/>
        <w:gridCol w:w="855"/>
      </w:tblGrid>
      <w:tr w:rsidR="0087683C" w:rsidRPr="0087683C" w14:paraId="58414298" w14:textId="77777777" w:rsidTr="00BE753E">
        <w:trPr>
          <w:cantSplit/>
          <w:tblHeader/>
          <w:jc w:val="center"/>
        </w:trPr>
        <w:tc>
          <w:tcPr>
            <w:tcW w:w="4934" w:type="dxa"/>
            <w:vMerge w:val="restart"/>
            <w:vAlign w:val="center"/>
          </w:tcPr>
          <w:p w14:paraId="02FB8C9D"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Показатели</w:t>
            </w:r>
          </w:p>
        </w:tc>
        <w:tc>
          <w:tcPr>
            <w:tcW w:w="5130" w:type="dxa"/>
            <w:gridSpan w:val="6"/>
            <w:vAlign w:val="center"/>
          </w:tcPr>
          <w:p w14:paraId="074E0C79"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Годы</w:t>
            </w:r>
          </w:p>
        </w:tc>
      </w:tr>
      <w:tr w:rsidR="0087683C" w:rsidRPr="0087683C" w14:paraId="78B3B4A7" w14:textId="77777777" w:rsidTr="00BE753E">
        <w:trPr>
          <w:cantSplit/>
          <w:tblHeader/>
          <w:jc w:val="center"/>
        </w:trPr>
        <w:tc>
          <w:tcPr>
            <w:tcW w:w="4934" w:type="dxa"/>
            <w:vMerge/>
            <w:vAlign w:val="center"/>
          </w:tcPr>
          <w:p w14:paraId="5AA49A5F" w14:textId="77777777" w:rsidR="00BE753E" w:rsidRPr="0087683C" w:rsidRDefault="00BE753E" w:rsidP="00BE753E">
            <w:pPr>
              <w:spacing w:after="0" w:line="240" w:lineRule="auto"/>
              <w:rPr>
                <w:rFonts w:ascii="Times New Roman" w:hAnsi="Times New Roman"/>
              </w:rPr>
            </w:pPr>
          </w:p>
        </w:tc>
        <w:tc>
          <w:tcPr>
            <w:tcW w:w="855" w:type="dxa"/>
            <w:vAlign w:val="center"/>
          </w:tcPr>
          <w:p w14:paraId="77C32545"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2017</w:t>
            </w:r>
          </w:p>
        </w:tc>
        <w:tc>
          <w:tcPr>
            <w:tcW w:w="855" w:type="dxa"/>
            <w:vAlign w:val="center"/>
          </w:tcPr>
          <w:p w14:paraId="1479C47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2018</w:t>
            </w:r>
          </w:p>
        </w:tc>
        <w:tc>
          <w:tcPr>
            <w:tcW w:w="855" w:type="dxa"/>
            <w:vAlign w:val="center"/>
          </w:tcPr>
          <w:p w14:paraId="1E72375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2019</w:t>
            </w:r>
          </w:p>
        </w:tc>
        <w:tc>
          <w:tcPr>
            <w:tcW w:w="855" w:type="dxa"/>
            <w:vAlign w:val="center"/>
          </w:tcPr>
          <w:p w14:paraId="1EC1A3A1"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2020</w:t>
            </w:r>
          </w:p>
        </w:tc>
        <w:tc>
          <w:tcPr>
            <w:tcW w:w="855" w:type="dxa"/>
            <w:vAlign w:val="center"/>
          </w:tcPr>
          <w:p w14:paraId="05AF129C"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2021</w:t>
            </w:r>
          </w:p>
        </w:tc>
        <w:tc>
          <w:tcPr>
            <w:tcW w:w="855" w:type="dxa"/>
          </w:tcPr>
          <w:p w14:paraId="2869AA3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2022</w:t>
            </w:r>
          </w:p>
        </w:tc>
      </w:tr>
      <w:tr w:rsidR="0087683C" w:rsidRPr="0087683C" w14:paraId="011E3616" w14:textId="77777777" w:rsidTr="00BE753E">
        <w:trPr>
          <w:cantSplit/>
          <w:jc w:val="center"/>
        </w:trPr>
        <w:tc>
          <w:tcPr>
            <w:tcW w:w="4934" w:type="dxa"/>
          </w:tcPr>
          <w:p w14:paraId="21265F1C"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Среднегодовая численность занятых в экономике (чел.)</w:t>
            </w:r>
          </w:p>
        </w:tc>
        <w:tc>
          <w:tcPr>
            <w:tcW w:w="855" w:type="dxa"/>
          </w:tcPr>
          <w:p w14:paraId="581B7323" w14:textId="77777777" w:rsidR="00BE753E" w:rsidRPr="0087683C" w:rsidRDefault="00BE753E" w:rsidP="00BE753E">
            <w:pPr>
              <w:spacing w:after="0" w:line="240" w:lineRule="auto"/>
              <w:rPr>
                <w:rFonts w:ascii="Times New Roman" w:hAnsi="Times New Roman"/>
              </w:rPr>
            </w:pPr>
          </w:p>
        </w:tc>
        <w:tc>
          <w:tcPr>
            <w:tcW w:w="855" w:type="dxa"/>
          </w:tcPr>
          <w:p w14:paraId="301CE7DF" w14:textId="77777777" w:rsidR="00BE753E" w:rsidRPr="0087683C" w:rsidRDefault="00BE753E" w:rsidP="00BE753E">
            <w:pPr>
              <w:spacing w:after="0" w:line="240" w:lineRule="auto"/>
              <w:rPr>
                <w:rFonts w:ascii="Times New Roman" w:hAnsi="Times New Roman"/>
              </w:rPr>
            </w:pPr>
          </w:p>
        </w:tc>
        <w:tc>
          <w:tcPr>
            <w:tcW w:w="855" w:type="dxa"/>
          </w:tcPr>
          <w:p w14:paraId="5FF82DE7" w14:textId="77777777" w:rsidR="00BE753E" w:rsidRPr="0087683C" w:rsidRDefault="00BE753E" w:rsidP="00BE753E">
            <w:pPr>
              <w:spacing w:after="0" w:line="240" w:lineRule="auto"/>
              <w:rPr>
                <w:rFonts w:ascii="Times New Roman" w:hAnsi="Times New Roman"/>
              </w:rPr>
            </w:pPr>
          </w:p>
        </w:tc>
        <w:tc>
          <w:tcPr>
            <w:tcW w:w="855" w:type="dxa"/>
          </w:tcPr>
          <w:p w14:paraId="4F05D33B" w14:textId="77777777" w:rsidR="00BE753E" w:rsidRPr="0087683C" w:rsidRDefault="00BE753E" w:rsidP="00BE753E">
            <w:pPr>
              <w:spacing w:after="0" w:line="240" w:lineRule="auto"/>
              <w:rPr>
                <w:rFonts w:ascii="Times New Roman" w:hAnsi="Times New Roman"/>
              </w:rPr>
            </w:pPr>
          </w:p>
        </w:tc>
        <w:tc>
          <w:tcPr>
            <w:tcW w:w="855" w:type="dxa"/>
          </w:tcPr>
          <w:p w14:paraId="2D854FE2" w14:textId="77777777" w:rsidR="00BE753E" w:rsidRPr="0087683C" w:rsidRDefault="00BE753E" w:rsidP="00BE753E">
            <w:pPr>
              <w:spacing w:after="0" w:line="240" w:lineRule="auto"/>
              <w:rPr>
                <w:rFonts w:ascii="Times New Roman" w:hAnsi="Times New Roman"/>
              </w:rPr>
            </w:pPr>
          </w:p>
        </w:tc>
        <w:tc>
          <w:tcPr>
            <w:tcW w:w="855" w:type="dxa"/>
          </w:tcPr>
          <w:p w14:paraId="6E565595" w14:textId="77777777" w:rsidR="00BE753E" w:rsidRPr="0087683C" w:rsidRDefault="00BE753E" w:rsidP="00BE753E">
            <w:pPr>
              <w:spacing w:after="0" w:line="240" w:lineRule="auto"/>
              <w:rPr>
                <w:rFonts w:ascii="Times New Roman" w:hAnsi="Times New Roman"/>
              </w:rPr>
            </w:pPr>
          </w:p>
        </w:tc>
      </w:tr>
      <w:tr w:rsidR="0087683C" w:rsidRPr="0087683C" w14:paraId="40CBED60" w14:textId="77777777" w:rsidTr="00BE753E">
        <w:trPr>
          <w:cantSplit/>
          <w:jc w:val="center"/>
        </w:trPr>
        <w:tc>
          <w:tcPr>
            <w:tcW w:w="4934" w:type="dxa"/>
          </w:tcPr>
          <w:p w14:paraId="7F0D8E54"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Распределение численности занятых по отраслям экономики (чел.)</w:t>
            </w:r>
          </w:p>
        </w:tc>
        <w:tc>
          <w:tcPr>
            <w:tcW w:w="855" w:type="dxa"/>
          </w:tcPr>
          <w:p w14:paraId="461A3064" w14:textId="77777777" w:rsidR="00BE753E" w:rsidRPr="0087683C" w:rsidRDefault="00BE753E" w:rsidP="00BE753E">
            <w:pPr>
              <w:spacing w:after="0" w:line="240" w:lineRule="auto"/>
              <w:rPr>
                <w:rFonts w:ascii="Times New Roman" w:hAnsi="Times New Roman"/>
              </w:rPr>
            </w:pPr>
          </w:p>
        </w:tc>
        <w:tc>
          <w:tcPr>
            <w:tcW w:w="855" w:type="dxa"/>
          </w:tcPr>
          <w:p w14:paraId="75BF45B7" w14:textId="77777777" w:rsidR="00BE753E" w:rsidRPr="0087683C" w:rsidRDefault="00BE753E" w:rsidP="00BE753E">
            <w:pPr>
              <w:spacing w:after="0" w:line="240" w:lineRule="auto"/>
              <w:rPr>
                <w:rFonts w:ascii="Times New Roman" w:hAnsi="Times New Roman"/>
              </w:rPr>
            </w:pPr>
          </w:p>
        </w:tc>
        <w:tc>
          <w:tcPr>
            <w:tcW w:w="855" w:type="dxa"/>
          </w:tcPr>
          <w:p w14:paraId="45E27212" w14:textId="77777777" w:rsidR="00BE753E" w:rsidRPr="0087683C" w:rsidRDefault="00BE753E" w:rsidP="00BE753E">
            <w:pPr>
              <w:spacing w:after="0" w:line="240" w:lineRule="auto"/>
              <w:rPr>
                <w:rFonts w:ascii="Times New Roman" w:hAnsi="Times New Roman"/>
              </w:rPr>
            </w:pPr>
          </w:p>
        </w:tc>
        <w:tc>
          <w:tcPr>
            <w:tcW w:w="855" w:type="dxa"/>
          </w:tcPr>
          <w:p w14:paraId="1B3EE84B" w14:textId="77777777" w:rsidR="00BE753E" w:rsidRPr="0087683C" w:rsidRDefault="00BE753E" w:rsidP="00BE753E">
            <w:pPr>
              <w:spacing w:after="0" w:line="240" w:lineRule="auto"/>
              <w:rPr>
                <w:rFonts w:ascii="Times New Roman" w:hAnsi="Times New Roman"/>
              </w:rPr>
            </w:pPr>
          </w:p>
        </w:tc>
        <w:tc>
          <w:tcPr>
            <w:tcW w:w="855" w:type="dxa"/>
          </w:tcPr>
          <w:p w14:paraId="57625139" w14:textId="77777777" w:rsidR="00BE753E" w:rsidRPr="0087683C" w:rsidRDefault="00BE753E" w:rsidP="00BE753E">
            <w:pPr>
              <w:spacing w:after="0" w:line="240" w:lineRule="auto"/>
              <w:rPr>
                <w:rFonts w:ascii="Times New Roman" w:hAnsi="Times New Roman"/>
              </w:rPr>
            </w:pPr>
          </w:p>
        </w:tc>
        <w:tc>
          <w:tcPr>
            <w:tcW w:w="855" w:type="dxa"/>
          </w:tcPr>
          <w:p w14:paraId="71D2D896" w14:textId="77777777" w:rsidR="00BE753E" w:rsidRPr="0087683C" w:rsidRDefault="00BE753E" w:rsidP="00BE753E">
            <w:pPr>
              <w:spacing w:after="0" w:line="240" w:lineRule="auto"/>
              <w:rPr>
                <w:rFonts w:ascii="Times New Roman" w:hAnsi="Times New Roman"/>
              </w:rPr>
            </w:pPr>
          </w:p>
        </w:tc>
      </w:tr>
      <w:tr w:rsidR="0087683C" w:rsidRPr="0087683C" w14:paraId="6F32DAB9" w14:textId="77777777" w:rsidTr="00BE753E">
        <w:trPr>
          <w:cantSplit/>
          <w:jc w:val="center"/>
        </w:trPr>
        <w:tc>
          <w:tcPr>
            <w:tcW w:w="4934" w:type="dxa"/>
            <w:tcBorders>
              <w:top w:val="single" w:sz="4" w:space="0" w:color="auto"/>
              <w:left w:val="single" w:sz="4" w:space="0" w:color="auto"/>
              <w:bottom w:val="single" w:sz="4" w:space="0" w:color="auto"/>
              <w:right w:val="single" w:sz="4" w:space="0" w:color="auto"/>
            </w:tcBorders>
            <w:vAlign w:val="center"/>
          </w:tcPr>
          <w:p w14:paraId="6A5E5184"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добыча полезных ископаемых</w:t>
            </w:r>
          </w:p>
        </w:tc>
        <w:tc>
          <w:tcPr>
            <w:tcW w:w="855" w:type="dxa"/>
          </w:tcPr>
          <w:p w14:paraId="3F6A2665" w14:textId="77777777" w:rsidR="00BE753E" w:rsidRPr="0087683C" w:rsidRDefault="00BE753E" w:rsidP="00BE753E">
            <w:pPr>
              <w:spacing w:after="0" w:line="240" w:lineRule="auto"/>
              <w:rPr>
                <w:rFonts w:ascii="Times New Roman" w:hAnsi="Times New Roman"/>
              </w:rPr>
            </w:pPr>
          </w:p>
        </w:tc>
        <w:tc>
          <w:tcPr>
            <w:tcW w:w="855" w:type="dxa"/>
          </w:tcPr>
          <w:p w14:paraId="664FCAAE" w14:textId="77777777" w:rsidR="00BE753E" w:rsidRPr="0087683C" w:rsidRDefault="00BE753E" w:rsidP="00BE753E">
            <w:pPr>
              <w:spacing w:after="0" w:line="240" w:lineRule="auto"/>
              <w:rPr>
                <w:rFonts w:ascii="Times New Roman" w:hAnsi="Times New Roman"/>
              </w:rPr>
            </w:pPr>
          </w:p>
        </w:tc>
        <w:tc>
          <w:tcPr>
            <w:tcW w:w="855" w:type="dxa"/>
          </w:tcPr>
          <w:p w14:paraId="1E1F54D2" w14:textId="77777777" w:rsidR="00BE753E" w:rsidRPr="0087683C" w:rsidRDefault="00BE753E" w:rsidP="00BE753E">
            <w:pPr>
              <w:spacing w:after="0" w:line="240" w:lineRule="auto"/>
              <w:rPr>
                <w:rFonts w:ascii="Times New Roman" w:hAnsi="Times New Roman"/>
              </w:rPr>
            </w:pPr>
          </w:p>
        </w:tc>
        <w:tc>
          <w:tcPr>
            <w:tcW w:w="855" w:type="dxa"/>
          </w:tcPr>
          <w:p w14:paraId="3305CD70" w14:textId="77777777" w:rsidR="00BE753E" w:rsidRPr="0087683C" w:rsidRDefault="00BE753E" w:rsidP="00BE753E">
            <w:pPr>
              <w:spacing w:after="0" w:line="240" w:lineRule="auto"/>
              <w:rPr>
                <w:rFonts w:ascii="Times New Roman" w:hAnsi="Times New Roman"/>
              </w:rPr>
            </w:pPr>
          </w:p>
        </w:tc>
        <w:tc>
          <w:tcPr>
            <w:tcW w:w="855" w:type="dxa"/>
          </w:tcPr>
          <w:p w14:paraId="00A710AB" w14:textId="77777777" w:rsidR="00BE753E" w:rsidRPr="0087683C" w:rsidRDefault="00BE753E" w:rsidP="00BE753E">
            <w:pPr>
              <w:spacing w:after="0" w:line="240" w:lineRule="auto"/>
              <w:rPr>
                <w:rFonts w:ascii="Times New Roman" w:hAnsi="Times New Roman"/>
              </w:rPr>
            </w:pPr>
          </w:p>
        </w:tc>
        <w:tc>
          <w:tcPr>
            <w:tcW w:w="855" w:type="dxa"/>
          </w:tcPr>
          <w:p w14:paraId="24370E78" w14:textId="77777777" w:rsidR="00BE753E" w:rsidRPr="0087683C" w:rsidRDefault="00BE753E" w:rsidP="00BE753E">
            <w:pPr>
              <w:spacing w:after="0" w:line="240" w:lineRule="auto"/>
              <w:rPr>
                <w:rFonts w:ascii="Times New Roman" w:hAnsi="Times New Roman"/>
              </w:rPr>
            </w:pPr>
          </w:p>
        </w:tc>
      </w:tr>
      <w:tr w:rsidR="0087683C" w:rsidRPr="0087683C" w14:paraId="546ACE92" w14:textId="77777777" w:rsidTr="00BE753E">
        <w:trPr>
          <w:cantSplit/>
          <w:jc w:val="center"/>
        </w:trPr>
        <w:tc>
          <w:tcPr>
            <w:tcW w:w="4934" w:type="dxa"/>
            <w:tcBorders>
              <w:top w:val="single" w:sz="4" w:space="0" w:color="auto"/>
              <w:left w:val="single" w:sz="4" w:space="0" w:color="auto"/>
              <w:bottom w:val="single" w:sz="4" w:space="0" w:color="auto"/>
              <w:right w:val="single" w:sz="4" w:space="0" w:color="auto"/>
            </w:tcBorders>
            <w:vAlign w:val="center"/>
          </w:tcPr>
          <w:p w14:paraId="0CFDDB57"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производство и распределение энергии и воды</w:t>
            </w:r>
          </w:p>
        </w:tc>
        <w:tc>
          <w:tcPr>
            <w:tcW w:w="855" w:type="dxa"/>
          </w:tcPr>
          <w:p w14:paraId="01D458AC" w14:textId="77777777" w:rsidR="00BE753E" w:rsidRPr="0087683C" w:rsidRDefault="00BE753E" w:rsidP="00BE753E">
            <w:pPr>
              <w:spacing w:after="0" w:line="240" w:lineRule="auto"/>
              <w:rPr>
                <w:rFonts w:ascii="Times New Roman" w:hAnsi="Times New Roman"/>
              </w:rPr>
            </w:pPr>
          </w:p>
        </w:tc>
        <w:tc>
          <w:tcPr>
            <w:tcW w:w="855" w:type="dxa"/>
          </w:tcPr>
          <w:p w14:paraId="4A5A7D93" w14:textId="77777777" w:rsidR="00BE753E" w:rsidRPr="0087683C" w:rsidRDefault="00BE753E" w:rsidP="00BE753E">
            <w:pPr>
              <w:spacing w:after="0" w:line="240" w:lineRule="auto"/>
              <w:rPr>
                <w:rFonts w:ascii="Times New Roman" w:hAnsi="Times New Roman"/>
              </w:rPr>
            </w:pPr>
          </w:p>
        </w:tc>
        <w:tc>
          <w:tcPr>
            <w:tcW w:w="855" w:type="dxa"/>
          </w:tcPr>
          <w:p w14:paraId="0C904800" w14:textId="77777777" w:rsidR="00BE753E" w:rsidRPr="0087683C" w:rsidRDefault="00BE753E" w:rsidP="00BE753E">
            <w:pPr>
              <w:spacing w:after="0" w:line="240" w:lineRule="auto"/>
              <w:rPr>
                <w:rFonts w:ascii="Times New Roman" w:hAnsi="Times New Roman"/>
              </w:rPr>
            </w:pPr>
          </w:p>
        </w:tc>
        <w:tc>
          <w:tcPr>
            <w:tcW w:w="855" w:type="dxa"/>
          </w:tcPr>
          <w:p w14:paraId="1626D915" w14:textId="77777777" w:rsidR="00BE753E" w:rsidRPr="0087683C" w:rsidRDefault="00BE753E" w:rsidP="00BE753E">
            <w:pPr>
              <w:spacing w:after="0" w:line="240" w:lineRule="auto"/>
              <w:rPr>
                <w:rFonts w:ascii="Times New Roman" w:hAnsi="Times New Roman"/>
              </w:rPr>
            </w:pPr>
          </w:p>
        </w:tc>
        <w:tc>
          <w:tcPr>
            <w:tcW w:w="855" w:type="dxa"/>
          </w:tcPr>
          <w:p w14:paraId="6B62AD21" w14:textId="77777777" w:rsidR="00BE753E" w:rsidRPr="0087683C" w:rsidRDefault="00BE753E" w:rsidP="00BE753E">
            <w:pPr>
              <w:spacing w:after="0" w:line="240" w:lineRule="auto"/>
              <w:rPr>
                <w:rFonts w:ascii="Times New Roman" w:hAnsi="Times New Roman"/>
              </w:rPr>
            </w:pPr>
          </w:p>
        </w:tc>
        <w:tc>
          <w:tcPr>
            <w:tcW w:w="855" w:type="dxa"/>
          </w:tcPr>
          <w:p w14:paraId="4398B529" w14:textId="77777777" w:rsidR="00BE753E" w:rsidRPr="0087683C" w:rsidRDefault="00BE753E" w:rsidP="00BE753E">
            <w:pPr>
              <w:spacing w:after="0" w:line="240" w:lineRule="auto"/>
              <w:rPr>
                <w:rFonts w:ascii="Times New Roman" w:hAnsi="Times New Roman"/>
              </w:rPr>
            </w:pPr>
          </w:p>
        </w:tc>
      </w:tr>
      <w:tr w:rsidR="0087683C" w:rsidRPr="0087683C" w14:paraId="686E443C" w14:textId="77777777" w:rsidTr="00BE753E">
        <w:trPr>
          <w:cantSplit/>
          <w:jc w:val="center"/>
        </w:trPr>
        <w:tc>
          <w:tcPr>
            <w:tcW w:w="4934" w:type="dxa"/>
            <w:tcBorders>
              <w:top w:val="single" w:sz="4" w:space="0" w:color="auto"/>
              <w:left w:val="single" w:sz="4" w:space="0" w:color="auto"/>
              <w:bottom w:val="single" w:sz="4" w:space="0" w:color="auto"/>
              <w:right w:val="single" w:sz="4" w:space="0" w:color="auto"/>
            </w:tcBorders>
            <w:vAlign w:val="center"/>
          </w:tcPr>
          <w:p w14:paraId="2083875D"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обрабатывающие производства</w:t>
            </w:r>
          </w:p>
        </w:tc>
        <w:tc>
          <w:tcPr>
            <w:tcW w:w="855" w:type="dxa"/>
          </w:tcPr>
          <w:p w14:paraId="70ECC9D5" w14:textId="77777777" w:rsidR="00BE753E" w:rsidRPr="0087683C" w:rsidRDefault="00BE753E" w:rsidP="00BE753E">
            <w:pPr>
              <w:spacing w:after="0" w:line="240" w:lineRule="auto"/>
              <w:rPr>
                <w:rFonts w:ascii="Times New Roman" w:hAnsi="Times New Roman"/>
              </w:rPr>
            </w:pPr>
          </w:p>
        </w:tc>
        <w:tc>
          <w:tcPr>
            <w:tcW w:w="855" w:type="dxa"/>
          </w:tcPr>
          <w:p w14:paraId="4707E26B" w14:textId="77777777" w:rsidR="00BE753E" w:rsidRPr="0087683C" w:rsidRDefault="00BE753E" w:rsidP="00BE753E">
            <w:pPr>
              <w:spacing w:after="0" w:line="240" w:lineRule="auto"/>
              <w:rPr>
                <w:rFonts w:ascii="Times New Roman" w:hAnsi="Times New Roman"/>
              </w:rPr>
            </w:pPr>
          </w:p>
        </w:tc>
        <w:tc>
          <w:tcPr>
            <w:tcW w:w="855" w:type="dxa"/>
          </w:tcPr>
          <w:p w14:paraId="14860E65" w14:textId="77777777" w:rsidR="00BE753E" w:rsidRPr="0087683C" w:rsidRDefault="00BE753E" w:rsidP="00BE753E">
            <w:pPr>
              <w:spacing w:after="0" w:line="240" w:lineRule="auto"/>
              <w:rPr>
                <w:rFonts w:ascii="Times New Roman" w:hAnsi="Times New Roman"/>
              </w:rPr>
            </w:pPr>
          </w:p>
        </w:tc>
        <w:tc>
          <w:tcPr>
            <w:tcW w:w="855" w:type="dxa"/>
          </w:tcPr>
          <w:p w14:paraId="75E30544" w14:textId="77777777" w:rsidR="00BE753E" w:rsidRPr="0087683C" w:rsidRDefault="00BE753E" w:rsidP="00BE753E">
            <w:pPr>
              <w:spacing w:after="0" w:line="240" w:lineRule="auto"/>
              <w:rPr>
                <w:rFonts w:ascii="Times New Roman" w:hAnsi="Times New Roman"/>
              </w:rPr>
            </w:pPr>
          </w:p>
        </w:tc>
        <w:tc>
          <w:tcPr>
            <w:tcW w:w="855" w:type="dxa"/>
          </w:tcPr>
          <w:p w14:paraId="214DF3F9" w14:textId="77777777" w:rsidR="00BE753E" w:rsidRPr="0087683C" w:rsidRDefault="00BE753E" w:rsidP="00BE753E">
            <w:pPr>
              <w:spacing w:after="0" w:line="240" w:lineRule="auto"/>
              <w:rPr>
                <w:rFonts w:ascii="Times New Roman" w:hAnsi="Times New Roman"/>
              </w:rPr>
            </w:pPr>
          </w:p>
        </w:tc>
        <w:tc>
          <w:tcPr>
            <w:tcW w:w="855" w:type="dxa"/>
          </w:tcPr>
          <w:p w14:paraId="46954B15" w14:textId="77777777" w:rsidR="00BE753E" w:rsidRPr="0087683C" w:rsidRDefault="00BE753E" w:rsidP="00BE753E">
            <w:pPr>
              <w:spacing w:after="0" w:line="240" w:lineRule="auto"/>
              <w:rPr>
                <w:rFonts w:ascii="Times New Roman" w:hAnsi="Times New Roman"/>
              </w:rPr>
            </w:pPr>
          </w:p>
        </w:tc>
      </w:tr>
      <w:tr w:rsidR="0087683C" w:rsidRPr="0087683C" w14:paraId="33BE6C54" w14:textId="77777777" w:rsidTr="00BE753E">
        <w:trPr>
          <w:cantSplit/>
          <w:jc w:val="center"/>
        </w:trPr>
        <w:tc>
          <w:tcPr>
            <w:tcW w:w="4934" w:type="dxa"/>
            <w:tcBorders>
              <w:top w:val="single" w:sz="4" w:space="0" w:color="auto"/>
              <w:left w:val="single" w:sz="4" w:space="0" w:color="auto"/>
              <w:bottom w:val="single" w:sz="4" w:space="0" w:color="auto"/>
              <w:right w:val="single" w:sz="4" w:space="0" w:color="auto"/>
            </w:tcBorders>
            <w:vAlign w:val="center"/>
          </w:tcPr>
          <w:p w14:paraId="693CA94E"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лесное хозяйство</w:t>
            </w:r>
          </w:p>
        </w:tc>
        <w:tc>
          <w:tcPr>
            <w:tcW w:w="855" w:type="dxa"/>
          </w:tcPr>
          <w:p w14:paraId="57380AAC" w14:textId="77777777" w:rsidR="00BE753E" w:rsidRPr="0087683C" w:rsidRDefault="00BE753E" w:rsidP="00BE753E">
            <w:pPr>
              <w:spacing w:after="0" w:line="240" w:lineRule="auto"/>
              <w:rPr>
                <w:rFonts w:ascii="Times New Roman" w:hAnsi="Times New Roman"/>
              </w:rPr>
            </w:pPr>
          </w:p>
        </w:tc>
        <w:tc>
          <w:tcPr>
            <w:tcW w:w="855" w:type="dxa"/>
          </w:tcPr>
          <w:p w14:paraId="1BFE538F" w14:textId="77777777" w:rsidR="00BE753E" w:rsidRPr="0087683C" w:rsidRDefault="00BE753E" w:rsidP="00BE753E">
            <w:pPr>
              <w:spacing w:after="0" w:line="240" w:lineRule="auto"/>
              <w:rPr>
                <w:rFonts w:ascii="Times New Roman" w:hAnsi="Times New Roman"/>
              </w:rPr>
            </w:pPr>
          </w:p>
        </w:tc>
        <w:tc>
          <w:tcPr>
            <w:tcW w:w="855" w:type="dxa"/>
          </w:tcPr>
          <w:p w14:paraId="06D85E15" w14:textId="77777777" w:rsidR="00BE753E" w:rsidRPr="0087683C" w:rsidRDefault="00BE753E" w:rsidP="00BE753E">
            <w:pPr>
              <w:spacing w:after="0" w:line="240" w:lineRule="auto"/>
              <w:rPr>
                <w:rFonts w:ascii="Times New Roman" w:hAnsi="Times New Roman"/>
              </w:rPr>
            </w:pPr>
          </w:p>
        </w:tc>
        <w:tc>
          <w:tcPr>
            <w:tcW w:w="855" w:type="dxa"/>
          </w:tcPr>
          <w:p w14:paraId="359E09E5" w14:textId="77777777" w:rsidR="00BE753E" w:rsidRPr="0087683C" w:rsidRDefault="00BE753E" w:rsidP="00BE753E">
            <w:pPr>
              <w:spacing w:after="0" w:line="240" w:lineRule="auto"/>
              <w:rPr>
                <w:rFonts w:ascii="Times New Roman" w:hAnsi="Times New Roman"/>
              </w:rPr>
            </w:pPr>
          </w:p>
        </w:tc>
        <w:tc>
          <w:tcPr>
            <w:tcW w:w="855" w:type="dxa"/>
          </w:tcPr>
          <w:p w14:paraId="0AEE6DDC" w14:textId="77777777" w:rsidR="00BE753E" w:rsidRPr="0087683C" w:rsidRDefault="00BE753E" w:rsidP="00BE753E">
            <w:pPr>
              <w:spacing w:after="0" w:line="240" w:lineRule="auto"/>
              <w:rPr>
                <w:rFonts w:ascii="Times New Roman" w:hAnsi="Times New Roman"/>
              </w:rPr>
            </w:pPr>
          </w:p>
        </w:tc>
        <w:tc>
          <w:tcPr>
            <w:tcW w:w="855" w:type="dxa"/>
          </w:tcPr>
          <w:p w14:paraId="77F95853" w14:textId="77777777" w:rsidR="00BE753E" w:rsidRPr="0087683C" w:rsidRDefault="00BE753E" w:rsidP="00BE753E">
            <w:pPr>
              <w:spacing w:after="0" w:line="240" w:lineRule="auto"/>
              <w:rPr>
                <w:rFonts w:ascii="Times New Roman" w:hAnsi="Times New Roman"/>
              </w:rPr>
            </w:pPr>
          </w:p>
        </w:tc>
      </w:tr>
      <w:tr w:rsidR="0087683C" w:rsidRPr="0087683C" w14:paraId="32F7D811" w14:textId="77777777" w:rsidTr="00BE753E">
        <w:trPr>
          <w:cantSplit/>
          <w:jc w:val="center"/>
        </w:trPr>
        <w:tc>
          <w:tcPr>
            <w:tcW w:w="4934" w:type="dxa"/>
            <w:tcBorders>
              <w:top w:val="single" w:sz="4" w:space="0" w:color="auto"/>
              <w:left w:val="single" w:sz="4" w:space="0" w:color="auto"/>
              <w:bottom w:val="single" w:sz="4" w:space="0" w:color="auto"/>
              <w:right w:val="single" w:sz="4" w:space="0" w:color="auto"/>
            </w:tcBorders>
            <w:vAlign w:val="center"/>
          </w:tcPr>
          <w:p w14:paraId="2B4E95E1"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транспорт и связь</w:t>
            </w:r>
          </w:p>
        </w:tc>
        <w:tc>
          <w:tcPr>
            <w:tcW w:w="855" w:type="dxa"/>
          </w:tcPr>
          <w:p w14:paraId="00D89788" w14:textId="77777777" w:rsidR="00BE753E" w:rsidRPr="0087683C" w:rsidRDefault="00BE753E" w:rsidP="00BE753E">
            <w:pPr>
              <w:spacing w:after="0" w:line="240" w:lineRule="auto"/>
              <w:rPr>
                <w:rFonts w:ascii="Times New Roman" w:hAnsi="Times New Roman"/>
              </w:rPr>
            </w:pPr>
          </w:p>
        </w:tc>
        <w:tc>
          <w:tcPr>
            <w:tcW w:w="855" w:type="dxa"/>
          </w:tcPr>
          <w:p w14:paraId="1039F821" w14:textId="77777777" w:rsidR="00BE753E" w:rsidRPr="0087683C" w:rsidRDefault="00BE753E" w:rsidP="00BE753E">
            <w:pPr>
              <w:spacing w:after="0" w:line="240" w:lineRule="auto"/>
              <w:rPr>
                <w:rFonts w:ascii="Times New Roman" w:hAnsi="Times New Roman"/>
              </w:rPr>
            </w:pPr>
          </w:p>
        </w:tc>
        <w:tc>
          <w:tcPr>
            <w:tcW w:w="855" w:type="dxa"/>
          </w:tcPr>
          <w:p w14:paraId="1AF0B48D" w14:textId="77777777" w:rsidR="00BE753E" w:rsidRPr="0087683C" w:rsidRDefault="00BE753E" w:rsidP="00BE753E">
            <w:pPr>
              <w:spacing w:after="0" w:line="240" w:lineRule="auto"/>
              <w:rPr>
                <w:rFonts w:ascii="Times New Roman" w:hAnsi="Times New Roman"/>
              </w:rPr>
            </w:pPr>
          </w:p>
        </w:tc>
        <w:tc>
          <w:tcPr>
            <w:tcW w:w="855" w:type="dxa"/>
          </w:tcPr>
          <w:p w14:paraId="1F4B4ACC" w14:textId="77777777" w:rsidR="00BE753E" w:rsidRPr="0087683C" w:rsidRDefault="00BE753E" w:rsidP="00BE753E">
            <w:pPr>
              <w:spacing w:after="0" w:line="240" w:lineRule="auto"/>
              <w:rPr>
                <w:rFonts w:ascii="Times New Roman" w:hAnsi="Times New Roman"/>
              </w:rPr>
            </w:pPr>
          </w:p>
        </w:tc>
        <w:tc>
          <w:tcPr>
            <w:tcW w:w="855" w:type="dxa"/>
          </w:tcPr>
          <w:p w14:paraId="26812D78" w14:textId="77777777" w:rsidR="00BE753E" w:rsidRPr="0087683C" w:rsidRDefault="00BE753E" w:rsidP="00BE753E">
            <w:pPr>
              <w:spacing w:after="0" w:line="240" w:lineRule="auto"/>
              <w:rPr>
                <w:rFonts w:ascii="Times New Roman" w:hAnsi="Times New Roman"/>
              </w:rPr>
            </w:pPr>
          </w:p>
        </w:tc>
        <w:tc>
          <w:tcPr>
            <w:tcW w:w="855" w:type="dxa"/>
          </w:tcPr>
          <w:p w14:paraId="44BA1D03" w14:textId="77777777" w:rsidR="00BE753E" w:rsidRPr="0087683C" w:rsidRDefault="00BE753E" w:rsidP="00BE753E">
            <w:pPr>
              <w:spacing w:after="0" w:line="240" w:lineRule="auto"/>
              <w:rPr>
                <w:rFonts w:ascii="Times New Roman" w:hAnsi="Times New Roman"/>
              </w:rPr>
            </w:pPr>
          </w:p>
        </w:tc>
      </w:tr>
      <w:tr w:rsidR="0087683C" w:rsidRPr="0087683C" w14:paraId="1AF9BDC1" w14:textId="77777777" w:rsidTr="00BE753E">
        <w:trPr>
          <w:cantSplit/>
          <w:jc w:val="center"/>
        </w:trPr>
        <w:tc>
          <w:tcPr>
            <w:tcW w:w="4934" w:type="dxa"/>
            <w:tcBorders>
              <w:top w:val="single" w:sz="4" w:space="0" w:color="auto"/>
              <w:left w:val="single" w:sz="4" w:space="0" w:color="auto"/>
              <w:bottom w:val="single" w:sz="4" w:space="0" w:color="auto"/>
              <w:right w:val="single" w:sz="4" w:space="0" w:color="auto"/>
            </w:tcBorders>
            <w:vAlign w:val="center"/>
          </w:tcPr>
          <w:p w14:paraId="6928C96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строительство</w:t>
            </w:r>
          </w:p>
        </w:tc>
        <w:tc>
          <w:tcPr>
            <w:tcW w:w="855" w:type="dxa"/>
          </w:tcPr>
          <w:p w14:paraId="5CC394B0" w14:textId="77777777" w:rsidR="00BE753E" w:rsidRPr="0087683C" w:rsidRDefault="00BE753E" w:rsidP="00BE753E">
            <w:pPr>
              <w:spacing w:after="0" w:line="240" w:lineRule="auto"/>
              <w:rPr>
                <w:rFonts w:ascii="Times New Roman" w:hAnsi="Times New Roman"/>
              </w:rPr>
            </w:pPr>
          </w:p>
        </w:tc>
        <w:tc>
          <w:tcPr>
            <w:tcW w:w="855" w:type="dxa"/>
          </w:tcPr>
          <w:p w14:paraId="562C1215" w14:textId="77777777" w:rsidR="00BE753E" w:rsidRPr="0087683C" w:rsidRDefault="00BE753E" w:rsidP="00BE753E">
            <w:pPr>
              <w:spacing w:after="0" w:line="240" w:lineRule="auto"/>
              <w:rPr>
                <w:rFonts w:ascii="Times New Roman" w:hAnsi="Times New Roman"/>
              </w:rPr>
            </w:pPr>
          </w:p>
        </w:tc>
        <w:tc>
          <w:tcPr>
            <w:tcW w:w="855" w:type="dxa"/>
          </w:tcPr>
          <w:p w14:paraId="73BE89EA" w14:textId="77777777" w:rsidR="00BE753E" w:rsidRPr="0087683C" w:rsidRDefault="00BE753E" w:rsidP="00BE753E">
            <w:pPr>
              <w:spacing w:after="0" w:line="240" w:lineRule="auto"/>
              <w:rPr>
                <w:rFonts w:ascii="Times New Roman" w:hAnsi="Times New Roman"/>
              </w:rPr>
            </w:pPr>
          </w:p>
        </w:tc>
        <w:tc>
          <w:tcPr>
            <w:tcW w:w="855" w:type="dxa"/>
          </w:tcPr>
          <w:p w14:paraId="6FBDD17D" w14:textId="77777777" w:rsidR="00BE753E" w:rsidRPr="0087683C" w:rsidRDefault="00BE753E" w:rsidP="00BE753E">
            <w:pPr>
              <w:spacing w:after="0" w:line="240" w:lineRule="auto"/>
              <w:rPr>
                <w:rFonts w:ascii="Times New Roman" w:hAnsi="Times New Roman"/>
              </w:rPr>
            </w:pPr>
          </w:p>
        </w:tc>
        <w:tc>
          <w:tcPr>
            <w:tcW w:w="855" w:type="dxa"/>
          </w:tcPr>
          <w:p w14:paraId="601A8F6F" w14:textId="77777777" w:rsidR="00BE753E" w:rsidRPr="0087683C" w:rsidRDefault="00BE753E" w:rsidP="00BE753E">
            <w:pPr>
              <w:spacing w:after="0" w:line="240" w:lineRule="auto"/>
              <w:rPr>
                <w:rFonts w:ascii="Times New Roman" w:hAnsi="Times New Roman"/>
              </w:rPr>
            </w:pPr>
          </w:p>
        </w:tc>
        <w:tc>
          <w:tcPr>
            <w:tcW w:w="855" w:type="dxa"/>
          </w:tcPr>
          <w:p w14:paraId="75FD8C3C" w14:textId="77777777" w:rsidR="00BE753E" w:rsidRPr="0087683C" w:rsidRDefault="00BE753E" w:rsidP="00BE753E">
            <w:pPr>
              <w:spacing w:after="0" w:line="240" w:lineRule="auto"/>
              <w:rPr>
                <w:rFonts w:ascii="Times New Roman" w:hAnsi="Times New Roman"/>
              </w:rPr>
            </w:pPr>
          </w:p>
        </w:tc>
      </w:tr>
      <w:tr w:rsidR="0087683C" w:rsidRPr="0087683C" w14:paraId="453A544D" w14:textId="77777777" w:rsidTr="00BE753E">
        <w:trPr>
          <w:cantSplit/>
          <w:jc w:val="center"/>
        </w:trPr>
        <w:tc>
          <w:tcPr>
            <w:tcW w:w="4934" w:type="dxa"/>
            <w:tcBorders>
              <w:top w:val="single" w:sz="4" w:space="0" w:color="auto"/>
              <w:left w:val="single" w:sz="4" w:space="0" w:color="auto"/>
              <w:bottom w:val="single" w:sz="4" w:space="0" w:color="auto"/>
              <w:right w:val="single" w:sz="4" w:space="0" w:color="auto"/>
            </w:tcBorders>
            <w:vAlign w:val="center"/>
          </w:tcPr>
          <w:p w14:paraId="79F1549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сельское хозяйство, охота</w:t>
            </w:r>
          </w:p>
        </w:tc>
        <w:tc>
          <w:tcPr>
            <w:tcW w:w="855" w:type="dxa"/>
          </w:tcPr>
          <w:p w14:paraId="3A4685D6" w14:textId="77777777" w:rsidR="00BE753E" w:rsidRPr="0087683C" w:rsidRDefault="00BE753E" w:rsidP="00BE753E">
            <w:pPr>
              <w:spacing w:after="0" w:line="240" w:lineRule="auto"/>
              <w:rPr>
                <w:rFonts w:ascii="Times New Roman" w:hAnsi="Times New Roman"/>
              </w:rPr>
            </w:pPr>
          </w:p>
        </w:tc>
        <w:tc>
          <w:tcPr>
            <w:tcW w:w="855" w:type="dxa"/>
          </w:tcPr>
          <w:p w14:paraId="3E893517" w14:textId="77777777" w:rsidR="00BE753E" w:rsidRPr="0087683C" w:rsidRDefault="00BE753E" w:rsidP="00BE753E">
            <w:pPr>
              <w:spacing w:after="0" w:line="240" w:lineRule="auto"/>
              <w:rPr>
                <w:rFonts w:ascii="Times New Roman" w:hAnsi="Times New Roman"/>
              </w:rPr>
            </w:pPr>
          </w:p>
        </w:tc>
        <w:tc>
          <w:tcPr>
            <w:tcW w:w="855" w:type="dxa"/>
          </w:tcPr>
          <w:p w14:paraId="30C67EBC" w14:textId="77777777" w:rsidR="00BE753E" w:rsidRPr="0087683C" w:rsidRDefault="00BE753E" w:rsidP="00BE753E">
            <w:pPr>
              <w:spacing w:after="0" w:line="240" w:lineRule="auto"/>
              <w:rPr>
                <w:rFonts w:ascii="Times New Roman" w:hAnsi="Times New Roman"/>
              </w:rPr>
            </w:pPr>
          </w:p>
        </w:tc>
        <w:tc>
          <w:tcPr>
            <w:tcW w:w="855" w:type="dxa"/>
          </w:tcPr>
          <w:p w14:paraId="49F8C1CC" w14:textId="77777777" w:rsidR="00BE753E" w:rsidRPr="0087683C" w:rsidRDefault="00BE753E" w:rsidP="00BE753E">
            <w:pPr>
              <w:spacing w:after="0" w:line="240" w:lineRule="auto"/>
              <w:rPr>
                <w:rFonts w:ascii="Times New Roman" w:hAnsi="Times New Roman"/>
              </w:rPr>
            </w:pPr>
          </w:p>
        </w:tc>
        <w:tc>
          <w:tcPr>
            <w:tcW w:w="855" w:type="dxa"/>
          </w:tcPr>
          <w:p w14:paraId="672F7E3B" w14:textId="77777777" w:rsidR="00BE753E" w:rsidRPr="0087683C" w:rsidRDefault="00BE753E" w:rsidP="00BE753E">
            <w:pPr>
              <w:spacing w:after="0" w:line="240" w:lineRule="auto"/>
              <w:rPr>
                <w:rFonts w:ascii="Times New Roman" w:hAnsi="Times New Roman"/>
              </w:rPr>
            </w:pPr>
          </w:p>
        </w:tc>
        <w:tc>
          <w:tcPr>
            <w:tcW w:w="855" w:type="dxa"/>
          </w:tcPr>
          <w:p w14:paraId="240A9672" w14:textId="77777777" w:rsidR="00BE753E" w:rsidRPr="0087683C" w:rsidRDefault="00BE753E" w:rsidP="00BE753E">
            <w:pPr>
              <w:spacing w:after="0" w:line="240" w:lineRule="auto"/>
              <w:rPr>
                <w:rFonts w:ascii="Times New Roman" w:hAnsi="Times New Roman"/>
              </w:rPr>
            </w:pPr>
          </w:p>
        </w:tc>
      </w:tr>
      <w:tr w:rsidR="0087683C" w:rsidRPr="0087683C" w14:paraId="6DBA67A0" w14:textId="77777777" w:rsidTr="00BE753E">
        <w:trPr>
          <w:cantSplit/>
          <w:jc w:val="center"/>
        </w:trPr>
        <w:tc>
          <w:tcPr>
            <w:tcW w:w="4934" w:type="dxa"/>
            <w:tcBorders>
              <w:top w:val="single" w:sz="4" w:space="0" w:color="auto"/>
              <w:left w:val="single" w:sz="4" w:space="0" w:color="auto"/>
              <w:bottom w:val="single" w:sz="4" w:space="0" w:color="auto"/>
              <w:right w:val="single" w:sz="4" w:space="0" w:color="auto"/>
            </w:tcBorders>
            <w:vAlign w:val="center"/>
          </w:tcPr>
          <w:p w14:paraId="69C0F359"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оптовая и розничная торговля, общепит</w:t>
            </w:r>
          </w:p>
        </w:tc>
        <w:tc>
          <w:tcPr>
            <w:tcW w:w="855" w:type="dxa"/>
          </w:tcPr>
          <w:p w14:paraId="2A449452" w14:textId="77777777" w:rsidR="00BE753E" w:rsidRPr="0087683C" w:rsidRDefault="00BE753E" w:rsidP="00BE753E">
            <w:pPr>
              <w:spacing w:after="0" w:line="240" w:lineRule="auto"/>
              <w:rPr>
                <w:rFonts w:ascii="Times New Roman" w:hAnsi="Times New Roman"/>
              </w:rPr>
            </w:pPr>
          </w:p>
        </w:tc>
        <w:tc>
          <w:tcPr>
            <w:tcW w:w="855" w:type="dxa"/>
          </w:tcPr>
          <w:p w14:paraId="23FAD25A" w14:textId="77777777" w:rsidR="00BE753E" w:rsidRPr="0087683C" w:rsidRDefault="00BE753E" w:rsidP="00BE753E">
            <w:pPr>
              <w:spacing w:after="0" w:line="240" w:lineRule="auto"/>
              <w:rPr>
                <w:rFonts w:ascii="Times New Roman" w:hAnsi="Times New Roman"/>
              </w:rPr>
            </w:pPr>
          </w:p>
        </w:tc>
        <w:tc>
          <w:tcPr>
            <w:tcW w:w="855" w:type="dxa"/>
          </w:tcPr>
          <w:p w14:paraId="686481E3" w14:textId="77777777" w:rsidR="00BE753E" w:rsidRPr="0087683C" w:rsidRDefault="00BE753E" w:rsidP="00BE753E">
            <w:pPr>
              <w:spacing w:after="0" w:line="240" w:lineRule="auto"/>
              <w:rPr>
                <w:rFonts w:ascii="Times New Roman" w:hAnsi="Times New Roman"/>
              </w:rPr>
            </w:pPr>
          </w:p>
        </w:tc>
        <w:tc>
          <w:tcPr>
            <w:tcW w:w="855" w:type="dxa"/>
          </w:tcPr>
          <w:p w14:paraId="72D7CE55" w14:textId="77777777" w:rsidR="00BE753E" w:rsidRPr="0087683C" w:rsidRDefault="00BE753E" w:rsidP="00BE753E">
            <w:pPr>
              <w:spacing w:after="0" w:line="240" w:lineRule="auto"/>
              <w:rPr>
                <w:rFonts w:ascii="Times New Roman" w:hAnsi="Times New Roman"/>
              </w:rPr>
            </w:pPr>
          </w:p>
        </w:tc>
        <w:tc>
          <w:tcPr>
            <w:tcW w:w="855" w:type="dxa"/>
          </w:tcPr>
          <w:p w14:paraId="5C139028" w14:textId="77777777" w:rsidR="00BE753E" w:rsidRPr="0087683C" w:rsidRDefault="00BE753E" w:rsidP="00BE753E">
            <w:pPr>
              <w:spacing w:after="0" w:line="240" w:lineRule="auto"/>
              <w:rPr>
                <w:rFonts w:ascii="Times New Roman" w:hAnsi="Times New Roman"/>
              </w:rPr>
            </w:pPr>
          </w:p>
        </w:tc>
        <w:tc>
          <w:tcPr>
            <w:tcW w:w="855" w:type="dxa"/>
          </w:tcPr>
          <w:p w14:paraId="758E4357" w14:textId="77777777" w:rsidR="00BE753E" w:rsidRPr="0087683C" w:rsidRDefault="00BE753E" w:rsidP="00BE753E">
            <w:pPr>
              <w:spacing w:after="0" w:line="240" w:lineRule="auto"/>
              <w:rPr>
                <w:rFonts w:ascii="Times New Roman" w:hAnsi="Times New Roman"/>
              </w:rPr>
            </w:pPr>
          </w:p>
        </w:tc>
      </w:tr>
      <w:tr w:rsidR="0087683C" w:rsidRPr="0087683C" w14:paraId="2523F815" w14:textId="77777777" w:rsidTr="00BE753E">
        <w:trPr>
          <w:cantSplit/>
          <w:jc w:val="center"/>
        </w:trPr>
        <w:tc>
          <w:tcPr>
            <w:tcW w:w="4934" w:type="dxa"/>
            <w:tcBorders>
              <w:top w:val="single" w:sz="4" w:space="0" w:color="auto"/>
              <w:left w:val="single" w:sz="4" w:space="0" w:color="auto"/>
              <w:bottom w:val="single" w:sz="4" w:space="0" w:color="auto"/>
              <w:right w:val="single" w:sz="4" w:space="0" w:color="auto"/>
            </w:tcBorders>
            <w:vAlign w:val="center"/>
          </w:tcPr>
          <w:p w14:paraId="23264B41"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здравоохранение и соцуслуги</w:t>
            </w:r>
          </w:p>
        </w:tc>
        <w:tc>
          <w:tcPr>
            <w:tcW w:w="855" w:type="dxa"/>
          </w:tcPr>
          <w:p w14:paraId="0F21C645" w14:textId="77777777" w:rsidR="00BE753E" w:rsidRPr="0087683C" w:rsidRDefault="00BE753E" w:rsidP="00BE753E">
            <w:pPr>
              <w:spacing w:after="0" w:line="240" w:lineRule="auto"/>
              <w:rPr>
                <w:rFonts w:ascii="Times New Roman" w:hAnsi="Times New Roman"/>
              </w:rPr>
            </w:pPr>
          </w:p>
        </w:tc>
        <w:tc>
          <w:tcPr>
            <w:tcW w:w="855" w:type="dxa"/>
          </w:tcPr>
          <w:p w14:paraId="1DC00DC0" w14:textId="77777777" w:rsidR="00BE753E" w:rsidRPr="0087683C" w:rsidRDefault="00BE753E" w:rsidP="00BE753E">
            <w:pPr>
              <w:spacing w:after="0" w:line="240" w:lineRule="auto"/>
              <w:rPr>
                <w:rFonts w:ascii="Times New Roman" w:hAnsi="Times New Roman"/>
              </w:rPr>
            </w:pPr>
          </w:p>
        </w:tc>
        <w:tc>
          <w:tcPr>
            <w:tcW w:w="855" w:type="dxa"/>
          </w:tcPr>
          <w:p w14:paraId="6BDC3991" w14:textId="77777777" w:rsidR="00BE753E" w:rsidRPr="0087683C" w:rsidRDefault="00BE753E" w:rsidP="00BE753E">
            <w:pPr>
              <w:spacing w:after="0" w:line="240" w:lineRule="auto"/>
              <w:rPr>
                <w:rFonts w:ascii="Times New Roman" w:hAnsi="Times New Roman"/>
              </w:rPr>
            </w:pPr>
          </w:p>
        </w:tc>
        <w:tc>
          <w:tcPr>
            <w:tcW w:w="855" w:type="dxa"/>
          </w:tcPr>
          <w:p w14:paraId="7A996011" w14:textId="77777777" w:rsidR="00BE753E" w:rsidRPr="0087683C" w:rsidRDefault="00BE753E" w:rsidP="00BE753E">
            <w:pPr>
              <w:spacing w:after="0" w:line="240" w:lineRule="auto"/>
              <w:rPr>
                <w:rFonts w:ascii="Times New Roman" w:hAnsi="Times New Roman"/>
              </w:rPr>
            </w:pPr>
          </w:p>
        </w:tc>
        <w:tc>
          <w:tcPr>
            <w:tcW w:w="855" w:type="dxa"/>
          </w:tcPr>
          <w:p w14:paraId="690757B2" w14:textId="77777777" w:rsidR="00BE753E" w:rsidRPr="0087683C" w:rsidRDefault="00BE753E" w:rsidP="00BE753E">
            <w:pPr>
              <w:spacing w:after="0" w:line="240" w:lineRule="auto"/>
              <w:rPr>
                <w:rFonts w:ascii="Times New Roman" w:hAnsi="Times New Roman"/>
              </w:rPr>
            </w:pPr>
          </w:p>
        </w:tc>
        <w:tc>
          <w:tcPr>
            <w:tcW w:w="855" w:type="dxa"/>
          </w:tcPr>
          <w:p w14:paraId="59BC3AAE" w14:textId="77777777" w:rsidR="00BE753E" w:rsidRPr="0087683C" w:rsidRDefault="00BE753E" w:rsidP="00BE753E">
            <w:pPr>
              <w:spacing w:after="0" w:line="240" w:lineRule="auto"/>
              <w:rPr>
                <w:rFonts w:ascii="Times New Roman" w:hAnsi="Times New Roman"/>
              </w:rPr>
            </w:pPr>
          </w:p>
        </w:tc>
      </w:tr>
      <w:tr w:rsidR="0087683C" w:rsidRPr="0087683C" w14:paraId="0DA6A868" w14:textId="77777777" w:rsidTr="00BE753E">
        <w:trPr>
          <w:cantSplit/>
          <w:jc w:val="center"/>
        </w:trPr>
        <w:tc>
          <w:tcPr>
            <w:tcW w:w="4934" w:type="dxa"/>
            <w:tcBorders>
              <w:top w:val="single" w:sz="4" w:space="0" w:color="auto"/>
              <w:left w:val="single" w:sz="4" w:space="0" w:color="auto"/>
              <w:bottom w:val="single" w:sz="4" w:space="0" w:color="auto"/>
              <w:right w:val="single" w:sz="4" w:space="0" w:color="auto"/>
            </w:tcBorders>
            <w:vAlign w:val="center"/>
          </w:tcPr>
          <w:p w14:paraId="6FF1136B"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образование</w:t>
            </w:r>
          </w:p>
        </w:tc>
        <w:tc>
          <w:tcPr>
            <w:tcW w:w="855" w:type="dxa"/>
          </w:tcPr>
          <w:p w14:paraId="0E82EF41" w14:textId="77777777" w:rsidR="00BE753E" w:rsidRPr="0087683C" w:rsidRDefault="00BE753E" w:rsidP="00BE753E">
            <w:pPr>
              <w:spacing w:after="0" w:line="240" w:lineRule="auto"/>
              <w:rPr>
                <w:rFonts w:ascii="Times New Roman" w:hAnsi="Times New Roman"/>
              </w:rPr>
            </w:pPr>
          </w:p>
        </w:tc>
        <w:tc>
          <w:tcPr>
            <w:tcW w:w="855" w:type="dxa"/>
          </w:tcPr>
          <w:p w14:paraId="50213BFF" w14:textId="77777777" w:rsidR="00BE753E" w:rsidRPr="0087683C" w:rsidRDefault="00BE753E" w:rsidP="00BE753E">
            <w:pPr>
              <w:spacing w:after="0" w:line="240" w:lineRule="auto"/>
              <w:rPr>
                <w:rFonts w:ascii="Times New Roman" w:hAnsi="Times New Roman"/>
              </w:rPr>
            </w:pPr>
          </w:p>
        </w:tc>
        <w:tc>
          <w:tcPr>
            <w:tcW w:w="855" w:type="dxa"/>
          </w:tcPr>
          <w:p w14:paraId="260785FF" w14:textId="77777777" w:rsidR="00BE753E" w:rsidRPr="0087683C" w:rsidRDefault="00BE753E" w:rsidP="00BE753E">
            <w:pPr>
              <w:spacing w:after="0" w:line="240" w:lineRule="auto"/>
              <w:rPr>
                <w:rFonts w:ascii="Times New Roman" w:hAnsi="Times New Roman"/>
              </w:rPr>
            </w:pPr>
          </w:p>
        </w:tc>
        <w:tc>
          <w:tcPr>
            <w:tcW w:w="855" w:type="dxa"/>
          </w:tcPr>
          <w:p w14:paraId="09AC51BF" w14:textId="77777777" w:rsidR="00BE753E" w:rsidRPr="0087683C" w:rsidRDefault="00BE753E" w:rsidP="00BE753E">
            <w:pPr>
              <w:spacing w:after="0" w:line="240" w:lineRule="auto"/>
              <w:rPr>
                <w:rFonts w:ascii="Times New Roman" w:hAnsi="Times New Roman"/>
              </w:rPr>
            </w:pPr>
          </w:p>
        </w:tc>
        <w:tc>
          <w:tcPr>
            <w:tcW w:w="855" w:type="dxa"/>
          </w:tcPr>
          <w:p w14:paraId="32C8B227" w14:textId="77777777" w:rsidR="00BE753E" w:rsidRPr="0087683C" w:rsidRDefault="00BE753E" w:rsidP="00BE753E">
            <w:pPr>
              <w:spacing w:after="0" w:line="240" w:lineRule="auto"/>
              <w:rPr>
                <w:rFonts w:ascii="Times New Roman" w:hAnsi="Times New Roman"/>
              </w:rPr>
            </w:pPr>
          </w:p>
        </w:tc>
        <w:tc>
          <w:tcPr>
            <w:tcW w:w="855" w:type="dxa"/>
          </w:tcPr>
          <w:p w14:paraId="58674A9F" w14:textId="77777777" w:rsidR="00BE753E" w:rsidRPr="0087683C" w:rsidRDefault="00BE753E" w:rsidP="00BE753E">
            <w:pPr>
              <w:spacing w:after="0" w:line="240" w:lineRule="auto"/>
              <w:rPr>
                <w:rFonts w:ascii="Times New Roman" w:hAnsi="Times New Roman"/>
              </w:rPr>
            </w:pPr>
          </w:p>
        </w:tc>
      </w:tr>
      <w:tr w:rsidR="0087683C" w:rsidRPr="0087683C" w14:paraId="1F9C235C" w14:textId="77777777" w:rsidTr="00BE753E">
        <w:trPr>
          <w:cantSplit/>
          <w:jc w:val="center"/>
        </w:trPr>
        <w:tc>
          <w:tcPr>
            <w:tcW w:w="4934" w:type="dxa"/>
            <w:tcBorders>
              <w:top w:val="single" w:sz="4" w:space="0" w:color="auto"/>
              <w:left w:val="single" w:sz="4" w:space="0" w:color="auto"/>
              <w:bottom w:val="single" w:sz="4" w:space="0" w:color="auto"/>
              <w:right w:val="single" w:sz="4" w:space="0" w:color="auto"/>
            </w:tcBorders>
            <w:vAlign w:val="center"/>
          </w:tcPr>
          <w:p w14:paraId="4D974DCF"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отдых, культура и спорт</w:t>
            </w:r>
          </w:p>
        </w:tc>
        <w:tc>
          <w:tcPr>
            <w:tcW w:w="855" w:type="dxa"/>
          </w:tcPr>
          <w:p w14:paraId="4090E899" w14:textId="77777777" w:rsidR="00BE753E" w:rsidRPr="0087683C" w:rsidRDefault="00BE753E" w:rsidP="00BE753E">
            <w:pPr>
              <w:spacing w:after="0" w:line="240" w:lineRule="auto"/>
              <w:rPr>
                <w:rFonts w:ascii="Times New Roman" w:hAnsi="Times New Roman"/>
              </w:rPr>
            </w:pPr>
          </w:p>
        </w:tc>
        <w:tc>
          <w:tcPr>
            <w:tcW w:w="855" w:type="dxa"/>
          </w:tcPr>
          <w:p w14:paraId="12380CBA" w14:textId="77777777" w:rsidR="00BE753E" w:rsidRPr="0087683C" w:rsidRDefault="00BE753E" w:rsidP="00BE753E">
            <w:pPr>
              <w:spacing w:after="0" w:line="240" w:lineRule="auto"/>
              <w:rPr>
                <w:rFonts w:ascii="Times New Roman" w:hAnsi="Times New Roman"/>
              </w:rPr>
            </w:pPr>
          </w:p>
        </w:tc>
        <w:tc>
          <w:tcPr>
            <w:tcW w:w="855" w:type="dxa"/>
          </w:tcPr>
          <w:p w14:paraId="0B4CF891" w14:textId="77777777" w:rsidR="00BE753E" w:rsidRPr="0087683C" w:rsidRDefault="00BE753E" w:rsidP="00BE753E">
            <w:pPr>
              <w:spacing w:after="0" w:line="240" w:lineRule="auto"/>
              <w:rPr>
                <w:rFonts w:ascii="Times New Roman" w:hAnsi="Times New Roman"/>
              </w:rPr>
            </w:pPr>
          </w:p>
        </w:tc>
        <w:tc>
          <w:tcPr>
            <w:tcW w:w="855" w:type="dxa"/>
          </w:tcPr>
          <w:p w14:paraId="22E8809C" w14:textId="77777777" w:rsidR="00BE753E" w:rsidRPr="0087683C" w:rsidRDefault="00BE753E" w:rsidP="00BE753E">
            <w:pPr>
              <w:spacing w:after="0" w:line="240" w:lineRule="auto"/>
              <w:rPr>
                <w:rFonts w:ascii="Times New Roman" w:hAnsi="Times New Roman"/>
              </w:rPr>
            </w:pPr>
          </w:p>
        </w:tc>
        <w:tc>
          <w:tcPr>
            <w:tcW w:w="855" w:type="dxa"/>
          </w:tcPr>
          <w:p w14:paraId="4C9AA169" w14:textId="77777777" w:rsidR="00BE753E" w:rsidRPr="0087683C" w:rsidRDefault="00BE753E" w:rsidP="00BE753E">
            <w:pPr>
              <w:spacing w:after="0" w:line="240" w:lineRule="auto"/>
              <w:rPr>
                <w:rFonts w:ascii="Times New Roman" w:hAnsi="Times New Roman"/>
              </w:rPr>
            </w:pPr>
          </w:p>
        </w:tc>
        <w:tc>
          <w:tcPr>
            <w:tcW w:w="855" w:type="dxa"/>
          </w:tcPr>
          <w:p w14:paraId="632F1096" w14:textId="77777777" w:rsidR="00BE753E" w:rsidRPr="0087683C" w:rsidRDefault="00BE753E" w:rsidP="00BE753E">
            <w:pPr>
              <w:spacing w:after="0" w:line="240" w:lineRule="auto"/>
              <w:rPr>
                <w:rFonts w:ascii="Times New Roman" w:hAnsi="Times New Roman"/>
              </w:rPr>
            </w:pPr>
          </w:p>
        </w:tc>
      </w:tr>
      <w:tr w:rsidR="0087683C" w:rsidRPr="0087683C" w14:paraId="3DBAAA96" w14:textId="77777777" w:rsidTr="00BE753E">
        <w:trPr>
          <w:cantSplit/>
          <w:jc w:val="center"/>
        </w:trPr>
        <w:tc>
          <w:tcPr>
            <w:tcW w:w="4934" w:type="dxa"/>
            <w:tcBorders>
              <w:top w:val="single" w:sz="4" w:space="0" w:color="auto"/>
              <w:left w:val="single" w:sz="4" w:space="0" w:color="auto"/>
              <w:bottom w:val="single" w:sz="4" w:space="0" w:color="auto"/>
              <w:right w:val="single" w:sz="4" w:space="0" w:color="auto"/>
            </w:tcBorders>
            <w:vAlign w:val="center"/>
          </w:tcPr>
          <w:p w14:paraId="4405443B"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государственное управление</w:t>
            </w:r>
          </w:p>
        </w:tc>
        <w:tc>
          <w:tcPr>
            <w:tcW w:w="855" w:type="dxa"/>
          </w:tcPr>
          <w:p w14:paraId="19177409" w14:textId="77777777" w:rsidR="00BE753E" w:rsidRPr="0087683C" w:rsidRDefault="00BE753E" w:rsidP="00BE753E">
            <w:pPr>
              <w:spacing w:after="0" w:line="240" w:lineRule="auto"/>
              <w:rPr>
                <w:rFonts w:ascii="Times New Roman" w:hAnsi="Times New Roman"/>
              </w:rPr>
            </w:pPr>
          </w:p>
        </w:tc>
        <w:tc>
          <w:tcPr>
            <w:tcW w:w="855" w:type="dxa"/>
          </w:tcPr>
          <w:p w14:paraId="33CB46A0" w14:textId="77777777" w:rsidR="00BE753E" w:rsidRPr="0087683C" w:rsidRDefault="00BE753E" w:rsidP="00BE753E">
            <w:pPr>
              <w:spacing w:after="0" w:line="240" w:lineRule="auto"/>
              <w:rPr>
                <w:rFonts w:ascii="Times New Roman" w:hAnsi="Times New Roman"/>
              </w:rPr>
            </w:pPr>
          </w:p>
        </w:tc>
        <w:tc>
          <w:tcPr>
            <w:tcW w:w="855" w:type="dxa"/>
          </w:tcPr>
          <w:p w14:paraId="18613B4C" w14:textId="77777777" w:rsidR="00BE753E" w:rsidRPr="0087683C" w:rsidRDefault="00BE753E" w:rsidP="00BE753E">
            <w:pPr>
              <w:spacing w:after="0" w:line="240" w:lineRule="auto"/>
              <w:rPr>
                <w:rFonts w:ascii="Times New Roman" w:hAnsi="Times New Roman"/>
              </w:rPr>
            </w:pPr>
          </w:p>
        </w:tc>
        <w:tc>
          <w:tcPr>
            <w:tcW w:w="855" w:type="dxa"/>
          </w:tcPr>
          <w:p w14:paraId="652C9DE9" w14:textId="77777777" w:rsidR="00BE753E" w:rsidRPr="0087683C" w:rsidRDefault="00BE753E" w:rsidP="00BE753E">
            <w:pPr>
              <w:spacing w:after="0" w:line="240" w:lineRule="auto"/>
              <w:rPr>
                <w:rFonts w:ascii="Times New Roman" w:hAnsi="Times New Roman"/>
              </w:rPr>
            </w:pPr>
          </w:p>
        </w:tc>
        <w:tc>
          <w:tcPr>
            <w:tcW w:w="855" w:type="dxa"/>
          </w:tcPr>
          <w:p w14:paraId="7BB2E289" w14:textId="77777777" w:rsidR="00BE753E" w:rsidRPr="0087683C" w:rsidRDefault="00BE753E" w:rsidP="00BE753E">
            <w:pPr>
              <w:spacing w:after="0" w:line="240" w:lineRule="auto"/>
              <w:rPr>
                <w:rFonts w:ascii="Times New Roman" w:hAnsi="Times New Roman"/>
              </w:rPr>
            </w:pPr>
          </w:p>
        </w:tc>
        <w:tc>
          <w:tcPr>
            <w:tcW w:w="855" w:type="dxa"/>
          </w:tcPr>
          <w:p w14:paraId="18A99B62" w14:textId="77777777" w:rsidR="00BE753E" w:rsidRPr="0087683C" w:rsidRDefault="00BE753E" w:rsidP="00BE753E">
            <w:pPr>
              <w:spacing w:after="0" w:line="240" w:lineRule="auto"/>
              <w:rPr>
                <w:rFonts w:ascii="Times New Roman" w:hAnsi="Times New Roman"/>
              </w:rPr>
            </w:pPr>
          </w:p>
        </w:tc>
      </w:tr>
      <w:tr w:rsidR="0087683C" w:rsidRPr="0087683C" w14:paraId="1762BF18" w14:textId="77777777" w:rsidTr="00BE753E">
        <w:trPr>
          <w:cantSplit/>
          <w:jc w:val="center"/>
        </w:trPr>
        <w:tc>
          <w:tcPr>
            <w:tcW w:w="4934" w:type="dxa"/>
            <w:tcBorders>
              <w:top w:val="single" w:sz="4" w:space="0" w:color="auto"/>
              <w:left w:val="single" w:sz="4" w:space="0" w:color="auto"/>
              <w:bottom w:val="single" w:sz="4" w:space="0" w:color="auto"/>
              <w:right w:val="single" w:sz="4" w:space="0" w:color="auto"/>
            </w:tcBorders>
            <w:vAlign w:val="center"/>
          </w:tcPr>
          <w:p w14:paraId="3D2F07DF"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w:t>
            </w:r>
          </w:p>
        </w:tc>
        <w:tc>
          <w:tcPr>
            <w:tcW w:w="855" w:type="dxa"/>
          </w:tcPr>
          <w:p w14:paraId="504DC583" w14:textId="77777777" w:rsidR="00BE753E" w:rsidRPr="0087683C" w:rsidRDefault="00BE753E" w:rsidP="00BE753E">
            <w:pPr>
              <w:spacing w:after="0" w:line="240" w:lineRule="auto"/>
              <w:rPr>
                <w:rFonts w:ascii="Times New Roman" w:hAnsi="Times New Roman"/>
              </w:rPr>
            </w:pPr>
          </w:p>
        </w:tc>
        <w:tc>
          <w:tcPr>
            <w:tcW w:w="855" w:type="dxa"/>
          </w:tcPr>
          <w:p w14:paraId="529F01B7" w14:textId="77777777" w:rsidR="00BE753E" w:rsidRPr="0087683C" w:rsidRDefault="00BE753E" w:rsidP="00BE753E">
            <w:pPr>
              <w:spacing w:after="0" w:line="240" w:lineRule="auto"/>
              <w:rPr>
                <w:rFonts w:ascii="Times New Roman" w:hAnsi="Times New Roman"/>
              </w:rPr>
            </w:pPr>
          </w:p>
        </w:tc>
        <w:tc>
          <w:tcPr>
            <w:tcW w:w="855" w:type="dxa"/>
          </w:tcPr>
          <w:p w14:paraId="39119C21" w14:textId="77777777" w:rsidR="00BE753E" w:rsidRPr="0087683C" w:rsidRDefault="00BE753E" w:rsidP="00BE753E">
            <w:pPr>
              <w:spacing w:after="0" w:line="240" w:lineRule="auto"/>
              <w:rPr>
                <w:rFonts w:ascii="Times New Roman" w:hAnsi="Times New Roman"/>
              </w:rPr>
            </w:pPr>
          </w:p>
        </w:tc>
        <w:tc>
          <w:tcPr>
            <w:tcW w:w="855" w:type="dxa"/>
          </w:tcPr>
          <w:p w14:paraId="739F5EE0" w14:textId="77777777" w:rsidR="00BE753E" w:rsidRPr="0087683C" w:rsidRDefault="00BE753E" w:rsidP="00BE753E">
            <w:pPr>
              <w:spacing w:after="0" w:line="240" w:lineRule="auto"/>
              <w:rPr>
                <w:rFonts w:ascii="Times New Roman" w:hAnsi="Times New Roman"/>
              </w:rPr>
            </w:pPr>
          </w:p>
        </w:tc>
        <w:tc>
          <w:tcPr>
            <w:tcW w:w="855" w:type="dxa"/>
          </w:tcPr>
          <w:p w14:paraId="44079CC1" w14:textId="77777777" w:rsidR="00BE753E" w:rsidRPr="0087683C" w:rsidRDefault="00BE753E" w:rsidP="00BE753E">
            <w:pPr>
              <w:spacing w:after="0" w:line="240" w:lineRule="auto"/>
              <w:rPr>
                <w:rFonts w:ascii="Times New Roman" w:hAnsi="Times New Roman"/>
              </w:rPr>
            </w:pPr>
          </w:p>
        </w:tc>
        <w:tc>
          <w:tcPr>
            <w:tcW w:w="855" w:type="dxa"/>
          </w:tcPr>
          <w:p w14:paraId="731568CF" w14:textId="77777777" w:rsidR="00BE753E" w:rsidRPr="0087683C" w:rsidRDefault="00BE753E" w:rsidP="00BE753E">
            <w:pPr>
              <w:spacing w:after="0" w:line="240" w:lineRule="auto"/>
              <w:rPr>
                <w:rFonts w:ascii="Times New Roman" w:hAnsi="Times New Roman"/>
              </w:rPr>
            </w:pPr>
          </w:p>
        </w:tc>
      </w:tr>
      <w:tr w:rsidR="0087683C" w:rsidRPr="0087683C" w14:paraId="34FC66D1" w14:textId="77777777" w:rsidTr="00BE753E">
        <w:trPr>
          <w:cantSplit/>
          <w:jc w:val="center"/>
        </w:trPr>
        <w:tc>
          <w:tcPr>
            <w:tcW w:w="4934" w:type="dxa"/>
            <w:tcBorders>
              <w:top w:val="single" w:sz="4" w:space="0" w:color="auto"/>
              <w:left w:val="single" w:sz="4" w:space="0" w:color="auto"/>
              <w:bottom w:val="single" w:sz="4" w:space="0" w:color="auto"/>
              <w:right w:val="single" w:sz="4" w:space="0" w:color="auto"/>
            </w:tcBorders>
            <w:vAlign w:val="center"/>
          </w:tcPr>
          <w:p w14:paraId="4249B2CB"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w:t>
            </w:r>
          </w:p>
        </w:tc>
        <w:tc>
          <w:tcPr>
            <w:tcW w:w="855" w:type="dxa"/>
          </w:tcPr>
          <w:p w14:paraId="205CDCA1" w14:textId="77777777" w:rsidR="00BE753E" w:rsidRPr="0087683C" w:rsidRDefault="00BE753E" w:rsidP="00BE753E">
            <w:pPr>
              <w:spacing w:after="0" w:line="240" w:lineRule="auto"/>
              <w:rPr>
                <w:rFonts w:ascii="Times New Roman" w:hAnsi="Times New Roman"/>
              </w:rPr>
            </w:pPr>
          </w:p>
        </w:tc>
        <w:tc>
          <w:tcPr>
            <w:tcW w:w="855" w:type="dxa"/>
          </w:tcPr>
          <w:p w14:paraId="2588DFE3" w14:textId="77777777" w:rsidR="00BE753E" w:rsidRPr="0087683C" w:rsidRDefault="00BE753E" w:rsidP="00BE753E">
            <w:pPr>
              <w:spacing w:after="0" w:line="240" w:lineRule="auto"/>
              <w:rPr>
                <w:rFonts w:ascii="Times New Roman" w:hAnsi="Times New Roman"/>
              </w:rPr>
            </w:pPr>
          </w:p>
        </w:tc>
        <w:tc>
          <w:tcPr>
            <w:tcW w:w="855" w:type="dxa"/>
          </w:tcPr>
          <w:p w14:paraId="0F01C150" w14:textId="77777777" w:rsidR="00BE753E" w:rsidRPr="0087683C" w:rsidRDefault="00BE753E" w:rsidP="00BE753E">
            <w:pPr>
              <w:spacing w:after="0" w:line="240" w:lineRule="auto"/>
              <w:rPr>
                <w:rFonts w:ascii="Times New Roman" w:hAnsi="Times New Roman"/>
              </w:rPr>
            </w:pPr>
          </w:p>
        </w:tc>
        <w:tc>
          <w:tcPr>
            <w:tcW w:w="855" w:type="dxa"/>
          </w:tcPr>
          <w:p w14:paraId="5161D63B" w14:textId="77777777" w:rsidR="00BE753E" w:rsidRPr="0087683C" w:rsidRDefault="00BE753E" w:rsidP="00BE753E">
            <w:pPr>
              <w:spacing w:after="0" w:line="240" w:lineRule="auto"/>
              <w:rPr>
                <w:rFonts w:ascii="Times New Roman" w:hAnsi="Times New Roman"/>
              </w:rPr>
            </w:pPr>
          </w:p>
        </w:tc>
        <w:tc>
          <w:tcPr>
            <w:tcW w:w="855" w:type="dxa"/>
          </w:tcPr>
          <w:p w14:paraId="316469CE" w14:textId="77777777" w:rsidR="00BE753E" w:rsidRPr="0087683C" w:rsidRDefault="00BE753E" w:rsidP="00BE753E">
            <w:pPr>
              <w:spacing w:after="0" w:line="240" w:lineRule="auto"/>
              <w:rPr>
                <w:rFonts w:ascii="Times New Roman" w:hAnsi="Times New Roman"/>
              </w:rPr>
            </w:pPr>
          </w:p>
        </w:tc>
        <w:tc>
          <w:tcPr>
            <w:tcW w:w="855" w:type="dxa"/>
          </w:tcPr>
          <w:p w14:paraId="743BCB8A" w14:textId="77777777" w:rsidR="00BE753E" w:rsidRPr="0087683C" w:rsidRDefault="00BE753E" w:rsidP="00BE753E">
            <w:pPr>
              <w:spacing w:after="0" w:line="240" w:lineRule="auto"/>
              <w:rPr>
                <w:rFonts w:ascii="Times New Roman" w:hAnsi="Times New Roman"/>
              </w:rPr>
            </w:pPr>
          </w:p>
        </w:tc>
      </w:tr>
      <w:tr w:rsidR="0087683C" w:rsidRPr="0087683C" w14:paraId="625FFF2C" w14:textId="77777777" w:rsidTr="00BE753E">
        <w:trPr>
          <w:cantSplit/>
          <w:jc w:val="center"/>
        </w:trPr>
        <w:tc>
          <w:tcPr>
            <w:tcW w:w="4934" w:type="dxa"/>
            <w:tcBorders>
              <w:top w:val="single" w:sz="4" w:space="0" w:color="auto"/>
              <w:left w:val="single" w:sz="4" w:space="0" w:color="auto"/>
              <w:bottom w:val="single" w:sz="4" w:space="0" w:color="auto"/>
              <w:right w:val="single" w:sz="4" w:space="0" w:color="auto"/>
            </w:tcBorders>
            <w:vAlign w:val="center"/>
          </w:tcPr>
          <w:p w14:paraId="5201392A"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 xml:space="preserve">прочие виды деятельности </w:t>
            </w:r>
          </w:p>
        </w:tc>
        <w:tc>
          <w:tcPr>
            <w:tcW w:w="855" w:type="dxa"/>
          </w:tcPr>
          <w:p w14:paraId="13FAE6EA" w14:textId="77777777" w:rsidR="00BE753E" w:rsidRPr="0087683C" w:rsidRDefault="00BE753E" w:rsidP="00BE753E">
            <w:pPr>
              <w:spacing w:after="0" w:line="240" w:lineRule="auto"/>
              <w:rPr>
                <w:rFonts w:ascii="Times New Roman" w:hAnsi="Times New Roman"/>
              </w:rPr>
            </w:pPr>
          </w:p>
        </w:tc>
        <w:tc>
          <w:tcPr>
            <w:tcW w:w="855" w:type="dxa"/>
          </w:tcPr>
          <w:p w14:paraId="1B794CA4" w14:textId="77777777" w:rsidR="00BE753E" w:rsidRPr="0087683C" w:rsidRDefault="00BE753E" w:rsidP="00BE753E">
            <w:pPr>
              <w:spacing w:after="0" w:line="240" w:lineRule="auto"/>
              <w:rPr>
                <w:rFonts w:ascii="Times New Roman" w:hAnsi="Times New Roman"/>
              </w:rPr>
            </w:pPr>
          </w:p>
        </w:tc>
        <w:tc>
          <w:tcPr>
            <w:tcW w:w="855" w:type="dxa"/>
          </w:tcPr>
          <w:p w14:paraId="177DFACF" w14:textId="77777777" w:rsidR="00BE753E" w:rsidRPr="0087683C" w:rsidRDefault="00BE753E" w:rsidP="00BE753E">
            <w:pPr>
              <w:spacing w:after="0" w:line="240" w:lineRule="auto"/>
              <w:rPr>
                <w:rFonts w:ascii="Times New Roman" w:hAnsi="Times New Roman"/>
              </w:rPr>
            </w:pPr>
          </w:p>
        </w:tc>
        <w:tc>
          <w:tcPr>
            <w:tcW w:w="855" w:type="dxa"/>
          </w:tcPr>
          <w:p w14:paraId="570B98C3" w14:textId="77777777" w:rsidR="00BE753E" w:rsidRPr="0087683C" w:rsidRDefault="00BE753E" w:rsidP="00BE753E">
            <w:pPr>
              <w:spacing w:after="0" w:line="240" w:lineRule="auto"/>
              <w:rPr>
                <w:rFonts w:ascii="Times New Roman" w:hAnsi="Times New Roman"/>
              </w:rPr>
            </w:pPr>
          </w:p>
        </w:tc>
        <w:tc>
          <w:tcPr>
            <w:tcW w:w="855" w:type="dxa"/>
          </w:tcPr>
          <w:p w14:paraId="72F04834" w14:textId="77777777" w:rsidR="00BE753E" w:rsidRPr="0087683C" w:rsidRDefault="00BE753E" w:rsidP="00BE753E">
            <w:pPr>
              <w:spacing w:after="0" w:line="240" w:lineRule="auto"/>
              <w:rPr>
                <w:rFonts w:ascii="Times New Roman" w:hAnsi="Times New Roman"/>
              </w:rPr>
            </w:pPr>
          </w:p>
        </w:tc>
        <w:tc>
          <w:tcPr>
            <w:tcW w:w="855" w:type="dxa"/>
          </w:tcPr>
          <w:p w14:paraId="070EEB28" w14:textId="77777777" w:rsidR="00BE753E" w:rsidRPr="0087683C" w:rsidRDefault="00BE753E" w:rsidP="00BE753E">
            <w:pPr>
              <w:spacing w:after="0" w:line="240" w:lineRule="auto"/>
              <w:rPr>
                <w:rFonts w:ascii="Times New Roman" w:hAnsi="Times New Roman"/>
              </w:rPr>
            </w:pPr>
          </w:p>
        </w:tc>
      </w:tr>
      <w:tr w:rsidR="00BE753E" w:rsidRPr="0087683C" w14:paraId="5C2382CC" w14:textId="77777777" w:rsidTr="00BE753E">
        <w:trPr>
          <w:cantSplit/>
          <w:jc w:val="center"/>
        </w:trPr>
        <w:tc>
          <w:tcPr>
            <w:tcW w:w="4934" w:type="dxa"/>
          </w:tcPr>
          <w:p w14:paraId="17CD2A2E"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lastRenderedPageBreak/>
              <w:t>Численность официально зарегистрированных безработных на конец года (чел.)</w:t>
            </w:r>
          </w:p>
        </w:tc>
        <w:tc>
          <w:tcPr>
            <w:tcW w:w="855" w:type="dxa"/>
          </w:tcPr>
          <w:p w14:paraId="34D7EF78" w14:textId="77777777" w:rsidR="00BE753E" w:rsidRPr="0087683C" w:rsidRDefault="00BE753E" w:rsidP="00BE753E">
            <w:pPr>
              <w:spacing w:after="0" w:line="240" w:lineRule="auto"/>
              <w:rPr>
                <w:rFonts w:ascii="Times New Roman" w:hAnsi="Times New Roman"/>
              </w:rPr>
            </w:pPr>
          </w:p>
        </w:tc>
        <w:tc>
          <w:tcPr>
            <w:tcW w:w="855" w:type="dxa"/>
          </w:tcPr>
          <w:p w14:paraId="5B0A9061" w14:textId="77777777" w:rsidR="00BE753E" w:rsidRPr="0087683C" w:rsidRDefault="00BE753E" w:rsidP="00BE753E">
            <w:pPr>
              <w:spacing w:after="0" w:line="240" w:lineRule="auto"/>
              <w:rPr>
                <w:rFonts w:ascii="Times New Roman" w:hAnsi="Times New Roman"/>
              </w:rPr>
            </w:pPr>
          </w:p>
        </w:tc>
        <w:tc>
          <w:tcPr>
            <w:tcW w:w="855" w:type="dxa"/>
          </w:tcPr>
          <w:p w14:paraId="3F51C583" w14:textId="77777777" w:rsidR="00BE753E" w:rsidRPr="0087683C" w:rsidRDefault="00BE753E" w:rsidP="00BE753E">
            <w:pPr>
              <w:spacing w:after="0" w:line="240" w:lineRule="auto"/>
              <w:rPr>
                <w:rFonts w:ascii="Times New Roman" w:hAnsi="Times New Roman"/>
              </w:rPr>
            </w:pPr>
          </w:p>
        </w:tc>
        <w:tc>
          <w:tcPr>
            <w:tcW w:w="855" w:type="dxa"/>
          </w:tcPr>
          <w:p w14:paraId="3F12F820" w14:textId="77777777" w:rsidR="00BE753E" w:rsidRPr="0087683C" w:rsidRDefault="00BE753E" w:rsidP="00BE753E">
            <w:pPr>
              <w:spacing w:after="0" w:line="240" w:lineRule="auto"/>
              <w:rPr>
                <w:rFonts w:ascii="Times New Roman" w:hAnsi="Times New Roman"/>
              </w:rPr>
            </w:pPr>
          </w:p>
        </w:tc>
        <w:tc>
          <w:tcPr>
            <w:tcW w:w="855" w:type="dxa"/>
          </w:tcPr>
          <w:p w14:paraId="55C5ACAE" w14:textId="77777777" w:rsidR="00BE753E" w:rsidRPr="0087683C" w:rsidRDefault="00BE753E" w:rsidP="00BE753E">
            <w:pPr>
              <w:spacing w:after="0" w:line="240" w:lineRule="auto"/>
              <w:rPr>
                <w:rFonts w:ascii="Times New Roman" w:hAnsi="Times New Roman"/>
              </w:rPr>
            </w:pPr>
          </w:p>
        </w:tc>
        <w:tc>
          <w:tcPr>
            <w:tcW w:w="855" w:type="dxa"/>
          </w:tcPr>
          <w:p w14:paraId="1B7E6CE0" w14:textId="77777777" w:rsidR="00BE753E" w:rsidRPr="0087683C" w:rsidRDefault="00BE753E" w:rsidP="00BE753E">
            <w:pPr>
              <w:spacing w:after="0" w:line="240" w:lineRule="auto"/>
              <w:rPr>
                <w:rFonts w:ascii="Times New Roman" w:hAnsi="Times New Roman"/>
              </w:rPr>
            </w:pPr>
          </w:p>
        </w:tc>
      </w:tr>
    </w:tbl>
    <w:p w14:paraId="595DB981" w14:textId="77777777" w:rsidR="00BE753E" w:rsidRPr="0087683C" w:rsidRDefault="00BE753E" w:rsidP="00BE753E">
      <w:pPr>
        <w:spacing w:after="0" w:line="240" w:lineRule="auto"/>
        <w:rPr>
          <w:rFonts w:ascii="Times New Roman" w:hAnsi="Times New Roman"/>
          <w:highlight w:val="yellow"/>
        </w:rPr>
      </w:pPr>
    </w:p>
    <w:p w14:paraId="7BA26B31"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15</w:t>
      </w:r>
    </w:p>
    <w:p w14:paraId="20F73522"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Среднемесячная номинальная начисленная заработная плата работников на территории </w:t>
      </w:r>
      <w:r w:rsidRPr="0087683C">
        <w:rPr>
          <w:rFonts w:ascii="Times New Roman" w:hAnsi="Times New Roman"/>
          <w:sz w:val="28"/>
          <w:szCs w:val="28"/>
        </w:rPr>
        <w:t>муниципального образования</w:t>
      </w:r>
      <w:r w:rsidRPr="0087683C">
        <w:rPr>
          <w:rStyle w:val="FontStyle21"/>
          <w:sz w:val="28"/>
          <w:szCs w:val="28"/>
        </w:rPr>
        <w:t xml:space="preserve"> </w:t>
      </w:r>
      <w:r w:rsidRPr="0087683C">
        <w:rPr>
          <w:rFonts w:ascii="Times New Roman" w:hAnsi="Times New Roman"/>
          <w:bCs/>
          <w:kern w:val="32"/>
          <w:sz w:val="28"/>
          <w:szCs w:val="28"/>
        </w:rPr>
        <w:t>в 2017-2021 гг. по направлениям (полный год)</w:t>
      </w: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8"/>
        <w:gridCol w:w="1701"/>
        <w:gridCol w:w="1701"/>
        <w:gridCol w:w="1701"/>
        <w:gridCol w:w="1850"/>
      </w:tblGrid>
      <w:tr w:rsidR="0087683C" w:rsidRPr="0087683C" w14:paraId="056EE223" w14:textId="77777777" w:rsidTr="00BE753E">
        <w:trPr>
          <w:trHeight w:val="283"/>
          <w:tblHeader/>
          <w:jc w:val="center"/>
        </w:trPr>
        <w:tc>
          <w:tcPr>
            <w:tcW w:w="8521" w:type="dxa"/>
            <w:gridSpan w:val="5"/>
            <w:shd w:val="clear" w:color="auto" w:fill="auto"/>
            <w:noWrap/>
            <w:vAlign w:val="center"/>
          </w:tcPr>
          <w:p w14:paraId="46BE166B"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Годы</w:t>
            </w:r>
          </w:p>
        </w:tc>
      </w:tr>
      <w:tr w:rsidR="0087683C" w:rsidRPr="0087683C" w14:paraId="33531CF4" w14:textId="77777777" w:rsidTr="00BE753E">
        <w:trPr>
          <w:trHeight w:val="283"/>
          <w:tblHeader/>
          <w:jc w:val="center"/>
        </w:trPr>
        <w:tc>
          <w:tcPr>
            <w:tcW w:w="1568" w:type="dxa"/>
            <w:shd w:val="clear" w:color="auto" w:fill="auto"/>
            <w:noWrap/>
            <w:vAlign w:val="center"/>
          </w:tcPr>
          <w:p w14:paraId="09E6155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2017</w:t>
            </w:r>
          </w:p>
        </w:tc>
        <w:tc>
          <w:tcPr>
            <w:tcW w:w="1701" w:type="dxa"/>
            <w:vAlign w:val="center"/>
          </w:tcPr>
          <w:p w14:paraId="5ACD35B2"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2018</w:t>
            </w:r>
          </w:p>
        </w:tc>
        <w:tc>
          <w:tcPr>
            <w:tcW w:w="1701" w:type="dxa"/>
            <w:shd w:val="clear" w:color="auto" w:fill="auto"/>
            <w:noWrap/>
            <w:vAlign w:val="center"/>
          </w:tcPr>
          <w:p w14:paraId="0D91C30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2019</w:t>
            </w:r>
          </w:p>
        </w:tc>
        <w:tc>
          <w:tcPr>
            <w:tcW w:w="1701" w:type="dxa"/>
            <w:shd w:val="clear" w:color="auto" w:fill="auto"/>
            <w:noWrap/>
            <w:vAlign w:val="center"/>
          </w:tcPr>
          <w:p w14:paraId="2BF2F94C"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2020</w:t>
            </w:r>
          </w:p>
        </w:tc>
        <w:tc>
          <w:tcPr>
            <w:tcW w:w="1850" w:type="dxa"/>
            <w:shd w:val="clear" w:color="auto" w:fill="auto"/>
            <w:noWrap/>
            <w:vAlign w:val="center"/>
          </w:tcPr>
          <w:p w14:paraId="23529CB9"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2021</w:t>
            </w:r>
          </w:p>
        </w:tc>
      </w:tr>
      <w:tr w:rsidR="00BE753E" w:rsidRPr="0087683C" w14:paraId="61886A23" w14:textId="77777777" w:rsidTr="00BE753E">
        <w:trPr>
          <w:trHeight w:val="283"/>
          <w:jc w:val="center"/>
        </w:trPr>
        <w:tc>
          <w:tcPr>
            <w:tcW w:w="1568" w:type="dxa"/>
            <w:shd w:val="clear" w:color="auto" w:fill="auto"/>
            <w:noWrap/>
            <w:vAlign w:val="bottom"/>
          </w:tcPr>
          <w:p w14:paraId="168A9BE1" w14:textId="77777777" w:rsidR="00BE753E" w:rsidRPr="0087683C" w:rsidRDefault="00BE753E" w:rsidP="00BE753E">
            <w:pPr>
              <w:spacing w:after="0" w:line="240" w:lineRule="auto"/>
              <w:rPr>
                <w:rFonts w:ascii="Times New Roman" w:hAnsi="Times New Roman"/>
              </w:rPr>
            </w:pPr>
          </w:p>
        </w:tc>
        <w:tc>
          <w:tcPr>
            <w:tcW w:w="1701" w:type="dxa"/>
          </w:tcPr>
          <w:p w14:paraId="5E8AB50B" w14:textId="77777777" w:rsidR="00BE753E" w:rsidRPr="0087683C" w:rsidRDefault="00BE753E" w:rsidP="00BE753E">
            <w:pPr>
              <w:spacing w:after="0" w:line="240" w:lineRule="auto"/>
              <w:rPr>
                <w:rFonts w:ascii="Times New Roman" w:hAnsi="Times New Roman"/>
              </w:rPr>
            </w:pPr>
          </w:p>
        </w:tc>
        <w:tc>
          <w:tcPr>
            <w:tcW w:w="1701" w:type="dxa"/>
            <w:shd w:val="clear" w:color="auto" w:fill="auto"/>
            <w:noWrap/>
            <w:vAlign w:val="bottom"/>
          </w:tcPr>
          <w:p w14:paraId="0A504A94" w14:textId="77777777" w:rsidR="00BE753E" w:rsidRPr="0087683C" w:rsidRDefault="00BE753E" w:rsidP="00BE753E">
            <w:pPr>
              <w:spacing w:after="0" w:line="240" w:lineRule="auto"/>
              <w:rPr>
                <w:rFonts w:ascii="Times New Roman" w:hAnsi="Times New Roman"/>
              </w:rPr>
            </w:pPr>
          </w:p>
        </w:tc>
        <w:tc>
          <w:tcPr>
            <w:tcW w:w="1701" w:type="dxa"/>
            <w:shd w:val="clear" w:color="auto" w:fill="auto"/>
            <w:noWrap/>
            <w:vAlign w:val="bottom"/>
          </w:tcPr>
          <w:p w14:paraId="4549D29A" w14:textId="77777777" w:rsidR="00BE753E" w:rsidRPr="0087683C" w:rsidRDefault="00BE753E" w:rsidP="00BE753E">
            <w:pPr>
              <w:spacing w:after="0" w:line="240" w:lineRule="auto"/>
              <w:rPr>
                <w:rFonts w:ascii="Times New Roman" w:hAnsi="Times New Roman"/>
              </w:rPr>
            </w:pPr>
          </w:p>
        </w:tc>
        <w:tc>
          <w:tcPr>
            <w:tcW w:w="1850" w:type="dxa"/>
            <w:shd w:val="clear" w:color="auto" w:fill="auto"/>
            <w:noWrap/>
            <w:vAlign w:val="bottom"/>
          </w:tcPr>
          <w:p w14:paraId="3C2138AF" w14:textId="77777777" w:rsidR="00BE753E" w:rsidRPr="0087683C" w:rsidRDefault="00BE753E" w:rsidP="00BE753E">
            <w:pPr>
              <w:spacing w:after="0" w:line="240" w:lineRule="auto"/>
              <w:rPr>
                <w:rFonts w:ascii="Times New Roman" w:hAnsi="Times New Roman"/>
              </w:rPr>
            </w:pPr>
          </w:p>
        </w:tc>
      </w:tr>
    </w:tbl>
    <w:p w14:paraId="495CB561" w14:textId="77777777" w:rsidR="00BE753E" w:rsidRPr="0087683C" w:rsidRDefault="00BE753E" w:rsidP="00BE753E">
      <w:pPr>
        <w:spacing w:after="0" w:line="240" w:lineRule="auto"/>
        <w:rPr>
          <w:rFonts w:ascii="Times New Roman" w:hAnsi="Times New Roman"/>
        </w:rPr>
      </w:pPr>
    </w:p>
    <w:p w14:paraId="04A71CF7"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16</w:t>
      </w:r>
    </w:p>
    <w:p w14:paraId="1A0ED13A"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Сведения о структуре доходов населения на территории </w:t>
      </w:r>
      <w:r w:rsidRPr="0087683C">
        <w:rPr>
          <w:rFonts w:ascii="Times New Roman" w:hAnsi="Times New Roman"/>
          <w:sz w:val="28"/>
          <w:szCs w:val="28"/>
        </w:rPr>
        <w:t>муниципального образования</w:t>
      </w:r>
      <w:r w:rsidRPr="0087683C">
        <w:rPr>
          <w:rFonts w:ascii="Times New Roman" w:hAnsi="Times New Roman"/>
          <w:bCs/>
          <w:kern w:val="32"/>
          <w:sz w:val="28"/>
          <w:szCs w:val="28"/>
        </w:rPr>
        <w:t>, за отчётный год</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5"/>
        <w:gridCol w:w="900"/>
        <w:gridCol w:w="900"/>
        <w:gridCol w:w="900"/>
        <w:gridCol w:w="900"/>
        <w:gridCol w:w="900"/>
      </w:tblGrid>
      <w:tr w:rsidR="0087683C" w:rsidRPr="0087683C" w14:paraId="231CE2F9" w14:textId="77777777" w:rsidTr="00BE753E">
        <w:trPr>
          <w:cantSplit/>
          <w:trHeight w:val="223"/>
          <w:tblHeader/>
          <w:jc w:val="center"/>
        </w:trPr>
        <w:tc>
          <w:tcPr>
            <w:tcW w:w="5325" w:type="dxa"/>
            <w:vMerge w:val="restart"/>
            <w:tcBorders>
              <w:top w:val="single" w:sz="4" w:space="0" w:color="auto"/>
              <w:left w:val="single" w:sz="4" w:space="0" w:color="auto"/>
              <w:bottom w:val="single" w:sz="4" w:space="0" w:color="auto"/>
              <w:right w:val="single" w:sz="4" w:space="0" w:color="auto"/>
            </w:tcBorders>
            <w:vAlign w:val="center"/>
            <w:hideMark/>
          </w:tcPr>
          <w:p w14:paraId="457D58F7"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Показатель</w:t>
            </w:r>
          </w:p>
        </w:tc>
        <w:tc>
          <w:tcPr>
            <w:tcW w:w="4500" w:type="dxa"/>
            <w:gridSpan w:val="5"/>
            <w:tcBorders>
              <w:top w:val="single" w:sz="4" w:space="0" w:color="auto"/>
              <w:left w:val="single" w:sz="4" w:space="0" w:color="auto"/>
              <w:bottom w:val="single" w:sz="4" w:space="0" w:color="auto"/>
              <w:right w:val="single" w:sz="4" w:space="0" w:color="auto"/>
            </w:tcBorders>
            <w:vAlign w:val="center"/>
            <w:hideMark/>
          </w:tcPr>
          <w:p w14:paraId="74CACCBA"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Годы</w:t>
            </w:r>
          </w:p>
        </w:tc>
      </w:tr>
      <w:tr w:rsidR="0087683C" w:rsidRPr="0087683C" w14:paraId="3C0AA961" w14:textId="77777777" w:rsidTr="00BE753E">
        <w:trPr>
          <w:cantSplit/>
          <w:trHeight w:val="223"/>
          <w:tblHeader/>
          <w:jc w:val="center"/>
        </w:trPr>
        <w:tc>
          <w:tcPr>
            <w:tcW w:w="5325" w:type="dxa"/>
            <w:vMerge/>
            <w:tcBorders>
              <w:top w:val="single" w:sz="4" w:space="0" w:color="auto"/>
              <w:left w:val="single" w:sz="4" w:space="0" w:color="auto"/>
              <w:bottom w:val="single" w:sz="4" w:space="0" w:color="auto"/>
              <w:right w:val="single" w:sz="4" w:space="0" w:color="auto"/>
            </w:tcBorders>
            <w:vAlign w:val="center"/>
            <w:hideMark/>
          </w:tcPr>
          <w:p w14:paraId="263C3769"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6F267F8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2017</w:t>
            </w:r>
          </w:p>
        </w:tc>
        <w:tc>
          <w:tcPr>
            <w:tcW w:w="900" w:type="dxa"/>
            <w:tcBorders>
              <w:top w:val="single" w:sz="4" w:space="0" w:color="auto"/>
              <w:left w:val="single" w:sz="4" w:space="0" w:color="auto"/>
              <w:bottom w:val="single" w:sz="4" w:space="0" w:color="auto"/>
              <w:right w:val="single" w:sz="4" w:space="0" w:color="auto"/>
            </w:tcBorders>
            <w:vAlign w:val="center"/>
          </w:tcPr>
          <w:p w14:paraId="32F7235A"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2018</w:t>
            </w:r>
          </w:p>
        </w:tc>
        <w:tc>
          <w:tcPr>
            <w:tcW w:w="900" w:type="dxa"/>
            <w:tcBorders>
              <w:top w:val="single" w:sz="4" w:space="0" w:color="auto"/>
              <w:left w:val="single" w:sz="4" w:space="0" w:color="auto"/>
              <w:bottom w:val="single" w:sz="4" w:space="0" w:color="auto"/>
              <w:right w:val="single" w:sz="4" w:space="0" w:color="auto"/>
            </w:tcBorders>
            <w:vAlign w:val="center"/>
          </w:tcPr>
          <w:p w14:paraId="4E140E4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2019</w:t>
            </w:r>
          </w:p>
        </w:tc>
        <w:tc>
          <w:tcPr>
            <w:tcW w:w="900" w:type="dxa"/>
            <w:tcBorders>
              <w:top w:val="single" w:sz="4" w:space="0" w:color="auto"/>
              <w:left w:val="single" w:sz="4" w:space="0" w:color="auto"/>
              <w:bottom w:val="single" w:sz="4" w:space="0" w:color="auto"/>
              <w:right w:val="single" w:sz="4" w:space="0" w:color="auto"/>
            </w:tcBorders>
            <w:vAlign w:val="center"/>
          </w:tcPr>
          <w:p w14:paraId="7274D125"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2020</w:t>
            </w:r>
          </w:p>
        </w:tc>
        <w:tc>
          <w:tcPr>
            <w:tcW w:w="900" w:type="dxa"/>
            <w:tcBorders>
              <w:top w:val="single" w:sz="4" w:space="0" w:color="auto"/>
              <w:left w:val="single" w:sz="4" w:space="0" w:color="auto"/>
              <w:bottom w:val="single" w:sz="4" w:space="0" w:color="auto"/>
              <w:right w:val="single" w:sz="4" w:space="0" w:color="auto"/>
            </w:tcBorders>
            <w:vAlign w:val="center"/>
          </w:tcPr>
          <w:p w14:paraId="0688755A"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2021</w:t>
            </w:r>
          </w:p>
        </w:tc>
      </w:tr>
      <w:tr w:rsidR="0087683C" w:rsidRPr="0087683C" w14:paraId="0F600EFF" w14:textId="77777777" w:rsidTr="00BE753E">
        <w:trPr>
          <w:cantSplit/>
          <w:trHeight w:val="397"/>
          <w:jc w:val="center"/>
        </w:trPr>
        <w:tc>
          <w:tcPr>
            <w:tcW w:w="5325" w:type="dxa"/>
            <w:tcBorders>
              <w:top w:val="single" w:sz="4" w:space="0" w:color="auto"/>
              <w:left w:val="single" w:sz="4" w:space="0" w:color="auto"/>
              <w:bottom w:val="single" w:sz="4" w:space="0" w:color="auto"/>
              <w:right w:val="single" w:sz="4" w:space="0" w:color="auto"/>
            </w:tcBorders>
            <w:vAlign w:val="center"/>
            <w:hideMark/>
          </w:tcPr>
          <w:p w14:paraId="0010C41C"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Среднедушевые денежные доходы населения (руб. в месяц)</w:t>
            </w:r>
          </w:p>
        </w:tc>
        <w:tc>
          <w:tcPr>
            <w:tcW w:w="900" w:type="dxa"/>
            <w:tcBorders>
              <w:top w:val="single" w:sz="4" w:space="0" w:color="auto"/>
              <w:left w:val="single" w:sz="4" w:space="0" w:color="auto"/>
              <w:bottom w:val="single" w:sz="4" w:space="0" w:color="auto"/>
              <w:right w:val="single" w:sz="4" w:space="0" w:color="auto"/>
            </w:tcBorders>
          </w:tcPr>
          <w:p w14:paraId="1E401FCB"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14:paraId="1D107C60"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14:paraId="1C8036E2"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14:paraId="7DC644EE"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14:paraId="3A4F4D95" w14:textId="77777777" w:rsidR="00BE753E" w:rsidRPr="0087683C" w:rsidRDefault="00BE753E" w:rsidP="00BE753E">
            <w:pPr>
              <w:spacing w:after="0" w:line="240" w:lineRule="auto"/>
              <w:rPr>
                <w:rFonts w:ascii="Times New Roman" w:hAnsi="Times New Roman"/>
              </w:rPr>
            </w:pPr>
          </w:p>
        </w:tc>
      </w:tr>
      <w:tr w:rsidR="0087683C" w:rsidRPr="0087683C" w14:paraId="332EE7EE" w14:textId="77777777" w:rsidTr="00BE753E">
        <w:trPr>
          <w:cantSplit/>
          <w:trHeight w:val="397"/>
          <w:jc w:val="center"/>
        </w:trPr>
        <w:tc>
          <w:tcPr>
            <w:tcW w:w="5325" w:type="dxa"/>
            <w:tcBorders>
              <w:top w:val="single" w:sz="4" w:space="0" w:color="auto"/>
              <w:left w:val="single" w:sz="4" w:space="0" w:color="auto"/>
              <w:bottom w:val="single" w:sz="4" w:space="0" w:color="auto"/>
              <w:right w:val="single" w:sz="4" w:space="0" w:color="auto"/>
            </w:tcBorders>
            <w:vAlign w:val="center"/>
            <w:hideMark/>
          </w:tcPr>
          <w:p w14:paraId="732BF32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Среднемесячная начисленная заработная плата работников предприятий и организаций (руб. в месяц)</w:t>
            </w:r>
          </w:p>
        </w:tc>
        <w:tc>
          <w:tcPr>
            <w:tcW w:w="900" w:type="dxa"/>
            <w:tcBorders>
              <w:top w:val="single" w:sz="4" w:space="0" w:color="auto"/>
              <w:left w:val="single" w:sz="4" w:space="0" w:color="auto"/>
              <w:bottom w:val="single" w:sz="4" w:space="0" w:color="auto"/>
              <w:right w:val="single" w:sz="4" w:space="0" w:color="auto"/>
            </w:tcBorders>
          </w:tcPr>
          <w:p w14:paraId="781BE094"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14:paraId="60837DA2"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14:paraId="2F779109"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14:paraId="1903D04D"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14:paraId="425ADF22" w14:textId="77777777" w:rsidR="00BE753E" w:rsidRPr="0087683C" w:rsidRDefault="00BE753E" w:rsidP="00BE753E">
            <w:pPr>
              <w:spacing w:after="0" w:line="240" w:lineRule="auto"/>
              <w:rPr>
                <w:rFonts w:ascii="Times New Roman" w:hAnsi="Times New Roman"/>
              </w:rPr>
            </w:pPr>
          </w:p>
        </w:tc>
      </w:tr>
      <w:tr w:rsidR="0087683C" w:rsidRPr="0087683C" w14:paraId="161DDA0A" w14:textId="77777777" w:rsidTr="00BE753E">
        <w:trPr>
          <w:cantSplit/>
          <w:trHeight w:val="397"/>
          <w:jc w:val="center"/>
        </w:trPr>
        <w:tc>
          <w:tcPr>
            <w:tcW w:w="5325" w:type="dxa"/>
            <w:tcBorders>
              <w:top w:val="single" w:sz="4" w:space="0" w:color="auto"/>
              <w:left w:val="single" w:sz="4" w:space="0" w:color="auto"/>
              <w:bottom w:val="single" w:sz="4" w:space="0" w:color="auto"/>
              <w:right w:val="single" w:sz="4" w:space="0" w:color="auto"/>
            </w:tcBorders>
            <w:vAlign w:val="center"/>
            <w:hideMark/>
          </w:tcPr>
          <w:p w14:paraId="2984615D"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Средний размер пенсий по учёту в органах социальной защиты (руб. в месяц)</w:t>
            </w:r>
          </w:p>
        </w:tc>
        <w:tc>
          <w:tcPr>
            <w:tcW w:w="900" w:type="dxa"/>
            <w:tcBorders>
              <w:top w:val="single" w:sz="4" w:space="0" w:color="auto"/>
              <w:left w:val="single" w:sz="4" w:space="0" w:color="auto"/>
              <w:bottom w:val="single" w:sz="4" w:space="0" w:color="auto"/>
              <w:right w:val="single" w:sz="4" w:space="0" w:color="auto"/>
            </w:tcBorders>
          </w:tcPr>
          <w:p w14:paraId="569806B3"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14:paraId="2145D9AB"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14:paraId="0FBC4A65"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14:paraId="457EACEE"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14:paraId="27BCEEB2" w14:textId="77777777" w:rsidR="00BE753E" w:rsidRPr="0087683C" w:rsidRDefault="00BE753E" w:rsidP="00BE753E">
            <w:pPr>
              <w:spacing w:after="0" w:line="240" w:lineRule="auto"/>
              <w:rPr>
                <w:rFonts w:ascii="Times New Roman" w:hAnsi="Times New Roman"/>
              </w:rPr>
            </w:pPr>
          </w:p>
        </w:tc>
      </w:tr>
      <w:tr w:rsidR="00BE753E" w:rsidRPr="0087683C" w14:paraId="62ED6440" w14:textId="77777777" w:rsidTr="00BE753E">
        <w:trPr>
          <w:cantSplit/>
          <w:trHeight w:val="397"/>
          <w:jc w:val="center"/>
        </w:trPr>
        <w:tc>
          <w:tcPr>
            <w:tcW w:w="5325" w:type="dxa"/>
            <w:tcBorders>
              <w:top w:val="single" w:sz="4" w:space="0" w:color="auto"/>
              <w:left w:val="single" w:sz="4" w:space="0" w:color="auto"/>
              <w:bottom w:val="single" w:sz="4" w:space="0" w:color="auto"/>
              <w:right w:val="single" w:sz="4" w:space="0" w:color="auto"/>
            </w:tcBorders>
            <w:vAlign w:val="center"/>
            <w:hideMark/>
          </w:tcPr>
          <w:p w14:paraId="12426E07"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Доля пенсионных выплат (органами социальной защиты) в денежных доходах населения (%)</w:t>
            </w:r>
          </w:p>
        </w:tc>
        <w:tc>
          <w:tcPr>
            <w:tcW w:w="900" w:type="dxa"/>
            <w:tcBorders>
              <w:top w:val="single" w:sz="4" w:space="0" w:color="auto"/>
              <w:left w:val="single" w:sz="4" w:space="0" w:color="auto"/>
              <w:bottom w:val="single" w:sz="4" w:space="0" w:color="auto"/>
              <w:right w:val="single" w:sz="4" w:space="0" w:color="auto"/>
            </w:tcBorders>
          </w:tcPr>
          <w:p w14:paraId="1983C575"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14:paraId="6F3AD4D8"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14:paraId="3F045D47"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14:paraId="257B3B8B" w14:textId="77777777" w:rsidR="00BE753E" w:rsidRPr="0087683C" w:rsidRDefault="00BE753E" w:rsidP="00BE753E">
            <w:pPr>
              <w:spacing w:after="0" w:line="240" w:lineRule="auto"/>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14:paraId="03A819AB" w14:textId="77777777" w:rsidR="00BE753E" w:rsidRPr="0087683C" w:rsidRDefault="00BE753E" w:rsidP="00BE753E">
            <w:pPr>
              <w:spacing w:after="0" w:line="240" w:lineRule="auto"/>
              <w:rPr>
                <w:rFonts w:ascii="Times New Roman" w:hAnsi="Times New Roman"/>
              </w:rPr>
            </w:pPr>
          </w:p>
        </w:tc>
      </w:tr>
    </w:tbl>
    <w:p w14:paraId="482BCEC1" w14:textId="77777777" w:rsidR="00BE753E" w:rsidRPr="0087683C" w:rsidRDefault="00BE753E" w:rsidP="00BE753E">
      <w:pPr>
        <w:spacing w:after="0" w:line="240" w:lineRule="auto"/>
        <w:rPr>
          <w:rFonts w:ascii="Times New Roman" w:hAnsi="Times New Roman"/>
          <w:highlight w:val="yellow"/>
        </w:rPr>
      </w:pPr>
    </w:p>
    <w:p w14:paraId="53A7A458"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17</w:t>
      </w:r>
    </w:p>
    <w:p w14:paraId="6158A2D4" w14:textId="77777777" w:rsidR="00BE753E" w:rsidRPr="0087683C" w:rsidRDefault="00BE753E" w:rsidP="00BE753E">
      <w:pPr>
        <w:spacing w:after="0" w:line="240" w:lineRule="auto"/>
        <w:rPr>
          <w:rFonts w:ascii="Times New Roman" w:hAnsi="Times New Roman"/>
          <w:bCs/>
          <w:kern w:val="32"/>
          <w:sz w:val="28"/>
          <w:szCs w:val="28"/>
        </w:rPr>
      </w:pPr>
      <w:r w:rsidRPr="0087683C">
        <w:rPr>
          <w:rFonts w:ascii="Times New Roman" w:hAnsi="Times New Roman"/>
          <w:bCs/>
          <w:kern w:val="32"/>
          <w:sz w:val="28"/>
          <w:szCs w:val="28"/>
        </w:rPr>
        <w:t xml:space="preserve">Наличие инвестиционных площадок на территории </w:t>
      </w:r>
      <w:r w:rsidRPr="0087683C">
        <w:rPr>
          <w:rFonts w:ascii="Times New Roman" w:hAnsi="Times New Roman"/>
          <w:bCs/>
          <w:sz w:val="28"/>
          <w:szCs w:val="28"/>
        </w:rPr>
        <w:t>муниципального образования</w:t>
      </w:r>
      <w:r w:rsidRPr="0087683C">
        <w:rPr>
          <w:rStyle w:val="FontStyle21"/>
          <w:sz w:val="28"/>
          <w:szCs w:val="28"/>
        </w:rPr>
        <w:t xml:space="preserve"> </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2835"/>
        <w:gridCol w:w="2508"/>
        <w:gridCol w:w="1401"/>
        <w:gridCol w:w="1547"/>
      </w:tblGrid>
      <w:tr w:rsidR="0087683C" w:rsidRPr="0087683C" w14:paraId="54BF945F" w14:textId="77777777" w:rsidTr="00BE753E">
        <w:trPr>
          <w:jc w:val="center"/>
        </w:trPr>
        <w:tc>
          <w:tcPr>
            <w:tcW w:w="1489" w:type="dxa"/>
            <w:vMerge w:val="restart"/>
            <w:shd w:val="clear" w:color="auto" w:fill="auto"/>
            <w:vAlign w:val="center"/>
          </w:tcPr>
          <w:p w14:paraId="206B7735" w14:textId="77777777" w:rsidR="00BE753E" w:rsidRPr="0087683C" w:rsidRDefault="00BE753E" w:rsidP="00BE753E">
            <w:pPr>
              <w:spacing w:after="0" w:line="240" w:lineRule="auto"/>
              <w:rPr>
                <w:rFonts w:ascii="Times New Roman" w:hAnsi="Times New Roman"/>
                <w:bCs/>
                <w:kern w:val="32"/>
              </w:rPr>
            </w:pPr>
            <w:r w:rsidRPr="0087683C">
              <w:rPr>
                <w:rFonts w:ascii="Times New Roman" w:hAnsi="Times New Roman"/>
                <w:bCs/>
                <w:kern w:val="32"/>
              </w:rPr>
              <w:t>Наименование</w:t>
            </w:r>
          </w:p>
        </w:tc>
        <w:tc>
          <w:tcPr>
            <w:tcW w:w="2835" w:type="dxa"/>
            <w:vMerge w:val="restart"/>
            <w:shd w:val="clear" w:color="auto" w:fill="auto"/>
            <w:vAlign w:val="center"/>
          </w:tcPr>
          <w:p w14:paraId="55C8FE13" w14:textId="77777777" w:rsidR="00BE753E" w:rsidRPr="0087683C" w:rsidRDefault="00BE753E" w:rsidP="00BE753E">
            <w:pPr>
              <w:spacing w:after="0" w:line="240" w:lineRule="auto"/>
              <w:rPr>
                <w:rFonts w:ascii="Times New Roman" w:hAnsi="Times New Roman"/>
                <w:bCs/>
                <w:kern w:val="32"/>
              </w:rPr>
            </w:pPr>
            <w:r w:rsidRPr="0087683C">
              <w:rPr>
                <w:rFonts w:ascii="Times New Roman" w:hAnsi="Times New Roman"/>
                <w:bCs/>
                <w:kern w:val="32"/>
              </w:rPr>
              <w:t>Местоположение/</w:t>
            </w:r>
          </w:p>
          <w:p w14:paraId="1AC8063B" w14:textId="77777777" w:rsidR="00BE753E" w:rsidRPr="0087683C" w:rsidRDefault="00BE753E" w:rsidP="00BE753E">
            <w:pPr>
              <w:spacing w:after="0" w:line="240" w:lineRule="auto"/>
              <w:rPr>
                <w:rFonts w:ascii="Times New Roman" w:hAnsi="Times New Roman"/>
                <w:bCs/>
                <w:kern w:val="32"/>
              </w:rPr>
            </w:pPr>
            <w:r w:rsidRPr="0087683C">
              <w:rPr>
                <w:rFonts w:ascii="Times New Roman" w:hAnsi="Times New Roman"/>
                <w:bCs/>
                <w:kern w:val="32"/>
              </w:rPr>
              <w:t>кадастровый №</w:t>
            </w:r>
          </w:p>
        </w:tc>
        <w:tc>
          <w:tcPr>
            <w:tcW w:w="5456" w:type="dxa"/>
            <w:gridSpan w:val="3"/>
            <w:shd w:val="clear" w:color="auto" w:fill="auto"/>
            <w:vAlign w:val="center"/>
          </w:tcPr>
          <w:p w14:paraId="06A3CB6C" w14:textId="77777777" w:rsidR="00BE753E" w:rsidRPr="0087683C" w:rsidRDefault="00BE753E" w:rsidP="00BE753E">
            <w:pPr>
              <w:spacing w:after="0" w:line="240" w:lineRule="auto"/>
              <w:rPr>
                <w:rFonts w:ascii="Times New Roman" w:hAnsi="Times New Roman"/>
                <w:bCs/>
                <w:kern w:val="32"/>
              </w:rPr>
            </w:pPr>
            <w:r w:rsidRPr="0087683C">
              <w:rPr>
                <w:rFonts w:ascii="Times New Roman" w:hAnsi="Times New Roman"/>
                <w:bCs/>
                <w:kern w:val="32"/>
              </w:rPr>
              <w:t>Доступные ресурсы, ед.изм./расстояние, м</w:t>
            </w:r>
          </w:p>
        </w:tc>
      </w:tr>
      <w:tr w:rsidR="0087683C" w:rsidRPr="0087683C" w14:paraId="1D0E1787" w14:textId="77777777" w:rsidTr="00BE753E">
        <w:trPr>
          <w:jc w:val="center"/>
        </w:trPr>
        <w:tc>
          <w:tcPr>
            <w:tcW w:w="1489" w:type="dxa"/>
            <w:vMerge/>
            <w:shd w:val="clear" w:color="auto" w:fill="auto"/>
            <w:vAlign w:val="center"/>
          </w:tcPr>
          <w:p w14:paraId="54ABEBCF" w14:textId="77777777" w:rsidR="00BE753E" w:rsidRPr="0087683C" w:rsidRDefault="00BE753E" w:rsidP="00BE753E">
            <w:pPr>
              <w:spacing w:after="0" w:line="240" w:lineRule="auto"/>
              <w:rPr>
                <w:rFonts w:ascii="Times New Roman" w:hAnsi="Times New Roman"/>
                <w:bCs/>
                <w:kern w:val="32"/>
              </w:rPr>
            </w:pPr>
          </w:p>
        </w:tc>
        <w:tc>
          <w:tcPr>
            <w:tcW w:w="2835" w:type="dxa"/>
            <w:vMerge/>
            <w:shd w:val="clear" w:color="auto" w:fill="auto"/>
            <w:vAlign w:val="center"/>
          </w:tcPr>
          <w:p w14:paraId="6282423C" w14:textId="77777777" w:rsidR="00BE753E" w:rsidRPr="0087683C" w:rsidRDefault="00BE753E" w:rsidP="00BE753E">
            <w:pPr>
              <w:spacing w:after="0" w:line="240" w:lineRule="auto"/>
              <w:rPr>
                <w:rFonts w:ascii="Times New Roman" w:hAnsi="Times New Roman"/>
                <w:bCs/>
                <w:kern w:val="32"/>
              </w:rPr>
            </w:pPr>
          </w:p>
        </w:tc>
        <w:tc>
          <w:tcPr>
            <w:tcW w:w="2508" w:type="dxa"/>
            <w:shd w:val="clear" w:color="auto" w:fill="auto"/>
            <w:vAlign w:val="center"/>
          </w:tcPr>
          <w:p w14:paraId="3A33D010" w14:textId="77777777" w:rsidR="00BE753E" w:rsidRPr="0087683C" w:rsidRDefault="00BE753E" w:rsidP="00BE753E">
            <w:pPr>
              <w:spacing w:after="0" w:line="240" w:lineRule="auto"/>
              <w:rPr>
                <w:rFonts w:ascii="Times New Roman" w:hAnsi="Times New Roman"/>
                <w:bCs/>
                <w:kern w:val="32"/>
              </w:rPr>
            </w:pPr>
            <w:r w:rsidRPr="0087683C">
              <w:rPr>
                <w:rFonts w:ascii="Times New Roman" w:hAnsi="Times New Roman"/>
                <w:bCs/>
                <w:kern w:val="32"/>
              </w:rPr>
              <w:t>электроэнергия, кВт</w:t>
            </w:r>
          </w:p>
        </w:tc>
        <w:tc>
          <w:tcPr>
            <w:tcW w:w="1401" w:type="dxa"/>
            <w:shd w:val="clear" w:color="auto" w:fill="auto"/>
            <w:vAlign w:val="center"/>
          </w:tcPr>
          <w:p w14:paraId="70C1CE9A" w14:textId="77777777" w:rsidR="00BE753E" w:rsidRPr="0087683C" w:rsidRDefault="00BE753E" w:rsidP="00BE753E">
            <w:pPr>
              <w:spacing w:after="0" w:line="240" w:lineRule="auto"/>
              <w:rPr>
                <w:rFonts w:ascii="Times New Roman" w:hAnsi="Times New Roman"/>
                <w:bCs/>
                <w:kern w:val="32"/>
                <w:vertAlign w:val="superscript"/>
              </w:rPr>
            </w:pPr>
            <w:r w:rsidRPr="0087683C">
              <w:rPr>
                <w:rFonts w:ascii="Times New Roman" w:hAnsi="Times New Roman"/>
                <w:bCs/>
                <w:kern w:val="32"/>
              </w:rPr>
              <w:t>вода, м</w:t>
            </w:r>
            <w:r w:rsidRPr="0087683C">
              <w:rPr>
                <w:rFonts w:ascii="Times New Roman" w:hAnsi="Times New Roman"/>
                <w:bCs/>
                <w:kern w:val="32"/>
                <w:vertAlign w:val="superscript"/>
              </w:rPr>
              <w:t>3</w:t>
            </w:r>
          </w:p>
        </w:tc>
        <w:tc>
          <w:tcPr>
            <w:tcW w:w="1547" w:type="dxa"/>
            <w:shd w:val="clear" w:color="auto" w:fill="auto"/>
            <w:vAlign w:val="center"/>
          </w:tcPr>
          <w:p w14:paraId="561FCD26" w14:textId="77777777" w:rsidR="00BE753E" w:rsidRPr="0087683C" w:rsidRDefault="00BE753E" w:rsidP="00BE753E">
            <w:pPr>
              <w:spacing w:after="0" w:line="240" w:lineRule="auto"/>
              <w:rPr>
                <w:rFonts w:ascii="Times New Roman" w:hAnsi="Times New Roman"/>
                <w:bCs/>
                <w:kern w:val="32"/>
                <w:vertAlign w:val="superscript"/>
              </w:rPr>
            </w:pPr>
            <w:r w:rsidRPr="0087683C">
              <w:rPr>
                <w:rFonts w:ascii="Times New Roman" w:hAnsi="Times New Roman"/>
                <w:bCs/>
                <w:kern w:val="32"/>
              </w:rPr>
              <w:t>газ, тыс. м</w:t>
            </w:r>
            <w:r w:rsidRPr="0087683C">
              <w:rPr>
                <w:rFonts w:ascii="Times New Roman" w:hAnsi="Times New Roman"/>
                <w:bCs/>
                <w:kern w:val="32"/>
                <w:vertAlign w:val="superscript"/>
              </w:rPr>
              <w:t>3</w:t>
            </w:r>
          </w:p>
        </w:tc>
      </w:tr>
      <w:tr w:rsidR="0087683C" w:rsidRPr="0087683C" w14:paraId="741DB347" w14:textId="77777777" w:rsidTr="00BE753E">
        <w:trPr>
          <w:jc w:val="center"/>
        </w:trPr>
        <w:tc>
          <w:tcPr>
            <w:tcW w:w="1489" w:type="dxa"/>
            <w:shd w:val="clear" w:color="auto" w:fill="auto"/>
            <w:vAlign w:val="center"/>
          </w:tcPr>
          <w:p w14:paraId="40A95F06" w14:textId="77777777" w:rsidR="00BE753E" w:rsidRPr="0087683C" w:rsidRDefault="00BE753E" w:rsidP="00BE753E">
            <w:pPr>
              <w:spacing w:after="0" w:line="240" w:lineRule="auto"/>
              <w:rPr>
                <w:rFonts w:ascii="Times New Roman" w:hAnsi="Times New Roman"/>
                <w:bCs/>
                <w:kern w:val="32"/>
              </w:rPr>
            </w:pPr>
          </w:p>
        </w:tc>
        <w:tc>
          <w:tcPr>
            <w:tcW w:w="2835" w:type="dxa"/>
            <w:shd w:val="clear" w:color="auto" w:fill="auto"/>
          </w:tcPr>
          <w:p w14:paraId="3CAF3FDF" w14:textId="77777777" w:rsidR="00BE753E" w:rsidRPr="0087683C" w:rsidRDefault="00BE753E" w:rsidP="00BE753E">
            <w:pPr>
              <w:spacing w:after="0" w:line="240" w:lineRule="auto"/>
              <w:rPr>
                <w:rFonts w:ascii="Times New Roman" w:hAnsi="Times New Roman"/>
                <w:bCs/>
                <w:kern w:val="32"/>
              </w:rPr>
            </w:pPr>
          </w:p>
        </w:tc>
        <w:tc>
          <w:tcPr>
            <w:tcW w:w="2508" w:type="dxa"/>
            <w:shd w:val="clear" w:color="auto" w:fill="auto"/>
            <w:vAlign w:val="center"/>
          </w:tcPr>
          <w:p w14:paraId="2A322DEC" w14:textId="77777777" w:rsidR="00BE753E" w:rsidRPr="0087683C" w:rsidRDefault="00BE753E" w:rsidP="00BE753E">
            <w:pPr>
              <w:spacing w:after="0" w:line="240" w:lineRule="auto"/>
              <w:rPr>
                <w:rFonts w:ascii="Times New Roman" w:hAnsi="Times New Roman"/>
                <w:bCs/>
                <w:kern w:val="32"/>
              </w:rPr>
            </w:pPr>
            <w:r w:rsidRPr="0087683C">
              <w:rPr>
                <w:rFonts w:ascii="Times New Roman" w:hAnsi="Times New Roman"/>
                <w:bCs/>
                <w:kern w:val="32"/>
              </w:rPr>
              <w:t>/</w:t>
            </w:r>
          </w:p>
        </w:tc>
        <w:tc>
          <w:tcPr>
            <w:tcW w:w="1401" w:type="dxa"/>
            <w:shd w:val="clear" w:color="auto" w:fill="auto"/>
            <w:vAlign w:val="center"/>
          </w:tcPr>
          <w:p w14:paraId="62187D64" w14:textId="77777777" w:rsidR="00BE753E" w:rsidRPr="0087683C" w:rsidRDefault="00BE753E" w:rsidP="00BE753E">
            <w:pPr>
              <w:spacing w:after="0" w:line="240" w:lineRule="auto"/>
              <w:rPr>
                <w:rFonts w:ascii="Times New Roman" w:hAnsi="Times New Roman"/>
                <w:bCs/>
                <w:kern w:val="32"/>
              </w:rPr>
            </w:pPr>
            <w:r w:rsidRPr="0087683C">
              <w:rPr>
                <w:rFonts w:ascii="Times New Roman" w:hAnsi="Times New Roman"/>
                <w:bCs/>
                <w:kern w:val="32"/>
              </w:rPr>
              <w:t>/</w:t>
            </w:r>
          </w:p>
        </w:tc>
        <w:tc>
          <w:tcPr>
            <w:tcW w:w="1547" w:type="dxa"/>
            <w:shd w:val="clear" w:color="auto" w:fill="auto"/>
            <w:vAlign w:val="center"/>
          </w:tcPr>
          <w:p w14:paraId="608F4A2E" w14:textId="77777777" w:rsidR="00BE753E" w:rsidRPr="0087683C" w:rsidRDefault="00BE753E" w:rsidP="00BE753E">
            <w:pPr>
              <w:spacing w:after="0" w:line="240" w:lineRule="auto"/>
              <w:rPr>
                <w:rFonts w:ascii="Times New Roman" w:hAnsi="Times New Roman"/>
                <w:bCs/>
                <w:kern w:val="32"/>
              </w:rPr>
            </w:pPr>
            <w:r w:rsidRPr="0087683C">
              <w:rPr>
                <w:rFonts w:ascii="Times New Roman" w:hAnsi="Times New Roman"/>
                <w:bCs/>
                <w:kern w:val="32"/>
              </w:rPr>
              <w:t>/</w:t>
            </w:r>
          </w:p>
        </w:tc>
      </w:tr>
      <w:tr w:rsidR="0087683C" w:rsidRPr="0087683C" w14:paraId="0CAEECA2" w14:textId="77777777" w:rsidTr="00BE753E">
        <w:trPr>
          <w:jc w:val="center"/>
        </w:trPr>
        <w:tc>
          <w:tcPr>
            <w:tcW w:w="1489" w:type="dxa"/>
            <w:shd w:val="clear" w:color="auto" w:fill="auto"/>
            <w:vAlign w:val="center"/>
          </w:tcPr>
          <w:p w14:paraId="3273B290" w14:textId="77777777" w:rsidR="00BE753E" w:rsidRPr="0087683C" w:rsidRDefault="00BE753E" w:rsidP="00BE753E">
            <w:pPr>
              <w:spacing w:after="0" w:line="240" w:lineRule="auto"/>
              <w:rPr>
                <w:rFonts w:ascii="Times New Roman" w:hAnsi="Times New Roman"/>
                <w:bCs/>
                <w:kern w:val="32"/>
              </w:rPr>
            </w:pPr>
          </w:p>
        </w:tc>
        <w:tc>
          <w:tcPr>
            <w:tcW w:w="2835" w:type="dxa"/>
            <w:shd w:val="clear" w:color="auto" w:fill="auto"/>
          </w:tcPr>
          <w:p w14:paraId="1B961D40" w14:textId="77777777" w:rsidR="00BE753E" w:rsidRPr="0087683C" w:rsidRDefault="00BE753E" w:rsidP="00BE753E">
            <w:pPr>
              <w:spacing w:after="0" w:line="240" w:lineRule="auto"/>
              <w:rPr>
                <w:rFonts w:ascii="Times New Roman" w:hAnsi="Times New Roman"/>
                <w:bCs/>
                <w:kern w:val="32"/>
              </w:rPr>
            </w:pPr>
          </w:p>
        </w:tc>
        <w:tc>
          <w:tcPr>
            <w:tcW w:w="2508" w:type="dxa"/>
            <w:shd w:val="clear" w:color="auto" w:fill="auto"/>
            <w:vAlign w:val="center"/>
          </w:tcPr>
          <w:p w14:paraId="68ECD90B" w14:textId="77777777" w:rsidR="00BE753E" w:rsidRPr="0087683C" w:rsidRDefault="00BE753E" w:rsidP="00BE753E">
            <w:pPr>
              <w:spacing w:after="0" w:line="240" w:lineRule="auto"/>
              <w:rPr>
                <w:rFonts w:ascii="Times New Roman" w:hAnsi="Times New Roman"/>
                <w:bCs/>
                <w:kern w:val="32"/>
              </w:rPr>
            </w:pPr>
          </w:p>
        </w:tc>
        <w:tc>
          <w:tcPr>
            <w:tcW w:w="1401" w:type="dxa"/>
            <w:shd w:val="clear" w:color="auto" w:fill="auto"/>
            <w:vAlign w:val="center"/>
          </w:tcPr>
          <w:p w14:paraId="614F6F0F" w14:textId="77777777" w:rsidR="00BE753E" w:rsidRPr="0087683C" w:rsidRDefault="00BE753E" w:rsidP="00BE753E">
            <w:pPr>
              <w:spacing w:after="0" w:line="240" w:lineRule="auto"/>
              <w:rPr>
                <w:rFonts w:ascii="Times New Roman" w:hAnsi="Times New Roman"/>
                <w:bCs/>
                <w:kern w:val="32"/>
              </w:rPr>
            </w:pPr>
          </w:p>
        </w:tc>
        <w:tc>
          <w:tcPr>
            <w:tcW w:w="1547" w:type="dxa"/>
            <w:shd w:val="clear" w:color="auto" w:fill="auto"/>
            <w:vAlign w:val="center"/>
          </w:tcPr>
          <w:p w14:paraId="3F647A26" w14:textId="77777777" w:rsidR="00BE753E" w:rsidRPr="0087683C" w:rsidRDefault="00BE753E" w:rsidP="00BE753E">
            <w:pPr>
              <w:spacing w:after="0" w:line="240" w:lineRule="auto"/>
              <w:rPr>
                <w:rFonts w:ascii="Times New Roman" w:hAnsi="Times New Roman"/>
                <w:bCs/>
                <w:kern w:val="32"/>
              </w:rPr>
            </w:pPr>
          </w:p>
        </w:tc>
      </w:tr>
      <w:tr w:rsidR="00BE753E" w:rsidRPr="0087683C" w14:paraId="47EBDC41" w14:textId="77777777" w:rsidTr="00BE753E">
        <w:trPr>
          <w:jc w:val="center"/>
        </w:trPr>
        <w:tc>
          <w:tcPr>
            <w:tcW w:w="1489" w:type="dxa"/>
            <w:shd w:val="clear" w:color="auto" w:fill="auto"/>
            <w:vAlign w:val="center"/>
          </w:tcPr>
          <w:p w14:paraId="2DB8BAC0" w14:textId="77777777" w:rsidR="00BE753E" w:rsidRPr="0087683C" w:rsidRDefault="00BE753E" w:rsidP="00BE753E">
            <w:pPr>
              <w:spacing w:after="0" w:line="240" w:lineRule="auto"/>
              <w:rPr>
                <w:rFonts w:ascii="Times New Roman" w:hAnsi="Times New Roman"/>
                <w:bCs/>
                <w:kern w:val="32"/>
              </w:rPr>
            </w:pPr>
          </w:p>
        </w:tc>
        <w:tc>
          <w:tcPr>
            <w:tcW w:w="2835" w:type="dxa"/>
            <w:shd w:val="clear" w:color="auto" w:fill="auto"/>
          </w:tcPr>
          <w:p w14:paraId="22E11E8F" w14:textId="77777777" w:rsidR="00BE753E" w:rsidRPr="0087683C" w:rsidRDefault="00BE753E" w:rsidP="00BE753E">
            <w:pPr>
              <w:spacing w:after="0" w:line="240" w:lineRule="auto"/>
              <w:rPr>
                <w:rFonts w:ascii="Times New Roman" w:hAnsi="Times New Roman"/>
                <w:bCs/>
                <w:kern w:val="32"/>
              </w:rPr>
            </w:pPr>
          </w:p>
        </w:tc>
        <w:tc>
          <w:tcPr>
            <w:tcW w:w="2508" w:type="dxa"/>
            <w:shd w:val="clear" w:color="auto" w:fill="auto"/>
            <w:vAlign w:val="center"/>
          </w:tcPr>
          <w:p w14:paraId="315E2061" w14:textId="77777777" w:rsidR="00BE753E" w:rsidRPr="0087683C" w:rsidRDefault="00BE753E" w:rsidP="00BE753E">
            <w:pPr>
              <w:spacing w:after="0" w:line="240" w:lineRule="auto"/>
              <w:rPr>
                <w:rFonts w:ascii="Times New Roman" w:hAnsi="Times New Roman"/>
                <w:bCs/>
                <w:kern w:val="32"/>
              </w:rPr>
            </w:pPr>
          </w:p>
        </w:tc>
        <w:tc>
          <w:tcPr>
            <w:tcW w:w="1401" w:type="dxa"/>
            <w:shd w:val="clear" w:color="auto" w:fill="auto"/>
            <w:vAlign w:val="center"/>
          </w:tcPr>
          <w:p w14:paraId="030CE735" w14:textId="77777777" w:rsidR="00BE753E" w:rsidRPr="0087683C" w:rsidRDefault="00BE753E" w:rsidP="00BE753E">
            <w:pPr>
              <w:spacing w:after="0" w:line="240" w:lineRule="auto"/>
              <w:rPr>
                <w:rFonts w:ascii="Times New Roman" w:hAnsi="Times New Roman"/>
                <w:bCs/>
                <w:kern w:val="32"/>
              </w:rPr>
            </w:pPr>
          </w:p>
        </w:tc>
        <w:tc>
          <w:tcPr>
            <w:tcW w:w="1547" w:type="dxa"/>
            <w:shd w:val="clear" w:color="auto" w:fill="auto"/>
            <w:vAlign w:val="center"/>
          </w:tcPr>
          <w:p w14:paraId="210E980D" w14:textId="77777777" w:rsidR="00BE753E" w:rsidRPr="0087683C" w:rsidRDefault="00BE753E" w:rsidP="00BE753E">
            <w:pPr>
              <w:spacing w:after="0" w:line="240" w:lineRule="auto"/>
              <w:rPr>
                <w:rFonts w:ascii="Times New Roman" w:hAnsi="Times New Roman"/>
                <w:bCs/>
                <w:kern w:val="32"/>
              </w:rPr>
            </w:pPr>
          </w:p>
        </w:tc>
      </w:tr>
    </w:tbl>
    <w:p w14:paraId="3E6D7691" w14:textId="77777777" w:rsidR="00BE753E" w:rsidRPr="0087683C" w:rsidRDefault="00BE753E" w:rsidP="00BE753E">
      <w:pPr>
        <w:spacing w:after="0" w:line="240" w:lineRule="auto"/>
        <w:rPr>
          <w:rFonts w:ascii="Times New Roman" w:hAnsi="Times New Roman"/>
          <w:i/>
          <w:iCs/>
          <w:highlight w:val="yellow"/>
          <w:u w:val="single"/>
        </w:rPr>
      </w:pPr>
    </w:p>
    <w:p w14:paraId="086A610F" w14:textId="77777777" w:rsidR="00BE753E" w:rsidRPr="0087683C" w:rsidRDefault="00BE753E" w:rsidP="00E56DCA">
      <w:pPr>
        <w:spacing w:after="0" w:line="240" w:lineRule="auto"/>
        <w:ind w:firstLine="709"/>
        <w:rPr>
          <w:rFonts w:ascii="Times New Roman" w:hAnsi="Times New Roman"/>
          <w:i/>
          <w:iCs/>
          <w:sz w:val="28"/>
          <w:szCs w:val="28"/>
          <w:u w:val="single"/>
        </w:rPr>
      </w:pPr>
      <w:r w:rsidRPr="0087683C">
        <w:rPr>
          <w:rFonts w:ascii="Times New Roman" w:hAnsi="Times New Roman"/>
          <w:i/>
          <w:iCs/>
          <w:sz w:val="28"/>
          <w:szCs w:val="28"/>
          <w:u w:val="single"/>
        </w:rPr>
        <w:t>Направление экологии и природопользования</w:t>
      </w:r>
    </w:p>
    <w:p w14:paraId="741A41C1"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Данные обследований и прогнозов санитарно-гигиенического состояния и экологической ситуации.</w:t>
      </w:r>
    </w:p>
    <w:p w14:paraId="2E5989FE"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Информация о водных объектах муниципального образования (перечень водных объектов и их основные гидрографические, морфометрические и стоковые характеристики) размер водоохраной зоны, прибрежной полосы.</w:t>
      </w:r>
    </w:p>
    <w:p w14:paraId="3C0F98EF"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Информация о зонах санитарной охраны источников питьевого и хозяйственно-бытового водоснабжения.</w:t>
      </w:r>
    </w:p>
    <w:p w14:paraId="3D6AE37D"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Сведения об охранных зонах, в т.ч. гидротехнических объектов, оборонных объектов.</w:t>
      </w:r>
    </w:p>
    <w:p w14:paraId="48A60402"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Характеристика современного состояния окружающей среды муниципального образования.</w:t>
      </w:r>
    </w:p>
    <w:p w14:paraId="23F49326"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lastRenderedPageBreak/>
        <w:t>Информация о санитарно-защитных зонах промышленных и иных объектов, расположенных на территории муниципального образования.</w:t>
      </w:r>
    </w:p>
    <w:p w14:paraId="78BDEB26"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Данные о наличии в пределах территории муниципального образования залежей полезных ископаемых, других ценных природных ресурсов.</w:t>
      </w:r>
    </w:p>
    <w:p w14:paraId="28F3028C"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Информацию об установленных особо охраняемых природных территориях в границах муниципального образования.</w:t>
      </w:r>
    </w:p>
    <w:p w14:paraId="0DB58483"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Информацию о землях лесного фонда на территории муниципального образования: номера и местоположение лесных кварталов, название участкового лесничества, границы лесничеств.</w:t>
      </w:r>
    </w:p>
    <w:p w14:paraId="07A94C4B"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 xml:space="preserve">Информацию о городских лесах (либо об их отсутствии) на территории муниципального образования. </w:t>
      </w:r>
    </w:p>
    <w:p w14:paraId="04E07D4A"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Информацию о зонах затопления и подтопления на территории муниципального образования.</w:t>
      </w:r>
    </w:p>
    <w:p w14:paraId="33334185" w14:textId="77777777" w:rsidR="00BE753E" w:rsidRPr="0087683C" w:rsidRDefault="00BE753E" w:rsidP="00E56DCA">
      <w:pPr>
        <w:spacing w:after="0" w:line="240" w:lineRule="auto"/>
        <w:ind w:firstLine="709"/>
        <w:jc w:val="both"/>
        <w:rPr>
          <w:rFonts w:ascii="Times New Roman" w:hAnsi="Times New Roman"/>
          <w:i/>
          <w:iCs/>
          <w:sz w:val="28"/>
          <w:szCs w:val="28"/>
          <w:highlight w:val="yellow"/>
          <w:u w:val="single"/>
        </w:rPr>
      </w:pPr>
    </w:p>
    <w:p w14:paraId="506569A7" w14:textId="77777777" w:rsidR="00BE753E" w:rsidRPr="0087683C" w:rsidRDefault="00BE753E" w:rsidP="00E56DCA">
      <w:pPr>
        <w:spacing w:after="0" w:line="240" w:lineRule="auto"/>
        <w:ind w:firstLine="709"/>
        <w:jc w:val="both"/>
        <w:rPr>
          <w:rFonts w:ascii="Times New Roman" w:hAnsi="Times New Roman"/>
          <w:i/>
          <w:iCs/>
          <w:sz w:val="28"/>
          <w:szCs w:val="28"/>
          <w:u w:val="single"/>
        </w:rPr>
      </w:pPr>
      <w:r w:rsidRPr="0087683C">
        <w:rPr>
          <w:rFonts w:ascii="Times New Roman" w:hAnsi="Times New Roman"/>
          <w:i/>
          <w:iCs/>
          <w:sz w:val="28"/>
          <w:szCs w:val="28"/>
          <w:u w:val="single"/>
        </w:rPr>
        <w:t xml:space="preserve">Жилищно-коммунальное направление </w:t>
      </w:r>
    </w:p>
    <w:p w14:paraId="5D92F971"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 xml:space="preserve">Данные о числе жителей муниципального образования, нуждающихся в переселении из ветхого жилья за 2019-2021 гг. </w:t>
      </w:r>
    </w:p>
    <w:p w14:paraId="6A7852B8"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Действующие: схема теплоснабжения, схема водоснабжения и водоотведения муниципального образования (при наличии).</w:t>
      </w:r>
    </w:p>
    <w:p w14:paraId="250A418D"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Форму № 1-жилфонд Федерального статистического наблюдения по муниципальным образованиям.</w:t>
      </w:r>
    </w:p>
    <w:p w14:paraId="1581767F"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Действующая схема санитарной очистки территории муниципального образования от отходов производства и потребления (при наличии).</w:t>
      </w:r>
    </w:p>
    <w:p w14:paraId="22ABA96D"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Заполнить таблицы, приведённые ниже.</w:t>
      </w:r>
    </w:p>
    <w:p w14:paraId="2E8F726C" w14:textId="77777777" w:rsidR="00BE753E" w:rsidRPr="0087683C" w:rsidRDefault="00BE753E" w:rsidP="00BE753E">
      <w:pPr>
        <w:spacing w:after="0" w:line="240" w:lineRule="auto"/>
        <w:rPr>
          <w:rFonts w:ascii="Times New Roman" w:hAnsi="Times New Roman"/>
        </w:rPr>
      </w:pPr>
    </w:p>
    <w:p w14:paraId="50255913" w14:textId="77777777" w:rsidR="00BE753E" w:rsidRPr="0087683C" w:rsidRDefault="00BE753E" w:rsidP="00BE753E">
      <w:pPr>
        <w:spacing w:after="0" w:line="240" w:lineRule="auto"/>
        <w:rPr>
          <w:rFonts w:ascii="Times New Roman" w:hAnsi="Times New Roman"/>
        </w:rPr>
      </w:pPr>
    </w:p>
    <w:p w14:paraId="43D6FE73"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18</w:t>
      </w:r>
    </w:p>
    <w:p w14:paraId="29EC65BC"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Характеристика жилищного фонда по состоянию на 01.01.2022</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3"/>
        <w:gridCol w:w="850"/>
        <w:gridCol w:w="1418"/>
        <w:gridCol w:w="992"/>
        <w:gridCol w:w="1276"/>
        <w:gridCol w:w="1275"/>
        <w:gridCol w:w="1229"/>
      </w:tblGrid>
      <w:tr w:rsidR="0087683C" w:rsidRPr="0087683C" w14:paraId="476163BE" w14:textId="77777777" w:rsidTr="00BE753E">
        <w:trPr>
          <w:jc w:val="center"/>
        </w:trPr>
        <w:tc>
          <w:tcPr>
            <w:tcW w:w="2223" w:type="dxa"/>
          </w:tcPr>
          <w:p w14:paraId="6D079C9C"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 xml:space="preserve">Населённые пункты </w:t>
            </w:r>
          </w:p>
          <w:p w14:paraId="580FF92B" w14:textId="77777777" w:rsidR="00BE753E" w:rsidRPr="0087683C" w:rsidRDefault="00BE753E" w:rsidP="00BE753E">
            <w:pPr>
              <w:spacing w:after="0" w:line="240" w:lineRule="auto"/>
              <w:rPr>
                <w:rFonts w:ascii="Times New Roman" w:hAnsi="Times New Roman"/>
                <w:bCs/>
              </w:rPr>
            </w:pPr>
          </w:p>
        </w:tc>
        <w:tc>
          <w:tcPr>
            <w:tcW w:w="850" w:type="dxa"/>
            <w:shd w:val="clear" w:color="auto" w:fill="auto"/>
            <w:vAlign w:val="center"/>
          </w:tcPr>
          <w:p w14:paraId="77D6C10E"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Жилой фонд, кв.м</w:t>
            </w:r>
          </w:p>
        </w:tc>
        <w:tc>
          <w:tcPr>
            <w:tcW w:w="1418" w:type="dxa"/>
            <w:shd w:val="clear" w:color="auto" w:fill="auto"/>
            <w:vAlign w:val="center"/>
          </w:tcPr>
          <w:p w14:paraId="04B93F82"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Количество домов, ед.</w:t>
            </w:r>
          </w:p>
        </w:tc>
        <w:tc>
          <w:tcPr>
            <w:tcW w:w="992" w:type="dxa"/>
            <w:shd w:val="clear" w:color="auto" w:fill="auto"/>
            <w:vAlign w:val="center"/>
          </w:tcPr>
          <w:p w14:paraId="51C616CC"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Ветхое жилье, ед.</w:t>
            </w:r>
          </w:p>
        </w:tc>
        <w:tc>
          <w:tcPr>
            <w:tcW w:w="1276" w:type="dxa"/>
          </w:tcPr>
          <w:p w14:paraId="37656F45"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Число жителей, проживающих в ветхом жилье, чел.</w:t>
            </w:r>
          </w:p>
        </w:tc>
        <w:tc>
          <w:tcPr>
            <w:tcW w:w="1275" w:type="dxa"/>
            <w:shd w:val="clear" w:color="auto" w:fill="auto"/>
            <w:vAlign w:val="center"/>
          </w:tcPr>
          <w:p w14:paraId="496A77C4"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Выделено участков для строительства за 2021 год, ед.</w:t>
            </w:r>
          </w:p>
        </w:tc>
        <w:tc>
          <w:tcPr>
            <w:tcW w:w="1229" w:type="dxa"/>
            <w:shd w:val="clear" w:color="auto" w:fill="auto"/>
            <w:vAlign w:val="center"/>
          </w:tcPr>
          <w:p w14:paraId="148181E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Построено домов за 2021 год, ед.</w:t>
            </w:r>
          </w:p>
        </w:tc>
      </w:tr>
      <w:tr w:rsidR="00BE753E" w:rsidRPr="0087683C" w14:paraId="38308CE8" w14:textId="77777777" w:rsidTr="00BE753E">
        <w:trPr>
          <w:jc w:val="center"/>
        </w:trPr>
        <w:tc>
          <w:tcPr>
            <w:tcW w:w="2223" w:type="dxa"/>
          </w:tcPr>
          <w:p w14:paraId="7E3C4E48" w14:textId="77777777" w:rsidR="00BE753E" w:rsidRPr="0087683C" w:rsidRDefault="00BE753E" w:rsidP="00BE753E">
            <w:pPr>
              <w:spacing w:after="0" w:line="240" w:lineRule="auto"/>
              <w:rPr>
                <w:rFonts w:ascii="Times New Roman" w:hAnsi="Times New Roman"/>
                <w:snapToGrid w:val="0"/>
              </w:rPr>
            </w:pPr>
          </w:p>
        </w:tc>
        <w:tc>
          <w:tcPr>
            <w:tcW w:w="850" w:type="dxa"/>
            <w:shd w:val="clear" w:color="auto" w:fill="auto"/>
          </w:tcPr>
          <w:p w14:paraId="6A940D53" w14:textId="77777777" w:rsidR="00BE753E" w:rsidRPr="0087683C" w:rsidRDefault="00BE753E" w:rsidP="00BE753E">
            <w:pPr>
              <w:spacing w:after="0" w:line="240" w:lineRule="auto"/>
              <w:rPr>
                <w:rFonts w:ascii="Times New Roman" w:hAnsi="Times New Roman"/>
                <w:snapToGrid w:val="0"/>
              </w:rPr>
            </w:pPr>
          </w:p>
        </w:tc>
        <w:tc>
          <w:tcPr>
            <w:tcW w:w="1418" w:type="dxa"/>
            <w:shd w:val="clear" w:color="auto" w:fill="auto"/>
            <w:vAlign w:val="center"/>
          </w:tcPr>
          <w:p w14:paraId="4CD01C04" w14:textId="77777777" w:rsidR="00BE753E" w:rsidRPr="0087683C" w:rsidRDefault="00BE753E" w:rsidP="00BE753E">
            <w:pPr>
              <w:spacing w:after="0" w:line="240" w:lineRule="auto"/>
              <w:rPr>
                <w:rFonts w:ascii="Times New Roman" w:hAnsi="Times New Roman"/>
              </w:rPr>
            </w:pPr>
          </w:p>
        </w:tc>
        <w:tc>
          <w:tcPr>
            <w:tcW w:w="992" w:type="dxa"/>
            <w:shd w:val="clear" w:color="auto" w:fill="auto"/>
            <w:vAlign w:val="center"/>
          </w:tcPr>
          <w:p w14:paraId="66CFB0C0" w14:textId="77777777" w:rsidR="00BE753E" w:rsidRPr="0087683C" w:rsidRDefault="00BE753E" w:rsidP="00BE753E">
            <w:pPr>
              <w:spacing w:after="0" w:line="240" w:lineRule="auto"/>
              <w:rPr>
                <w:rFonts w:ascii="Times New Roman" w:hAnsi="Times New Roman"/>
              </w:rPr>
            </w:pPr>
          </w:p>
        </w:tc>
        <w:tc>
          <w:tcPr>
            <w:tcW w:w="1276" w:type="dxa"/>
          </w:tcPr>
          <w:p w14:paraId="48BC93C9" w14:textId="77777777" w:rsidR="00BE753E" w:rsidRPr="0087683C" w:rsidRDefault="00BE753E" w:rsidP="00BE753E">
            <w:pPr>
              <w:spacing w:after="0" w:line="240" w:lineRule="auto"/>
              <w:rPr>
                <w:rFonts w:ascii="Times New Roman" w:hAnsi="Times New Roman"/>
              </w:rPr>
            </w:pPr>
          </w:p>
        </w:tc>
        <w:tc>
          <w:tcPr>
            <w:tcW w:w="1275" w:type="dxa"/>
            <w:shd w:val="clear" w:color="auto" w:fill="auto"/>
          </w:tcPr>
          <w:p w14:paraId="057E5E4A" w14:textId="77777777" w:rsidR="00BE753E" w:rsidRPr="0087683C" w:rsidRDefault="00BE753E" w:rsidP="00BE753E">
            <w:pPr>
              <w:spacing w:after="0" w:line="240" w:lineRule="auto"/>
              <w:rPr>
                <w:rFonts w:ascii="Times New Roman" w:hAnsi="Times New Roman"/>
              </w:rPr>
            </w:pPr>
          </w:p>
        </w:tc>
        <w:tc>
          <w:tcPr>
            <w:tcW w:w="1229" w:type="dxa"/>
            <w:shd w:val="clear" w:color="auto" w:fill="auto"/>
            <w:vAlign w:val="center"/>
          </w:tcPr>
          <w:p w14:paraId="5BF3EF4F" w14:textId="77777777" w:rsidR="00BE753E" w:rsidRPr="0087683C" w:rsidRDefault="00BE753E" w:rsidP="00BE753E">
            <w:pPr>
              <w:spacing w:after="0" w:line="240" w:lineRule="auto"/>
              <w:rPr>
                <w:rFonts w:ascii="Times New Roman" w:hAnsi="Times New Roman"/>
              </w:rPr>
            </w:pPr>
          </w:p>
        </w:tc>
      </w:tr>
    </w:tbl>
    <w:p w14:paraId="399A66A4" w14:textId="77777777" w:rsidR="00BE753E" w:rsidRPr="0087683C" w:rsidRDefault="00BE753E" w:rsidP="00BE753E">
      <w:pPr>
        <w:spacing w:after="0" w:line="240" w:lineRule="auto"/>
        <w:rPr>
          <w:rFonts w:ascii="Times New Roman" w:hAnsi="Times New Roman"/>
        </w:rPr>
      </w:pPr>
    </w:p>
    <w:p w14:paraId="73606A8E"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19</w:t>
      </w:r>
    </w:p>
    <w:p w14:paraId="54E4C6A4"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Жилой фонд, обеспеченный коммунальными услугами от централизованных источников на 01.01.2022 года.</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417"/>
        <w:gridCol w:w="1559"/>
        <w:gridCol w:w="1418"/>
        <w:gridCol w:w="1417"/>
        <w:gridCol w:w="1141"/>
      </w:tblGrid>
      <w:tr w:rsidR="0087683C" w:rsidRPr="0087683C" w14:paraId="33827FC5" w14:textId="77777777" w:rsidTr="00BE753E">
        <w:trPr>
          <w:trHeight w:val="262"/>
          <w:jc w:val="center"/>
        </w:trPr>
        <w:tc>
          <w:tcPr>
            <w:tcW w:w="2122" w:type="dxa"/>
          </w:tcPr>
          <w:p w14:paraId="67A5618F"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 xml:space="preserve">Населённые пункты </w:t>
            </w:r>
          </w:p>
          <w:p w14:paraId="4E9C9EF0" w14:textId="77777777" w:rsidR="00BE753E" w:rsidRPr="0087683C" w:rsidRDefault="00BE753E" w:rsidP="00BE753E">
            <w:pPr>
              <w:spacing w:after="0" w:line="240" w:lineRule="auto"/>
              <w:rPr>
                <w:rFonts w:ascii="Times New Roman" w:hAnsi="Times New Roman"/>
                <w:bCs/>
              </w:rPr>
            </w:pPr>
          </w:p>
        </w:tc>
        <w:tc>
          <w:tcPr>
            <w:tcW w:w="1417" w:type="dxa"/>
            <w:vAlign w:val="center"/>
          </w:tcPr>
          <w:p w14:paraId="698A3DEB" w14:textId="77777777" w:rsidR="00BE753E" w:rsidRPr="0087683C" w:rsidRDefault="00BE753E" w:rsidP="00BE753E">
            <w:pPr>
              <w:spacing w:after="0" w:line="240" w:lineRule="auto"/>
              <w:rPr>
                <w:rFonts w:ascii="Times New Roman" w:hAnsi="Times New Roman"/>
                <w:bCs/>
                <w:vertAlign w:val="superscript"/>
                <w:lang w:val="en-US"/>
              </w:rPr>
            </w:pPr>
            <w:r w:rsidRPr="0087683C">
              <w:rPr>
                <w:rFonts w:ascii="Times New Roman" w:hAnsi="Times New Roman"/>
              </w:rPr>
              <w:t>Теплоснабжение, м</w:t>
            </w:r>
            <w:r w:rsidRPr="0087683C">
              <w:rPr>
                <w:rFonts w:ascii="Times New Roman" w:hAnsi="Times New Roman"/>
                <w:vertAlign w:val="superscript"/>
                <w:lang w:val="en-US"/>
              </w:rPr>
              <w:t>2</w:t>
            </w:r>
          </w:p>
        </w:tc>
        <w:tc>
          <w:tcPr>
            <w:tcW w:w="1559" w:type="dxa"/>
            <w:vAlign w:val="center"/>
          </w:tcPr>
          <w:p w14:paraId="77764D50"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Водоснабжение, м</w:t>
            </w:r>
            <w:r w:rsidRPr="0087683C">
              <w:rPr>
                <w:rFonts w:ascii="Times New Roman" w:hAnsi="Times New Roman"/>
                <w:vertAlign w:val="superscript"/>
              </w:rPr>
              <w:t>2</w:t>
            </w:r>
          </w:p>
        </w:tc>
        <w:tc>
          <w:tcPr>
            <w:tcW w:w="1418" w:type="dxa"/>
            <w:vAlign w:val="center"/>
          </w:tcPr>
          <w:p w14:paraId="1080FA50"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Горячее водоснабжение, м</w:t>
            </w:r>
            <w:r w:rsidRPr="0087683C">
              <w:rPr>
                <w:rFonts w:ascii="Times New Roman" w:hAnsi="Times New Roman"/>
                <w:vertAlign w:val="superscript"/>
              </w:rPr>
              <w:t>2</w:t>
            </w:r>
          </w:p>
        </w:tc>
        <w:tc>
          <w:tcPr>
            <w:tcW w:w="1417" w:type="dxa"/>
            <w:shd w:val="clear" w:color="auto" w:fill="auto"/>
            <w:vAlign w:val="center"/>
          </w:tcPr>
          <w:p w14:paraId="3F0F9977" w14:textId="77777777" w:rsidR="00BE753E" w:rsidRPr="0087683C" w:rsidRDefault="00BE753E" w:rsidP="00BE753E">
            <w:pPr>
              <w:spacing w:after="0" w:line="240" w:lineRule="auto"/>
              <w:rPr>
                <w:rFonts w:ascii="Times New Roman" w:hAnsi="Times New Roman"/>
                <w:bCs/>
                <w:vertAlign w:val="superscript"/>
              </w:rPr>
            </w:pPr>
            <w:r w:rsidRPr="0087683C">
              <w:rPr>
                <w:rFonts w:ascii="Times New Roman" w:hAnsi="Times New Roman"/>
              </w:rPr>
              <w:t>Канализация, м</w:t>
            </w:r>
            <w:r w:rsidRPr="0087683C">
              <w:rPr>
                <w:rFonts w:ascii="Times New Roman" w:hAnsi="Times New Roman"/>
                <w:vertAlign w:val="superscript"/>
              </w:rPr>
              <w:t>2</w:t>
            </w:r>
          </w:p>
        </w:tc>
        <w:tc>
          <w:tcPr>
            <w:tcW w:w="1141" w:type="dxa"/>
            <w:vAlign w:val="center"/>
          </w:tcPr>
          <w:p w14:paraId="547F523B"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Сетевой газ, м</w:t>
            </w:r>
            <w:r w:rsidRPr="0087683C">
              <w:rPr>
                <w:rFonts w:ascii="Times New Roman" w:hAnsi="Times New Roman"/>
                <w:vertAlign w:val="superscript"/>
              </w:rPr>
              <w:t>2</w:t>
            </w:r>
          </w:p>
        </w:tc>
      </w:tr>
      <w:tr w:rsidR="00BE753E" w:rsidRPr="0087683C" w14:paraId="36A1D56D" w14:textId="77777777" w:rsidTr="00BE753E">
        <w:trPr>
          <w:trHeight w:val="262"/>
          <w:jc w:val="center"/>
        </w:trPr>
        <w:tc>
          <w:tcPr>
            <w:tcW w:w="2122" w:type="dxa"/>
          </w:tcPr>
          <w:p w14:paraId="306C7658" w14:textId="77777777" w:rsidR="00BE753E" w:rsidRPr="0087683C" w:rsidRDefault="00BE753E" w:rsidP="00BE753E">
            <w:pPr>
              <w:spacing w:after="0" w:line="240" w:lineRule="auto"/>
              <w:rPr>
                <w:rFonts w:ascii="Times New Roman" w:hAnsi="Times New Roman"/>
                <w:snapToGrid w:val="0"/>
              </w:rPr>
            </w:pPr>
          </w:p>
        </w:tc>
        <w:tc>
          <w:tcPr>
            <w:tcW w:w="1417" w:type="dxa"/>
          </w:tcPr>
          <w:p w14:paraId="4C04D646" w14:textId="77777777" w:rsidR="00BE753E" w:rsidRPr="0087683C" w:rsidRDefault="00BE753E" w:rsidP="00BE753E">
            <w:pPr>
              <w:spacing w:after="0" w:line="240" w:lineRule="auto"/>
              <w:rPr>
                <w:rFonts w:ascii="Times New Roman" w:hAnsi="Times New Roman"/>
                <w:snapToGrid w:val="0"/>
              </w:rPr>
            </w:pPr>
          </w:p>
        </w:tc>
        <w:tc>
          <w:tcPr>
            <w:tcW w:w="1559" w:type="dxa"/>
          </w:tcPr>
          <w:p w14:paraId="709D2021" w14:textId="77777777" w:rsidR="00BE753E" w:rsidRPr="0087683C" w:rsidRDefault="00BE753E" w:rsidP="00BE753E">
            <w:pPr>
              <w:spacing w:after="0" w:line="240" w:lineRule="auto"/>
              <w:rPr>
                <w:rFonts w:ascii="Times New Roman" w:hAnsi="Times New Roman"/>
              </w:rPr>
            </w:pPr>
          </w:p>
        </w:tc>
        <w:tc>
          <w:tcPr>
            <w:tcW w:w="1418" w:type="dxa"/>
            <w:vAlign w:val="bottom"/>
          </w:tcPr>
          <w:p w14:paraId="56E696FC" w14:textId="77777777" w:rsidR="00BE753E" w:rsidRPr="0087683C" w:rsidRDefault="00BE753E" w:rsidP="00BE753E">
            <w:pPr>
              <w:spacing w:after="0" w:line="240" w:lineRule="auto"/>
              <w:rPr>
                <w:rFonts w:ascii="Times New Roman" w:hAnsi="Times New Roman"/>
              </w:rPr>
            </w:pPr>
          </w:p>
        </w:tc>
        <w:tc>
          <w:tcPr>
            <w:tcW w:w="1417" w:type="dxa"/>
            <w:shd w:val="clear" w:color="auto" w:fill="auto"/>
            <w:vAlign w:val="bottom"/>
          </w:tcPr>
          <w:p w14:paraId="673B2B45" w14:textId="77777777" w:rsidR="00BE753E" w:rsidRPr="0087683C" w:rsidRDefault="00BE753E" w:rsidP="00BE753E">
            <w:pPr>
              <w:spacing w:after="0" w:line="240" w:lineRule="auto"/>
              <w:rPr>
                <w:rFonts w:ascii="Times New Roman" w:hAnsi="Times New Roman"/>
              </w:rPr>
            </w:pPr>
          </w:p>
        </w:tc>
        <w:tc>
          <w:tcPr>
            <w:tcW w:w="1141" w:type="dxa"/>
            <w:vAlign w:val="bottom"/>
          </w:tcPr>
          <w:p w14:paraId="63F7DB38" w14:textId="77777777" w:rsidR="00BE753E" w:rsidRPr="0087683C" w:rsidRDefault="00BE753E" w:rsidP="00BE753E">
            <w:pPr>
              <w:spacing w:after="0" w:line="240" w:lineRule="auto"/>
              <w:rPr>
                <w:rFonts w:ascii="Times New Roman" w:hAnsi="Times New Roman"/>
              </w:rPr>
            </w:pPr>
          </w:p>
        </w:tc>
      </w:tr>
    </w:tbl>
    <w:p w14:paraId="79858784" w14:textId="77777777" w:rsidR="00BE753E" w:rsidRPr="0087683C" w:rsidRDefault="00BE753E" w:rsidP="00BE753E">
      <w:pPr>
        <w:spacing w:after="0" w:line="240" w:lineRule="auto"/>
        <w:rPr>
          <w:rFonts w:ascii="Times New Roman" w:hAnsi="Times New Roman"/>
        </w:rPr>
      </w:pPr>
    </w:p>
    <w:p w14:paraId="12ACD9C1" w14:textId="28107552"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20</w:t>
      </w:r>
    </w:p>
    <w:p w14:paraId="0C2A6BE7"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Обеспеченность артезианскими скважинами систем водоснабжения на 01.01.2022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80"/>
        <w:gridCol w:w="1988"/>
        <w:gridCol w:w="1417"/>
        <w:gridCol w:w="1560"/>
        <w:gridCol w:w="1275"/>
      </w:tblGrid>
      <w:tr w:rsidR="0087683C" w:rsidRPr="0087683C" w14:paraId="31D0AF1F" w14:textId="77777777" w:rsidTr="00BE753E">
        <w:trPr>
          <w:trHeight w:val="227"/>
          <w:jc w:val="center"/>
        </w:trPr>
        <w:tc>
          <w:tcPr>
            <w:tcW w:w="2127" w:type="dxa"/>
          </w:tcPr>
          <w:p w14:paraId="527A2587"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lastRenderedPageBreak/>
              <w:t xml:space="preserve">Населённые пункты </w:t>
            </w:r>
          </w:p>
          <w:p w14:paraId="32FE971E" w14:textId="77777777" w:rsidR="00BE753E" w:rsidRPr="0087683C" w:rsidRDefault="00BE753E" w:rsidP="00BE753E">
            <w:pPr>
              <w:spacing w:after="0" w:line="240" w:lineRule="auto"/>
              <w:rPr>
                <w:rFonts w:ascii="Times New Roman" w:hAnsi="Times New Roman"/>
                <w:bCs/>
              </w:rPr>
            </w:pPr>
          </w:p>
        </w:tc>
        <w:tc>
          <w:tcPr>
            <w:tcW w:w="1280" w:type="dxa"/>
            <w:shd w:val="clear" w:color="auto" w:fill="auto"/>
            <w:vAlign w:val="center"/>
          </w:tcPr>
          <w:p w14:paraId="6BF82307"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Количество артезианских скважин, ед.</w:t>
            </w:r>
          </w:p>
        </w:tc>
        <w:tc>
          <w:tcPr>
            <w:tcW w:w="1988" w:type="dxa"/>
            <w:shd w:val="clear" w:color="auto" w:fill="auto"/>
            <w:vAlign w:val="center"/>
          </w:tcPr>
          <w:p w14:paraId="2964A82C"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Производительность скважин, м</w:t>
            </w:r>
            <w:r w:rsidRPr="0087683C">
              <w:rPr>
                <w:rFonts w:ascii="Times New Roman" w:hAnsi="Times New Roman"/>
                <w:bCs/>
                <w:vertAlign w:val="superscript"/>
              </w:rPr>
              <w:t>3</w:t>
            </w:r>
            <w:r w:rsidRPr="0087683C">
              <w:rPr>
                <w:rFonts w:ascii="Times New Roman" w:hAnsi="Times New Roman"/>
                <w:bCs/>
              </w:rPr>
              <w:t>/час</w:t>
            </w:r>
          </w:p>
        </w:tc>
        <w:tc>
          <w:tcPr>
            <w:tcW w:w="1417" w:type="dxa"/>
            <w:vAlign w:val="center"/>
          </w:tcPr>
          <w:p w14:paraId="159477BA"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Количество водонапорных башен</w:t>
            </w:r>
          </w:p>
        </w:tc>
        <w:tc>
          <w:tcPr>
            <w:tcW w:w="1560" w:type="dxa"/>
            <w:shd w:val="clear" w:color="auto" w:fill="auto"/>
            <w:vAlign w:val="center"/>
          </w:tcPr>
          <w:p w14:paraId="7BC1E8F1"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В т.ч. недействующих водонапорных башен, ед.</w:t>
            </w:r>
          </w:p>
        </w:tc>
        <w:tc>
          <w:tcPr>
            <w:tcW w:w="1275" w:type="dxa"/>
            <w:shd w:val="clear" w:color="auto" w:fill="auto"/>
            <w:vAlign w:val="center"/>
          </w:tcPr>
          <w:p w14:paraId="5912659A"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Количество и объем дополнительных ёмкостей, куб. м</w:t>
            </w:r>
          </w:p>
        </w:tc>
      </w:tr>
      <w:tr w:rsidR="00BE753E" w:rsidRPr="0087683C" w14:paraId="51E67C21" w14:textId="77777777" w:rsidTr="00BE753E">
        <w:trPr>
          <w:trHeight w:val="227"/>
          <w:jc w:val="center"/>
        </w:trPr>
        <w:tc>
          <w:tcPr>
            <w:tcW w:w="2127" w:type="dxa"/>
          </w:tcPr>
          <w:p w14:paraId="2DDAFA80" w14:textId="77777777" w:rsidR="00BE753E" w:rsidRPr="0087683C" w:rsidRDefault="00BE753E" w:rsidP="00BE753E">
            <w:pPr>
              <w:spacing w:after="0" w:line="240" w:lineRule="auto"/>
              <w:rPr>
                <w:rFonts w:ascii="Times New Roman" w:hAnsi="Times New Roman"/>
                <w:snapToGrid w:val="0"/>
              </w:rPr>
            </w:pPr>
          </w:p>
        </w:tc>
        <w:tc>
          <w:tcPr>
            <w:tcW w:w="1280" w:type="dxa"/>
            <w:shd w:val="clear" w:color="auto" w:fill="auto"/>
            <w:vAlign w:val="center"/>
          </w:tcPr>
          <w:p w14:paraId="44C8C9DB" w14:textId="77777777" w:rsidR="00BE753E" w:rsidRPr="0087683C" w:rsidRDefault="00BE753E" w:rsidP="00BE753E">
            <w:pPr>
              <w:spacing w:after="0" w:line="240" w:lineRule="auto"/>
              <w:rPr>
                <w:rFonts w:ascii="Times New Roman" w:hAnsi="Times New Roman"/>
                <w:bCs/>
              </w:rPr>
            </w:pPr>
          </w:p>
        </w:tc>
        <w:tc>
          <w:tcPr>
            <w:tcW w:w="1988" w:type="dxa"/>
            <w:shd w:val="clear" w:color="auto" w:fill="auto"/>
            <w:vAlign w:val="center"/>
          </w:tcPr>
          <w:p w14:paraId="65F4A9BA" w14:textId="77777777" w:rsidR="00BE753E" w:rsidRPr="0087683C" w:rsidRDefault="00BE753E" w:rsidP="00BE753E">
            <w:pPr>
              <w:spacing w:after="0" w:line="240" w:lineRule="auto"/>
              <w:rPr>
                <w:rFonts w:ascii="Times New Roman" w:hAnsi="Times New Roman"/>
                <w:bCs/>
              </w:rPr>
            </w:pPr>
          </w:p>
        </w:tc>
        <w:tc>
          <w:tcPr>
            <w:tcW w:w="1417" w:type="dxa"/>
            <w:vAlign w:val="center"/>
          </w:tcPr>
          <w:p w14:paraId="7620363C" w14:textId="77777777" w:rsidR="00BE753E" w:rsidRPr="0087683C" w:rsidRDefault="00BE753E" w:rsidP="00BE753E">
            <w:pPr>
              <w:spacing w:after="0" w:line="240" w:lineRule="auto"/>
              <w:rPr>
                <w:rFonts w:ascii="Times New Roman" w:hAnsi="Times New Roman"/>
                <w:bCs/>
              </w:rPr>
            </w:pPr>
          </w:p>
        </w:tc>
        <w:tc>
          <w:tcPr>
            <w:tcW w:w="1560" w:type="dxa"/>
            <w:shd w:val="clear" w:color="auto" w:fill="auto"/>
            <w:vAlign w:val="center"/>
          </w:tcPr>
          <w:p w14:paraId="4CCD8AB1" w14:textId="77777777" w:rsidR="00BE753E" w:rsidRPr="0087683C" w:rsidRDefault="00BE753E" w:rsidP="00BE753E">
            <w:pPr>
              <w:spacing w:after="0" w:line="240" w:lineRule="auto"/>
              <w:rPr>
                <w:rFonts w:ascii="Times New Roman" w:hAnsi="Times New Roman"/>
                <w:bCs/>
              </w:rPr>
            </w:pPr>
          </w:p>
        </w:tc>
        <w:tc>
          <w:tcPr>
            <w:tcW w:w="1275" w:type="dxa"/>
            <w:shd w:val="clear" w:color="auto" w:fill="auto"/>
            <w:vAlign w:val="center"/>
          </w:tcPr>
          <w:p w14:paraId="044E7B8D" w14:textId="77777777" w:rsidR="00BE753E" w:rsidRPr="0087683C" w:rsidRDefault="00BE753E" w:rsidP="00BE753E">
            <w:pPr>
              <w:spacing w:after="0" w:line="240" w:lineRule="auto"/>
              <w:rPr>
                <w:rFonts w:ascii="Times New Roman" w:hAnsi="Times New Roman"/>
                <w:bCs/>
              </w:rPr>
            </w:pPr>
          </w:p>
        </w:tc>
      </w:tr>
    </w:tbl>
    <w:p w14:paraId="1234E8C4" w14:textId="77777777" w:rsidR="00BE753E" w:rsidRPr="0087683C" w:rsidRDefault="00BE753E" w:rsidP="00BE753E">
      <w:pPr>
        <w:spacing w:after="0" w:line="240" w:lineRule="auto"/>
        <w:rPr>
          <w:rFonts w:ascii="Times New Roman" w:hAnsi="Times New Roman"/>
        </w:rPr>
      </w:pPr>
    </w:p>
    <w:p w14:paraId="12D25477" w14:textId="77777777" w:rsidR="00BE753E" w:rsidRPr="0087683C" w:rsidRDefault="00BE753E" w:rsidP="00BE753E">
      <w:pPr>
        <w:spacing w:after="0" w:line="240" w:lineRule="auto"/>
        <w:rPr>
          <w:rFonts w:ascii="Times New Roman" w:hAnsi="Times New Roman"/>
        </w:rPr>
      </w:pPr>
    </w:p>
    <w:p w14:paraId="29FF019E"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21</w:t>
      </w:r>
    </w:p>
    <w:p w14:paraId="36EDE091"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Баланс водоснабжения за 2021 год, тыс. м</w:t>
      </w:r>
      <w:r w:rsidRPr="0087683C">
        <w:rPr>
          <w:rFonts w:ascii="Times New Roman" w:hAnsi="Times New Roman"/>
          <w:bCs/>
          <w:kern w:val="32"/>
          <w:sz w:val="28"/>
          <w:szCs w:val="28"/>
          <w:vertAlign w:val="superscript"/>
        </w:rPr>
        <w:t>3</w:t>
      </w:r>
    </w:p>
    <w:tbl>
      <w:tblPr>
        <w:tblW w:w="10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859"/>
        <w:gridCol w:w="1141"/>
        <w:gridCol w:w="1276"/>
        <w:gridCol w:w="1140"/>
        <w:gridCol w:w="900"/>
        <w:gridCol w:w="900"/>
        <w:gridCol w:w="900"/>
        <w:gridCol w:w="1419"/>
      </w:tblGrid>
      <w:tr w:rsidR="0087683C" w:rsidRPr="0087683C" w14:paraId="4B48A210" w14:textId="77777777" w:rsidTr="00BE753E">
        <w:trPr>
          <w:trHeight w:val="227"/>
          <w:jc w:val="center"/>
        </w:trPr>
        <w:tc>
          <w:tcPr>
            <w:tcW w:w="2859" w:type="dxa"/>
            <w:vMerge w:val="restart"/>
          </w:tcPr>
          <w:p w14:paraId="5ECCF02B" w14:textId="2ACCABDE"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Населённые пункты</w:t>
            </w:r>
          </w:p>
        </w:tc>
        <w:tc>
          <w:tcPr>
            <w:tcW w:w="1141" w:type="dxa"/>
            <w:vMerge w:val="restart"/>
            <w:vAlign w:val="center"/>
          </w:tcPr>
          <w:p w14:paraId="7726851F"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Поднято воды</w:t>
            </w:r>
          </w:p>
        </w:tc>
        <w:tc>
          <w:tcPr>
            <w:tcW w:w="1276" w:type="dxa"/>
            <w:vMerge w:val="restart"/>
            <w:vAlign w:val="center"/>
          </w:tcPr>
          <w:p w14:paraId="1BCDFEDC"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Расход воды на собственные</w:t>
            </w:r>
          </w:p>
          <w:p w14:paraId="48B6F67E"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нужды</w:t>
            </w:r>
          </w:p>
        </w:tc>
        <w:tc>
          <w:tcPr>
            <w:tcW w:w="1140" w:type="dxa"/>
            <w:vMerge w:val="restart"/>
            <w:vAlign w:val="center"/>
          </w:tcPr>
          <w:p w14:paraId="2E1B1EEF"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Подано воды в сеть</w:t>
            </w:r>
          </w:p>
        </w:tc>
        <w:tc>
          <w:tcPr>
            <w:tcW w:w="900" w:type="dxa"/>
            <w:vMerge w:val="restart"/>
            <w:vAlign w:val="center"/>
          </w:tcPr>
          <w:p w14:paraId="617E8486"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Потери воды</w:t>
            </w:r>
          </w:p>
        </w:tc>
        <w:tc>
          <w:tcPr>
            <w:tcW w:w="3219" w:type="dxa"/>
            <w:gridSpan w:val="3"/>
            <w:vAlign w:val="center"/>
          </w:tcPr>
          <w:p w14:paraId="4DAEF061"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Отпущено воды потребителям</w:t>
            </w:r>
          </w:p>
        </w:tc>
      </w:tr>
      <w:tr w:rsidR="0087683C" w:rsidRPr="0087683C" w14:paraId="0EBF0E4A" w14:textId="77777777" w:rsidTr="00BE753E">
        <w:trPr>
          <w:trHeight w:val="227"/>
          <w:jc w:val="center"/>
        </w:trPr>
        <w:tc>
          <w:tcPr>
            <w:tcW w:w="2859" w:type="dxa"/>
            <w:vMerge/>
          </w:tcPr>
          <w:p w14:paraId="3C7E1E13" w14:textId="77777777" w:rsidR="00BE753E" w:rsidRPr="0087683C" w:rsidRDefault="00BE753E" w:rsidP="00E56DCA">
            <w:pPr>
              <w:spacing w:after="0" w:line="240" w:lineRule="auto"/>
              <w:jc w:val="center"/>
              <w:rPr>
                <w:rFonts w:ascii="Times New Roman" w:hAnsi="Times New Roman"/>
                <w:snapToGrid w:val="0"/>
              </w:rPr>
            </w:pPr>
          </w:p>
        </w:tc>
        <w:tc>
          <w:tcPr>
            <w:tcW w:w="1141" w:type="dxa"/>
            <w:vMerge/>
            <w:vAlign w:val="center"/>
          </w:tcPr>
          <w:p w14:paraId="4D5485B6" w14:textId="77777777" w:rsidR="00BE753E" w:rsidRPr="0087683C" w:rsidRDefault="00BE753E" w:rsidP="00E56DCA">
            <w:pPr>
              <w:spacing w:after="0" w:line="240" w:lineRule="auto"/>
              <w:jc w:val="center"/>
              <w:rPr>
                <w:rFonts w:ascii="Times New Roman" w:hAnsi="Times New Roman"/>
              </w:rPr>
            </w:pPr>
          </w:p>
        </w:tc>
        <w:tc>
          <w:tcPr>
            <w:tcW w:w="1276" w:type="dxa"/>
            <w:vMerge/>
            <w:vAlign w:val="center"/>
          </w:tcPr>
          <w:p w14:paraId="3E9A638B" w14:textId="77777777" w:rsidR="00BE753E" w:rsidRPr="0087683C" w:rsidRDefault="00BE753E" w:rsidP="00E56DCA">
            <w:pPr>
              <w:spacing w:after="0" w:line="240" w:lineRule="auto"/>
              <w:jc w:val="center"/>
              <w:rPr>
                <w:rFonts w:ascii="Times New Roman" w:hAnsi="Times New Roman"/>
              </w:rPr>
            </w:pPr>
          </w:p>
        </w:tc>
        <w:tc>
          <w:tcPr>
            <w:tcW w:w="1140" w:type="dxa"/>
            <w:vMerge/>
            <w:vAlign w:val="center"/>
          </w:tcPr>
          <w:p w14:paraId="43E9AFD3" w14:textId="77777777" w:rsidR="00BE753E" w:rsidRPr="0087683C" w:rsidRDefault="00BE753E" w:rsidP="00E56DCA">
            <w:pPr>
              <w:spacing w:after="0" w:line="240" w:lineRule="auto"/>
              <w:jc w:val="center"/>
              <w:rPr>
                <w:rFonts w:ascii="Times New Roman" w:hAnsi="Times New Roman"/>
              </w:rPr>
            </w:pPr>
          </w:p>
        </w:tc>
        <w:tc>
          <w:tcPr>
            <w:tcW w:w="900" w:type="dxa"/>
            <w:vMerge/>
            <w:vAlign w:val="center"/>
          </w:tcPr>
          <w:p w14:paraId="770B13CE" w14:textId="77777777" w:rsidR="00BE753E" w:rsidRPr="0087683C" w:rsidRDefault="00BE753E" w:rsidP="00E56DCA">
            <w:pPr>
              <w:spacing w:after="0" w:line="240" w:lineRule="auto"/>
              <w:jc w:val="center"/>
              <w:rPr>
                <w:rFonts w:ascii="Times New Roman" w:hAnsi="Times New Roman"/>
              </w:rPr>
            </w:pPr>
          </w:p>
        </w:tc>
        <w:tc>
          <w:tcPr>
            <w:tcW w:w="900" w:type="dxa"/>
            <w:vAlign w:val="center"/>
          </w:tcPr>
          <w:p w14:paraId="7F03C416"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Всего</w:t>
            </w:r>
          </w:p>
        </w:tc>
        <w:tc>
          <w:tcPr>
            <w:tcW w:w="900" w:type="dxa"/>
            <w:vAlign w:val="center"/>
          </w:tcPr>
          <w:p w14:paraId="4E8682BE"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Население</w:t>
            </w:r>
          </w:p>
        </w:tc>
        <w:tc>
          <w:tcPr>
            <w:tcW w:w="1419" w:type="dxa"/>
            <w:vAlign w:val="center"/>
          </w:tcPr>
          <w:p w14:paraId="19528B84"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Прочие</w:t>
            </w:r>
          </w:p>
        </w:tc>
      </w:tr>
      <w:tr w:rsidR="00BE753E" w:rsidRPr="0087683C" w14:paraId="77D3763D" w14:textId="77777777" w:rsidTr="00BE753E">
        <w:trPr>
          <w:trHeight w:val="227"/>
          <w:jc w:val="center"/>
        </w:trPr>
        <w:tc>
          <w:tcPr>
            <w:tcW w:w="2859" w:type="dxa"/>
          </w:tcPr>
          <w:p w14:paraId="5293DD5C" w14:textId="77777777" w:rsidR="00BE753E" w:rsidRPr="0087683C" w:rsidRDefault="00BE753E" w:rsidP="00BE753E">
            <w:pPr>
              <w:spacing w:after="0" w:line="240" w:lineRule="auto"/>
              <w:rPr>
                <w:rFonts w:ascii="Times New Roman" w:hAnsi="Times New Roman"/>
                <w:snapToGrid w:val="0"/>
              </w:rPr>
            </w:pPr>
          </w:p>
        </w:tc>
        <w:tc>
          <w:tcPr>
            <w:tcW w:w="1141" w:type="dxa"/>
          </w:tcPr>
          <w:p w14:paraId="0DA00045" w14:textId="77777777" w:rsidR="00BE753E" w:rsidRPr="0087683C" w:rsidRDefault="00BE753E" w:rsidP="00BE753E">
            <w:pPr>
              <w:spacing w:after="0" w:line="240" w:lineRule="auto"/>
              <w:rPr>
                <w:rFonts w:ascii="Times New Roman" w:hAnsi="Times New Roman"/>
              </w:rPr>
            </w:pPr>
          </w:p>
        </w:tc>
        <w:tc>
          <w:tcPr>
            <w:tcW w:w="1276" w:type="dxa"/>
          </w:tcPr>
          <w:p w14:paraId="4E37157B" w14:textId="77777777" w:rsidR="00BE753E" w:rsidRPr="0087683C" w:rsidRDefault="00BE753E" w:rsidP="00BE753E">
            <w:pPr>
              <w:spacing w:after="0" w:line="240" w:lineRule="auto"/>
              <w:rPr>
                <w:rFonts w:ascii="Times New Roman" w:hAnsi="Times New Roman"/>
              </w:rPr>
            </w:pPr>
          </w:p>
        </w:tc>
        <w:tc>
          <w:tcPr>
            <w:tcW w:w="1140" w:type="dxa"/>
          </w:tcPr>
          <w:p w14:paraId="323FF54A" w14:textId="77777777" w:rsidR="00BE753E" w:rsidRPr="0087683C" w:rsidRDefault="00BE753E" w:rsidP="00BE753E">
            <w:pPr>
              <w:spacing w:after="0" w:line="240" w:lineRule="auto"/>
              <w:rPr>
                <w:rFonts w:ascii="Times New Roman" w:hAnsi="Times New Roman"/>
              </w:rPr>
            </w:pPr>
          </w:p>
        </w:tc>
        <w:tc>
          <w:tcPr>
            <w:tcW w:w="900" w:type="dxa"/>
          </w:tcPr>
          <w:p w14:paraId="5AB1D70C" w14:textId="77777777" w:rsidR="00BE753E" w:rsidRPr="0087683C" w:rsidRDefault="00BE753E" w:rsidP="00BE753E">
            <w:pPr>
              <w:spacing w:after="0" w:line="240" w:lineRule="auto"/>
              <w:rPr>
                <w:rFonts w:ascii="Times New Roman" w:hAnsi="Times New Roman"/>
              </w:rPr>
            </w:pPr>
          </w:p>
        </w:tc>
        <w:tc>
          <w:tcPr>
            <w:tcW w:w="900" w:type="dxa"/>
          </w:tcPr>
          <w:p w14:paraId="7393C5EB" w14:textId="77777777" w:rsidR="00BE753E" w:rsidRPr="0087683C" w:rsidRDefault="00BE753E" w:rsidP="00BE753E">
            <w:pPr>
              <w:spacing w:after="0" w:line="240" w:lineRule="auto"/>
              <w:rPr>
                <w:rFonts w:ascii="Times New Roman" w:hAnsi="Times New Roman"/>
              </w:rPr>
            </w:pPr>
          </w:p>
        </w:tc>
        <w:tc>
          <w:tcPr>
            <w:tcW w:w="900" w:type="dxa"/>
          </w:tcPr>
          <w:p w14:paraId="071CAB0E" w14:textId="77777777" w:rsidR="00BE753E" w:rsidRPr="0087683C" w:rsidRDefault="00BE753E" w:rsidP="00BE753E">
            <w:pPr>
              <w:spacing w:after="0" w:line="240" w:lineRule="auto"/>
              <w:rPr>
                <w:rFonts w:ascii="Times New Roman" w:hAnsi="Times New Roman"/>
              </w:rPr>
            </w:pPr>
          </w:p>
        </w:tc>
        <w:tc>
          <w:tcPr>
            <w:tcW w:w="1419" w:type="dxa"/>
          </w:tcPr>
          <w:p w14:paraId="71DAF41A" w14:textId="77777777" w:rsidR="00BE753E" w:rsidRPr="0087683C" w:rsidRDefault="00BE753E" w:rsidP="00BE753E">
            <w:pPr>
              <w:spacing w:after="0" w:line="240" w:lineRule="auto"/>
              <w:rPr>
                <w:rFonts w:ascii="Times New Roman" w:hAnsi="Times New Roman"/>
              </w:rPr>
            </w:pPr>
          </w:p>
        </w:tc>
      </w:tr>
    </w:tbl>
    <w:p w14:paraId="066BF87A" w14:textId="77777777" w:rsidR="00BE753E" w:rsidRPr="0087683C" w:rsidRDefault="00BE753E" w:rsidP="00BE753E">
      <w:pPr>
        <w:spacing w:after="0" w:line="240" w:lineRule="auto"/>
        <w:rPr>
          <w:rFonts w:ascii="Times New Roman" w:hAnsi="Times New Roman"/>
        </w:rPr>
      </w:pPr>
    </w:p>
    <w:p w14:paraId="77280C9A"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22</w:t>
      </w:r>
    </w:p>
    <w:p w14:paraId="56785732"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Состояние водопроводных сетей на 01.01.2022, км.</w:t>
      </w:r>
    </w:p>
    <w:tbl>
      <w:tblPr>
        <w:tblW w:w="8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2918"/>
        <w:gridCol w:w="2824"/>
      </w:tblGrid>
      <w:tr w:rsidR="0087683C" w:rsidRPr="0087683C" w14:paraId="1D485714" w14:textId="77777777" w:rsidTr="00BE753E">
        <w:trPr>
          <w:trHeight w:val="227"/>
          <w:jc w:val="center"/>
        </w:trPr>
        <w:tc>
          <w:tcPr>
            <w:tcW w:w="2918" w:type="dxa"/>
          </w:tcPr>
          <w:p w14:paraId="61B5FEB1" w14:textId="0720459A"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Населённые пункты</w:t>
            </w:r>
          </w:p>
          <w:p w14:paraId="1DF8AADD" w14:textId="77777777" w:rsidR="00BE753E" w:rsidRPr="0087683C" w:rsidRDefault="00BE753E" w:rsidP="00E56DCA">
            <w:pPr>
              <w:spacing w:after="0" w:line="240" w:lineRule="auto"/>
              <w:jc w:val="center"/>
              <w:rPr>
                <w:rFonts w:ascii="Times New Roman" w:hAnsi="Times New Roman"/>
                <w:bCs/>
              </w:rPr>
            </w:pPr>
          </w:p>
        </w:tc>
        <w:tc>
          <w:tcPr>
            <w:tcW w:w="2918" w:type="dxa"/>
            <w:shd w:val="clear" w:color="auto" w:fill="auto"/>
            <w:vAlign w:val="center"/>
          </w:tcPr>
          <w:p w14:paraId="67BF9C9A"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Протяженность водопроводных сетей</w:t>
            </w:r>
          </w:p>
        </w:tc>
        <w:tc>
          <w:tcPr>
            <w:tcW w:w="2824" w:type="dxa"/>
            <w:shd w:val="clear" w:color="auto" w:fill="auto"/>
            <w:vAlign w:val="center"/>
          </w:tcPr>
          <w:p w14:paraId="3CE7A240"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В том числе нуждающихся в замене</w:t>
            </w:r>
          </w:p>
        </w:tc>
      </w:tr>
      <w:tr w:rsidR="0087683C" w:rsidRPr="0087683C" w14:paraId="59795862" w14:textId="77777777" w:rsidTr="00BE753E">
        <w:trPr>
          <w:trHeight w:val="227"/>
          <w:jc w:val="center"/>
        </w:trPr>
        <w:tc>
          <w:tcPr>
            <w:tcW w:w="2918" w:type="dxa"/>
          </w:tcPr>
          <w:p w14:paraId="7B416E55" w14:textId="77777777" w:rsidR="00BE753E" w:rsidRPr="0087683C" w:rsidRDefault="00BE753E" w:rsidP="00BE753E">
            <w:pPr>
              <w:spacing w:after="0" w:line="240" w:lineRule="auto"/>
              <w:rPr>
                <w:rFonts w:ascii="Times New Roman" w:hAnsi="Times New Roman"/>
                <w:snapToGrid w:val="0"/>
              </w:rPr>
            </w:pPr>
          </w:p>
        </w:tc>
        <w:tc>
          <w:tcPr>
            <w:tcW w:w="2918" w:type="dxa"/>
            <w:shd w:val="clear" w:color="auto" w:fill="auto"/>
            <w:vAlign w:val="bottom"/>
          </w:tcPr>
          <w:p w14:paraId="1832AB71" w14:textId="77777777" w:rsidR="00BE753E" w:rsidRPr="0087683C" w:rsidRDefault="00BE753E" w:rsidP="00BE753E">
            <w:pPr>
              <w:spacing w:after="0" w:line="240" w:lineRule="auto"/>
              <w:rPr>
                <w:rFonts w:ascii="Times New Roman" w:hAnsi="Times New Roman"/>
              </w:rPr>
            </w:pPr>
          </w:p>
        </w:tc>
        <w:tc>
          <w:tcPr>
            <w:tcW w:w="2824" w:type="dxa"/>
            <w:shd w:val="clear" w:color="auto" w:fill="auto"/>
            <w:vAlign w:val="bottom"/>
          </w:tcPr>
          <w:p w14:paraId="6AE7CB91" w14:textId="77777777" w:rsidR="00BE753E" w:rsidRPr="0087683C" w:rsidRDefault="00BE753E" w:rsidP="00BE753E">
            <w:pPr>
              <w:spacing w:after="0" w:line="240" w:lineRule="auto"/>
              <w:rPr>
                <w:rFonts w:ascii="Times New Roman" w:hAnsi="Times New Roman"/>
              </w:rPr>
            </w:pPr>
          </w:p>
        </w:tc>
      </w:tr>
    </w:tbl>
    <w:p w14:paraId="23C34862" w14:textId="77777777" w:rsidR="00E56DCA" w:rsidRPr="0087683C" w:rsidRDefault="00BE753E" w:rsidP="00BE753E">
      <w:pPr>
        <w:spacing w:after="0" w:line="240" w:lineRule="auto"/>
        <w:rPr>
          <w:rFonts w:ascii="Times New Roman" w:hAnsi="Times New Roman"/>
        </w:rPr>
      </w:pPr>
      <w:r w:rsidRPr="0087683C">
        <w:rPr>
          <w:rFonts w:ascii="Times New Roman" w:hAnsi="Times New Roman"/>
        </w:rPr>
        <w:t xml:space="preserve">  </w:t>
      </w:r>
    </w:p>
    <w:p w14:paraId="1F409839" w14:textId="2DA4BBBF"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23</w:t>
      </w:r>
    </w:p>
    <w:p w14:paraId="0C1C7669"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Теплоснабжение в 2021 году</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993"/>
        <w:gridCol w:w="1348"/>
        <w:gridCol w:w="1440"/>
        <w:gridCol w:w="1224"/>
        <w:gridCol w:w="1195"/>
        <w:gridCol w:w="1655"/>
      </w:tblGrid>
      <w:tr w:rsidR="0087683C" w:rsidRPr="0087683C" w14:paraId="23CCF1F2" w14:textId="77777777" w:rsidTr="00BE753E">
        <w:trPr>
          <w:cantSplit/>
          <w:trHeight w:val="1787"/>
          <w:jc w:val="center"/>
        </w:trPr>
        <w:tc>
          <w:tcPr>
            <w:tcW w:w="2187" w:type="dxa"/>
          </w:tcPr>
          <w:p w14:paraId="3AF75A5C"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 xml:space="preserve">Населённые пункты </w:t>
            </w:r>
          </w:p>
          <w:p w14:paraId="3E524873" w14:textId="77777777" w:rsidR="00BE753E" w:rsidRPr="0087683C" w:rsidRDefault="00BE753E" w:rsidP="00BE753E">
            <w:pPr>
              <w:spacing w:after="0" w:line="240" w:lineRule="auto"/>
              <w:rPr>
                <w:rFonts w:ascii="Times New Roman" w:hAnsi="Times New Roman"/>
                <w:bCs/>
              </w:rPr>
            </w:pPr>
          </w:p>
        </w:tc>
        <w:tc>
          <w:tcPr>
            <w:tcW w:w="993" w:type="dxa"/>
            <w:shd w:val="clear" w:color="auto" w:fill="auto"/>
            <w:vAlign w:val="center"/>
          </w:tcPr>
          <w:p w14:paraId="75B23320"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Число источников теплоснабжения, ед.</w:t>
            </w:r>
          </w:p>
        </w:tc>
        <w:tc>
          <w:tcPr>
            <w:tcW w:w="1348" w:type="dxa"/>
            <w:shd w:val="clear" w:color="auto" w:fill="auto"/>
            <w:vAlign w:val="center"/>
          </w:tcPr>
          <w:p w14:paraId="50603A2D"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Мощность централизованных источников теплоснабжения, Гкал</w:t>
            </w:r>
          </w:p>
        </w:tc>
        <w:tc>
          <w:tcPr>
            <w:tcW w:w="1440" w:type="dxa"/>
            <w:shd w:val="clear" w:color="auto" w:fill="auto"/>
            <w:vAlign w:val="center"/>
          </w:tcPr>
          <w:p w14:paraId="16A4AB6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Отпущено тепловой энергии за год, всего, Гкал</w:t>
            </w:r>
          </w:p>
        </w:tc>
        <w:tc>
          <w:tcPr>
            <w:tcW w:w="1224" w:type="dxa"/>
            <w:shd w:val="clear" w:color="auto" w:fill="auto"/>
            <w:vAlign w:val="center"/>
          </w:tcPr>
          <w:p w14:paraId="464FC30A"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Протяженность тепловых сетей, км</w:t>
            </w:r>
          </w:p>
          <w:p w14:paraId="7CFA3ACF" w14:textId="77777777" w:rsidR="00BE753E" w:rsidRPr="0087683C" w:rsidRDefault="00BE753E" w:rsidP="00BE753E">
            <w:pPr>
              <w:spacing w:after="0" w:line="240" w:lineRule="auto"/>
              <w:rPr>
                <w:rFonts w:ascii="Times New Roman" w:hAnsi="Times New Roman"/>
              </w:rPr>
            </w:pPr>
          </w:p>
        </w:tc>
        <w:tc>
          <w:tcPr>
            <w:tcW w:w="1195" w:type="dxa"/>
            <w:shd w:val="clear" w:color="auto" w:fill="auto"/>
            <w:vAlign w:val="center"/>
          </w:tcPr>
          <w:p w14:paraId="26AF11C9"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В том числе нуждающихся в замене, км</w:t>
            </w:r>
          </w:p>
        </w:tc>
        <w:tc>
          <w:tcPr>
            <w:tcW w:w="1655" w:type="dxa"/>
            <w:shd w:val="clear" w:color="auto" w:fill="auto"/>
            <w:vAlign w:val="center"/>
          </w:tcPr>
          <w:p w14:paraId="254A05CB"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Доля тепловых сетей, нуждающихся в замене, %</w:t>
            </w:r>
          </w:p>
        </w:tc>
      </w:tr>
      <w:tr w:rsidR="00BE753E" w:rsidRPr="0087683C" w14:paraId="7E686CFD" w14:textId="77777777" w:rsidTr="00BE753E">
        <w:trPr>
          <w:jc w:val="center"/>
        </w:trPr>
        <w:tc>
          <w:tcPr>
            <w:tcW w:w="2187" w:type="dxa"/>
          </w:tcPr>
          <w:p w14:paraId="086AA968" w14:textId="77777777" w:rsidR="00BE753E" w:rsidRPr="0087683C" w:rsidRDefault="00BE753E" w:rsidP="00BE753E">
            <w:pPr>
              <w:spacing w:after="0" w:line="240" w:lineRule="auto"/>
              <w:rPr>
                <w:rFonts w:ascii="Times New Roman" w:hAnsi="Times New Roman"/>
                <w:snapToGrid w:val="0"/>
              </w:rPr>
            </w:pPr>
          </w:p>
        </w:tc>
        <w:tc>
          <w:tcPr>
            <w:tcW w:w="993" w:type="dxa"/>
            <w:shd w:val="clear" w:color="auto" w:fill="auto"/>
            <w:vAlign w:val="center"/>
          </w:tcPr>
          <w:p w14:paraId="7EF1C21C" w14:textId="77777777" w:rsidR="00BE753E" w:rsidRPr="0087683C" w:rsidRDefault="00BE753E" w:rsidP="00BE753E">
            <w:pPr>
              <w:spacing w:after="0" w:line="240" w:lineRule="auto"/>
              <w:rPr>
                <w:rFonts w:ascii="Times New Roman" w:hAnsi="Times New Roman"/>
              </w:rPr>
            </w:pPr>
          </w:p>
        </w:tc>
        <w:tc>
          <w:tcPr>
            <w:tcW w:w="1348" w:type="dxa"/>
            <w:shd w:val="clear" w:color="auto" w:fill="auto"/>
            <w:vAlign w:val="center"/>
          </w:tcPr>
          <w:p w14:paraId="1BB0A961" w14:textId="77777777" w:rsidR="00BE753E" w:rsidRPr="0087683C" w:rsidRDefault="00BE753E" w:rsidP="00BE753E">
            <w:pPr>
              <w:spacing w:after="0" w:line="240" w:lineRule="auto"/>
              <w:rPr>
                <w:rFonts w:ascii="Times New Roman" w:hAnsi="Times New Roman"/>
              </w:rPr>
            </w:pPr>
          </w:p>
        </w:tc>
        <w:tc>
          <w:tcPr>
            <w:tcW w:w="1440" w:type="dxa"/>
            <w:shd w:val="clear" w:color="auto" w:fill="auto"/>
            <w:vAlign w:val="center"/>
          </w:tcPr>
          <w:p w14:paraId="635EB5CB" w14:textId="77777777" w:rsidR="00BE753E" w:rsidRPr="0087683C" w:rsidRDefault="00BE753E" w:rsidP="00BE753E">
            <w:pPr>
              <w:spacing w:after="0" w:line="240" w:lineRule="auto"/>
              <w:rPr>
                <w:rFonts w:ascii="Times New Roman" w:hAnsi="Times New Roman"/>
              </w:rPr>
            </w:pPr>
          </w:p>
        </w:tc>
        <w:tc>
          <w:tcPr>
            <w:tcW w:w="1224" w:type="dxa"/>
            <w:shd w:val="clear" w:color="auto" w:fill="auto"/>
            <w:vAlign w:val="center"/>
          </w:tcPr>
          <w:p w14:paraId="4371187E" w14:textId="77777777" w:rsidR="00BE753E" w:rsidRPr="0087683C" w:rsidRDefault="00BE753E" w:rsidP="00BE753E">
            <w:pPr>
              <w:spacing w:after="0" w:line="240" w:lineRule="auto"/>
              <w:rPr>
                <w:rFonts w:ascii="Times New Roman" w:hAnsi="Times New Roman"/>
              </w:rPr>
            </w:pPr>
          </w:p>
        </w:tc>
        <w:tc>
          <w:tcPr>
            <w:tcW w:w="1195" w:type="dxa"/>
            <w:shd w:val="clear" w:color="auto" w:fill="auto"/>
            <w:vAlign w:val="center"/>
          </w:tcPr>
          <w:p w14:paraId="64C57B41" w14:textId="77777777" w:rsidR="00BE753E" w:rsidRPr="0087683C" w:rsidRDefault="00BE753E" w:rsidP="00BE753E">
            <w:pPr>
              <w:spacing w:after="0" w:line="240" w:lineRule="auto"/>
              <w:rPr>
                <w:rFonts w:ascii="Times New Roman" w:hAnsi="Times New Roman"/>
              </w:rPr>
            </w:pPr>
          </w:p>
        </w:tc>
        <w:tc>
          <w:tcPr>
            <w:tcW w:w="1655" w:type="dxa"/>
            <w:shd w:val="clear" w:color="auto" w:fill="auto"/>
            <w:vAlign w:val="center"/>
          </w:tcPr>
          <w:p w14:paraId="07165285" w14:textId="77777777" w:rsidR="00BE753E" w:rsidRPr="0087683C" w:rsidRDefault="00BE753E" w:rsidP="00BE753E">
            <w:pPr>
              <w:spacing w:after="0" w:line="240" w:lineRule="auto"/>
              <w:rPr>
                <w:rFonts w:ascii="Times New Roman" w:hAnsi="Times New Roman"/>
              </w:rPr>
            </w:pPr>
          </w:p>
        </w:tc>
      </w:tr>
    </w:tbl>
    <w:p w14:paraId="072A1A5A" w14:textId="77777777" w:rsidR="00BE753E" w:rsidRPr="0087683C" w:rsidRDefault="00BE753E" w:rsidP="00BE753E">
      <w:pPr>
        <w:spacing w:after="0" w:line="240" w:lineRule="auto"/>
        <w:rPr>
          <w:rFonts w:ascii="Times New Roman" w:hAnsi="Times New Roman"/>
        </w:rPr>
      </w:pPr>
    </w:p>
    <w:p w14:paraId="7541ACA8"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24</w:t>
      </w:r>
    </w:p>
    <w:p w14:paraId="7389B18C" w14:textId="77777777" w:rsidR="00BE753E" w:rsidRPr="0087683C" w:rsidRDefault="00BE753E" w:rsidP="00E56DCA">
      <w:pPr>
        <w:spacing w:after="0" w:line="240" w:lineRule="auto"/>
        <w:jc w:val="center"/>
        <w:rPr>
          <w:rFonts w:ascii="Times New Roman" w:hAnsi="Times New Roman"/>
          <w:sz w:val="28"/>
          <w:szCs w:val="28"/>
        </w:rPr>
      </w:pPr>
      <w:r w:rsidRPr="0087683C">
        <w:rPr>
          <w:rFonts w:ascii="Times New Roman" w:hAnsi="Times New Roman"/>
          <w:sz w:val="28"/>
          <w:szCs w:val="28"/>
        </w:rPr>
        <w:t>Обеспеченность специальной техникой предприятий ЖКХ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87683C" w:rsidRPr="0087683C" w14:paraId="23C872DA" w14:textId="77777777" w:rsidTr="00BE753E">
        <w:tc>
          <w:tcPr>
            <w:tcW w:w="2605" w:type="dxa"/>
          </w:tcPr>
          <w:p w14:paraId="046D4644" w14:textId="7C1AE681"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Муниципальное образование</w:t>
            </w:r>
          </w:p>
        </w:tc>
        <w:tc>
          <w:tcPr>
            <w:tcW w:w="2605" w:type="dxa"/>
          </w:tcPr>
          <w:p w14:paraId="6F2D62A9" w14:textId="2F09E098"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Предприятие ЖКХ</w:t>
            </w:r>
          </w:p>
        </w:tc>
        <w:tc>
          <w:tcPr>
            <w:tcW w:w="2605" w:type="dxa"/>
          </w:tcPr>
          <w:p w14:paraId="3B2EE3EF" w14:textId="28F9F944"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Ассенизационная машина, ед.</w:t>
            </w:r>
          </w:p>
        </w:tc>
        <w:tc>
          <w:tcPr>
            <w:tcW w:w="2606" w:type="dxa"/>
          </w:tcPr>
          <w:p w14:paraId="10EB0917" w14:textId="18DC7B93"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Прочая техника</w:t>
            </w:r>
          </w:p>
        </w:tc>
      </w:tr>
      <w:tr w:rsidR="00BE753E" w:rsidRPr="0087683C" w14:paraId="20DF3F30" w14:textId="77777777" w:rsidTr="00BE753E">
        <w:tc>
          <w:tcPr>
            <w:tcW w:w="2605" w:type="dxa"/>
          </w:tcPr>
          <w:p w14:paraId="5BEAD13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Ханкайский муниципальный округ</w:t>
            </w:r>
          </w:p>
        </w:tc>
        <w:tc>
          <w:tcPr>
            <w:tcW w:w="2605" w:type="dxa"/>
          </w:tcPr>
          <w:p w14:paraId="5A68F169" w14:textId="77777777" w:rsidR="00BE753E" w:rsidRPr="0087683C" w:rsidRDefault="00BE753E" w:rsidP="00BE753E">
            <w:pPr>
              <w:spacing w:after="0" w:line="240" w:lineRule="auto"/>
              <w:rPr>
                <w:rFonts w:ascii="Times New Roman" w:hAnsi="Times New Roman"/>
              </w:rPr>
            </w:pPr>
          </w:p>
        </w:tc>
        <w:tc>
          <w:tcPr>
            <w:tcW w:w="2605" w:type="dxa"/>
          </w:tcPr>
          <w:p w14:paraId="07023F76" w14:textId="77777777" w:rsidR="00BE753E" w:rsidRPr="0087683C" w:rsidRDefault="00BE753E" w:rsidP="00BE753E">
            <w:pPr>
              <w:spacing w:after="0" w:line="240" w:lineRule="auto"/>
              <w:rPr>
                <w:rFonts w:ascii="Times New Roman" w:hAnsi="Times New Roman"/>
              </w:rPr>
            </w:pPr>
          </w:p>
        </w:tc>
        <w:tc>
          <w:tcPr>
            <w:tcW w:w="2606" w:type="dxa"/>
          </w:tcPr>
          <w:p w14:paraId="7C493E12" w14:textId="77777777" w:rsidR="00BE753E" w:rsidRPr="0087683C" w:rsidRDefault="00BE753E" w:rsidP="00BE753E">
            <w:pPr>
              <w:spacing w:after="0" w:line="240" w:lineRule="auto"/>
              <w:rPr>
                <w:rFonts w:ascii="Times New Roman" w:hAnsi="Times New Roman"/>
              </w:rPr>
            </w:pPr>
          </w:p>
        </w:tc>
      </w:tr>
    </w:tbl>
    <w:p w14:paraId="2F87D7A6" w14:textId="77777777" w:rsidR="00BE753E" w:rsidRPr="0087683C" w:rsidRDefault="00BE753E" w:rsidP="00BE753E">
      <w:pPr>
        <w:spacing w:after="0" w:line="240" w:lineRule="auto"/>
        <w:rPr>
          <w:rFonts w:ascii="Times New Roman" w:hAnsi="Times New Roman"/>
        </w:rPr>
      </w:pPr>
    </w:p>
    <w:p w14:paraId="0968D286"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sz w:val="28"/>
          <w:szCs w:val="28"/>
        </w:rPr>
        <w:fldChar w:fldCharType="begin"/>
      </w:r>
      <w:r w:rsidRPr="0087683C">
        <w:rPr>
          <w:rFonts w:ascii="Times New Roman" w:hAnsi="Times New Roman"/>
          <w:sz w:val="28"/>
          <w:szCs w:val="28"/>
        </w:rPr>
        <w:instrText xml:space="preserve"> SEQ Таблица \* ARABIC </w:instrText>
      </w:r>
      <w:r w:rsidRPr="0087683C">
        <w:rPr>
          <w:rFonts w:ascii="Times New Roman" w:hAnsi="Times New Roman"/>
          <w:sz w:val="28"/>
          <w:szCs w:val="28"/>
        </w:rPr>
        <w:fldChar w:fldCharType="separate"/>
      </w:r>
      <w:r w:rsidRPr="0087683C">
        <w:rPr>
          <w:rFonts w:ascii="Times New Roman" w:hAnsi="Times New Roman"/>
          <w:noProof/>
          <w:sz w:val="28"/>
          <w:szCs w:val="28"/>
        </w:rPr>
        <w:t>2</w:t>
      </w:r>
      <w:r w:rsidRPr="0087683C">
        <w:rPr>
          <w:rFonts w:ascii="Times New Roman" w:hAnsi="Times New Roman"/>
          <w:noProof/>
          <w:sz w:val="28"/>
          <w:szCs w:val="28"/>
        </w:rPr>
        <w:fldChar w:fldCharType="end"/>
      </w:r>
      <w:r w:rsidRPr="0087683C">
        <w:rPr>
          <w:rFonts w:ascii="Times New Roman" w:hAnsi="Times New Roman"/>
          <w:noProof/>
          <w:sz w:val="28"/>
          <w:szCs w:val="28"/>
        </w:rPr>
        <w:t>5</w:t>
      </w:r>
    </w:p>
    <w:p w14:paraId="156122A4"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Перечень ЛЭП 10-220 кВ расположенных на территории на 01.01.2022</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502"/>
        <w:gridCol w:w="3762"/>
      </w:tblGrid>
      <w:tr w:rsidR="0087683C" w:rsidRPr="0087683C" w14:paraId="6E1B4E88" w14:textId="77777777" w:rsidTr="00BE753E">
        <w:trPr>
          <w:trHeight w:val="262"/>
          <w:jc w:val="center"/>
        </w:trPr>
        <w:tc>
          <w:tcPr>
            <w:tcW w:w="2880" w:type="dxa"/>
            <w:shd w:val="clear" w:color="auto" w:fill="auto"/>
            <w:vAlign w:val="center"/>
          </w:tcPr>
          <w:p w14:paraId="4A7ABDC0"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Наименование ЛЭП</w:t>
            </w:r>
          </w:p>
        </w:tc>
        <w:tc>
          <w:tcPr>
            <w:tcW w:w="2502" w:type="dxa"/>
            <w:shd w:val="clear" w:color="auto" w:fill="auto"/>
            <w:vAlign w:val="center"/>
          </w:tcPr>
          <w:p w14:paraId="61CE5639"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 xml:space="preserve">Протяжённость на территории </w:t>
            </w:r>
            <w:r w:rsidRPr="0087683C">
              <w:rPr>
                <w:rStyle w:val="FontStyle21"/>
                <w:sz w:val="22"/>
                <w:szCs w:val="22"/>
              </w:rPr>
              <w:t>города</w:t>
            </w:r>
          </w:p>
        </w:tc>
        <w:tc>
          <w:tcPr>
            <w:tcW w:w="3762" w:type="dxa"/>
            <w:shd w:val="clear" w:color="auto" w:fill="auto"/>
            <w:vAlign w:val="center"/>
          </w:tcPr>
          <w:p w14:paraId="43CEC2FD"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Наименование подстанций</w:t>
            </w:r>
          </w:p>
        </w:tc>
      </w:tr>
      <w:tr w:rsidR="0087683C" w:rsidRPr="0087683C" w14:paraId="3BB33EE2" w14:textId="77777777" w:rsidTr="00BE753E">
        <w:trPr>
          <w:trHeight w:val="262"/>
          <w:jc w:val="center"/>
        </w:trPr>
        <w:tc>
          <w:tcPr>
            <w:tcW w:w="2880" w:type="dxa"/>
            <w:shd w:val="clear" w:color="auto" w:fill="auto"/>
            <w:vAlign w:val="center"/>
          </w:tcPr>
          <w:p w14:paraId="28A0A374" w14:textId="77777777" w:rsidR="00BE753E" w:rsidRPr="0087683C" w:rsidRDefault="00BE753E" w:rsidP="00BE753E">
            <w:pPr>
              <w:spacing w:after="0" w:line="240" w:lineRule="auto"/>
              <w:rPr>
                <w:rFonts w:ascii="Times New Roman" w:hAnsi="Times New Roman"/>
              </w:rPr>
            </w:pPr>
          </w:p>
        </w:tc>
        <w:tc>
          <w:tcPr>
            <w:tcW w:w="2502" w:type="dxa"/>
            <w:shd w:val="clear" w:color="auto" w:fill="auto"/>
            <w:vAlign w:val="center"/>
          </w:tcPr>
          <w:p w14:paraId="35AB7048" w14:textId="77777777" w:rsidR="00BE753E" w:rsidRPr="0087683C" w:rsidRDefault="00BE753E" w:rsidP="00BE753E">
            <w:pPr>
              <w:spacing w:after="0" w:line="240" w:lineRule="auto"/>
              <w:rPr>
                <w:rFonts w:ascii="Times New Roman" w:hAnsi="Times New Roman"/>
              </w:rPr>
            </w:pPr>
          </w:p>
        </w:tc>
        <w:tc>
          <w:tcPr>
            <w:tcW w:w="3762" w:type="dxa"/>
            <w:shd w:val="clear" w:color="auto" w:fill="auto"/>
            <w:vAlign w:val="center"/>
          </w:tcPr>
          <w:p w14:paraId="0CFF5D84" w14:textId="77777777" w:rsidR="00BE753E" w:rsidRPr="0087683C" w:rsidRDefault="00BE753E" w:rsidP="00BE753E">
            <w:pPr>
              <w:spacing w:after="0" w:line="240" w:lineRule="auto"/>
              <w:rPr>
                <w:rFonts w:ascii="Times New Roman" w:hAnsi="Times New Roman"/>
              </w:rPr>
            </w:pPr>
          </w:p>
        </w:tc>
      </w:tr>
    </w:tbl>
    <w:p w14:paraId="66804B3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ab/>
      </w:r>
    </w:p>
    <w:p w14:paraId="62D1E155"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26</w:t>
      </w:r>
    </w:p>
    <w:p w14:paraId="28BE52BF"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Пропускная способность электрических сетей по центрам питания, на 01.01.2022 года на территории </w:t>
      </w:r>
      <w:r w:rsidRPr="0087683C">
        <w:rPr>
          <w:rFonts w:ascii="Times New Roman" w:hAnsi="Times New Roman"/>
          <w:sz w:val="28"/>
          <w:szCs w:val="28"/>
        </w:rPr>
        <w:t>муниципального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1908"/>
        <w:gridCol w:w="2075"/>
        <w:gridCol w:w="1906"/>
      </w:tblGrid>
      <w:tr w:rsidR="0087683C" w:rsidRPr="0087683C" w14:paraId="4CE93090" w14:textId="77777777" w:rsidTr="00BE753E">
        <w:trPr>
          <w:trHeight w:val="920"/>
          <w:jc w:val="center"/>
        </w:trPr>
        <w:tc>
          <w:tcPr>
            <w:tcW w:w="1911" w:type="dxa"/>
            <w:shd w:val="clear" w:color="auto" w:fill="auto"/>
            <w:vAlign w:val="center"/>
          </w:tcPr>
          <w:p w14:paraId="28792D3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lastRenderedPageBreak/>
              <w:t>Наименование ПС</w:t>
            </w:r>
          </w:p>
        </w:tc>
        <w:tc>
          <w:tcPr>
            <w:tcW w:w="1908" w:type="dxa"/>
            <w:shd w:val="clear" w:color="auto" w:fill="auto"/>
            <w:vAlign w:val="center"/>
          </w:tcPr>
          <w:p w14:paraId="4BC7BFC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Класс напряжения, кВ</w:t>
            </w:r>
          </w:p>
        </w:tc>
        <w:tc>
          <w:tcPr>
            <w:tcW w:w="2075" w:type="dxa"/>
            <w:shd w:val="clear" w:color="auto" w:fill="auto"/>
            <w:vAlign w:val="center"/>
          </w:tcPr>
          <w:p w14:paraId="49148B8F"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Количество и мощность трансформаторов, мВа</w:t>
            </w:r>
          </w:p>
        </w:tc>
        <w:tc>
          <w:tcPr>
            <w:tcW w:w="1906" w:type="dxa"/>
            <w:shd w:val="clear" w:color="auto" w:fill="auto"/>
            <w:vAlign w:val="center"/>
          </w:tcPr>
          <w:p w14:paraId="343AC01F"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Объём свободной мощности, мВт</w:t>
            </w:r>
          </w:p>
        </w:tc>
      </w:tr>
      <w:tr w:rsidR="00BE753E" w:rsidRPr="0087683C" w14:paraId="7BD583F7" w14:textId="77777777" w:rsidTr="00BE753E">
        <w:trPr>
          <w:trHeight w:val="283"/>
          <w:jc w:val="center"/>
        </w:trPr>
        <w:tc>
          <w:tcPr>
            <w:tcW w:w="1911" w:type="dxa"/>
            <w:shd w:val="clear" w:color="auto" w:fill="auto"/>
          </w:tcPr>
          <w:p w14:paraId="28F8F335" w14:textId="77777777" w:rsidR="00BE753E" w:rsidRPr="0087683C" w:rsidRDefault="00BE753E" w:rsidP="00BE753E">
            <w:pPr>
              <w:spacing w:after="0" w:line="240" w:lineRule="auto"/>
              <w:rPr>
                <w:rFonts w:ascii="Times New Roman" w:hAnsi="Times New Roman"/>
                <w:snapToGrid w:val="0"/>
              </w:rPr>
            </w:pPr>
          </w:p>
        </w:tc>
        <w:tc>
          <w:tcPr>
            <w:tcW w:w="1908" w:type="dxa"/>
            <w:shd w:val="clear" w:color="auto" w:fill="auto"/>
            <w:vAlign w:val="center"/>
          </w:tcPr>
          <w:p w14:paraId="71970B7F" w14:textId="77777777" w:rsidR="00BE753E" w:rsidRPr="0087683C" w:rsidRDefault="00BE753E" w:rsidP="00BE753E">
            <w:pPr>
              <w:spacing w:after="0" w:line="240" w:lineRule="auto"/>
              <w:rPr>
                <w:rFonts w:ascii="Times New Roman" w:hAnsi="Times New Roman"/>
                <w:bCs/>
              </w:rPr>
            </w:pPr>
          </w:p>
        </w:tc>
        <w:tc>
          <w:tcPr>
            <w:tcW w:w="2075" w:type="dxa"/>
            <w:shd w:val="clear" w:color="auto" w:fill="auto"/>
          </w:tcPr>
          <w:p w14:paraId="4AA0FFC5" w14:textId="77777777" w:rsidR="00BE753E" w:rsidRPr="0087683C" w:rsidRDefault="00BE753E" w:rsidP="00BE753E">
            <w:pPr>
              <w:spacing w:after="0" w:line="240" w:lineRule="auto"/>
              <w:rPr>
                <w:rFonts w:ascii="Times New Roman" w:hAnsi="Times New Roman"/>
                <w:bCs/>
              </w:rPr>
            </w:pPr>
          </w:p>
        </w:tc>
        <w:tc>
          <w:tcPr>
            <w:tcW w:w="1906" w:type="dxa"/>
            <w:shd w:val="clear" w:color="auto" w:fill="auto"/>
          </w:tcPr>
          <w:p w14:paraId="1D81137E" w14:textId="77777777" w:rsidR="00BE753E" w:rsidRPr="0087683C" w:rsidRDefault="00BE753E" w:rsidP="00BE753E">
            <w:pPr>
              <w:spacing w:after="0" w:line="240" w:lineRule="auto"/>
              <w:rPr>
                <w:rFonts w:ascii="Times New Roman" w:hAnsi="Times New Roman"/>
                <w:bCs/>
              </w:rPr>
            </w:pPr>
          </w:p>
        </w:tc>
      </w:tr>
    </w:tbl>
    <w:p w14:paraId="4934879A" w14:textId="77777777" w:rsidR="00BE753E" w:rsidRPr="0087683C" w:rsidRDefault="00BE753E" w:rsidP="00BE753E">
      <w:pPr>
        <w:spacing w:after="0" w:line="240" w:lineRule="auto"/>
        <w:rPr>
          <w:rFonts w:ascii="Times New Roman" w:hAnsi="Times New Roman"/>
        </w:rPr>
      </w:pPr>
    </w:p>
    <w:p w14:paraId="7F42F5EF"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27</w:t>
      </w:r>
    </w:p>
    <w:p w14:paraId="46E1CD9B"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Годовое потребление электроэнергии, тыс. кВт×час</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531"/>
        <w:gridCol w:w="1418"/>
        <w:gridCol w:w="1559"/>
        <w:gridCol w:w="1529"/>
      </w:tblGrid>
      <w:tr w:rsidR="0087683C" w:rsidRPr="0087683C" w14:paraId="3029B685" w14:textId="77777777" w:rsidTr="00BE753E">
        <w:trPr>
          <w:trHeight w:val="262"/>
          <w:tblHeader/>
          <w:jc w:val="center"/>
        </w:trPr>
        <w:tc>
          <w:tcPr>
            <w:tcW w:w="2126" w:type="dxa"/>
          </w:tcPr>
          <w:p w14:paraId="5F998FD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 xml:space="preserve">Населённые пункты </w:t>
            </w:r>
          </w:p>
          <w:p w14:paraId="213037D3" w14:textId="77777777" w:rsidR="00BE753E" w:rsidRPr="0087683C" w:rsidRDefault="00BE753E" w:rsidP="00BE753E">
            <w:pPr>
              <w:spacing w:after="0" w:line="240" w:lineRule="auto"/>
              <w:rPr>
                <w:rFonts w:ascii="Times New Roman" w:hAnsi="Times New Roman"/>
                <w:bCs/>
              </w:rPr>
            </w:pPr>
          </w:p>
        </w:tc>
        <w:tc>
          <w:tcPr>
            <w:tcW w:w="1531" w:type="dxa"/>
            <w:vAlign w:val="center"/>
          </w:tcPr>
          <w:p w14:paraId="51DA51C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2018</w:t>
            </w:r>
          </w:p>
        </w:tc>
        <w:tc>
          <w:tcPr>
            <w:tcW w:w="1418" w:type="dxa"/>
            <w:vAlign w:val="center"/>
          </w:tcPr>
          <w:p w14:paraId="3F7FF4A4"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2019</w:t>
            </w:r>
          </w:p>
        </w:tc>
        <w:tc>
          <w:tcPr>
            <w:tcW w:w="1559" w:type="dxa"/>
            <w:vAlign w:val="center"/>
          </w:tcPr>
          <w:p w14:paraId="2AD91E02"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2020</w:t>
            </w:r>
          </w:p>
        </w:tc>
        <w:tc>
          <w:tcPr>
            <w:tcW w:w="1529" w:type="dxa"/>
            <w:shd w:val="clear" w:color="auto" w:fill="auto"/>
            <w:vAlign w:val="center"/>
          </w:tcPr>
          <w:p w14:paraId="6660F1D0"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2021</w:t>
            </w:r>
          </w:p>
        </w:tc>
      </w:tr>
      <w:tr w:rsidR="00BE753E" w:rsidRPr="0087683C" w14:paraId="076DAEA0" w14:textId="77777777" w:rsidTr="00BE753E">
        <w:trPr>
          <w:trHeight w:val="262"/>
          <w:jc w:val="center"/>
        </w:trPr>
        <w:tc>
          <w:tcPr>
            <w:tcW w:w="2126" w:type="dxa"/>
          </w:tcPr>
          <w:p w14:paraId="4B4BCCC1" w14:textId="77777777" w:rsidR="00BE753E" w:rsidRPr="0087683C" w:rsidRDefault="00BE753E" w:rsidP="00BE753E">
            <w:pPr>
              <w:spacing w:after="0" w:line="240" w:lineRule="auto"/>
              <w:rPr>
                <w:rFonts w:ascii="Times New Roman" w:hAnsi="Times New Roman"/>
                <w:snapToGrid w:val="0"/>
              </w:rPr>
            </w:pPr>
          </w:p>
        </w:tc>
        <w:tc>
          <w:tcPr>
            <w:tcW w:w="1531" w:type="dxa"/>
            <w:vAlign w:val="center"/>
          </w:tcPr>
          <w:p w14:paraId="35FAEA0C" w14:textId="77777777" w:rsidR="00BE753E" w:rsidRPr="0087683C" w:rsidRDefault="00BE753E" w:rsidP="00BE753E">
            <w:pPr>
              <w:spacing w:after="0" w:line="240" w:lineRule="auto"/>
              <w:rPr>
                <w:rFonts w:ascii="Times New Roman" w:hAnsi="Times New Roman"/>
                <w:bCs/>
              </w:rPr>
            </w:pPr>
          </w:p>
        </w:tc>
        <w:tc>
          <w:tcPr>
            <w:tcW w:w="1418" w:type="dxa"/>
          </w:tcPr>
          <w:p w14:paraId="75F19158" w14:textId="77777777" w:rsidR="00BE753E" w:rsidRPr="0087683C" w:rsidRDefault="00BE753E" w:rsidP="00BE753E">
            <w:pPr>
              <w:spacing w:after="0" w:line="240" w:lineRule="auto"/>
              <w:rPr>
                <w:rFonts w:ascii="Times New Roman" w:hAnsi="Times New Roman"/>
                <w:bCs/>
              </w:rPr>
            </w:pPr>
          </w:p>
        </w:tc>
        <w:tc>
          <w:tcPr>
            <w:tcW w:w="1559" w:type="dxa"/>
          </w:tcPr>
          <w:p w14:paraId="4F61C5A5" w14:textId="77777777" w:rsidR="00BE753E" w:rsidRPr="0087683C" w:rsidRDefault="00BE753E" w:rsidP="00BE753E">
            <w:pPr>
              <w:spacing w:after="0" w:line="240" w:lineRule="auto"/>
              <w:rPr>
                <w:rFonts w:ascii="Times New Roman" w:hAnsi="Times New Roman"/>
                <w:bCs/>
              </w:rPr>
            </w:pPr>
          </w:p>
        </w:tc>
        <w:tc>
          <w:tcPr>
            <w:tcW w:w="1529" w:type="dxa"/>
            <w:shd w:val="clear" w:color="auto" w:fill="auto"/>
            <w:vAlign w:val="center"/>
          </w:tcPr>
          <w:p w14:paraId="74E81B56" w14:textId="77777777" w:rsidR="00BE753E" w:rsidRPr="0087683C" w:rsidRDefault="00BE753E" w:rsidP="00BE753E">
            <w:pPr>
              <w:spacing w:after="0" w:line="240" w:lineRule="auto"/>
              <w:rPr>
                <w:rFonts w:ascii="Times New Roman" w:hAnsi="Times New Roman"/>
                <w:bCs/>
              </w:rPr>
            </w:pPr>
          </w:p>
        </w:tc>
      </w:tr>
    </w:tbl>
    <w:p w14:paraId="15D0F7AF" w14:textId="77777777" w:rsidR="00BE753E" w:rsidRPr="0087683C" w:rsidRDefault="00BE753E" w:rsidP="00BE753E">
      <w:pPr>
        <w:spacing w:after="0" w:line="240" w:lineRule="auto"/>
        <w:rPr>
          <w:rFonts w:ascii="Times New Roman" w:hAnsi="Times New Roman"/>
        </w:rPr>
      </w:pPr>
    </w:p>
    <w:p w14:paraId="0CBAB9F6"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28</w:t>
      </w:r>
    </w:p>
    <w:p w14:paraId="727CCD7C"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Годовое потребление газа (природный/сжиженный), тыс. м</w:t>
      </w:r>
      <w:r w:rsidRPr="0087683C">
        <w:rPr>
          <w:rFonts w:ascii="Times New Roman" w:hAnsi="Times New Roman"/>
          <w:bCs/>
          <w:kern w:val="32"/>
          <w:sz w:val="28"/>
          <w:szCs w:val="28"/>
          <w:vertAlign w:val="superscript"/>
        </w:rPr>
        <w:t>3</w:t>
      </w:r>
      <w:r w:rsidRPr="0087683C">
        <w:rPr>
          <w:rFonts w:ascii="Times New Roman" w:hAnsi="Times New Roman"/>
          <w:bCs/>
          <w:kern w:val="32"/>
          <w:sz w:val="28"/>
          <w:szCs w:val="28"/>
        </w:rPr>
        <w:t>/тонн</w:t>
      </w:r>
    </w:p>
    <w:tbl>
      <w:tblPr>
        <w:tblW w:w="8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9"/>
        <w:gridCol w:w="1559"/>
        <w:gridCol w:w="1701"/>
        <w:gridCol w:w="1701"/>
        <w:gridCol w:w="1439"/>
      </w:tblGrid>
      <w:tr w:rsidR="0087683C" w:rsidRPr="0087683C" w14:paraId="2B78F648" w14:textId="77777777" w:rsidTr="00BE753E">
        <w:trPr>
          <w:trHeight w:val="262"/>
          <w:jc w:val="center"/>
        </w:trPr>
        <w:tc>
          <w:tcPr>
            <w:tcW w:w="2149" w:type="dxa"/>
          </w:tcPr>
          <w:p w14:paraId="38E3F3F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 xml:space="preserve">Населённые пункты </w:t>
            </w:r>
          </w:p>
          <w:p w14:paraId="1C128C51" w14:textId="77777777" w:rsidR="00BE753E" w:rsidRPr="0087683C" w:rsidRDefault="00BE753E" w:rsidP="00BE753E">
            <w:pPr>
              <w:spacing w:after="0" w:line="240" w:lineRule="auto"/>
              <w:rPr>
                <w:rFonts w:ascii="Times New Roman" w:hAnsi="Times New Roman"/>
                <w:bCs/>
              </w:rPr>
            </w:pPr>
          </w:p>
        </w:tc>
        <w:tc>
          <w:tcPr>
            <w:tcW w:w="1559" w:type="dxa"/>
            <w:vAlign w:val="center"/>
          </w:tcPr>
          <w:p w14:paraId="0E9DCD81"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2018</w:t>
            </w:r>
          </w:p>
        </w:tc>
        <w:tc>
          <w:tcPr>
            <w:tcW w:w="1701" w:type="dxa"/>
            <w:vAlign w:val="center"/>
          </w:tcPr>
          <w:p w14:paraId="56E18BAE"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2019</w:t>
            </w:r>
          </w:p>
        </w:tc>
        <w:tc>
          <w:tcPr>
            <w:tcW w:w="1701" w:type="dxa"/>
            <w:vAlign w:val="center"/>
          </w:tcPr>
          <w:p w14:paraId="25B8666F"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2020</w:t>
            </w:r>
          </w:p>
        </w:tc>
        <w:tc>
          <w:tcPr>
            <w:tcW w:w="1439" w:type="dxa"/>
            <w:shd w:val="clear" w:color="auto" w:fill="auto"/>
            <w:vAlign w:val="center"/>
          </w:tcPr>
          <w:p w14:paraId="2E3E6A1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2021</w:t>
            </w:r>
          </w:p>
        </w:tc>
      </w:tr>
      <w:tr w:rsidR="00BE753E" w:rsidRPr="0087683C" w14:paraId="30C5C7A8" w14:textId="77777777" w:rsidTr="00BE753E">
        <w:trPr>
          <w:trHeight w:val="262"/>
          <w:jc w:val="center"/>
        </w:trPr>
        <w:tc>
          <w:tcPr>
            <w:tcW w:w="2149" w:type="dxa"/>
          </w:tcPr>
          <w:p w14:paraId="5A8D00A5" w14:textId="77777777" w:rsidR="00BE753E" w:rsidRPr="0087683C" w:rsidRDefault="00BE753E" w:rsidP="00BE753E">
            <w:pPr>
              <w:spacing w:after="0" w:line="240" w:lineRule="auto"/>
              <w:rPr>
                <w:rFonts w:ascii="Times New Roman" w:hAnsi="Times New Roman"/>
                <w:snapToGrid w:val="0"/>
              </w:rPr>
            </w:pPr>
          </w:p>
        </w:tc>
        <w:tc>
          <w:tcPr>
            <w:tcW w:w="1559" w:type="dxa"/>
            <w:vAlign w:val="center"/>
          </w:tcPr>
          <w:p w14:paraId="6E5EA7A2" w14:textId="77777777" w:rsidR="00BE753E" w:rsidRPr="0087683C" w:rsidRDefault="00BE753E" w:rsidP="00BE753E">
            <w:pPr>
              <w:spacing w:after="0" w:line="240" w:lineRule="auto"/>
              <w:rPr>
                <w:rFonts w:ascii="Times New Roman" w:hAnsi="Times New Roman"/>
                <w:bCs/>
              </w:rPr>
            </w:pPr>
          </w:p>
        </w:tc>
        <w:tc>
          <w:tcPr>
            <w:tcW w:w="1701" w:type="dxa"/>
          </w:tcPr>
          <w:p w14:paraId="4051EF0F" w14:textId="77777777" w:rsidR="00BE753E" w:rsidRPr="0087683C" w:rsidRDefault="00BE753E" w:rsidP="00BE753E">
            <w:pPr>
              <w:spacing w:after="0" w:line="240" w:lineRule="auto"/>
              <w:rPr>
                <w:rFonts w:ascii="Times New Roman" w:hAnsi="Times New Roman"/>
                <w:bCs/>
              </w:rPr>
            </w:pPr>
          </w:p>
        </w:tc>
        <w:tc>
          <w:tcPr>
            <w:tcW w:w="1701" w:type="dxa"/>
          </w:tcPr>
          <w:p w14:paraId="224CDA02" w14:textId="77777777" w:rsidR="00BE753E" w:rsidRPr="0087683C" w:rsidRDefault="00BE753E" w:rsidP="00BE753E">
            <w:pPr>
              <w:spacing w:after="0" w:line="240" w:lineRule="auto"/>
              <w:rPr>
                <w:rFonts w:ascii="Times New Roman" w:hAnsi="Times New Roman"/>
                <w:bCs/>
              </w:rPr>
            </w:pPr>
          </w:p>
        </w:tc>
        <w:tc>
          <w:tcPr>
            <w:tcW w:w="1439" w:type="dxa"/>
            <w:shd w:val="clear" w:color="auto" w:fill="auto"/>
            <w:vAlign w:val="center"/>
          </w:tcPr>
          <w:p w14:paraId="7954441B" w14:textId="77777777" w:rsidR="00BE753E" w:rsidRPr="0087683C" w:rsidRDefault="00BE753E" w:rsidP="00BE753E">
            <w:pPr>
              <w:spacing w:after="0" w:line="240" w:lineRule="auto"/>
              <w:rPr>
                <w:rFonts w:ascii="Times New Roman" w:hAnsi="Times New Roman"/>
                <w:bCs/>
              </w:rPr>
            </w:pPr>
          </w:p>
        </w:tc>
      </w:tr>
    </w:tbl>
    <w:p w14:paraId="2E8937A6" w14:textId="77777777" w:rsidR="00BE753E" w:rsidRPr="0087683C" w:rsidRDefault="00BE753E" w:rsidP="00BE753E">
      <w:pPr>
        <w:spacing w:after="0" w:line="240" w:lineRule="auto"/>
        <w:rPr>
          <w:rFonts w:ascii="Times New Roman" w:hAnsi="Times New Roman"/>
        </w:rPr>
      </w:pPr>
    </w:p>
    <w:p w14:paraId="612896F2"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29</w:t>
      </w:r>
    </w:p>
    <w:p w14:paraId="6D33B23B" w14:textId="77777777" w:rsidR="00BE753E" w:rsidRPr="0087683C" w:rsidRDefault="00BE753E" w:rsidP="00E56DCA">
      <w:pPr>
        <w:spacing w:after="0" w:line="240" w:lineRule="auto"/>
        <w:jc w:val="center"/>
        <w:rPr>
          <w:rFonts w:ascii="Times New Roman" w:hAnsi="Times New Roman"/>
          <w:sz w:val="28"/>
          <w:szCs w:val="28"/>
        </w:rPr>
      </w:pPr>
      <w:r w:rsidRPr="0087683C">
        <w:rPr>
          <w:rFonts w:ascii="Times New Roman" w:hAnsi="Times New Roman"/>
          <w:sz w:val="28"/>
          <w:szCs w:val="28"/>
        </w:rPr>
        <w:t>Наличие вышек сотовой связи на 01.01.2022</w:t>
      </w:r>
    </w:p>
    <w:tbl>
      <w:tblPr>
        <w:tblW w:w="6804"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694"/>
      </w:tblGrid>
      <w:tr w:rsidR="0087683C" w:rsidRPr="0087683C" w14:paraId="488E3B5F" w14:textId="77777777" w:rsidTr="00BE753E">
        <w:tc>
          <w:tcPr>
            <w:tcW w:w="4110" w:type="dxa"/>
          </w:tcPr>
          <w:p w14:paraId="61DA6BC2"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 xml:space="preserve">Населённые пункты </w:t>
            </w:r>
          </w:p>
          <w:p w14:paraId="1364CB05" w14:textId="77777777" w:rsidR="00BE753E" w:rsidRPr="0087683C" w:rsidRDefault="00BE753E" w:rsidP="00BE753E">
            <w:pPr>
              <w:spacing w:after="0" w:line="240" w:lineRule="auto"/>
              <w:rPr>
                <w:rFonts w:ascii="Times New Roman" w:hAnsi="Times New Roman"/>
                <w:bCs/>
              </w:rPr>
            </w:pPr>
          </w:p>
        </w:tc>
        <w:tc>
          <w:tcPr>
            <w:tcW w:w="2694" w:type="dxa"/>
          </w:tcPr>
          <w:p w14:paraId="1CCD349E"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 xml:space="preserve">Кол-во, шт. </w:t>
            </w:r>
          </w:p>
          <w:p w14:paraId="076854EA" w14:textId="77777777" w:rsidR="00BE753E" w:rsidRPr="0087683C" w:rsidRDefault="00BE753E" w:rsidP="00BE753E">
            <w:pPr>
              <w:spacing w:after="0" w:line="240" w:lineRule="auto"/>
              <w:rPr>
                <w:rFonts w:ascii="Times New Roman" w:hAnsi="Times New Roman"/>
                <w:bCs/>
                <w:kern w:val="32"/>
              </w:rPr>
            </w:pPr>
          </w:p>
        </w:tc>
      </w:tr>
      <w:tr w:rsidR="00BE753E" w:rsidRPr="0087683C" w14:paraId="369EB28A" w14:textId="77777777" w:rsidTr="00BE753E">
        <w:tc>
          <w:tcPr>
            <w:tcW w:w="4110" w:type="dxa"/>
          </w:tcPr>
          <w:p w14:paraId="1388855B" w14:textId="77777777" w:rsidR="00BE753E" w:rsidRPr="0087683C" w:rsidRDefault="00BE753E" w:rsidP="00BE753E">
            <w:pPr>
              <w:spacing w:after="0" w:line="240" w:lineRule="auto"/>
              <w:rPr>
                <w:rFonts w:ascii="Times New Roman" w:hAnsi="Times New Roman"/>
                <w:snapToGrid w:val="0"/>
              </w:rPr>
            </w:pPr>
          </w:p>
        </w:tc>
        <w:tc>
          <w:tcPr>
            <w:tcW w:w="2694" w:type="dxa"/>
          </w:tcPr>
          <w:p w14:paraId="77709F5D" w14:textId="77777777" w:rsidR="00BE753E" w:rsidRPr="0087683C" w:rsidRDefault="00BE753E" w:rsidP="00BE753E">
            <w:pPr>
              <w:spacing w:after="0" w:line="240" w:lineRule="auto"/>
              <w:rPr>
                <w:rFonts w:ascii="Times New Roman" w:hAnsi="Times New Roman"/>
                <w:bCs/>
                <w:kern w:val="32"/>
              </w:rPr>
            </w:pPr>
          </w:p>
        </w:tc>
      </w:tr>
    </w:tbl>
    <w:p w14:paraId="01342670" w14:textId="77777777" w:rsidR="00BE753E" w:rsidRPr="0087683C" w:rsidRDefault="00BE753E" w:rsidP="00BE753E">
      <w:pPr>
        <w:spacing w:after="0" w:line="240" w:lineRule="auto"/>
        <w:rPr>
          <w:rFonts w:ascii="Times New Roman" w:hAnsi="Times New Roman"/>
        </w:rPr>
      </w:pPr>
    </w:p>
    <w:p w14:paraId="48B3430B"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30</w:t>
      </w:r>
    </w:p>
    <w:p w14:paraId="201FEB38"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Объекты специального назначения на территории </w:t>
      </w:r>
      <w:r w:rsidRPr="0087683C">
        <w:rPr>
          <w:rFonts w:ascii="Times New Roman" w:hAnsi="Times New Roman"/>
          <w:sz w:val="28"/>
          <w:szCs w:val="28"/>
        </w:rPr>
        <w:t>муниципального образования</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60"/>
        <w:gridCol w:w="1980"/>
        <w:gridCol w:w="2340"/>
      </w:tblGrid>
      <w:tr w:rsidR="0087683C" w:rsidRPr="0087683C" w14:paraId="3AD6CF21" w14:textId="77777777" w:rsidTr="00BE753E">
        <w:trPr>
          <w:tblHeader/>
          <w:jc w:val="center"/>
        </w:trPr>
        <w:tc>
          <w:tcPr>
            <w:tcW w:w="2520" w:type="dxa"/>
            <w:shd w:val="clear" w:color="auto" w:fill="auto"/>
            <w:vAlign w:val="center"/>
          </w:tcPr>
          <w:p w14:paraId="038F89B5"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Наименование объекта</w:t>
            </w:r>
          </w:p>
        </w:tc>
        <w:tc>
          <w:tcPr>
            <w:tcW w:w="2160" w:type="dxa"/>
            <w:shd w:val="clear" w:color="auto" w:fill="auto"/>
            <w:vAlign w:val="center"/>
          </w:tcPr>
          <w:p w14:paraId="34A2875F"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Категория земель</w:t>
            </w:r>
          </w:p>
        </w:tc>
        <w:tc>
          <w:tcPr>
            <w:tcW w:w="1980" w:type="dxa"/>
            <w:shd w:val="clear" w:color="auto" w:fill="auto"/>
            <w:vAlign w:val="center"/>
          </w:tcPr>
          <w:p w14:paraId="5A301E34"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Расстояние и направление расположения от жилой застройки</w:t>
            </w:r>
          </w:p>
        </w:tc>
        <w:tc>
          <w:tcPr>
            <w:tcW w:w="2340" w:type="dxa"/>
            <w:shd w:val="clear" w:color="auto" w:fill="auto"/>
            <w:vAlign w:val="center"/>
          </w:tcPr>
          <w:p w14:paraId="030390CE"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Площадь, га</w:t>
            </w:r>
          </w:p>
        </w:tc>
      </w:tr>
      <w:tr w:rsidR="0087683C" w:rsidRPr="0087683C" w14:paraId="551F7F44" w14:textId="77777777" w:rsidTr="00BE753E">
        <w:trPr>
          <w:jc w:val="center"/>
        </w:trPr>
        <w:tc>
          <w:tcPr>
            <w:tcW w:w="2520" w:type="dxa"/>
            <w:shd w:val="clear" w:color="auto" w:fill="auto"/>
          </w:tcPr>
          <w:p w14:paraId="5DD509D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Свалки ТКО</w:t>
            </w:r>
          </w:p>
        </w:tc>
        <w:tc>
          <w:tcPr>
            <w:tcW w:w="2160" w:type="dxa"/>
            <w:shd w:val="clear" w:color="auto" w:fill="auto"/>
          </w:tcPr>
          <w:p w14:paraId="50E780AE" w14:textId="77777777" w:rsidR="00BE753E" w:rsidRPr="0087683C" w:rsidRDefault="00BE753E" w:rsidP="00BE753E">
            <w:pPr>
              <w:spacing w:after="0" w:line="240" w:lineRule="auto"/>
              <w:rPr>
                <w:rFonts w:ascii="Times New Roman" w:hAnsi="Times New Roman"/>
              </w:rPr>
            </w:pPr>
          </w:p>
        </w:tc>
        <w:tc>
          <w:tcPr>
            <w:tcW w:w="1980" w:type="dxa"/>
            <w:shd w:val="clear" w:color="auto" w:fill="auto"/>
          </w:tcPr>
          <w:p w14:paraId="5C406B8D" w14:textId="77777777" w:rsidR="00BE753E" w:rsidRPr="0087683C" w:rsidRDefault="00BE753E" w:rsidP="00BE753E">
            <w:pPr>
              <w:spacing w:after="0" w:line="240" w:lineRule="auto"/>
              <w:rPr>
                <w:rFonts w:ascii="Times New Roman" w:hAnsi="Times New Roman"/>
              </w:rPr>
            </w:pPr>
          </w:p>
        </w:tc>
        <w:tc>
          <w:tcPr>
            <w:tcW w:w="2340" w:type="dxa"/>
            <w:shd w:val="clear" w:color="auto" w:fill="auto"/>
          </w:tcPr>
          <w:p w14:paraId="2E6ADFFB" w14:textId="77777777" w:rsidR="00BE753E" w:rsidRPr="0087683C" w:rsidRDefault="00BE753E" w:rsidP="00BE753E">
            <w:pPr>
              <w:spacing w:after="0" w:line="240" w:lineRule="auto"/>
              <w:rPr>
                <w:rFonts w:ascii="Times New Roman" w:hAnsi="Times New Roman"/>
              </w:rPr>
            </w:pPr>
          </w:p>
        </w:tc>
      </w:tr>
      <w:tr w:rsidR="0087683C" w:rsidRPr="0087683C" w14:paraId="0B26A004" w14:textId="77777777" w:rsidTr="00BE753E">
        <w:trPr>
          <w:jc w:val="center"/>
        </w:trPr>
        <w:tc>
          <w:tcPr>
            <w:tcW w:w="2520" w:type="dxa"/>
            <w:shd w:val="clear" w:color="auto" w:fill="auto"/>
          </w:tcPr>
          <w:p w14:paraId="346240CD" w14:textId="77777777" w:rsidR="00BE753E" w:rsidRPr="0087683C" w:rsidRDefault="00BE753E" w:rsidP="00BE753E">
            <w:pPr>
              <w:spacing w:after="0" w:line="240" w:lineRule="auto"/>
              <w:rPr>
                <w:rFonts w:ascii="Times New Roman" w:hAnsi="Times New Roman"/>
              </w:rPr>
            </w:pPr>
          </w:p>
        </w:tc>
        <w:tc>
          <w:tcPr>
            <w:tcW w:w="2160" w:type="dxa"/>
            <w:shd w:val="clear" w:color="auto" w:fill="auto"/>
          </w:tcPr>
          <w:p w14:paraId="385CBDEF" w14:textId="77777777" w:rsidR="00BE753E" w:rsidRPr="0087683C" w:rsidRDefault="00BE753E" w:rsidP="00BE753E">
            <w:pPr>
              <w:spacing w:after="0" w:line="240" w:lineRule="auto"/>
              <w:rPr>
                <w:rFonts w:ascii="Times New Roman" w:hAnsi="Times New Roman"/>
              </w:rPr>
            </w:pPr>
          </w:p>
        </w:tc>
        <w:tc>
          <w:tcPr>
            <w:tcW w:w="1980" w:type="dxa"/>
            <w:shd w:val="clear" w:color="auto" w:fill="auto"/>
          </w:tcPr>
          <w:p w14:paraId="58EF3BE9" w14:textId="77777777" w:rsidR="00BE753E" w:rsidRPr="0087683C" w:rsidRDefault="00BE753E" w:rsidP="00BE753E">
            <w:pPr>
              <w:spacing w:after="0" w:line="240" w:lineRule="auto"/>
              <w:rPr>
                <w:rFonts w:ascii="Times New Roman" w:hAnsi="Times New Roman"/>
              </w:rPr>
            </w:pPr>
          </w:p>
        </w:tc>
        <w:tc>
          <w:tcPr>
            <w:tcW w:w="2340" w:type="dxa"/>
            <w:shd w:val="clear" w:color="auto" w:fill="auto"/>
          </w:tcPr>
          <w:p w14:paraId="6CDA3B6C" w14:textId="77777777" w:rsidR="00BE753E" w:rsidRPr="0087683C" w:rsidRDefault="00BE753E" w:rsidP="00BE753E">
            <w:pPr>
              <w:spacing w:after="0" w:line="240" w:lineRule="auto"/>
              <w:rPr>
                <w:rFonts w:ascii="Times New Roman" w:hAnsi="Times New Roman"/>
              </w:rPr>
            </w:pPr>
          </w:p>
        </w:tc>
      </w:tr>
      <w:tr w:rsidR="0087683C" w:rsidRPr="0087683C" w14:paraId="1CFA5FBB" w14:textId="77777777" w:rsidTr="00BE753E">
        <w:trPr>
          <w:jc w:val="center"/>
        </w:trPr>
        <w:tc>
          <w:tcPr>
            <w:tcW w:w="2520" w:type="dxa"/>
            <w:shd w:val="clear" w:color="auto" w:fill="auto"/>
          </w:tcPr>
          <w:p w14:paraId="63D55DA4" w14:textId="77777777" w:rsidR="00BE753E" w:rsidRPr="0087683C" w:rsidRDefault="00BE753E" w:rsidP="00BE753E">
            <w:pPr>
              <w:spacing w:after="0" w:line="240" w:lineRule="auto"/>
              <w:rPr>
                <w:rFonts w:ascii="Times New Roman" w:hAnsi="Times New Roman"/>
              </w:rPr>
            </w:pPr>
          </w:p>
        </w:tc>
        <w:tc>
          <w:tcPr>
            <w:tcW w:w="2160" w:type="dxa"/>
            <w:shd w:val="clear" w:color="auto" w:fill="auto"/>
          </w:tcPr>
          <w:p w14:paraId="0B765285" w14:textId="77777777" w:rsidR="00BE753E" w:rsidRPr="0087683C" w:rsidRDefault="00BE753E" w:rsidP="00BE753E">
            <w:pPr>
              <w:spacing w:after="0" w:line="240" w:lineRule="auto"/>
              <w:rPr>
                <w:rFonts w:ascii="Times New Roman" w:hAnsi="Times New Roman"/>
              </w:rPr>
            </w:pPr>
          </w:p>
        </w:tc>
        <w:tc>
          <w:tcPr>
            <w:tcW w:w="1980" w:type="dxa"/>
            <w:shd w:val="clear" w:color="auto" w:fill="auto"/>
          </w:tcPr>
          <w:p w14:paraId="5548680B" w14:textId="77777777" w:rsidR="00BE753E" w:rsidRPr="0087683C" w:rsidRDefault="00BE753E" w:rsidP="00BE753E">
            <w:pPr>
              <w:spacing w:after="0" w:line="240" w:lineRule="auto"/>
              <w:rPr>
                <w:rFonts w:ascii="Times New Roman" w:hAnsi="Times New Roman"/>
              </w:rPr>
            </w:pPr>
          </w:p>
        </w:tc>
        <w:tc>
          <w:tcPr>
            <w:tcW w:w="2340" w:type="dxa"/>
            <w:shd w:val="clear" w:color="auto" w:fill="auto"/>
          </w:tcPr>
          <w:p w14:paraId="55CC62E2" w14:textId="77777777" w:rsidR="00BE753E" w:rsidRPr="0087683C" w:rsidRDefault="00BE753E" w:rsidP="00BE753E">
            <w:pPr>
              <w:spacing w:after="0" w:line="240" w:lineRule="auto"/>
              <w:rPr>
                <w:rFonts w:ascii="Times New Roman" w:hAnsi="Times New Roman"/>
              </w:rPr>
            </w:pPr>
          </w:p>
        </w:tc>
      </w:tr>
      <w:tr w:rsidR="0087683C" w:rsidRPr="0087683C" w14:paraId="7194E3E6" w14:textId="77777777" w:rsidTr="00BE753E">
        <w:trPr>
          <w:jc w:val="center"/>
        </w:trPr>
        <w:tc>
          <w:tcPr>
            <w:tcW w:w="2520" w:type="dxa"/>
            <w:shd w:val="clear" w:color="auto" w:fill="auto"/>
          </w:tcPr>
          <w:p w14:paraId="4C37446D"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Скотомогильники</w:t>
            </w:r>
          </w:p>
        </w:tc>
        <w:tc>
          <w:tcPr>
            <w:tcW w:w="2160" w:type="dxa"/>
            <w:shd w:val="clear" w:color="auto" w:fill="auto"/>
          </w:tcPr>
          <w:p w14:paraId="7F48EBFA" w14:textId="77777777" w:rsidR="00BE753E" w:rsidRPr="0087683C" w:rsidRDefault="00BE753E" w:rsidP="00BE753E">
            <w:pPr>
              <w:spacing w:after="0" w:line="240" w:lineRule="auto"/>
              <w:rPr>
                <w:rFonts w:ascii="Times New Roman" w:hAnsi="Times New Roman"/>
              </w:rPr>
            </w:pPr>
          </w:p>
        </w:tc>
        <w:tc>
          <w:tcPr>
            <w:tcW w:w="1980" w:type="dxa"/>
            <w:shd w:val="clear" w:color="auto" w:fill="auto"/>
          </w:tcPr>
          <w:p w14:paraId="2B91C29E" w14:textId="77777777" w:rsidR="00BE753E" w:rsidRPr="0087683C" w:rsidRDefault="00BE753E" w:rsidP="00BE753E">
            <w:pPr>
              <w:spacing w:after="0" w:line="240" w:lineRule="auto"/>
              <w:rPr>
                <w:rFonts w:ascii="Times New Roman" w:hAnsi="Times New Roman"/>
              </w:rPr>
            </w:pPr>
          </w:p>
        </w:tc>
        <w:tc>
          <w:tcPr>
            <w:tcW w:w="2340" w:type="dxa"/>
            <w:shd w:val="clear" w:color="auto" w:fill="auto"/>
          </w:tcPr>
          <w:p w14:paraId="11E3F75A" w14:textId="77777777" w:rsidR="00BE753E" w:rsidRPr="0087683C" w:rsidRDefault="00BE753E" w:rsidP="00BE753E">
            <w:pPr>
              <w:spacing w:after="0" w:line="240" w:lineRule="auto"/>
              <w:rPr>
                <w:rFonts w:ascii="Times New Roman" w:hAnsi="Times New Roman"/>
              </w:rPr>
            </w:pPr>
          </w:p>
        </w:tc>
      </w:tr>
      <w:tr w:rsidR="0087683C" w:rsidRPr="0087683C" w14:paraId="67AC3CC7" w14:textId="77777777" w:rsidTr="00BE753E">
        <w:trPr>
          <w:jc w:val="center"/>
        </w:trPr>
        <w:tc>
          <w:tcPr>
            <w:tcW w:w="2520" w:type="dxa"/>
            <w:shd w:val="clear" w:color="auto" w:fill="auto"/>
          </w:tcPr>
          <w:p w14:paraId="77F7F533" w14:textId="77777777" w:rsidR="00BE753E" w:rsidRPr="0087683C" w:rsidRDefault="00BE753E" w:rsidP="00BE753E">
            <w:pPr>
              <w:spacing w:after="0" w:line="240" w:lineRule="auto"/>
              <w:rPr>
                <w:rFonts w:ascii="Times New Roman" w:hAnsi="Times New Roman"/>
              </w:rPr>
            </w:pPr>
          </w:p>
        </w:tc>
        <w:tc>
          <w:tcPr>
            <w:tcW w:w="2160" w:type="dxa"/>
            <w:shd w:val="clear" w:color="auto" w:fill="auto"/>
          </w:tcPr>
          <w:p w14:paraId="7E868F19" w14:textId="77777777" w:rsidR="00BE753E" w:rsidRPr="0087683C" w:rsidRDefault="00BE753E" w:rsidP="00BE753E">
            <w:pPr>
              <w:spacing w:after="0" w:line="240" w:lineRule="auto"/>
              <w:rPr>
                <w:rFonts w:ascii="Times New Roman" w:hAnsi="Times New Roman"/>
              </w:rPr>
            </w:pPr>
          </w:p>
        </w:tc>
        <w:tc>
          <w:tcPr>
            <w:tcW w:w="1980" w:type="dxa"/>
            <w:shd w:val="clear" w:color="auto" w:fill="auto"/>
          </w:tcPr>
          <w:p w14:paraId="0B2CAFBE" w14:textId="77777777" w:rsidR="00BE753E" w:rsidRPr="0087683C" w:rsidRDefault="00BE753E" w:rsidP="00BE753E">
            <w:pPr>
              <w:spacing w:after="0" w:line="240" w:lineRule="auto"/>
              <w:rPr>
                <w:rFonts w:ascii="Times New Roman" w:hAnsi="Times New Roman"/>
              </w:rPr>
            </w:pPr>
          </w:p>
        </w:tc>
        <w:tc>
          <w:tcPr>
            <w:tcW w:w="2340" w:type="dxa"/>
            <w:shd w:val="clear" w:color="auto" w:fill="auto"/>
          </w:tcPr>
          <w:p w14:paraId="4C5EB0AA" w14:textId="77777777" w:rsidR="00BE753E" w:rsidRPr="0087683C" w:rsidRDefault="00BE753E" w:rsidP="00BE753E">
            <w:pPr>
              <w:spacing w:after="0" w:line="240" w:lineRule="auto"/>
              <w:rPr>
                <w:rFonts w:ascii="Times New Roman" w:hAnsi="Times New Roman"/>
              </w:rPr>
            </w:pPr>
          </w:p>
        </w:tc>
      </w:tr>
      <w:tr w:rsidR="0087683C" w:rsidRPr="0087683C" w14:paraId="681F1D29" w14:textId="77777777" w:rsidTr="00BE753E">
        <w:trPr>
          <w:jc w:val="center"/>
        </w:trPr>
        <w:tc>
          <w:tcPr>
            <w:tcW w:w="2520" w:type="dxa"/>
            <w:shd w:val="clear" w:color="auto" w:fill="auto"/>
          </w:tcPr>
          <w:p w14:paraId="55A48206" w14:textId="77777777" w:rsidR="00BE753E" w:rsidRPr="0087683C" w:rsidRDefault="00BE753E" w:rsidP="00BE753E">
            <w:pPr>
              <w:spacing w:after="0" w:line="240" w:lineRule="auto"/>
              <w:rPr>
                <w:rFonts w:ascii="Times New Roman" w:hAnsi="Times New Roman"/>
              </w:rPr>
            </w:pPr>
          </w:p>
        </w:tc>
        <w:tc>
          <w:tcPr>
            <w:tcW w:w="2160" w:type="dxa"/>
            <w:shd w:val="clear" w:color="auto" w:fill="auto"/>
          </w:tcPr>
          <w:p w14:paraId="231CF0F4" w14:textId="77777777" w:rsidR="00BE753E" w:rsidRPr="0087683C" w:rsidRDefault="00BE753E" w:rsidP="00BE753E">
            <w:pPr>
              <w:spacing w:after="0" w:line="240" w:lineRule="auto"/>
              <w:rPr>
                <w:rFonts w:ascii="Times New Roman" w:hAnsi="Times New Roman"/>
              </w:rPr>
            </w:pPr>
          </w:p>
        </w:tc>
        <w:tc>
          <w:tcPr>
            <w:tcW w:w="1980" w:type="dxa"/>
            <w:shd w:val="clear" w:color="auto" w:fill="auto"/>
          </w:tcPr>
          <w:p w14:paraId="28549323" w14:textId="77777777" w:rsidR="00BE753E" w:rsidRPr="0087683C" w:rsidRDefault="00BE753E" w:rsidP="00BE753E">
            <w:pPr>
              <w:spacing w:after="0" w:line="240" w:lineRule="auto"/>
              <w:rPr>
                <w:rFonts w:ascii="Times New Roman" w:hAnsi="Times New Roman"/>
              </w:rPr>
            </w:pPr>
          </w:p>
        </w:tc>
        <w:tc>
          <w:tcPr>
            <w:tcW w:w="2340" w:type="dxa"/>
            <w:shd w:val="clear" w:color="auto" w:fill="auto"/>
          </w:tcPr>
          <w:p w14:paraId="4F9D7F07" w14:textId="77777777" w:rsidR="00BE753E" w:rsidRPr="0087683C" w:rsidRDefault="00BE753E" w:rsidP="00BE753E">
            <w:pPr>
              <w:spacing w:after="0" w:line="240" w:lineRule="auto"/>
              <w:rPr>
                <w:rFonts w:ascii="Times New Roman" w:hAnsi="Times New Roman"/>
              </w:rPr>
            </w:pPr>
          </w:p>
        </w:tc>
      </w:tr>
      <w:tr w:rsidR="0087683C" w:rsidRPr="0087683C" w14:paraId="790C9C07" w14:textId="77777777" w:rsidTr="00BE753E">
        <w:trPr>
          <w:jc w:val="center"/>
        </w:trPr>
        <w:tc>
          <w:tcPr>
            <w:tcW w:w="2520" w:type="dxa"/>
            <w:shd w:val="clear" w:color="auto" w:fill="auto"/>
          </w:tcPr>
          <w:p w14:paraId="0CAEA42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Кладбища</w:t>
            </w:r>
          </w:p>
        </w:tc>
        <w:tc>
          <w:tcPr>
            <w:tcW w:w="2160" w:type="dxa"/>
            <w:shd w:val="clear" w:color="auto" w:fill="auto"/>
          </w:tcPr>
          <w:p w14:paraId="22DB77F5" w14:textId="77777777" w:rsidR="00BE753E" w:rsidRPr="0087683C" w:rsidRDefault="00BE753E" w:rsidP="00BE753E">
            <w:pPr>
              <w:spacing w:after="0" w:line="240" w:lineRule="auto"/>
              <w:rPr>
                <w:rFonts w:ascii="Times New Roman" w:hAnsi="Times New Roman"/>
              </w:rPr>
            </w:pPr>
          </w:p>
        </w:tc>
        <w:tc>
          <w:tcPr>
            <w:tcW w:w="1980" w:type="dxa"/>
            <w:shd w:val="clear" w:color="auto" w:fill="auto"/>
          </w:tcPr>
          <w:p w14:paraId="5895B00B" w14:textId="77777777" w:rsidR="00BE753E" w:rsidRPr="0087683C" w:rsidRDefault="00BE753E" w:rsidP="00BE753E">
            <w:pPr>
              <w:spacing w:after="0" w:line="240" w:lineRule="auto"/>
              <w:rPr>
                <w:rFonts w:ascii="Times New Roman" w:hAnsi="Times New Roman"/>
              </w:rPr>
            </w:pPr>
          </w:p>
        </w:tc>
        <w:tc>
          <w:tcPr>
            <w:tcW w:w="2340" w:type="dxa"/>
            <w:shd w:val="clear" w:color="auto" w:fill="auto"/>
          </w:tcPr>
          <w:p w14:paraId="018F7F20" w14:textId="77777777" w:rsidR="00BE753E" w:rsidRPr="0087683C" w:rsidRDefault="00BE753E" w:rsidP="00BE753E">
            <w:pPr>
              <w:spacing w:after="0" w:line="240" w:lineRule="auto"/>
              <w:rPr>
                <w:rFonts w:ascii="Times New Roman" w:hAnsi="Times New Roman"/>
              </w:rPr>
            </w:pPr>
          </w:p>
        </w:tc>
      </w:tr>
      <w:tr w:rsidR="0087683C" w:rsidRPr="0087683C" w14:paraId="01E4ECFA" w14:textId="77777777" w:rsidTr="00BE753E">
        <w:trPr>
          <w:jc w:val="center"/>
        </w:trPr>
        <w:tc>
          <w:tcPr>
            <w:tcW w:w="2520" w:type="dxa"/>
            <w:shd w:val="clear" w:color="auto" w:fill="auto"/>
          </w:tcPr>
          <w:p w14:paraId="73CABB97" w14:textId="77777777" w:rsidR="00BE753E" w:rsidRPr="0087683C" w:rsidRDefault="00BE753E" w:rsidP="00BE753E">
            <w:pPr>
              <w:spacing w:after="0" w:line="240" w:lineRule="auto"/>
              <w:rPr>
                <w:rFonts w:ascii="Times New Roman" w:hAnsi="Times New Roman"/>
              </w:rPr>
            </w:pPr>
          </w:p>
        </w:tc>
        <w:tc>
          <w:tcPr>
            <w:tcW w:w="2160" w:type="dxa"/>
            <w:shd w:val="clear" w:color="auto" w:fill="auto"/>
          </w:tcPr>
          <w:p w14:paraId="438B8FC2" w14:textId="77777777" w:rsidR="00BE753E" w:rsidRPr="0087683C" w:rsidRDefault="00BE753E" w:rsidP="00BE753E">
            <w:pPr>
              <w:spacing w:after="0" w:line="240" w:lineRule="auto"/>
              <w:rPr>
                <w:rFonts w:ascii="Times New Roman" w:hAnsi="Times New Roman"/>
              </w:rPr>
            </w:pPr>
          </w:p>
        </w:tc>
        <w:tc>
          <w:tcPr>
            <w:tcW w:w="1980" w:type="dxa"/>
            <w:shd w:val="clear" w:color="auto" w:fill="auto"/>
          </w:tcPr>
          <w:p w14:paraId="5C16E1B6" w14:textId="77777777" w:rsidR="00BE753E" w:rsidRPr="0087683C" w:rsidRDefault="00BE753E" w:rsidP="00BE753E">
            <w:pPr>
              <w:spacing w:after="0" w:line="240" w:lineRule="auto"/>
              <w:rPr>
                <w:rFonts w:ascii="Times New Roman" w:hAnsi="Times New Roman"/>
              </w:rPr>
            </w:pPr>
          </w:p>
        </w:tc>
        <w:tc>
          <w:tcPr>
            <w:tcW w:w="2340" w:type="dxa"/>
            <w:shd w:val="clear" w:color="auto" w:fill="auto"/>
          </w:tcPr>
          <w:p w14:paraId="74DDF3F5" w14:textId="77777777" w:rsidR="00BE753E" w:rsidRPr="0087683C" w:rsidRDefault="00BE753E" w:rsidP="00BE753E">
            <w:pPr>
              <w:spacing w:after="0" w:line="240" w:lineRule="auto"/>
              <w:rPr>
                <w:rFonts w:ascii="Times New Roman" w:hAnsi="Times New Roman"/>
              </w:rPr>
            </w:pPr>
          </w:p>
        </w:tc>
      </w:tr>
      <w:tr w:rsidR="0087683C" w:rsidRPr="0087683C" w14:paraId="3F41FADB" w14:textId="77777777" w:rsidTr="00BE753E">
        <w:trPr>
          <w:jc w:val="center"/>
        </w:trPr>
        <w:tc>
          <w:tcPr>
            <w:tcW w:w="2520" w:type="dxa"/>
            <w:shd w:val="clear" w:color="auto" w:fill="auto"/>
          </w:tcPr>
          <w:p w14:paraId="4663E6BF" w14:textId="77777777" w:rsidR="00BE753E" w:rsidRPr="0087683C" w:rsidRDefault="00BE753E" w:rsidP="00BE753E">
            <w:pPr>
              <w:spacing w:after="0" w:line="240" w:lineRule="auto"/>
              <w:rPr>
                <w:rFonts w:ascii="Times New Roman" w:hAnsi="Times New Roman"/>
                <w:b/>
              </w:rPr>
            </w:pPr>
          </w:p>
        </w:tc>
        <w:tc>
          <w:tcPr>
            <w:tcW w:w="2160" w:type="dxa"/>
            <w:shd w:val="clear" w:color="auto" w:fill="auto"/>
          </w:tcPr>
          <w:p w14:paraId="01980283" w14:textId="77777777" w:rsidR="00BE753E" w:rsidRPr="0087683C" w:rsidRDefault="00BE753E" w:rsidP="00BE753E">
            <w:pPr>
              <w:spacing w:after="0" w:line="240" w:lineRule="auto"/>
              <w:rPr>
                <w:rFonts w:ascii="Times New Roman" w:hAnsi="Times New Roman"/>
                <w:b/>
              </w:rPr>
            </w:pPr>
          </w:p>
        </w:tc>
        <w:tc>
          <w:tcPr>
            <w:tcW w:w="1980" w:type="dxa"/>
            <w:shd w:val="clear" w:color="auto" w:fill="auto"/>
          </w:tcPr>
          <w:p w14:paraId="3FA50CE5" w14:textId="77777777" w:rsidR="00BE753E" w:rsidRPr="0087683C" w:rsidRDefault="00BE753E" w:rsidP="00BE753E">
            <w:pPr>
              <w:spacing w:after="0" w:line="240" w:lineRule="auto"/>
              <w:rPr>
                <w:rFonts w:ascii="Times New Roman" w:hAnsi="Times New Roman"/>
                <w:b/>
              </w:rPr>
            </w:pPr>
          </w:p>
        </w:tc>
        <w:tc>
          <w:tcPr>
            <w:tcW w:w="2340" w:type="dxa"/>
            <w:shd w:val="clear" w:color="auto" w:fill="auto"/>
          </w:tcPr>
          <w:p w14:paraId="39EC749A" w14:textId="77777777" w:rsidR="00BE753E" w:rsidRPr="0087683C" w:rsidRDefault="00BE753E" w:rsidP="00BE753E">
            <w:pPr>
              <w:spacing w:after="0" w:line="240" w:lineRule="auto"/>
              <w:rPr>
                <w:rFonts w:ascii="Times New Roman" w:hAnsi="Times New Roman"/>
              </w:rPr>
            </w:pPr>
          </w:p>
        </w:tc>
      </w:tr>
      <w:tr w:rsidR="0087683C" w:rsidRPr="0087683C" w14:paraId="07F80EB8" w14:textId="77777777" w:rsidTr="00BE753E">
        <w:trPr>
          <w:jc w:val="center"/>
        </w:trPr>
        <w:tc>
          <w:tcPr>
            <w:tcW w:w="2520" w:type="dxa"/>
            <w:tcBorders>
              <w:top w:val="single" w:sz="4" w:space="0" w:color="auto"/>
              <w:left w:val="single" w:sz="4" w:space="0" w:color="auto"/>
              <w:bottom w:val="single" w:sz="4" w:space="0" w:color="auto"/>
              <w:right w:val="single" w:sz="4" w:space="0" w:color="auto"/>
            </w:tcBorders>
            <w:shd w:val="clear" w:color="auto" w:fill="auto"/>
          </w:tcPr>
          <w:p w14:paraId="6141854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Крематории</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9A25626" w14:textId="77777777" w:rsidR="00BE753E" w:rsidRPr="0087683C" w:rsidRDefault="00BE753E" w:rsidP="00BE753E">
            <w:pPr>
              <w:spacing w:after="0" w:line="240" w:lineRule="auto"/>
              <w:rPr>
                <w:rFonts w:ascii="Times New Roman" w:hAnsi="Times New Roman"/>
                <w:b/>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3CFBE7A" w14:textId="77777777" w:rsidR="00BE753E" w:rsidRPr="0087683C" w:rsidRDefault="00BE753E" w:rsidP="00BE753E">
            <w:pPr>
              <w:spacing w:after="0" w:line="240" w:lineRule="auto"/>
              <w:rPr>
                <w:rFonts w:ascii="Times New Roman" w:hAnsi="Times New Roman"/>
                <w:b/>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3CB43E2" w14:textId="77777777" w:rsidR="00BE753E" w:rsidRPr="0087683C" w:rsidRDefault="00BE753E" w:rsidP="00BE753E">
            <w:pPr>
              <w:spacing w:after="0" w:line="240" w:lineRule="auto"/>
              <w:rPr>
                <w:rFonts w:ascii="Times New Roman" w:hAnsi="Times New Roman"/>
              </w:rPr>
            </w:pPr>
          </w:p>
        </w:tc>
      </w:tr>
      <w:tr w:rsidR="0087683C" w:rsidRPr="0087683C" w14:paraId="6895FD65" w14:textId="77777777" w:rsidTr="00BE753E">
        <w:trPr>
          <w:jc w:val="center"/>
        </w:trPr>
        <w:tc>
          <w:tcPr>
            <w:tcW w:w="2520" w:type="dxa"/>
            <w:tcBorders>
              <w:top w:val="single" w:sz="4" w:space="0" w:color="auto"/>
              <w:left w:val="single" w:sz="4" w:space="0" w:color="auto"/>
              <w:bottom w:val="single" w:sz="4" w:space="0" w:color="auto"/>
              <w:right w:val="single" w:sz="4" w:space="0" w:color="auto"/>
            </w:tcBorders>
            <w:shd w:val="clear" w:color="auto" w:fill="auto"/>
          </w:tcPr>
          <w:p w14:paraId="5259659C" w14:textId="77777777" w:rsidR="00BE753E" w:rsidRPr="0087683C" w:rsidRDefault="00BE753E" w:rsidP="00BE753E">
            <w:pPr>
              <w:spacing w:after="0" w:line="240" w:lineRule="auto"/>
              <w:rPr>
                <w:rFonts w:ascii="Times New Roman" w:hAnsi="Times New Roman"/>
                <w:b/>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A9BF76D" w14:textId="77777777" w:rsidR="00BE753E" w:rsidRPr="0087683C" w:rsidRDefault="00BE753E" w:rsidP="00BE753E">
            <w:pPr>
              <w:spacing w:after="0" w:line="240" w:lineRule="auto"/>
              <w:rPr>
                <w:rFonts w:ascii="Times New Roman" w:hAnsi="Times New Roman"/>
                <w:b/>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C6FDDB3" w14:textId="77777777" w:rsidR="00BE753E" w:rsidRPr="0087683C" w:rsidRDefault="00BE753E" w:rsidP="00BE753E">
            <w:pPr>
              <w:spacing w:after="0" w:line="240" w:lineRule="auto"/>
              <w:rPr>
                <w:rFonts w:ascii="Times New Roman" w:hAnsi="Times New Roman"/>
                <w:b/>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A98F258" w14:textId="77777777" w:rsidR="00BE753E" w:rsidRPr="0087683C" w:rsidRDefault="00BE753E" w:rsidP="00BE753E">
            <w:pPr>
              <w:spacing w:after="0" w:line="240" w:lineRule="auto"/>
              <w:rPr>
                <w:rFonts w:ascii="Times New Roman" w:hAnsi="Times New Roman"/>
              </w:rPr>
            </w:pPr>
          </w:p>
        </w:tc>
      </w:tr>
      <w:tr w:rsidR="0087683C" w:rsidRPr="0087683C" w14:paraId="480E23AA" w14:textId="77777777" w:rsidTr="00BE753E">
        <w:trPr>
          <w:jc w:val="center"/>
        </w:trPr>
        <w:tc>
          <w:tcPr>
            <w:tcW w:w="2520" w:type="dxa"/>
            <w:tcBorders>
              <w:top w:val="single" w:sz="4" w:space="0" w:color="auto"/>
              <w:left w:val="single" w:sz="4" w:space="0" w:color="auto"/>
              <w:bottom w:val="single" w:sz="4" w:space="0" w:color="auto"/>
              <w:right w:val="single" w:sz="4" w:space="0" w:color="auto"/>
            </w:tcBorders>
            <w:shd w:val="clear" w:color="auto" w:fill="auto"/>
          </w:tcPr>
          <w:p w14:paraId="5D270D51"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 xml:space="preserve">Колумбарии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E36BF68" w14:textId="77777777" w:rsidR="00BE753E" w:rsidRPr="0087683C" w:rsidRDefault="00BE753E" w:rsidP="00BE753E">
            <w:pPr>
              <w:spacing w:after="0" w:line="240" w:lineRule="auto"/>
              <w:rPr>
                <w:rFonts w:ascii="Times New Roman" w:hAnsi="Times New Roman"/>
                <w:b/>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559D099" w14:textId="77777777" w:rsidR="00BE753E" w:rsidRPr="0087683C" w:rsidRDefault="00BE753E" w:rsidP="00BE753E">
            <w:pPr>
              <w:spacing w:after="0" w:line="240" w:lineRule="auto"/>
              <w:rPr>
                <w:rFonts w:ascii="Times New Roman" w:hAnsi="Times New Roman"/>
                <w:b/>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1A452EC" w14:textId="77777777" w:rsidR="00BE753E" w:rsidRPr="0087683C" w:rsidRDefault="00BE753E" w:rsidP="00BE753E">
            <w:pPr>
              <w:spacing w:after="0" w:line="240" w:lineRule="auto"/>
              <w:rPr>
                <w:rFonts w:ascii="Times New Roman" w:hAnsi="Times New Roman"/>
              </w:rPr>
            </w:pPr>
          </w:p>
        </w:tc>
      </w:tr>
      <w:tr w:rsidR="00BE753E" w:rsidRPr="0087683C" w14:paraId="7B67F742" w14:textId="77777777" w:rsidTr="00BE753E">
        <w:trPr>
          <w:jc w:val="center"/>
        </w:trPr>
        <w:tc>
          <w:tcPr>
            <w:tcW w:w="2520" w:type="dxa"/>
            <w:tcBorders>
              <w:top w:val="single" w:sz="4" w:space="0" w:color="auto"/>
              <w:left w:val="single" w:sz="4" w:space="0" w:color="auto"/>
              <w:bottom w:val="single" w:sz="4" w:space="0" w:color="auto"/>
              <w:right w:val="single" w:sz="4" w:space="0" w:color="auto"/>
            </w:tcBorders>
            <w:shd w:val="clear" w:color="auto" w:fill="auto"/>
          </w:tcPr>
          <w:p w14:paraId="617B1B61" w14:textId="77777777" w:rsidR="00BE753E" w:rsidRPr="0087683C" w:rsidRDefault="00BE753E" w:rsidP="00BE753E">
            <w:pPr>
              <w:spacing w:after="0" w:line="240" w:lineRule="auto"/>
              <w:rPr>
                <w:rFonts w:ascii="Times New Roman" w:hAnsi="Times New Roman"/>
                <w:b/>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AD64449" w14:textId="77777777" w:rsidR="00BE753E" w:rsidRPr="0087683C" w:rsidRDefault="00BE753E" w:rsidP="00BE753E">
            <w:pPr>
              <w:spacing w:after="0" w:line="240" w:lineRule="auto"/>
              <w:rPr>
                <w:rFonts w:ascii="Times New Roman" w:hAnsi="Times New Roman"/>
                <w:b/>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9067B84" w14:textId="77777777" w:rsidR="00BE753E" w:rsidRPr="0087683C" w:rsidRDefault="00BE753E" w:rsidP="00BE753E">
            <w:pPr>
              <w:spacing w:after="0" w:line="240" w:lineRule="auto"/>
              <w:rPr>
                <w:rFonts w:ascii="Times New Roman" w:hAnsi="Times New Roman"/>
                <w:b/>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8BD2603" w14:textId="77777777" w:rsidR="00BE753E" w:rsidRPr="0087683C" w:rsidRDefault="00BE753E" w:rsidP="00BE753E">
            <w:pPr>
              <w:spacing w:after="0" w:line="240" w:lineRule="auto"/>
              <w:rPr>
                <w:rFonts w:ascii="Times New Roman" w:hAnsi="Times New Roman"/>
              </w:rPr>
            </w:pPr>
          </w:p>
        </w:tc>
      </w:tr>
    </w:tbl>
    <w:p w14:paraId="5E85ABB1" w14:textId="77777777" w:rsidR="00BE753E" w:rsidRPr="0087683C" w:rsidRDefault="00BE753E" w:rsidP="00BE753E">
      <w:pPr>
        <w:spacing w:after="0" w:line="240" w:lineRule="auto"/>
        <w:rPr>
          <w:rFonts w:ascii="Times New Roman" w:hAnsi="Times New Roman"/>
          <w:highlight w:val="yellow"/>
        </w:rPr>
      </w:pPr>
    </w:p>
    <w:p w14:paraId="491883EF" w14:textId="77777777" w:rsidR="00BE753E" w:rsidRPr="0087683C" w:rsidRDefault="00BE753E" w:rsidP="00E56DCA">
      <w:pPr>
        <w:spacing w:after="0" w:line="240" w:lineRule="auto"/>
        <w:ind w:firstLine="709"/>
        <w:jc w:val="both"/>
        <w:rPr>
          <w:rFonts w:ascii="Times New Roman" w:hAnsi="Times New Roman"/>
          <w:i/>
          <w:iCs/>
          <w:sz w:val="28"/>
          <w:szCs w:val="28"/>
          <w:u w:val="single"/>
        </w:rPr>
      </w:pPr>
      <w:r w:rsidRPr="0087683C">
        <w:rPr>
          <w:rFonts w:ascii="Times New Roman" w:hAnsi="Times New Roman"/>
          <w:i/>
          <w:iCs/>
          <w:sz w:val="28"/>
          <w:szCs w:val="28"/>
          <w:u w:val="single"/>
        </w:rPr>
        <w:t>Направление социальной инфраструктуры</w:t>
      </w:r>
    </w:p>
    <w:p w14:paraId="4C8A5179"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Данные об очереди в дошкольные учреждения для детей 0-3 года, 4-7 лет за 2018-2020 гг.</w:t>
      </w:r>
    </w:p>
    <w:p w14:paraId="71646D24"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Сведения о социальной, транспортной, производственной инфраструктурах и строительной базе муниципального образования.</w:t>
      </w:r>
    </w:p>
    <w:p w14:paraId="34BBE448"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Информация о зонах санитарной охраны источников питьевого и хозяйственно-бытового водоснабжения.</w:t>
      </w:r>
    </w:p>
    <w:p w14:paraId="27316EB5"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lastRenderedPageBreak/>
        <w:t>Информация об объектах размещения отходов и кладбищах, хранения и переработки отходов, условиях захоронения.</w:t>
      </w:r>
    </w:p>
    <w:p w14:paraId="2E70D359" w14:textId="55692C16"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Заполнить таблицы, приведённые ниже.</w:t>
      </w:r>
    </w:p>
    <w:p w14:paraId="3ECD3490" w14:textId="77777777" w:rsidR="00E56DCA" w:rsidRPr="0087683C" w:rsidRDefault="00E56DCA" w:rsidP="00E56DCA">
      <w:pPr>
        <w:spacing w:after="0" w:line="240" w:lineRule="auto"/>
        <w:ind w:firstLine="709"/>
        <w:jc w:val="both"/>
        <w:rPr>
          <w:rFonts w:ascii="Times New Roman" w:hAnsi="Times New Roman"/>
          <w:sz w:val="28"/>
          <w:szCs w:val="28"/>
        </w:rPr>
      </w:pPr>
    </w:p>
    <w:p w14:paraId="3968BCA6"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31</w:t>
      </w:r>
    </w:p>
    <w:p w14:paraId="0219F271"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Общеобразовательные учреждения </w:t>
      </w:r>
      <w:r w:rsidRPr="0087683C">
        <w:rPr>
          <w:rFonts w:ascii="Times New Roman" w:hAnsi="Times New Roman"/>
          <w:sz w:val="28"/>
          <w:szCs w:val="28"/>
        </w:rPr>
        <w:t>на территории муниципального образования</w:t>
      </w: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6"/>
        <w:gridCol w:w="2339"/>
        <w:gridCol w:w="1080"/>
        <w:gridCol w:w="1260"/>
        <w:gridCol w:w="1260"/>
        <w:gridCol w:w="1080"/>
        <w:gridCol w:w="1080"/>
      </w:tblGrid>
      <w:tr w:rsidR="0087683C" w:rsidRPr="0087683C" w14:paraId="1EA70125" w14:textId="77777777" w:rsidTr="00BE753E">
        <w:trPr>
          <w:trHeight w:val="262"/>
          <w:jc w:val="center"/>
        </w:trPr>
        <w:tc>
          <w:tcPr>
            <w:tcW w:w="2266" w:type="dxa"/>
            <w:tcBorders>
              <w:top w:val="single" w:sz="4" w:space="0" w:color="auto"/>
              <w:left w:val="single" w:sz="4" w:space="0" w:color="auto"/>
              <w:bottom w:val="single" w:sz="4" w:space="0" w:color="auto"/>
              <w:right w:val="single" w:sz="4" w:space="0" w:color="auto"/>
            </w:tcBorders>
            <w:vAlign w:val="center"/>
            <w:hideMark/>
          </w:tcPr>
          <w:p w14:paraId="38768D20"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Местонахождение</w:t>
            </w:r>
          </w:p>
        </w:tc>
        <w:tc>
          <w:tcPr>
            <w:tcW w:w="2339" w:type="dxa"/>
            <w:tcBorders>
              <w:top w:val="single" w:sz="4" w:space="0" w:color="auto"/>
              <w:left w:val="single" w:sz="4" w:space="0" w:color="auto"/>
              <w:bottom w:val="single" w:sz="4" w:space="0" w:color="auto"/>
              <w:right w:val="single" w:sz="4" w:space="0" w:color="auto"/>
            </w:tcBorders>
            <w:vAlign w:val="center"/>
            <w:hideMark/>
          </w:tcPr>
          <w:p w14:paraId="3710E7AF"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Название</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E94F400"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Количество мест</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3616C28"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Количество учащихся</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B7F114C"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Количество персонала/ педсостав</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4C7777D"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Подвоз детей/ н.п., ед.</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33FB8F2"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spacing w:val="-3"/>
              </w:rPr>
              <w:t>Износ здания, %</w:t>
            </w:r>
          </w:p>
        </w:tc>
      </w:tr>
      <w:tr w:rsidR="00BE753E" w:rsidRPr="0087683C" w14:paraId="4C3A562B" w14:textId="77777777" w:rsidTr="00BE753E">
        <w:trPr>
          <w:trHeight w:val="262"/>
          <w:jc w:val="center"/>
        </w:trPr>
        <w:tc>
          <w:tcPr>
            <w:tcW w:w="2266" w:type="dxa"/>
            <w:tcBorders>
              <w:top w:val="single" w:sz="4" w:space="0" w:color="auto"/>
              <w:left w:val="single" w:sz="4" w:space="0" w:color="auto"/>
              <w:bottom w:val="single" w:sz="4" w:space="0" w:color="auto"/>
              <w:right w:val="single" w:sz="4" w:space="0" w:color="auto"/>
            </w:tcBorders>
          </w:tcPr>
          <w:p w14:paraId="07E3AB22" w14:textId="77777777" w:rsidR="00BE753E" w:rsidRPr="0087683C" w:rsidRDefault="00BE753E" w:rsidP="00BE753E">
            <w:pPr>
              <w:spacing w:after="0" w:line="240" w:lineRule="auto"/>
              <w:rPr>
                <w:rFonts w:ascii="Times New Roman" w:hAnsi="Times New Roman"/>
                <w:snapToGrid w:val="0"/>
              </w:rPr>
            </w:pPr>
          </w:p>
        </w:tc>
        <w:tc>
          <w:tcPr>
            <w:tcW w:w="2339" w:type="dxa"/>
            <w:tcBorders>
              <w:top w:val="single" w:sz="4" w:space="0" w:color="auto"/>
              <w:left w:val="single" w:sz="4" w:space="0" w:color="auto"/>
              <w:bottom w:val="single" w:sz="4" w:space="0" w:color="auto"/>
              <w:right w:val="single" w:sz="4" w:space="0" w:color="auto"/>
            </w:tcBorders>
            <w:vAlign w:val="center"/>
          </w:tcPr>
          <w:p w14:paraId="4428DDCA" w14:textId="77777777" w:rsidR="00BE753E" w:rsidRPr="0087683C" w:rsidRDefault="00BE753E" w:rsidP="00BE753E">
            <w:pPr>
              <w:spacing w:after="0" w:line="240" w:lineRule="auto"/>
              <w:rPr>
                <w:rFonts w:ascii="Times New Roman" w:hAnsi="Times New Roman"/>
                <w:bCs/>
              </w:rPr>
            </w:pPr>
          </w:p>
        </w:tc>
        <w:tc>
          <w:tcPr>
            <w:tcW w:w="1080" w:type="dxa"/>
            <w:tcBorders>
              <w:top w:val="single" w:sz="4" w:space="0" w:color="auto"/>
              <w:left w:val="single" w:sz="4" w:space="0" w:color="auto"/>
              <w:bottom w:val="single" w:sz="4" w:space="0" w:color="auto"/>
              <w:right w:val="single" w:sz="4" w:space="0" w:color="auto"/>
            </w:tcBorders>
          </w:tcPr>
          <w:p w14:paraId="6ED16F30" w14:textId="77777777" w:rsidR="00BE753E" w:rsidRPr="0087683C" w:rsidRDefault="00BE753E" w:rsidP="00BE753E">
            <w:pPr>
              <w:spacing w:after="0" w:line="240" w:lineRule="auto"/>
              <w:rPr>
                <w:rFonts w:ascii="Times New Roman" w:hAnsi="Times New Roman"/>
                <w:bCs/>
              </w:rPr>
            </w:pPr>
          </w:p>
        </w:tc>
        <w:tc>
          <w:tcPr>
            <w:tcW w:w="1260" w:type="dxa"/>
            <w:tcBorders>
              <w:top w:val="single" w:sz="4" w:space="0" w:color="auto"/>
              <w:left w:val="single" w:sz="4" w:space="0" w:color="auto"/>
              <w:bottom w:val="single" w:sz="4" w:space="0" w:color="auto"/>
              <w:right w:val="single" w:sz="4" w:space="0" w:color="auto"/>
            </w:tcBorders>
          </w:tcPr>
          <w:p w14:paraId="73A37859" w14:textId="77777777" w:rsidR="00BE753E" w:rsidRPr="0087683C" w:rsidRDefault="00BE753E" w:rsidP="00BE753E">
            <w:pPr>
              <w:spacing w:after="0" w:line="240" w:lineRule="auto"/>
              <w:rPr>
                <w:rFonts w:ascii="Times New Roman" w:hAnsi="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14:paraId="614CEE88" w14:textId="77777777" w:rsidR="00BE753E" w:rsidRPr="0087683C" w:rsidRDefault="00BE753E" w:rsidP="00BE753E">
            <w:pPr>
              <w:spacing w:after="0" w:line="240" w:lineRule="auto"/>
              <w:rPr>
                <w:rFonts w:ascii="Times New Roman" w:hAnsi="Times New Roman"/>
                <w:bCs/>
              </w:rPr>
            </w:pPr>
          </w:p>
        </w:tc>
        <w:tc>
          <w:tcPr>
            <w:tcW w:w="1080" w:type="dxa"/>
            <w:tcBorders>
              <w:top w:val="single" w:sz="4" w:space="0" w:color="auto"/>
              <w:left w:val="single" w:sz="4" w:space="0" w:color="auto"/>
              <w:bottom w:val="single" w:sz="4" w:space="0" w:color="auto"/>
              <w:right w:val="single" w:sz="4" w:space="0" w:color="auto"/>
            </w:tcBorders>
            <w:vAlign w:val="center"/>
          </w:tcPr>
          <w:p w14:paraId="5F67CF84" w14:textId="77777777" w:rsidR="00BE753E" w:rsidRPr="0087683C" w:rsidRDefault="00BE753E" w:rsidP="00BE753E">
            <w:pPr>
              <w:spacing w:after="0" w:line="240" w:lineRule="auto"/>
              <w:rPr>
                <w:rFonts w:ascii="Times New Roman" w:hAnsi="Times New Roman"/>
                <w:bCs/>
              </w:rPr>
            </w:pPr>
          </w:p>
        </w:tc>
        <w:tc>
          <w:tcPr>
            <w:tcW w:w="1080" w:type="dxa"/>
            <w:tcBorders>
              <w:top w:val="single" w:sz="4" w:space="0" w:color="auto"/>
              <w:left w:val="single" w:sz="4" w:space="0" w:color="auto"/>
              <w:bottom w:val="single" w:sz="4" w:space="0" w:color="auto"/>
              <w:right w:val="single" w:sz="4" w:space="0" w:color="auto"/>
            </w:tcBorders>
          </w:tcPr>
          <w:p w14:paraId="2C90DB50" w14:textId="77777777" w:rsidR="00BE753E" w:rsidRPr="0087683C" w:rsidRDefault="00BE753E" w:rsidP="00BE753E">
            <w:pPr>
              <w:spacing w:after="0" w:line="240" w:lineRule="auto"/>
              <w:rPr>
                <w:rFonts w:ascii="Times New Roman" w:hAnsi="Times New Roman"/>
                <w:bCs/>
              </w:rPr>
            </w:pPr>
          </w:p>
        </w:tc>
      </w:tr>
    </w:tbl>
    <w:p w14:paraId="75087BBF" w14:textId="77777777" w:rsidR="00BE753E" w:rsidRPr="0087683C" w:rsidRDefault="00BE753E" w:rsidP="00BE753E">
      <w:pPr>
        <w:spacing w:after="0" w:line="240" w:lineRule="auto"/>
        <w:rPr>
          <w:rFonts w:ascii="Times New Roman" w:hAnsi="Times New Roman"/>
        </w:rPr>
      </w:pPr>
    </w:p>
    <w:p w14:paraId="61803D34" w14:textId="77777777" w:rsidR="00BE753E" w:rsidRPr="0087683C" w:rsidRDefault="00BE753E" w:rsidP="00BE753E">
      <w:pPr>
        <w:spacing w:after="0" w:line="240" w:lineRule="auto"/>
        <w:rPr>
          <w:rFonts w:ascii="Times New Roman" w:hAnsi="Times New Roman"/>
        </w:rPr>
      </w:pPr>
    </w:p>
    <w:p w14:paraId="0FB8E69C"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32</w:t>
      </w:r>
    </w:p>
    <w:p w14:paraId="4373A5AB"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Учреждения дошкольного образования (включая дошкольные группы) на </w:t>
      </w:r>
      <w:r w:rsidRPr="0087683C">
        <w:rPr>
          <w:rFonts w:ascii="Times New Roman" w:hAnsi="Times New Roman"/>
          <w:sz w:val="28"/>
          <w:szCs w:val="28"/>
        </w:rPr>
        <w:t>территории муниципального образования</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531"/>
        <w:gridCol w:w="1260"/>
        <w:gridCol w:w="1260"/>
        <w:gridCol w:w="1440"/>
        <w:gridCol w:w="1440"/>
      </w:tblGrid>
      <w:tr w:rsidR="0087683C" w:rsidRPr="0087683C" w14:paraId="0256F3EA" w14:textId="77777777" w:rsidTr="00BE753E">
        <w:trPr>
          <w:trHeight w:val="262"/>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14:paraId="46A77766"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Местонахождение</w:t>
            </w:r>
          </w:p>
        </w:tc>
        <w:tc>
          <w:tcPr>
            <w:tcW w:w="2531" w:type="dxa"/>
            <w:tcBorders>
              <w:top w:val="single" w:sz="4" w:space="0" w:color="auto"/>
              <w:left w:val="single" w:sz="4" w:space="0" w:color="auto"/>
              <w:bottom w:val="single" w:sz="4" w:space="0" w:color="auto"/>
              <w:right w:val="single" w:sz="4" w:space="0" w:color="auto"/>
            </w:tcBorders>
            <w:vAlign w:val="center"/>
            <w:hideMark/>
          </w:tcPr>
          <w:p w14:paraId="219C5B93"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Наименование ДОУ</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671CFE0"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Количество мест</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7408410"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Количество обучающихся</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1742C9"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Количество персонала/ педсостав</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46A0537"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spacing w:val="-3"/>
              </w:rPr>
              <w:t>Износ здания, %</w:t>
            </w:r>
          </w:p>
        </w:tc>
      </w:tr>
      <w:tr w:rsidR="00BE753E" w:rsidRPr="0087683C" w14:paraId="1C692751" w14:textId="77777777" w:rsidTr="00BE753E">
        <w:trPr>
          <w:trHeight w:val="262"/>
          <w:jc w:val="center"/>
        </w:trPr>
        <w:tc>
          <w:tcPr>
            <w:tcW w:w="2269" w:type="dxa"/>
            <w:tcBorders>
              <w:top w:val="single" w:sz="4" w:space="0" w:color="auto"/>
              <w:left w:val="single" w:sz="4" w:space="0" w:color="auto"/>
              <w:bottom w:val="single" w:sz="4" w:space="0" w:color="auto"/>
              <w:right w:val="single" w:sz="4" w:space="0" w:color="auto"/>
            </w:tcBorders>
          </w:tcPr>
          <w:p w14:paraId="5CD7FED2" w14:textId="77777777" w:rsidR="00BE753E" w:rsidRPr="0087683C" w:rsidRDefault="00BE753E" w:rsidP="00BE753E">
            <w:pPr>
              <w:spacing w:after="0" w:line="240" w:lineRule="auto"/>
              <w:rPr>
                <w:rFonts w:ascii="Times New Roman" w:hAnsi="Times New Roman"/>
                <w:snapToGrid w:val="0"/>
              </w:rPr>
            </w:pPr>
          </w:p>
        </w:tc>
        <w:tc>
          <w:tcPr>
            <w:tcW w:w="2531" w:type="dxa"/>
            <w:tcBorders>
              <w:top w:val="single" w:sz="4" w:space="0" w:color="auto"/>
              <w:left w:val="single" w:sz="4" w:space="0" w:color="auto"/>
              <w:bottom w:val="single" w:sz="4" w:space="0" w:color="auto"/>
              <w:right w:val="single" w:sz="4" w:space="0" w:color="auto"/>
            </w:tcBorders>
            <w:vAlign w:val="center"/>
          </w:tcPr>
          <w:p w14:paraId="65579B93" w14:textId="77777777" w:rsidR="00BE753E" w:rsidRPr="0087683C" w:rsidRDefault="00BE753E" w:rsidP="00BE753E">
            <w:pPr>
              <w:spacing w:after="0" w:line="240" w:lineRule="auto"/>
              <w:rPr>
                <w:rFonts w:ascii="Times New Roman" w:hAnsi="Times New Roman"/>
                <w:bCs/>
              </w:rPr>
            </w:pPr>
          </w:p>
        </w:tc>
        <w:tc>
          <w:tcPr>
            <w:tcW w:w="1260" w:type="dxa"/>
            <w:tcBorders>
              <w:top w:val="single" w:sz="4" w:space="0" w:color="auto"/>
              <w:left w:val="single" w:sz="4" w:space="0" w:color="auto"/>
              <w:bottom w:val="single" w:sz="4" w:space="0" w:color="auto"/>
              <w:right w:val="single" w:sz="4" w:space="0" w:color="auto"/>
            </w:tcBorders>
          </w:tcPr>
          <w:p w14:paraId="6CF84CB6" w14:textId="77777777" w:rsidR="00BE753E" w:rsidRPr="0087683C" w:rsidRDefault="00BE753E" w:rsidP="00BE753E">
            <w:pPr>
              <w:spacing w:after="0" w:line="240" w:lineRule="auto"/>
              <w:rPr>
                <w:rFonts w:ascii="Times New Roman" w:hAnsi="Times New Roman"/>
                <w:bCs/>
              </w:rPr>
            </w:pPr>
          </w:p>
        </w:tc>
        <w:tc>
          <w:tcPr>
            <w:tcW w:w="1260" w:type="dxa"/>
            <w:tcBorders>
              <w:top w:val="single" w:sz="4" w:space="0" w:color="auto"/>
              <w:left w:val="single" w:sz="4" w:space="0" w:color="auto"/>
              <w:bottom w:val="single" w:sz="4" w:space="0" w:color="auto"/>
              <w:right w:val="single" w:sz="4" w:space="0" w:color="auto"/>
            </w:tcBorders>
          </w:tcPr>
          <w:p w14:paraId="0CA3DB0E" w14:textId="77777777" w:rsidR="00BE753E" w:rsidRPr="0087683C" w:rsidRDefault="00BE753E" w:rsidP="00BE753E">
            <w:pPr>
              <w:spacing w:after="0" w:line="240" w:lineRule="auto"/>
              <w:rPr>
                <w:rFonts w:ascii="Times New Roman" w:hAnsi="Times New Roman"/>
                <w:bCs/>
              </w:rPr>
            </w:pPr>
          </w:p>
        </w:tc>
        <w:tc>
          <w:tcPr>
            <w:tcW w:w="1440" w:type="dxa"/>
            <w:tcBorders>
              <w:top w:val="single" w:sz="4" w:space="0" w:color="auto"/>
              <w:left w:val="single" w:sz="4" w:space="0" w:color="auto"/>
              <w:bottom w:val="single" w:sz="4" w:space="0" w:color="auto"/>
              <w:right w:val="single" w:sz="4" w:space="0" w:color="auto"/>
            </w:tcBorders>
            <w:vAlign w:val="center"/>
          </w:tcPr>
          <w:p w14:paraId="05176229" w14:textId="77777777" w:rsidR="00BE753E" w:rsidRPr="0087683C" w:rsidRDefault="00BE753E" w:rsidP="00BE753E">
            <w:pPr>
              <w:spacing w:after="0" w:line="240" w:lineRule="auto"/>
              <w:rPr>
                <w:rFonts w:ascii="Times New Roman" w:hAnsi="Times New Roman"/>
                <w:bCs/>
              </w:rPr>
            </w:pPr>
          </w:p>
        </w:tc>
        <w:tc>
          <w:tcPr>
            <w:tcW w:w="1440" w:type="dxa"/>
            <w:tcBorders>
              <w:top w:val="single" w:sz="4" w:space="0" w:color="auto"/>
              <w:left w:val="single" w:sz="4" w:space="0" w:color="auto"/>
              <w:bottom w:val="single" w:sz="4" w:space="0" w:color="auto"/>
              <w:right w:val="single" w:sz="4" w:space="0" w:color="auto"/>
            </w:tcBorders>
          </w:tcPr>
          <w:p w14:paraId="6D1D699A" w14:textId="77777777" w:rsidR="00BE753E" w:rsidRPr="0087683C" w:rsidRDefault="00BE753E" w:rsidP="00BE753E">
            <w:pPr>
              <w:spacing w:after="0" w:line="240" w:lineRule="auto"/>
              <w:rPr>
                <w:rFonts w:ascii="Times New Roman" w:hAnsi="Times New Roman"/>
                <w:bCs/>
              </w:rPr>
            </w:pPr>
          </w:p>
        </w:tc>
      </w:tr>
    </w:tbl>
    <w:p w14:paraId="09161756" w14:textId="77777777" w:rsidR="00BE753E" w:rsidRPr="0087683C" w:rsidRDefault="00BE753E" w:rsidP="00BE753E">
      <w:pPr>
        <w:spacing w:after="0" w:line="240" w:lineRule="auto"/>
        <w:rPr>
          <w:rFonts w:ascii="Times New Roman" w:hAnsi="Times New Roman"/>
        </w:rPr>
      </w:pPr>
    </w:p>
    <w:p w14:paraId="2F89E79B"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33</w:t>
      </w:r>
    </w:p>
    <w:p w14:paraId="5886E2F9"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Учреждения дополнительного, профессионального и иного образования на </w:t>
      </w:r>
      <w:r w:rsidRPr="0087683C">
        <w:rPr>
          <w:rFonts w:ascii="Times New Roman" w:hAnsi="Times New Roman"/>
          <w:sz w:val="28"/>
          <w:szCs w:val="28"/>
        </w:rPr>
        <w:t>территории муниципального образования</w:t>
      </w:r>
    </w:p>
    <w:tbl>
      <w:tblPr>
        <w:tblW w:w="10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2126"/>
        <w:gridCol w:w="1275"/>
        <w:gridCol w:w="1558"/>
        <w:gridCol w:w="1665"/>
        <w:gridCol w:w="1292"/>
      </w:tblGrid>
      <w:tr w:rsidR="0087683C" w:rsidRPr="0087683C" w14:paraId="2FB9F171" w14:textId="77777777" w:rsidTr="00BE753E">
        <w:trPr>
          <w:trHeight w:val="262"/>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14:paraId="49BE571A"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Наименование учреждения, местонахождение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2068D3"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Специализация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4621B1A"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Количество мест</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2B693FC"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Количество учащихся</w:t>
            </w:r>
          </w:p>
        </w:tc>
        <w:tc>
          <w:tcPr>
            <w:tcW w:w="1665" w:type="dxa"/>
            <w:tcBorders>
              <w:top w:val="single" w:sz="4" w:space="0" w:color="auto"/>
              <w:left w:val="single" w:sz="4" w:space="0" w:color="auto"/>
              <w:bottom w:val="single" w:sz="4" w:space="0" w:color="auto"/>
              <w:right w:val="single" w:sz="4" w:space="0" w:color="auto"/>
            </w:tcBorders>
            <w:vAlign w:val="center"/>
            <w:hideMark/>
          </w:tcPr>
          <w:p w14:paraId="3157CE5D"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t>Количество персонала/ педсостав</w:t>
            </w:r>
          </w:p>
        </w:tc>
        <w:tc>
          <w:tcPr>
            <w:tcW w:w="1292" w:type="dxa"/>
            <w:tcBorders>
              <w:top w:val="single" w:sz="4" w:space="0" w:color="auto"/>
              <w:left w:val="single" w:sz="4" w:space="0" w:color="auto"/>
              <w:bottom w:val="single" w:sz="4" w:space="0" w:color="auto"/>
              <w:right w:val="single" w:sz="4" w:space="0" w:color="auto"/>
            </w:tcBorders>
            <w:vAlign w:val="center"/>
            <w:hideMark/>
          </w:tcPr>
          <w:p w14:paraId="109498E3"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spacing w:val="-3"/>
              </w:rPr>
              <w:t>Износ здания, %</w:t>
            </w:r>
          </w:p>
        </w:tc>
      </w:tr>
      <w:tr w:rsidR="00BE753E" w:rsidRPr="0087683C" w14:paraId="13FB7D62" w14:textId="77777777" w:rsidTr="00BE753E">
        <w:trPr>
          <w:trHeight w:val="98"/>
          <w:jc w:val="center"/>
        </w:trPr>
        <w:tc>
          <w:tcPr>
            <w:tcW w:w="2659" w:type="dxa"/>
            <w:tcBorders>
              <w:top w:val="single" w:sz="4" w:space="0" w:color="auto"/>
              <w:left w:val="single" w:sz="4" w:space="0" w:color="auto"/>
              <w:bottom w:val="single" w:sz="4" w:space="0" w:color="auto"/>
              <w:right w:val="single" w:sz="4" w:space="0" w:color="auto"/>
            </w:tcBorders>
          </w:tcPr>
          <w:p w14:paraId="0B703FA4" w14:textId="77777777" w:rsidR="00BE753E" w:rsidRPr="0087683C" w:rsidRDefault="00BE753E" w:rsidP="00BE753E">
            <w:pPr>
              <w:spacing w:after="0" w:line="240" w:lineRule="auto"/>
              <w:rPr>
                <w:rFonts w:ascii="Times New Roman" w:hAnsi="Times New Roman"/>
                <w:snapToGrid w:val="0"/>
              </w:rPr>
            </w:pPr>
          </w:p>
        </w:tc>
        <w:tc>
          <w:tcPr>
            <w:tcW w:w="2126" w:type="dxa"/>
            <w:tcBorders>
              <w:top w:val="single" w:sz="4" w:space="0" w:color="auto"/>
              <w:left w:val="single" w:sz="4" w:space="0" w:color="auto"/>
              <w:bottom w:val="single" w:sz="4" w:space="0" w:color="auto"/>
              <w:right w:val="single" w:sz="4" w:space="0" w:color="auto"/>
            </w:tcBorders>
            <w:vAlign w:val="center"/>
          </w:tcPr>
          <w:p w14:paraId="6C4623E8" w14:textId="77777777" w:rsidR="00BE753E" w:rsidRPr="0087683C" w:rsidRDefault="00BE753E" w:rsidP="00BE753E">
            <w:pPr>
              <w:spacing w:after="0" w:line="240" w:lineRule="auto"/>
              <w:rPr>
                <w:rFonts w:ascii="Times New Roman" w:hAnsi="Times New Roman"/>
                <w:bCs/>
              </w:rPr>
            </w:pPr>
          </w:p>
        </w:tc>
        <w:tc>
          <w:tcPr>
            <w:tcW w:w="1275" w:type="dxa"/>
            <w:tcBorders>
              <w:top w:val="single" w:sz="4" w:space="0" w:color="auto"/>
              <w:left w:val="single" w:sz="4" w:space="0" w:color="auto"/>
              <w:bottom w:val="single" w:sz="4" w:space="0" w:color="auto"/>
              <w:right w:val="single" w:sz="4" w:space="0" w:color="auto"/>
            </w:tcBorders>
          </w:tcPr>
          <w:p w14:paraId="59DC775C" w14:textId="77777777" w:rsidR="00BE753E" w:rsidRPr="0087683C" w:rsidRDefault="00BE753E" w:rsidP="00BE753E">
            <w:pPr>
              <w:spacing w:after="0" w:line="240" w:lineRule="auto"/>
              <w:rPr>
                <w:rFonts w:ascii="Times New Roman" w:hAnsi="Times New Roman"/>
                <w:bCs/>
              </w:rPr>
            </w:pPr>
          </w:p>
        </w:tc>
        <w:tc>
          <w:tcPr>
            <w:tcW w:w="1558" w:type="dxa"/>
            <w:tcBorders>
              <w:top w:val="single" w:sz="4" w:space="0" w:color="auto"/>
              <w:left w:val="single" w:sz="4" w:space="0" w:color="auto"/>
              <w:bottom w:val="single" w:sz="4" w:space="0" w:color="auto"/>
              <w:right w:val="single" w:sz="4" w:space="0" w:color="auto"/>
            </w:tcBorders>
          </w:tcPr>
          <w:p w14:paraId="79DBFCD4" w14:textId="77777777" w:rsidR="00BE753E" w:rsidRPr="0087683C" w:rsidRDefault="00BE753E" w:rsidP="00BE753E">
            <w:pPr>
              <w:spacing w:after="0" w:line="240" w:lineRule="auto"/>
              <w:rPr>
                <w:rFonts w:ascii="Times New Roman" w:hAnsi="Times New Roman"/>
                <w:bCs/>
              </w:rPr>
            </w:pPr>
          </w:p>
        </w:tc>
        <w:tc>
          <w:tcPr>
            <w:tcW w:w="1665" w:type="dxa"/>
            <w:tcBorders>
              <w:top w:val="single" w:sz="4" w:space="0" w:color="auto"/>
              <w:left w:val="single" w:sz="4" w:space="0" w:color="auto"/>
              <w:bottom w:val="single" w:sz="4" w:space="0" w:color="auto"/>
              <w:right w:val="single" w:sz="4" w:space="0" w:color="auto"/>
            </w:tcBorders>
            <w:vAlign w:val="center"/>
          </w:tcPr>
          <w:p w14:paraId="077F4D40" w14:textId="77777777" w:rsidR="00BE753E" w:rsidRPr="0087683C" w:rsidRDefault="00BE753E" w:rsidP="00BE753E">
            <w:pPr>
              <w:spacing w:after="0" w:line="240" w:lineRule="auto"/>
              <w:rPr>
                <w:rFonts w:ascii="Times New Roman" w:hAnsi="Times New Roman"/>
                <w:bCs/>
              </w:rPr>
            </w:pPr>
          </w:p>
        </w:tc>
        <w:tc>
          <w:tcPr>
            <w:tcW w:w="1292" w:type="dxa"/>
            <w:tcBorders>
              <w:top w:val="single" w:sz="4" w:space="0" w:color="auto"/>
              <w:left w:val="single" w:sz="4" w:space="0" w:color="auto"/>
              <w:bottom w:val="single" w:sz="4" w:space="0" w:color="auto"/>
              <w:right w:val="single" w:sz="4" w:space="0" w:color="auto"/>
            </w:tcBorders>
          </w:tcPr>
          <w:p w14:paraId="39C34A05" w14:textId="77777777" w:rsidR="00BE753E" w:rsidRPr="0087683C" w:rsidRDefault="00BE753E" w:rsidP="00BE753E">
            <w:pPr>
              <w:spacing w:after="0" w:line="240" w:lineRule="auto"/>
              <w:rPr>
                <w:rFonts w:ascii="Times New Roman" w:hAnsi="Times New Roman"/>
                <w:bCs/>
              </w:rPr>
            </w:pPr>
          </w:p>
        </w:tc>
      </w:tr>
    </w:tbl>
    <w:p w14:paraId="3205CABB" w14:textId="77777777" w:rsidR="00BE753E" w:rsidRPr="0087683C" w:rsidRDefault="00BE753E" w:rsidP="00BE753E">
      <w:pPr>
        <w:spacing w:after="0" w:line="240" w:lineRule="auto"/>
        <w:rPr>
          <w:rFonts w:ascii="Times New Roman" w:hAnsi="Times New Roman"/>
          <w:highlight w:val="yellow"/>
        </w:rPr>
      </w:pPr>
    </w:p>
    <w:p w14:paraId="233F2F44"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34</w:t>
      </w:r>
    </w:p>
    <w:p w14:paraId="4A051A8B"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Количество и площадь спортивных залов и плавательных бассейнов (включая школьные) на территории</w:t>
      </w:r>
      <w:r w:rsidRPr="0087683C">
        <w:rPr>
          <w:rStyle w:val="FontStyle21"/>
          <w:sz w:val="28"/>
          <w:szCs w:val="28"/>
        </w:rPr>
        <w:t xml:space="preserve"> </w:t>
      </w:r>
      <w:r w:rsidRPr="0087683C">
        <w:rPr>
          <w:rFonts w:ascii="Times New Roman" w:hAnsi="Times New Roman"/>
          <w:sz w:val="28"/>
          <w:szCs w:val="28"/>
        </w:rPr>
        <w:t>муниципального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1453"/>
        <w:gridCol w:w="2096"/>
        <w:gridCol w:w="1673"/>
      </w:tblGrid>
      <w:tr w:rsidR="0087683C" w:rsidRPr="0087683C" w14:paraId="704CD4A4" w14:textId="77777777" w:rsidTr="00BE753E">
        <w:trPr>
          <w:trHeight w:val="909"/>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14:paraId="40D83457" w14:textId="77777777" w:rsidR="00BE753E" w:rsidRPr="0087683C" w:rsidRDefault="00BE753E" w:rsidP="00BE753E">
            <w:pPr>
              <w:spacing w:after="0" w:line="240" w:lineRule="auto"/>
              <w:rPr>
                <w:rFonts w:ascii="Times New Roman" w:hAnsi="Times New Roman"/>
                <w:b/>
                <w:bCs/>
              </w:rPr>
            </w:pPr>
            <w:r w:rsidRPr="0087683C">
              <w:rPr>
                <w:rFonts w:ascii="Times New Roman" w:hAnsi="Times New Roman"/>
              </w:rPr>
              <w:t>Наименование объекта и адрес</w:t>
            </w:r>
          </w:p>
        </w:tc>
        <w:tc>
          <w:tcPr>
            <w:tcW w:w="1453" w:type="dxa"/>
            <w:tcBorders>
              <w:top w:val="single" w:sz="4" w:space="0" w:color="auto"/>
              <w:left w:val="single" w:sz="4" w:space="0" w:color="auto"/>
              <w:bottom w:val="single" w:sz="4" w:space="0" w:color="auto"/>
              <w:right w:val="single" w:sz="4" w:space="0" w:color="auto"/>
            </w:tcBorders>
            <w:vAlign w:val="center"/>
            <w:hideMark/>
          </w:tcPr>
          <w:p w14:paraId="415CD262"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Количество объектов</w:t>
            </w:r>
          </w:p>
        </w:tc>
        <w:tc>
          <w:tcPr>
            <w:tcW w:w="2096" w:type="dxa"/>
            <w:tcBorders>
              <w:top w:val="single" w:sz="4" w:space="0" w:color="auto"/>
              <w:left w:val="single" w:sz="4" w:space="0" w:color="auto"/>
              <w:bottom w:val="single" w:sz="4" w:space="0" w:color="auto"/>
              <w:right w:val="single" w:sz="4" w:space="0" w:color="auto"/>
            </w:tcBorders>
            <w:vAlign w:val="center"/>
            <w:hideMark/>
          </w:tcPr>
          <w:p w14:paraId="20FFDF35"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Площадь объекта,</w:t>
            </w:r>
          </w:p>
          <w:p w14:paraId="1322B36C"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м</w:t>
            </w:r>
            <w:r w:rsidRPr="0087683C">
              <w:rPr>
                <w:rFonts w:ascii="Times New Roman" w:hAnsi="Times New Roman"/>
                <w:vertAlign w:val="superscript"/>
              </w:rPr>
              <w:t xml:space="preserve">2 </w:t>
            </w:r>
            <w:r w:rsidRPr="0087683C">
              <w:rPr>
                <w:rFonts w:ascii="Times New Roman" w:hAnsi="Times New Roman"/>
              </w:rPr>
              <w:t>(пола, зеркала воды)</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549EE6E" w14:textId="77777777" w:rsidR="00BE753E" w:rsidRPr="0087683C" w:rsidRDefault="00BE753E" w:rsidP="00BE753E">
            <w:pPr>
              <w:spacing w:after="0" w:line="240" w:lineRule="auto"/>
              <w:rPr>
                <w:rFonts w:ascii="Times New Roman" w:hAnsi="Times New Roman"/>
              </w:rPr>
            </w:pPr>
            <w:r w:rsidRPr="0087683C">
              <w:rPr>
                <w:rFonts w:ascii="Times New Roman" w:hAnsi="Times New Roman"/>
                <w:spacing w:val="-3"/>
              </w:rPr>
              <w:t>Износ здания, %</w:t>
            </w:r>
          </w:p>
        </w:tc>
      </w:tr>
      <w:tr w:rsidR="00BE753E" w:rsidRPr="0087683C" w14:paraId="2B9804C0" w14:textId="77777777" w:rsidTr="00BE753E">
        <w:trPr>
          <w:jc w:val="center"/>
        </w:trPr>
        <w:tc>
          <w:tcPr>
            <w:tcW w:w="3708" w:type="dxa"/>
            <w:tcBorders>
              <w:top w:val="single" w:sz="4" w:space="0" w:color="auto"/>
              <w:left w:val="single" w:sz="4" w:space="0" w:color="auto"/>
              <w:bottom w:val="single" w:sz="4" w:space="0" w:color="auto"/>
              <w:right w:val="single" w:sz="4" w:space="0" w:color="auto"/>
            </w:tcBorders>
          </w:tcPr>
          <w:p w14:paraId="4E8679E2" w14:textId="77777777" w:rsidR="00BE753E" w:rsidRPr="0087683C" w:rsidRDefault="00BE753E" w:rsidP="00BE753E">
            <w:pPr>
              <w:spacing w:after="0" w:line="240" w:lineRule="auto"/>
              <w:rPr>
                <w:rFonts w:ascii="Times New Roman" w:hAnsi="Times New Roman"/>
                <w:b/>
              </w:rPr>
            </w:pPr>
          </w:p>
        </w:tc>
        <w:tc>
          <w:tcPr>
            <w:tcW w:w="1453" w:type="dxa"/>
            <w:tcBorders>
              <w:top w:val="single" w:sz="4" w:space="0" w:color="auto"/>
              <w:left w:val="single" w:sz="4" w:space="0" w:color="auto"/>
              <w:bottom w:val="single" w:sz="4" w:space="0" w:color="auto"/>
              <w:right w:val="single" w:sz="4" w:space="0" w:color="auto"/>
            </w:tcBorders>
          </w:tcPr>
          <w:p w14:paraId="17FEB8EF" w14:textId="77777777" w:rsidR="00BE753E" w:rsidRPr="0087683C" w:rsidRDefault="00BE753E" w:rsidP="00BE753E">
            <w:pPr>
              <w:spacing w:after="0" w:line="240" w:lineRule="auto"/>
              <w:rPr>
                <w:rFonts w:ascii="Times New Roman" w:hAnsi="Times New Roman"/>
              </w:rPr>
            </w:pPr>
          </w:p>
        </w:tc>
        <w:tc>
          <w:tcPr>
            <w:tcW w:w="2096" w:type="dxa"/>
            <w:tcBorders>
              <w:top w:val="single" w:sz="4" w:space="0" w:color="auto"/>
              <w:left w:val="single" w:sz="4" w:space="0" w:color="auto"/>
              <w:bottom w:val="single" w:sz="4" w:space="0" w:color="auto"/>
              <w:right w:val="single" w:sz="4" w:space="0" w:color="auto"/>
            </w:tcBorders>
          </w:tcPr>
          <w:p w14:paraId="22095688" w14:textId="77777777" w:rsidR="00BE753E" w:rsidRPr="0087683C" w:rsidRDefault="00BE753E" w:rsidP="00BE753E">
            <w:pPr>
              <w:spacing w:after="0" w:line="240" w:lineRule="auto"/>
              <w:rPr>
                <w:rFonts w:ascii="Times New Roman" w:hAnsi="Times New Roman"/>
              </w:rPr>
            </w:pPr>
          </w:p>
        </w:tc>
        <w:tc>
          <w:tcPr>
            <w:tcW w:w="1673" w:type="dxa"/>
            <w:tcBorders>
              <w:top w:val="single" w:sz="4" w:space="0" w:color="auto"/>
              <w:left w:val="single" w:sz="4" w:space="0" w:color="auto"/>
              <w:bottom w:val="single" w:sz="4" w:space="0" w:color="auto"/>
              <w:right w:val="single" w:sz="4" w:space="0" w:color="auto"/>
            </w:tcBorders>
          </w:tcPr>
          <w:p w14:paraId="5B49719A" w14:textId="77777777" w:rsidR="00BE753E" w:rsidRPr="0087683C" w:rsidRDefault="00BE753E" w:rsidP="00BE753E">
            <w:pPr>
              <w:spacing w:after="0" w:line="240" w:lineRule="auto"/>
              <w:rPr>
                <w:rFonts w:ascii="Times New Roman" w:hAnsi="Times New Roman"/>
              </w:rPr>
            </w:pPr>
          </w:p>
        </w:tc>
      </w:tr>
    </w:tbl>
    <w:p w14:paraId="01FB117F" w14:textId="77777777" w:rsidR="00BE753E" w:rsidRPr="0087683C" w:rsidRDefault="00BE753E" w:rsidP="00BE753E">
      <w:pPr>
        <w:spacing w:after="0" w:line="240" w:lineRule="auto"/>
        <w:rPr>
          <w:rFonts w:ascii="Times New Roman" w:hAnsi="Times New Roman"/>
        </w:rPr>
      </w:pPr>
    </w:p>
    <w:p w14:paraId="17DADD27"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35</w:t>
      </w:r>
    </w:p>
    <w:p w14:paraId="4262D47F"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Количество и площадь плоскостных спортивных сооружений (включая школьные) на территории</w:t>
      </w:r>
      <w:r w:rsidRPr="0087683C">
        <w:rPr>
          <w:rStyle w:val="FontStyle21"/>
          <w:sz w:val="28"/>
          <w:szCs w:val="28"/>
        </w:rPr>
        <w:t xml:space="preserve"> </w:t>
      </w:r>
      <w:r w:rsidRPr="0087683C">
        <w:rPr>
          <w:rFonts w:ascii="Times New Roman" w:hAnsi="Times New Roman"/>
          <w:sz w:val="28"/>
          <w:szCs w:val="28"/>
        </w:rPr>
        <w:t>муниципального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1453"/>
        <w:gridCol w:w="2096"/>
        <w:gridCol w:w="1673"/>
      </w:tblGrid>
      <w:tr w:rsidR="0087683C" w:rsidRPr="0087683C" w14:paraId="1239EFB8" w14:textId="77777777" w:rsidTr="00BE753E">
        <w:trPr>
          <w:trHeight w:val="909"/>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14:paraId="647EE6DF"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rPr>
              <w:t>Наименование объекта и адрес</w:t>
            </w:r>
          </w:p>
        </w:tc>
        <w:tc>
          <w:tcPr>
            <w:tcW w:w="1453" w:type="dxa"/>
            <w:tcBorders>
              <w:top w:val="single" w:sz="4" w:space="0" w:color="auto"/>
              <w:left w:val="single" w:sz="4" w:space="0" w:color="auto"/>
              <w:bottom w:val="single" w:sz="4" w:space="0" w:color="auto"/>
              <w:right w:val="single" w:sz="4" w:space="0" w:color="auto"/>
            </w:tcBorders>
            <w:vAlign w:val="center"/>
          </w:tcPr>
          <w:p w14:paraId="736BF7F0"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Количество объектов</w:t>
            </w:r>
          </w:p>
          <w:p w14:paraId="1013A6DB" w14:textId="77777777" w:rsidR="00BE753E" w:rsidRPr="0087683C" w:rsidRDefault="00BE753E" w:rsidP="00BE753E">
            <w:pPr>
              <w:spacing w:after="0" w:line="240" w:lineRule="auto"/>
              <w:rPr>
                <w:rFonts w:ascii="Times New Roman" w:hAnsi="Times New Roman"/>
              </w:rPr>
            </w:pPr>
          </w:p>
        </w:tc>
        <w:tc>
          <w:tcPr>
            <w:tcW w:w="2096" w:type="dxa"/>
            <w:tcBorders>
              <w:top w:val="single" w:sz="4" w:space="0" w:color="auto"/>
              <w:left w:val="single" w:sz="4" w:space="0" w:color="auto"/>
              <w:bottom w:val="single" w:sz="4" w:space="0" w:color="auto"/>
              <w:right w:val="single" w:sz="4" w:space="0" w:color="auto"/>
            </w:tcBorders>
            <w:vAlign w:val="center"/>
            <w:hideMark/>
          </w:tcPr>
          <w:p w14:paraId="5CF4CBFD"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Площадь объекта</w:t>
            </w:r>
          </w:p>
          <w:p w14:paraId="36429E19" w14:textId="77777777" w:rsidR="00BE753E" w:rsidRPr="0087683C" w:rsidRDefault="00BE753E" w:rsidP="00BE753E">
            <w:pPr>
              <w:spacing w:after="0" w:line="240" w:lineRule="auto"/>
              <w:rPr>
                <w:rFonts w:ascii="Times New Roman" w:hAnsi="Times New Roman"/>
                <w:vertAlign w:val="superscript"/>
              </w:rPr>
            </w:pPr>
            <w:r w:rsidRPr="0087683C">
              <w:rPr>
                <w:rFonts w:ascii="Times New Roman" w:hAnsi="Times New Roman"/>
              </w:rPr>
              <w:t>м</w:t>
            </w:r>
            <w:r w:rsidRPr="0087683C">
              <w:rPr>
                <w:rFonts w:ascii="Times New Roman" w:hAnsi="Times New Roman"/>
                <w:vertAlign w:val="superscript"/>
              </w:rPr>
              <w:t>2</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4B80238" w14:textId="77777777" w:rsidR="00BE753E" w:rsidRPr="0087683C" w:rsidRDefault="00BE753E" w:rsidP="00BE753E">
            <w:pPr>
              <w:spacing w:after="0" w:line="240" w:lineRule="auto"/>
              <w:rPr>
                <w:rFonts w:ascii="Times New Roman" w:hAnsi="Times New Roman"/>
              </w:rPr>
            </w:pPr>
            <w:r w:rsidRPr="0087683C">
              <w:rPr>
                <w:rFonts w:ascii="Times New Roman" w:hAnsi="Times New Roman"/>
                <w:spacing w:val="-3"/>
              </w:rPr>
              <w:t>Износ объекта, %</w:t>
            </w:r>
          </w:p>
        </w:tc>
      </w:tr>
      <w:tr w:rsidR="00BE753E" w:rsidRPr="0087683C" w14:paraId="7917B416" w14:textId="77777777" w:rsidTr="00BE753E">
        <w:trPr>
          <w:jc w:val="center"/>
        </w:trPr>
        <w:tc>
          <w:tcPr>
            <w:tcW w:w="3708" w:type="dxa"/>
            <w:tcBorders>
              <w:top w:val="single" w:sz="4" w:space="0" w:color="auto"/>
              <w:left w:val="single" w:sz="4" w:space="0" w:color="auto"/>
              <w:bottom w:val="single" w:sz="4" w:space="0" w:color="auto"/>
              <w:right w:val="single" w:sz="4" w:space="0" w:color="auto"/>
            </w:tcBorders>
          </w:tcPr>
          <w:p w14:paraId="53AE235C" w14:textId="77777777" w:rsidR="00BE753E" w:rsidRPr="0087683C" w:rsidRDefault="00BE753E" w:rsidP="00BE753E">
            <w:pPr>
              <w:spacing w:after="0" w:line="240" w:lineRule="auto"/>
              <w:rPr>
                <w:rFonts w:ascii="Times New Roman" w:hAnsi="Times New Roman"/>
                <w:b/>
              </w:rPr>
            </w:pPr>
          </w:p>
        </w:tc>
        <w:tc>
          <w:tcPr>
            <w:tcW w:w="1453" w:type="dxa"/>
            <w:tcBorders>
              <w:top w:val="single" w:sz="4" w:space="0" w:color="auto"/>
              <w:left w:val="single" w:sz="4" w:space="0" w:color="auto"/>
              <w:bottom w:val="single" w:sz="4" w:space="0" w:color="auto"/>
              <w:right w:val="single" w:sz="4" w:space="0" w:color="auto"/>
            </w:tcBorders>
          </w:tcPr>
          <w:p w14:paraId="5A8F5F21" w14:textId="77777777" w:rsidR="00BE753E" w:rsidRPr="0087683C" w:rsidRDefault="00BE753E" w:rsidP="00BE753E">
            <w:pPr>
              <w:spacing w:after="0" w:line="240" w:lineRule="auto"/>
              <w:rPr>
                <w:rFonts w:ascii="Times New Roman" w:hAnsi="Times New Roman"/>
              </w:rPr>
            </w:pPr>
          </w:p>
        </w:tc>
        <w:tc>
          <w:tcPr>
            <w:tcW w:w="2096" w:type="dxa"/>
            <w:tcBorders>
              <w:top w:val="single" w:sz="4" w:space="0" w:color="auto"/>
              <w:left w:val="single" w:sz="4" w:space="0" w:color="auto"/>
              <w:bottom w:val="single" w:sz="4" w:space="0" w:color="auto"/>
              <w:right w:val="single" w:sz="4" w:space="0" w:color="auto"/>
            </w:tcBorders>
          </w:tcPr>
          <w:p w14:paraId="4941659B" w14:textId="77777777" w:rsidR="00BE753E" w:rsidRPr="0087683C" w:rsidRDefault="00BE753E" w:rsidP="00BE753E">
            <w:pPr>
              <w:spacing w:after="0" w:line="240" w:lineRule="auto"/>
              <w:rPr>
                <w:rFonts w:ascii="Times New Roman" w:hAnsi="Times New Roman"/>
              </w:rPr>
            </w:pPr>
          </w:p>
        </w:tc>
        <w:tc>
          <w:tcPr>
            <w:tcW w:w="1673" w:type="dxa"/>
            <w:tcBorders>
              <w:top w:val="single" w:sz="4" w:space="0" w:color="auto"/>
              <w:left w:val="single" w:sz="4" w:space="0" w:color="auto"/>
              <w:bottom w:val="single" w:sz="4" w:space="0" w:color="auto"/>
              <w:right w:val="single" w:sz="4" w:space="0" w:color="auto"/>
            </w:tcBorders>
          </w:tcPr>
          <w:p w14:paraId="6CE3C55F" w14:textId="77777777" w:rsidR="00BE753E" w:rsidRPr="0087683C" w:rsidRDefault="00BE753E" w:rsidP="00BE753E">
            <w:pPr>
              <w:spacing w:after="0" w:line="240" w:lineRule="auto"/>
              <w:rPr>
                <w:rFonts w:ascii="Times New Roman" w:hAnsi="Times New Roman"/>
              </w:rPr>
            </w:pPr>
          </w:p>
        </w:tc>
      </w:tr>
    </w:tbl>
    <w:p w14:paraId="1D64A376" w14:textId="77777777" w:rsidR="00BE753E" w:rsidRPr="0087683C" w:rsidRDefault="00BE753E" w:rsidP="00BE753E">
      <w:pPr>
        <w:spacing w:after="0" w:line="240" w:lineRule="auto"/>
        <w:rPr>
          <w:rFonts w:ascii="Times New Roman" w:hAnsi="Times New Roman"/>
          <w:highlight w:val="yellow"/>
        </w:rPr>
      </w:pPr>
    </w:p>
    <w:p w14:paraId="38DF95E6"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w:t>
      </w:r>
      <w:r w:rsidRPr="0087683C">
        <w:rPr>
          <w:rFonts w:ascii="Times New Roman" w:hAnsi="Times New Roman"/>
          <w:noProof/>
          <w:sz w:val="28"/>
          <w:szCs w:val="28"/>
        </w:rPr>
        <w:t xml:space="preserve"> 36</w:t>
      </w:r>
    </w:p>
    <w:p w14:paraId="74865C96" w14:textId="04E8B47C"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Перечень действующих объектов культурно-досугового назначения на территории </w:t>
      </w:r>
      <w:r w:rsidRPr="0087683C">
        <w:rPr>
          <w:rFonts w:ascii="Times New Roman" w:hAnsi="Times New Roman"/>
          <w:sz w:val="28"/>
          <w:szCs w:val="28"/>
        </w:rPr>
        <w:t>муниципального образования</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2331"/>
        <w:gridCol w:w="1792"/>
        <w:gridCol w:w="1724"/>
        <w:gridCol w:w="1724"/>
      </w:tblGrid>
      <w:tr w:rsidR="0087683C" w:rsidRPr="0087683C" w14:paraId="526C8E67" w14:textId="77777777" w:rsidTr="00BE753E">
        <w:trPr>
          <w:trHeight w:val="283"/>
          <w:jc w:val="center"/>
        </w:trPr>
        <w:tc>
          <w:tcPr>
            <w:tcW w:w="2689" w:type="dxa"/>
            <w:vAlign w:val="center"/>
            <w:hideMark/>
          </w:tcPr>
          <w:p w14:paraId="619AE3FF" w14:textId="77777777" w:rsidR="00BE753E" w:rsidRPr="0087683C" w:rsidRDefault="00BE753E" w:rsidP="00BE753E">
            <w:pPr>
              <w:spacing w:after="0" w:line="240" w:lineRule="auto"/>
              <w:rPr>
                <w:rFonts w:ascii="Times New Roman" w:hAnsi="Times New Roman"/>
                <w:spacing w:val="-3"/>
              </w:rPr>
            </w:pPr>
            <w:r w:rsidRPr="0087683C">
              <w:rPr>
                <w:rFonts w:ascii="Times New Roman" w:hAnsi="Times New Roman"/>
                <w:spacing w:val="-3"/>
              </w:rPr>
              <w:lastRenderedPageBreak/>
              <w:t>Культурно-досуговые учреждения</w:t>
            </w:r>
          </w:p>
        </w:tc>
        <w:tc>
          <w:tcPr>
            <w:tcW w:w="2331" w:type="dxa"/>
            <w:vAlign w:val="center"/>
            <w:hideMark/>
          </w:tcPr>
          <w:p w14:paraId="0E299112" w14:textId="77777777" w:rsidR="00BE753E" w:rsidRPr="0087683C" w:rsidRDefault="00BE753E" w:rsidP="00BE753E">
            <w:pPr>
              <w:spacing w:after="0" w:line="240" w:lineRule="auto"/>
              <w:rPr>
                <w:rFonts w:ascii="Times New Roman" w:hAnsi="Times New Roman"/>
                <w:spacing w:val="-3"/>
                <w:lang w:val="en-US"/>
              </w:rPr>
            </w:pPr>
            <w:r w:rsidRPr="0087683C">
              <w:rPr>
                <w:rFonts w:ascii="Times New Roman" w:hAnsi="Times New Roman"/>
                <w:spacing w:val="-3"/>
              </w:rPr>
              <w:t>Местонахождение</w:t>
            </w:r>
          </w:p>
        </w:tc>
        <w:tc>
          <w:tcPr>
            <w:tcW w:w="1792" w:type="dxa"/>
            <w:vAlign w:val="center"/>
            <w:hideMark/>
          </w:tcPr>
          <w:p w14:paraId="6BAF1470" w14:textId="77777777" w:rsidR="00BE753E" w:rsidRPr="0087683C" w:rsidRDefault="00BE753E" w:rsidP="00BE753E">
            <w:pPr>
              <w:spacing w:after="0" w:line="240" w:lineRule="auto"/>
              <w:rPr>
                <w:rFonts w:ascii="Times New Roman" w:hAnsi="Times New Roman"/>
                <w:spacing w:val="-3"/>
                <w:lang w:val="en-US"/>
              </w:rPr>
            </w:pPr>
            <w:r w:rsidRPr="0087683C">
              <w:rPr>
                <w:rFonts w:ascii="Times New Roman" w:hAnsi="Times New Roman"/>
                <w:spacing w:val="-3"/>
              </w:rPr>
              <w:t>Износ здания</w:t>
            </w:r>
          </w:p>
        </w:tc>
        <w:tc>
          <w:tcPr>
            <w:tcW w:w="1724" w:type="dxa"/>
            <w:vAlign w:val="center"/>
            <w:hideMark/>
          </w:tcPr>
          <w:p w14:paraId="36AFEFAB" w14:textId="77777777" w:rsidR="00BE753E" w:rsidRPr="0087683C" w:rsidRDefault="00BE753E" w:rsidP="00BE753E">
            <w:pPr>
              <w:spacing w:after="0" w:line="240" w:lineRule="auto"/>
              <w:rPr>
                <w:rFonts w:ascii="Times New Roman" w:hAnsi="Times New Roman"/>
                <w:spacing w:val="-3"/>
              </w:rPr>
            </w:pPr>
            <w:r w:rsidRPr="0087683C">
              <w:rPr>
                <w:rFonts w:ascii="Times New Roman" w:hAnsi="Times New Roman"/>
                <w:spacing w:val="-3"/>
              </w:rPr>
              <w:t>Вместимость, мест</w:t>
            </w:r>
          </w:p>
        </w:tc>
        <w:tc>
          <w:tcPr>
            <w:tcW w:w="1724" w:type="dxa"/>
            <w:vAlign w:val="center"/>
            <w:hideMark/>
          </w:tcPr>
          <w:p w14:paraId="168A4B04" w14:textId="77777777" w:rsidR="00BE753E" w:rsidRPr="0087683C" w:rsidRDefault="00BE753E" w:rsidP="00BE753E">
            <w:pPr>
              <w:spacing w:after="0" w:line="240" w:lineRule="auto"/>
              <w:rPr>
                <w:rFonts w:ascii="Times New Roman" w:hAnsi="Times New Roman"/>
                <w:spacing w:val="-3"/>
              </w:rPr>
            </w:pPr>
            <w:r w:rsidRPr="0087683C">
              <w:rPr>
                <w:rFonts w:ascii="Times New Roman" w:hAnsi="Times New Roman"/>
                <w:spacing w:val="-3"/>
              </w:rPr>
              <w:t>Износ здания, %</w:t>
            </w:r>
          </w:p>
        </w:tc>
      </w:tr>
      <w:tr w:rsidR="00BE753E" w:rsidRPr="0087683C" w14:paraId="10B7417B" w14:textId="77777777" w:rsidTr="00BE753E">
        <w:trPr>
          <w:trHeight w:val="283"/>
          <w:jc w:val="center"/>
        </w:trPr>
        <w:tc>
          <w:tcPr>
            <w:tcW w:w="2689" w:type="dxa"/>
          </w:tcPr>
          <w:p w14:paraId="299FD6DE" w14:textId="77777777" w:rsidR="00BE753E" w:rsidRPr="0087683C" w:rsidRDefault="00BE753E" w:rsidP="00BE753E">
            <w:pPr>
              <w:spacing w:after="0" w:line="240" w:lineRule="auto"/>
              <w:rPr>
                <w:rFonts w:ascii="Times New Roman" w:hAnsi="Times New Roman"/>
                <w:snapToGrid w:val="0"/>
              </w:rPr>
            </w:pPr>
          </w:p>
        </w:tc>
        <w:tc>
          <w:tcPr>
            <w:tcW w:w="2331" w:type="dxa"/>
            <w:vAlign w:val="center"/>
          </w:tcPr>
          <w:p w14:paraId="7402C721" w14:textId="77777777" w:rsidR="00BE753E" w:rsidRPr="0087683C" w:rsidRDefault="00BE753E" w:rsidP="00BE753E">
            <w:pPr>
              <w:spacing w:after="0" w:line="240" w:lineRule="auto"/>
              <w:rPr>
                <w:rFonts w:ascii="Times New Roman" w:hAnsi="Times New Roman"/>
                <w:bCs/>
              </w:rPr>
            </w:pPr>
          </w:p>
        </w:tc>
        <w:tc>
          <w:tcPr>
            <w:tcW w:w="1792" w:type="dxa"/>
          </w:tcPr>
          <w:p w14:paraId="299E3DF1" w14:textId="77777777" w:rsidR="00BE753E" w:rsidRPr="0087683C" w:rsidRDefault="00BE753E" w:rsidP="00BE753E">
            <w:pPr>
              <w:spacing w:after="0" w:line="240" w:lineRule="auto"/>
              <w:rPr>
                <w:rFonts w:ascii="Times New Roman" w:hAnsi="Times New Roman"/>
                <w:bCs/>
              </w:rPr>
            </w:pPr>
          </w:p>
        </w:tc>
        <w:tc>
          <w:tcPr>
            <w:tcW w:w="1724" w:type="dxa"/>
          </w:tcPr>
          <w:p w14:paraId="36BB1141" w14:textId="77777777" w:rsidR="00BE753E" w:rsidRPr="0087683C" w:rsidRDefault="00BE753E" w:rsidP="00BE753E">
            <w:pPr>
              <w:spacing w:after="0" w:line="240" w:lineRule="auto"/>
              <w:rPr>
                <w:rFonts w:ascii="Times New Roman" w:hAnsi="Times New Roman"/>
                <w:bCs/>
              </w:rPr>
            </w:pPr>
          </w:p>
        </w:tc>
        <w:tc>
          <w:tcPr>
            <w:tcW w:w="1724" w:type="dxa"/>
          </w:tcPr>
          <w:p w14:paraId="4191C820" w14:textId="77777777" w:rsidR="00BE753E" w:rsidRPr="0087683C" w:rsidRDefault="00BE753E" w:rsidP="00BE753E">
            <w:pPr>
              <w:spacing w:after="0" w:line="240" w:lineRule="auto"/>
              <w:rPr>
                <w:rFonts w:ascii="Times New Roman" w:hAnsi="Times New Roman"/>
                <w:bCs/>
              </w:rPr>
            </w:pPr>
          </w:p>
        </w:tc>
      </w:tr>
    </w:tbl>
    <w:p w14:paraId="6157B498" w14:textId="77777777" w:rsidR="00BE753E" w:rsidRPr="0087683C" w:rsidRDefault="00BE753E" w:rsidP="00BE753E">
      <w:pPr>
        <w:spacing w:after="0" w:line="240" w:lineRule="auto"/>
        <w:rPr>
          <w:rFonts w:ascii="Times New Roman" w:hAnsi="Times New Roman"/>
        </w:rPr>
      </w:pPr>
    </w:p>
    <w:p w14:paraId="7CB80BCC"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37</w:t>
      </w:r>
    </w:p>
    <w:p w14:paraId="3BA9967B"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Перечень действующих библиотек на территории </w:t>
      </w:r>
      <w:r w:rsidRPr="0087683C">
        <w:rPr>
          <w:rFonts w:ascii="Times New Roman" w:hAnsi="Times New Roman"/>
          <w:sz w:val="28"/>
          <w:szCs w:val="28"/>
        </w:rPr>
        <w:t>муниципального образования</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1"/>
        <w:gridCol w:w="1792"/>
        <w:gridCol w:w="1724"/>
        <w:gridCol w:w="1724"/>
        <w:gridCol w:w="1724"/>
      </w:tblGrid>
      <w:tr w:rsidR="0087683C" w:rsidRPr="0087683C" w14:paraId="3733A41F" w14:textId="77777777" w:rsidTr="00BE753E">
        <w:trPr>
          <w:trHeight w:val="292"/>
          <w:tblHeader/>
          <w:jc w:val="center"/>
        </w:trPr>
        <w:tc>
          <w:tcPr>
            <w:tcW w:w="2831" w:type="dxa"/>
            <w:tcBorders>
              <w:top w:val="single" w:sz="4" w:space="0" w:color="auto"/>
              <w:left w:val="single" w:sz="4" w:space="0" w:color="auto"/>
              <w:bottom w:val="single" w:sz="4" w:space="0" w:color="auto"/>
              <w:right w:val="single" w:sz="4" w:space="0" w:color="auto"/>
            </w:tcBorders>
            <w:vAlign w:val="center"/>
            <w:hideMark/>
          </w:tcPr>
          <w:p w14:paraId="73FED2CF" w14:textId="77777777" w:rsidR="00BE753E" w:rsidRPr="0087683C" w:rsidRDefault="00BE753E" w:rsidP="00E56DCA">
            <w:pPr>
              <w:spacing w:after="0" w:line="240" w:lineRule="auto"/>
              <w:jc w:val="center"/>
              <w:rPr>
                <w:rFonts w:ascii="Times New Roman" w:hAnsi="Times New Roman"/>
                <w:spacing w:val="-3"/>
                <w:lang w:val="en-US"/>
              </w:rPr>
            </w:pPr>
            <w:r w:rsidRPr="0087683C">
              <w:rPr>
                <w:rFonts w:ascii="Times New Roman" w:hAnsi="Times New Roman"/>
                <w:spacing w:val="-3"/>
              </w:rPr>
              <w:t>Местонахождение</w:t>
            </w:r>
          </w:p>
        </w:tc>
        <w:tc>
          <w:tcPr>
            <w:tcW w:w="1792" w:type="dxa"/>
            <w:tcBorders>
              <w:top w:val="single" w:sz="4" w:space="0" w:color="auto"/>
              <w:left w:val="single" w:sz="4" w:space="0" w:color="auto"/>
              <w:bottom w:val="single" w:sz="4" w:space="0" w:color="auto"/>
              <w:right w:val="single" w:sz="4" w:space="0" w:color="auto"/>
            </w:tcBorders>
            <w:vAlign w:val="center"/>
            <w:hideMark/>
          </w:tcPr>
          <w:p w14:paraId="11EA3F25" w14:textId="77777777" w:rsidR="00BE753E" w:rsidRPr="0087683C" w:rsidRDefault="00BE753E" w:rsidP="00E56DCA">
            <w:pPr>
              <w:spacing w:after="0" w:line="240" w:lineRule="auto"/>
              <w:jc w:val="center"/>
              <w:rPr>
                <w:rFonts w:ascii="Times New Roman" w:hAnsi="Times New Roman"/>
                <w:spacing w:val="-3"/>
                <w:lang w:val="en-US"/>
              </w:rPr>
            </w:pPr>
            <w:r w:rsidRPr="0087683C">
              <w:rPr>
                <w:rFonts w:ascii="Times New Roman" w:hAnsi="Times New Roman"/>
                <w:spacing w:val="-3"/>
              </w:rPr>
              <w:t>Износ здания</w:t>
            </w:r>
          </w:p>
        </w:tc>
        <w:tc>
          <w:tcPr>
            <w:tcW w:w="1724" w:type="dxa"/>
            <w:tcBorders>
              <w:top w:val="single" w:sz="4" w:space="0" w:color="auto"/>
              <w:left w:val="single" w:sz="4" w:space="0" w:color="auto"/>
              <w:bottom w:val="single" w:sz="4" w:space="0" w:color="auto"/>
              <w:right w:val="single" w:sz="4" w:space="0" w:color="auto"/>
            </w:tcBorders>
            <w:vAlign w:val="center"/>
            <w:hideMark/>
          </w:tcPr>
          <w:p w14:paraId="6285304D" w14:textId="77777777" w:rsidR="00BE753E" w:rsidRPr="0087683C" w:rsidRDefault="00BE753E" w:rsidP="00E56DCA">
            <w:pPr>
              <w:spacing w:after="0" w:line="240" w:lineRule="auto"/>
              <w:jc w:val="center"/>
              <w:rPr>
                <w:rFonts w:ascii="Times New Roman" w:hAnsi="Times New Roman"/>
                <w:spacing w:val="-3"/>
              </w:rPr>
            </w:pPr>
            <w:r w:rsidRPr="0087683C">
              <w:rPr>
                <w:rFonts w:ascii="Times New Roman" w:hAnsi="Times New Roman"/>
                <w:spacing w:val="-3"/>
              </w:rPr>
              <w:t>Вместимость, читательских мест</w:t>
            </w:r>
          </w:p>
        </w:tc>
        <w:tc>
          <w:tcPr>
            <w:tcW w:w="1724" w:type="dxa"/>
            <w:tcBorders>
              <w:top w:val="single" w:sz="4" w:space="0" w:color="auto"/>
              <w:left w:val="single" w:sz="4" w:space="0" w:color="auto"/>
              <w:bottom w:val="single" w:sz="4" w:space="0" w:color="auto"/>
              <w:right w:val="single" w:sz="4" w:space="0" w:color="auto"/>
            </w:tcBorders>
            <w:vAlign w:val="center"/>
            <w:hideMark/>
          </w:tcPr>
          <w:p w14:paraId="2A9AED37" w14:textId="77777777" w:rsidR="00BE753E" w:rsidRPr="0087683C" w:rsidRDefault="00BE753E" w:rsidP="00E56DCA">
            <w:pPr>
              <w:spacing w:after="0" w:line="240" w:lineRule="auto"/>
              <w:jc w:val="center"/>
              <w:rPr>
                <w:rFonts w:ascii="Times New Roman" w:hAnsi="Times New Roman"/>
                <w:spacing w:val="-3"/>
              </w:rPr>
            </w:pPr>
            <w:r w:rsidRPr="0087683C">
              <w:rPr>
                <w:rFonts w:ascii="Times New Roman" w:hAnsi="Times New Roman"/>
                <w:spacing w:val="-3"/>
              </w:rPr>
              <w:t>Фонд, тыс. экз.</w:t>
            </w:r>
          </w:p>
        </w:tc>
        <w:tc>
          <w:tcPr>
            <w:tcW w:w="1724" w:type="dxa"/>
            <w:tcBorders>
              <w:top w:val="single" w:sz="4" w:space="0" w:color="auto"/>
              <w:left w:val="single" w:sz="4" w:space="0" w:color="auto"/>
              <w:bottom w:val="single" w:sz="4" w:space="0" w:color="auto"/>
              <w:right w:val="single" w:sz="4" w:space="0" w:color="auto"/>
            </w:tcBorders>
            <w:vAlign w:val="center"/>
            <w:hideMark/>
          </w:tcPr>
          <w:p w14:paraId="148B1865" w14:textId="77777777" w:rsidR="00BE753E" w:rsidRPr="0087683C" w:rsidRDefault="00BE753E" w:rsidP="00E56DCA">
            <w:pPr>
              <w:spacing w:after="0" w:line="240" w:lineRule="auto"/>
              <w:jc w:val="center"/>
              <w:rPr>
                <w:rFonts w:ascii="Times New Roman" w:hAnsi="Times New Roman"/>
                <w:spacing w:val="-3"/>
              </w:rPr>
            </w:pPr>
            <w:r w:rsidRPr="0087683C">
              <w:rPr>
                <w:rFonts w:ascii="Times New Roman" w:hAnsi="Times New Roman"/>
                <w:spacing w:val="-3"/>
              </w:rPr>
              <w:t>Износ здания, %</w:t>
            </w:r>
          </w:p>
        </w:tc>
      </w:tr>
      <w:tr w:rsidR="00BE753E" w:rsidRPr="0087683C" w14:paraId="7275C7B3" w14:textId="77777777" w:rsidTr="00BE753E">
        <w:trPr>
          <w:trHeight w:val="292"/>
          <w:jc w:val="center"/>
        </w:trPr>
        <w:tc>
          <w:tcPr>
            <w:tcW w:w="2831" w:type="dxa"/>
            <w:tcBorders>
              <w:top w:val="single" w:sz="4" w:space="0" w:color="auto"/>
              <w:left w:val="single" w:sz="4" w:space="0" w:color="auto"/>
              <w:bottom w:val="single" w:sz="4" w:space="0" w:color="auto"/>
              <w:right w:val="single" w:sz="4" w:space="0" w:color="auto"/>
            </w:tcBorders>
            <w:vAlign w:val="center"/>
          </w:tcPr>
          <w:p w14:paraId="532C1366" w14:textId="77777777" w:rsidR="00BE753E" w:rsidRPr="0087683C" w:rsidRDefault="00BE753E" w:rsidP="00BE753E">
            <w:pPr>
              <w:spacing w:after="0" w:line="240" w:lineRule="auto"/>
              <w:rPr>
                <w:rFonts w:ascii="Times New Roman" w:hAnsi="Times New Roman"/>
                <w:bCs/>
              </w:rPr>
            </w:pPr>
          </w:p>
        </w:tc>
        <w:tc>
          <w:tcPr>
            <w:tcW w:w="1792" w:type="dxa"/>
            <w:tcBorders>
              <w:top w:val="single" w:sz="4" w:space="0" w:color="auto"/>
              <w:left w:val="single" w:sz="4" w:space="0" w:color="auto"/>
              <w:bottom w:val="single" w:sz="4" w:space="0" w:color="auto"/>
              <w:right w:val="single" w:sz="4" w:space="0" w:color="auto"/>
            </w:tcBorders>
          </w:tcPr>
          <w:p w14:paraId="5CF11D99" w14:textId="77777777" w:rsidR="00BE753E" w:rsidRPr="0087683C" w:rsidRDefault="00BE753E" w:rsidP="00BE753E">
            <w:pPr>
              <w:spacing w:after="0" w:line="240" w:lineRule="auto"/>
              <w:rPr>
                <w:rFonts w:ascii="Times New Roman" w:hAnsi="Times New Roman"/>
                <w:bCs/>
              </w:rPr>
            </w:pPr>
          </w:p>
        </w:tc>
        <w:tc>
          <w:tcPr>
            <w:tcW w:w="1724" w:type="dxa"/>
            <w:tcBorders>
              <w:top w:val="single" w:sz="4" w:space="0" w:color="auto"/>
              <w:left w:val="single" w:sz="4" w:space="0" w:color="auto"/>
              <w:bottom w:val="single" w:sz="4" w:space="0" w:color="auto"/>
              <w:right w:val="single" w:sz="4" w:space="0" w:color="auto"/>
            </w:tcBorders>
          </w:tcPr>
          <w:p w14:paraId="290965DA" w14:textId="77777777" w:rsidR="00BE753E" w:rsidRPr="0087683C" w:rsidRDefault="00BE753E" w:rsidP="00BE753E">
            <w:pPr>
              <w:spacing w:after="0" w:line="240" w:lineRule="auto"/>
              <w:rPr>
                <w:rFonts w:ascii="Times New Roman" w:hAnsi="Times New Roman"/>
                <w:bCs/>
              </w:rPr>
            </w:pPr>
          </w:p>
        </w:tc>
        <w:tc>
          <w:tcPr>
            <w:tcW w:w="1724" w:type="dxa"/>
            <w:tcBorders>
              <w:top w:val="single" w:sz="4" w:space="0" w:color="auto"/>
              <w:left w:val="single" w:sz="4" w:space="0" w:color="auto"/>
              <w:bottom w:val="single" w:sz="4" w:space="0" w:color="auto"/>
              <w:right w:val="single" w:sz="4" w:space="0" w:color="auto"/>
            </w:tcBorders>
          </w:tcPr>
          <w:p w14:paraId="68952BEB" w14:textId="77777777" w:rsidR="00BE753E" w:rsidRPr="0087683C" w:rsidRDefault="00BE753E" w:rsidP="00BE753E">
            <w:pPr>
              <w:spacing w:after="0" w:line="240" w:lineRule="auto"/>
              <w:rPr>
                <w:rFonts w:ascii="Times New Roman" w:hAnsi="Times New Roman"/>
                <w:bCs/>
              </w:rPr>
            </w:pPr>
          </w:p>
        </w:tc>
        <w:tc>
          <w:tcPr>
            <w:tcW w:w="1724" w:type="dxa"/>
            <w:tcBorders>
              <w:top w:val="single" w:sz="4" w:space="0" w:color="auto"/>
              <w:left w:val="single" w:sz="4" w:space="0" w:color="auto"/>
              <w:bottom w:val="single" w:sz="4" w:space="0" w:color="auto"/>
              <w:right w:val="single" w:sz="4" w:space="0" w:color="auto"/>
            </w:tcBorders>
          </w:tcPr>
          <w:p w14:paraId="3DC2BA67" w14:textId="77777777" w:rsidR="00BE753E" w:rsidRPr="0087683C" w:rsidRDefault="00BE753E" w:rsidP="00BE753E">
            <w:pPr>
              <w:spacing w:after="0" w:line="240" w:lineRule="auto"/>
              <w:rPr>
                <w:rFonts w:ascii="Times New Roman" w:hAnsi="Times New Roman"/>
                <w:bCs/>
              </w:rPr>
            </w:pPr>
          </w:p>
        </w:tc>
      </w:tr>
    </w:tbl>
    <w:p w14:paraId="2B7B0667" w14:textId="77777777" w:rsidR="00BE753E" w:rsidRPr="0087683C" w:rsidRDefault="00BE753E" w:rsidP="00BE753E">
      <w:pPr>
        <w:spacing w:after="0" w:line="240" w:lineRule="auto"/>
        <w:rPr>
          <w:rFonts w:ascii="Times New Roman" w:hAnsi="Times New Roman"/>
        </w:rPr>
      </w:pPr>
    </w:p>
    <w:p w14:paraId="29B1784F" w14:textId="77777777" w:rsidR="00BE753E" w:rsidRPr="0087683C" w:rsidRDefault="00BE753E" w:rsidP="00E56DCA">
      <w:pPr>
        <w:spacing w:after="0" w:line="240" w:lineRule="auto"/>
        <w:ind w:firstLine="709"/>
        <w:rPr>
          <w:rFonts w:ascii="Times New Roman" w:hAnsi="Times New Roman"/>
          <w:i/>
          <w:iCs/>
          <w:sz w:val="28"/>
          <w:szCs w:val="28"/>
          <w:u w:val="single"/>
        </w:rPr>
      </w:pPr>
      <w:r w:rsidRPr="0087683C">
        <w:rPr>
          <w:rFonts w:ascii="Times New Roman" w:hAnsi="Times New Roman"/>
          <w:i/>
          <w:iCs/>
          <w:sz w:val="28"/>
          <w:szCs w:val="28"/>
          <w:u w:val="single"/>
        </w:rPr>
        <w:t>Направление транспортной инфраструктуры</w:t>
      </w:r>
    </w:p>
    <w:p w14:paraId="18612ED7" w14:textId="77777777" w:rsidR="00BE753E" w:rsidRPr="0087683C" w:rsidRDefault="00BE753E" w:rsidP="00E56DCA">
      <w:pPr>
        <w:spacing w:after="0" w:line="240" w:lineRule="auto"/>
        <w:ind w:firstLine="709"/>
        <w:rPr>
          <w:rFonts w:ascii="Times New Roman" w:hAnsi="Times New Roman"/>
          <w:sz w:val="28"/>
          <w:szCs w:val="28"/>
        </w:rPr>
      </w:pPr>
      <w:r w:rsidRPr="0087683C">
        <w:rPr>
          <w:rFonts w:ascii="Times New Roman" w:hAnsi="Times New Roman"/>
          <w:sz w:val="28"/>
          <w:szCs w:val="28"/>
        </w:rPr>
        <w:t>Заполнить таблицы, приведённые ниже.</w:t>
      </w:r>
    </w:p>
    <w:p w14:paraId="634EB429"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38</w:t>
      </w:r>
    </w:p>
    <w:p w14:paraId="5D6282BA"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Перечень автомобильных дорог </w:t>
      </w:r>
      <w:r w:rsidRPr="0087683C">
        <w:rPr>
          <w:rFonts w:ascii="Times New Roman" w:hAnsi="Times New Roman"/>
          <w:sz w:val="28"/>
          <w:szCs w:val="28"/>
        </w:rPr>
        <w:t>муниципального образования</w:t>
      </w:r>
      <w:r w:rsidRPr="0087683C">
        <w:rPr>
          <w:rStyle w:val="FontStyle21"/>
          <w:sz w:val="28"/>
          <w:szCs w:val="28"/>
        </w:rPr>
        <w:t xml:space="preserve"> </w:t>
      </w:r>
      <w:r w:rsidRPr="0087683C">
        <w:rPr>
          <w:rFonts w:ascii="Times New Roman" w:hAnsi="Times New Roman"/>
          <w:bCs/>
          <w:kern w:val="32"/>
          <w:sz w:val="28"/>
          <w:szCs w:val="28"/>
        </w:rPr>
        <w:t>по состоянию на 01.01.2022</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8"/>
        <w:gridCol w:w="1315"/>
        <w:gridCol w:w="1478"/>
        <w:gridCol w:w="1478"/>
        <w:gridCol w:w="1376"/>
      </w:tblGrid>
      <w:tr w:rsidR="0087683C" w:rsidRPr="0087683C" w14:paraId="6688C854" w14:textId="77777777" w:rsidTr="00BE753E">
        <w:trPr>
          <w:trHeight w:val="283"/>
          <w:tblHeader/>
          <w:jc w:val="center"/>
        </w:trPr>
        <w:tc>
          <w:tcPr>
            <w:tcW w:w="3759" w:type="dxa"/>
            <w:tcBorders>
              <w:top w:val="single" w:sz="4" w:space="0" w:color="auto"/>
              <w:left w:val="single" w:sz="4" w:space="0" w:color="auto"/>
              <w:bottom w:val="single" w:sz="4" w:space="0" w:color="auto"/>
              <w:right w:val="single" w:sz="4" w:space="0" w:color="auto"/>
            </w:tcBorders>
            <w:vAlign w:val="center"/>
            <w:hideMark/>
          </w:tcPr>
          <w:p w14:paraId="273E00C0"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Наименование дороги</w:t>
            </w:r>
          </w:p>
        </w:tc>
        <w:tc>
          <w:tcPr>
            <w:tcW w:w="1315" w:type="dxa"/>
            <w:tcBorders>
              <w:top w:val="single" w:sz="4" w:space="0" w:color="auto"/>
              <w:left w:val="single" w:sz="4" w:space="0" w:color="auto"/>
              <w:bottom w:val="single" w:sz="4" w:space="0" w:color="auto"/>
              <w:right w:val="single" w:sz="4" w:space="0" w:color="auto"/>
            </w:tcBorders>
            <w:vAlign w:val="center"/>
            <w:hideMark/>
          </w:tcPr>
          <w:p w14:paraId="10AF7DCD"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Тип</w:t>
            </w:r>
          </w:p>
          <w:p w14:paraId="3779CFDB"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покрытия</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727C8BE"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Категория</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C4D061A"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Протяжённость, км</w:t>
            </w:r>
          </w:p>
        </w:tc>
        <w:tc>
          <w:tcPr>
            <w:tcW w:w="1376" w:type="dxa"/>
            <w:tcBorders>
              <w:top w:val="single" w:sz="4" w:space="0" w:color="auto"/>
              <w:left w:val="single" w:sz="4" w:space="0" w:color="auto"/>
              <w:bottom w:val="single" w:sz="4" w:space="0" w:color="auto"/>
              <w:right w:val="single" w:sz="4" w:space="0" w:color="auto"/>
            </w:tcBorders>
            <w:vAlign w:val="center"/>
            <w:hideMark/>
          </w:tcPr>
          <w:p w14:paraId="21EFEE8F"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Ширина,</w:t>
            </w:r>
          </w:p>
          <w:p w14:paraId="0C9FB8FF" w14:textId="77777777" w:rsidR="00BE753E" w:rsidRPr="0087683C" w:rsidRDefault="00BE753E" w:rsidP="00E56DCA">
            <w:pPr>
              <w:spacing w:after="0" w:line="240" w:lineRule="auto"/>
              <w:jc w:val="center"/>
              <w:rPr>
                <w:rFonts w:ascii="Times New Roman" w:hAnsi="Times New Roman"/>
              </w:rPr>
            </w:pPr>
            <w:r w:rsidRPr="0087683C">
              <w:rPr>
                <w:rFonts w:ascii="Times New Roman" w:hAnsi="Times New Roman"/>
              </w:rPr>
              <w:t>м</w:t>
            </w:r>
          </w:p>
        </w:tc>
      </w:tr>
      <w:tr w:rsidR="0087683C" w:rsidRPr="0087683C" w14:paraId="73FBB391" w14:textId="77777777" w:rsidTr="00BE753E">
        <w:trPr>
          <w:trHeight w:val="283"/>
          <w:jc w:val="center"/>
        </w:trPr>
        <w:tc>
          <w:tcPr>
            <w:tcW w:w="9406" w:type="dxa"/>
            <w:gridSpan w:val="5"/>
            <w:tcBorders>
              <w:top w:val="single" w:sz="4" w:space="0" w:color="auto"/>
              <w:left w:val="single" w:sz="4" w:space="0" w:color="auto"/>
              <w:bottom w:val="single" w:sz="4" w:space="0" w:color="auto"/>
              <w:right w:val="single" w:sz="4" w:space="0" w:color="auto"/>
            </w:tcBorders>
            <w:vAlign w:val="center"/>
            <w:hideMark/>
          </w:tcPr>
          <w:p w14:paraId="287A397A"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Федерального значения</w:t>
            </w:r>
          </w:p>
        </w:tc>
      </w:tr>
      <w:tr w:rsidR="0087683C" w:rsidRPr="0087683C" w14:paraId="39AC891F" w14:textId="77777777" w:rsidTr="00BE753E">
        <w:trPr>
          <w:trHeight w:val="283"/>
          <w:jc w:val="center"/>
        </w:trPr>
        <w:tc>
          <w:tcPr>
            <w:tcW w:w="3759" w:type="dxa"/>
            <w:tcBorders>
              <w:top w:val="single" w:sz="4" w:space="0" w:color="auto"/>
              <w:left w:val="single" w:sz="4" w:space="0" w:color="auto"/>
              <w:bottom w:val="single" w:sz="4" w:space="0" w:color="auto"/>
              <w:right w:val="single" w:sz="4" w:space="0" w:color="auto"/>
            </w:tcBorders>
            <w:vAlign w:val="center"/>
          </w:tcPr>
          <w:p w14:paraId="1A24AF00" w14:textId="77777777" w:rsidR="00BE753E" w:rsidRPr="0087683C" w:rsidRDefault="00BE753E" w:rsidP="00BE753E">
            <w:pPr>
              <w:spacing w:after="0" w:line="240" w:lineRule="auto"/>
              <w:rPr>
                <w:rFonts w:ascii="Times New Roman" w:hAnsi="Times New Roman"/>
              </w:rPr>
            </w:pPr>
          </w:p>
        </w:tc>
        <w:tc>
          <w:tcPr>
            <w:tcW w:w="1315" w:type="dxa"/>
            <w:tcBorders>
              <w:top w:val="single" w:sz="4" w:space="0" w:color="auto"/>
              <w:left w:val="single" w:sz="4" w:space="0" w:color="auto"/>
              <w:bottom w:val="single" w:sz="4" w:space="0" w:color="auto"/>
              <w:right w:val="single" w:sz="4" w:space="0" w:color="auto"/>
            </w:tcBorders>
            <w:vAlign w:val="center"/>
          </w:tcPr>
          <w:p w14:paraId="0C5A4714" w14:textId="77777777" w:rsidR="00BE753E" w:rsidRPr="0087683C" w:rsidRDefault="00BE753E" w:rsidP="00BE753E">
            <w:pPr>
              <w:spacing w:after="0" w:line="240" w:lineRule="auto"/>
              <w:rPr>
                <w:rFonts w:ascii="Times New Roman" w:hAnsi="Times New Roman"/>
              </w:rPr>
            </w:pPr>
          </w:p>
        </w:tc>
        <w:tc>
          <w:tcPr>
            <w:tcW w:w="1478" w:type="dxa"/>
            <w:tcBorders>
              <w:top w:val="single" w:sz="4" w:space="0" w:color="auto"/>
              <w:left w:val="single" w:sz="4" w:space="0" w:color="auto"/>
              <w:bottom w:val="single" w:sz="4" w:space="0" w:color="auto"/>
              <w:right w:val="single" w:sz="4" w:space="0" w:color="auto"/>
            </w:tcBorders>
            <w:vAlign w:val="center"/>
          </w:tcPr>
          <w:p w14:paraId="7E6586F4" w14:textId="77777777" w:rsidR="00BE753E" w:rsidRPr="0087683C" w:rsidRDefault="00BE753E" w:rsidP="00BE753E">
            <w:pPr>
              <w:spacing w:after="0" w:line="240" w:lineRule="auto"/>
              <w:rPr>
                <w:rFonts w:ascii="Times New Roman" w:hAnsi="Times New Roman"/>
                <w:lang w:val="en-US"/>
              </w:rPr>
            </w:pPr>
          </w:p>
        </w:tc>
        <w:tc>
          <w:tcPr>
            <w:tcW w:w="1478" w:type="dxa"/>
            <w:tcBorders>
              <w:top w:val="single" w:sz="4" w:space="0" w:color="auto"/>
              <w:left w:val="single" w:sz="4" w:space="0" w:color="auto"/>
              <w:bottom w:val="single" w:sz="4" w:space="0" w:color="auto"/>
              <w:right w:val="single" w:sz="4" w:space="0" w:color="auto"/>
            </w:tcBorders>
            <w:vAlign w:val="center"/>
          </w:tcPr>
          <w:p w14:paraId="17F743CA" w14:textId="77777777" w:rsidR="00BE753E" w:rsidRPr="0087683C" w:rsidRDefault="00BE753E" w:rsidP="00BE753E">
            <w:pPr>
              <w:spacing w:after="0" w:line="240" w:lineRule="auto"/>
              <w:rPr>
                <w:rFonts w:ascii="Times New Roman" w:hAnsi="Times New Roman"/>
              </w:rPr>
            </w:pPr>
          </w:p>
        </w:tc>
        <w:tc>
          <w:tcPr>
            <w:tcW w:w="1376" w:type="dxa"/>
            <w:tcBorders>
              <w:top w:val="single" w:sz="4" w:space="0" w:color="auto"/>
              <w:left w:val="single" w:sz="4" w:space="0" w:color="auto"/>
              <w:bottom w:val="single" w:sz="4" w:space="0" w:color="auto"/>
              <w:right w:val="single" w:sz="4" w:space="0" w:color="auto"/>
            </w:tcBorders>
            <w:vAlign w:val="center"/>
          </w:tcPr>
          <w:p w14:paraId="03F06DAF" w14:textId="77777777" w:rsidR="00BE753E" w:rsidRPr="0087683C" w:rsidRDefault="00BE753E" w:rsidP="00BE753E">
            <w:pPr>
              <w:spacing w:after="0" w:line="240" w:lineRule="auto"/>
              <w:rPr>
                <w:rFonts w:ascii="Times New Roman" w:hAnsi="Times New Roman"/>
              </w:rPr>
            </w:pPr>
          </w:p>
        </w:tc>
      </w:tr>
      <w:tr w:rsidR="0087683C" w:rsidRPr="0087683C" w14:paraId="1FF0DFBE" w14:textId="77777777" w:rsidTr="00BE753E">
        <w:trPr>
          <w:trHeight w:val="283"/>
          <w:jc w:val="center"/>
        </w:trPr>
        <w:tc>
          <w:tcPr>
            <w:tcW w:w="3759" w:type="dxa"/>
            <w:tcBorders>
              <w:top w:val="single" w:sz="4" w:space="0" w:color="auto"/>
              <w:left w:val="single" w:sz="4" w:space="0" w:color="auto"/>
              <w:bottom w:val="single" w:sz="4" w:space="0" w:color="auto"/>
              <w:right w:val="single" w:sz="4" w:space="0" w:color="auto"/>
            </w:tcBorders>
            <w:vAlign w:val="center"/>
          </w:tcPr>
          <w:p w14:paraId="2B154D18" w14:textId="77777777" w:rsidR="00BE753E" w:rsidRPr="0087683C" w:rsidRDefault="00BE753E" w:rsidP="00BE753E">
            <w:pPr>
              <w:spacing w:after="0" w:line="240" w:lineRule="auto"/>
              <w:rPr>
                <w:rFonts w:ascii="Times New Roman" w:hAnsi="Times New Roman"/>
              </w:rPr>
            </w:pPr>
          </w:p>
        </w:tc>
        <w:tc>
          <w:tcPr>
            <w:tcW w:w="1315" w:type="dxa"/>
            <w:tcBorders>
              <w:top w:val="single" w:sz="4" w:space="0" w:color="auto"/>
              <w:left w:val="single" w:sz="4" w:space="0" w:color="auto"/>
              <w:bottom w:val="single" w:sz="4" w:space="0" w:color="auto"/>
              <w:right w:val="single" w:sz="4" w:space="0" w:color="auto"/>
            </w:tcBorders>
            <w:vAlign w:val="center"/>
          </w:tcPr>
          <w:p w14:paraId="6B3B5B99" w14:textId="77777777" w:rsidR="00BE753E" w:rsidRPr="0087683C" w:rsidRDefault="00BE753E" w:rsidP="00BE753E">
            <w:pPr>
              <w:spacing w:after="0" w:line="240" w:lineRule="auto"/>
              <w:rPr>
                <w:rFonts w:ascii="Times New Roman" w:hAnsi="Times New Roman"/>
              </w:rPr>
            </w:pPr>
          </w:p>
        </w:tc>
        <w:tc>
          <w:tcPr>
            <w:tcW w:w="1478" w:type="dxa"/>
            <w:tcBorders>
              <w:top w:val="single" w:sz="4" w:space="0" w:color="auto"/>
              <w:left w:val="single" w:sz="4" w:space="0" w:color="auto"/>
              <w:bottom w:val="single" w:sz="4" w:space="0" w:color="auto"/>
              <w:right w:val="single" w:sz="4" w:space="0" w:color="auto"/>
            </w:tcBorders>
            <w:vAlign w:val="center"/>
          </w:tcPr>
          <w:p w14:paraId="5F35DA2A" w14:textId="77777777" w:rsidR="00BE753E" w:rsidRPr="0087683C" w:rsidRDefault="00BE753E" w:rsidP="00BE753E">
            <w:pPr>
              <w:spacing w:after="0" w:line="240" w:lineRule="auto"/>
              <w:rPr>
                <w:rFonts w:ascii="Times New Roman" w:hAnsi="Times New Roman"/>
                <w:lang w:val="en-US"/>
              </w:rPr>
            </w:pPr>
          </w:p>
        </w:tc>
        <w:tc>
          <w:tcPr>
            <w:tcW w:w="1478" w:type="dxa"/>
            <w:tcBorders>
              <w:top w:val="single" w:sz="4" w:space="0" w:color="auto"/>
              <w:left w:val="single" w:sz="4" w:space="0" w:color="auto"/>
              <w:bottom w:val="single" w:sz="4" w:space="0" w:color="auto"/>
              <w:right w:val="single" w:sz="4" w:space="0" w:color="auto"/>
            </w:tcBorders>
            <w:vAlign w:val="center"/>
          </w:tcPr>
          <w:p w14:paraId="2FFF7884" w14:textId="77777777" w:rsidR="00BE753E" w:rsidRPr="0087683C" w:rsidRDefault="00BE753E" w:rsidP="00BE753E">
            <w:pPr>
              <w:spacing w:after="0" w:line="240" w:lineRule="auto"/>
              <w:rPr>
                <w:rFonts w:ascii="Times New Roman" w:hAnsi="Times New Roman"/>
              </w:rPr>
            </w:pPr>
          </w:p>
        </w:tc>
        <w:tc>
          <w:tcPr>
            <w:tcW w:w="1376" w:type="dxa"/>
            <w:tcBorders>
              <w:top w:val="single" w:sz="4" w:space="0" w:color="auto"/>
              <w:left w:val="single" w:sz="4" w:space="0" w:color="auto"/>
              <w:bottom w:val="single" w:sz="4" w:space="0" w:color="auto"/>
              <w:right w:val="single" w:sz="4" w:space="0" w:color="auto"/>
            </w:tcBorders>
            <w:vAlign w:val="center"/>
          </w:tcPr>
          <w:p w14:paraId="76BF3212" w14:textId="77777777" w:rsidR="00BE753E" w:rsidRPr="0087683C" w:rsidRDefault="00BE753E" w:rsidP="00BE753E">
            <w:pPr>
              <w:spacing w:after="0" w:line="240" w:lineRule="auto"/>
              <w:rPr>
                <w:rFonts w:ascii="Times New Roman" w:hAnsi="Times New Roman"/>
              </w:rPr>
            </w:pPr>
          </w:p>
        </w:tc>
      </w:tr>
      <w:tr w:rsidR="0087683C" w:rsidRPr="0087683C" w14:paraId="5FAF8F8D" w14:textId="77777777" w:rsidTr="00BE753E">
        <w:trPr>
          <w:trHeight w:val="283"/>
          <w:jc w:val="center"/>
        </w:trPr>
        <w:tc>
          <w:tcPr>
            <w:tcW w:w="9406" w:type="dxa"/>
            <w:gridSpan w:val="5"/>
            <w:tcBorders>
              <w:top w:val="single" w:sz="4" w:space="0" w:color="auto"/>
              <w:left w:val="single" w:sz="4" w:space="0" w:color="auto"/>
              <w:bottom w:val="single" w:sz="4" w:space="0" w:color="auto"/>
              <w:right w:val="single" w:sz="4" w:space="0" w:color="auto"/>
            </w:tcBorders>
            <w:vAlign w:val="center"/>
            <w:hideMark/>
          </w:tcPr>
          <w:p w14:paraId="76C4319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Регионального и межмуниципального значения</w:t>
            </w:r>
          </w:p>
        </w:tc>
      </w:tr>
      <w:tr w:rsidR="0087683C" w:rsidRPr="0087683C" w14:paraId="1E130CDD" w14:textId="77777777" w:rsidTr="00BE753E">
        <w:trPr>
          <w:trHeight w:val="283"/>
          <w:jc w:val="center"/>
        </w:trPr>
        <w:tc>
          <w:tcPr>
            <w:tcW w:w="3759" w:type="dxa"/>
            <w:tcBorders>
              <w:top w:val="single" w:sz="4" w:space="0" w:color="auto"/>
              <w:left w:val="single" w:sz="4" w:space="0" w:color="auto"/>
              <w:bottom w:val="single" w:sz="4" w:space="0" w:color="auto"/>
              <w:right w:val="single" w:sz="4" w:space="0" w:color="auto"/>
            </w:tcBorders>
            <w:vAlign w:val="center"/>
          </w:tcPr>
          <w:p w14:paraId="6D22ED76" w14:textId="77777777" w:rsidR="00BE753E" w:rsidRPr="0087683C" w:rsidRDefault="00BE753E" w:rsidP="00BE753E">
            <w:pPr>
              <w:spacing w:after="0" w:line="240" w:lineRule="auto"/>
              <w:rPr>
                <w:rFonts w:ascii="Times New Roman" w:hAnsi="Times New Roman"/>
              </w:rPr>
            </w:pPr>
          </w:p>
        </w:tc>
        <w:tc>
          <w:tcPr>
            <w:tcW w:w="1315" w:type="dxa"/>
            <w:tcBorders>
              <w:top w:val="single" w:sz="4" w:space="0" w:color="auto"/>
              <w:left w:val="single" w:sz="4" w:space="0" w:color="auto"/>
              <w:bottom w:val="single" w:sz="4" w:space="0" w:color="auto"/>
              <w:right w:val="single" w:sz="4" w:space="0" w:color="auto"/>
            </w:tcBorders>
            <w:vAlign w:val="center"/>
          </w:tcPr>
          <w:p w14:paraId="6FFCAE84" w14:textId="77777777" w:rsidR="00BE753E" w:rsidRPr="0087683C" w:rsidRDefault="00BE753E" w:rsidP="00BE753E">
            <w:pPr>
              <w:spacing w:after="0" w:line="240" w:lineRule="auto"/>
              <w:rPr>
                <w:rFonts w:ascii="Times New Roman" w:hAnsi="Times New Roman"/>
              </w:rPr>
            </w:pPr>
          </w:p>
        </w:tc>
        <w:tc>
          <w:tcPr>
            <w:tcW w:w="1478" w:type="dxa"/>
            <w:tcBorders>
              <w:top w:val="single" w:sz="4" w:space="0" w:color="auto"/>
              <w:left w:val="single" w:sz="4" w:space="0" w:color="auto"/>
              <w:bottom w:val="single" w:sz="4" w:space="0" w:color="auto"/>
              <w:right w:val="single" w:sz="4" w:space="0" w:color="auto"/>
            </w:tcBorders>
            <w:vAlign w:val="center"/>
          </w:tcPr>
          <w:p w14:paraId="4BBFF876" w14:textId="77777777" w:rsidR="00BE753E" w:rsidRPr="0087683C" w:rsidRDefault="00BE753E" w:rsidP="00BE753E">
            <w:pPr>
              <w:spacing w:after="0" w:line="240" w:lineRule="auto"/>
              <w:rPr>
                <w:rFonts w:ascii="Times New Roman" w:hAnsi="Times New Roman"/>
                <w:lang w:val="en-US"/>
              </w:rPr>
            </w:pPr>
          </w:p>
        </w:tc>
        <w:tc>
          <w:tcPr>
            <w:tcW w:w="1478" w:type="dxa"/>
            <w:tcBorders>
              <w:top w:val="single" w:sz="4" w:space="0" w:color="auto"/>
              <w:left w:val="single" w:sz="4" w:space="0" w:color="auto"/>
              <w:bottom w:val="single" w:sz="4" w:space="0" w:color="auto"/>
              <w:right w:val="single" w:sz="4" w:space="0" w:color="auto"/>
            </w:tcBorders>
            <w:vAlign w:val="center"/>
          </w:tcPr>
          <w:p w14:paraId="1EABA01C" w14:textId="77777777" w:rsidR="00BE753E" w:rsidRPr="0087683C" w:rsidRDefault="00BE753E" w:rsidP="00BE753E">
            <w:pPr>
              <w:spacing w:after="0" w:line="240" w:lineRule="auto"/>
              <w:rPr>
                <w:rFonts w:ascii="Times New Roman" w:hAnsi="Times New Roman"/>
              </w:rPr>
            </w:pPr>
          </w:p>
        </w:tc>
        <w:tc>
          <w:tcPr>
            <w:tcW w:w="1376" w:type="dxa"/>
            <w:tcBorders>
              <w:top w:val="single" w:sz="4" w:space="0" w:color="auto"/>
              <w:left w:val="single" w:sz="4" w:space="0" w:color="auto"/>
              <w:bottom w:val="single" w:sz="4" w:space="0" w:color="auto"/>
              <w:right w:val="single" w:sz="4" w:space="0" w:color="auto"/>
            </w:tcBorders>
            <w:vAlign w:val="center"/>
          </w:tcPr>
          <w:p w14:paraId="392A1276" w14:textId="77777777" w:rsidR="00BE753E" w:rsidRPr="0087683C" w:rsidRDefault="00BE753E" w:rsidP="00BE753E">
            <w:pPr>
              <w:spacing w:after="0" w:line="240" w:lineRule="auto"/>
              <w:rPr>
                <w:rFonts w:ascii="Times New Roman" w:hAnsi="Times New Roman"/>
              </w:rPr>
            </w:pPr>
          </w:p>
        </w:tc>
      </w:tr>
      <w:tr w:rsidR="0087683C" w:rsidRPr="0087683C" w14:paraId="6B2633CD" w14:textId="77777777" w:rsidTr="00BE753E">
        <w:trPr>
          <w:trHeight w:val="283"/>
          <w:jc w:val="center"/>
        </w:trPr>
        <w:tc>
          <w:tcPr>
            <w:tcW w:w="3759" w:type="dxa"/>
            <w:tcBorders>
              <w:top w:val="single" w:sz="4" w:space="0" w:color="auto"/>
              <w:left w:val="single" w:sz="4" w:space="0" w:color="auto"/>
              <w:bottom w:val="single" w:sz="4" w:space="0" w:color="auto"/>
              <w:right w:val="single" w:sz="4" w:space="0" w:color="auto"/>
            </w:tcBorders>
            <w:vAlign w:val="center"/>
          </w:tcPr>
          <w:p w14:paraId="5BE14583" w14:textId="77777777" w:rsidR="00BE753E" w:rsidRPr="0087683C" w:rsidRDefault="00BE753E" w:rsidP="00BE753E">
            <w:pPr>
              <w:spacing w:after="0" w:line="240" w:lineRule="auto"/>
              <w:rPr>
                <w:rFonts w:ascii="Times New Roman" w:hAnsi="Times New Roman"/>
              </w:rPr>
            </w:pPr>
          </w:p>
        </w:tc>
        <w:tc>
          <w:tcPr>
            <w:tcW w:w="1315" w:type="dxa"/>
            <w:tcBorders>
              <w:top w:val="single" w:sz="4" w:space="0" w:color="auto"/>
              <w:left w:val="single" w:sz="4" w:space="0" w:color="auto"/>
              <w:bottom w:val="single" w:sz="4" w:space="0" w:color="auto"/>
              <w:right w:val="single" w:sz="4" w:space="0" w:color="auto"/>
            </w:tcBorders>
            <w:vAlign w:val="center"/>
          </w:tcPr>
          <w:p w14:paraId="6C349A83" w14:textId="77777777" w:rsidR="00BE753E" w:rsidRPr="0087683C" w:rsidRDefault="00BE753E" w:rsidP="00BE753E">
            <w:pPr>
              <w:spacing w:after="0" w:line="240" w:lineRule="auto"/>
              <w:rPr>
                <w:rFonts w:ascii="Times New Roman" w:hAnsi="Times New Roman"/>
              </w:rPr>
            </w:pPr>
          </w:p>
        </w:tc>
        <w:tc>
          <w:tcPr>
            <w:tcW w:w="1478" w:type="dxa"/>
            <w:tcBorders>
              <w:top w:val="single" w:sz="4" w:space="0" w:color="auto"/>
              <w:left w:val="single" w:sz="4" w:space="0" w:color="auto"/>
              <w:bottom w:val="single" w:sz="4" w:space="0" w:color="auto"/>
              <w:right w:val="single" w:sz="4" w:space="0" w:color="auto"/>
            </w:tcBorders>
            <w:vAlign w:val="center"/>
          </w:tcPr>
          <w:p w14:paraId="39189152" w14:textId="77777777" w:rsidR="00BE753E" w:rsidRPr="0087683C" w:rsidRDefault="00BE753E" w:rsidP="00BE753E">
            <w:pPr>
              <w:spacing w:after="0" w:line="240" w:lineRule="auto"/>
              <w:rPr>
                <w:rFonts w:ascii="Times New Roman" w:hAnsi="Times New Roman"/>
                <w:lang w:val="en-US"/>
              </w:rPr>
            </w:pPr>
          </w:p>
        </w:tc>
        <w:tc>
          <w:tcPr>
            <w:tcW w:w="1478" w:type="dxa"/>
            <w:tcBorders>
              <w:top w:val="single" w:sz="4" w:space="0" w:color="auto"/>
              <w:left w:val="single" w:sz="4" w:space="0" w:color="auto"/>
              <w:bottom w:val="single" w:sz="4" w:space="0" w:color="auto"/>
              <w:right w:val="single" w:sz="4" w:space="0" w:color="auto"/>
            </w:tcBorders>
            <w:vAlign w:val="center"/>
          </w:tcPr>
          <w:p w14:paraId="7E8BC8D5" w14:textId="77777777" w:rsidR="00BE753E" w:rsidRPr="0087683C" w:rsidRDefault="00BE753E" w:rsidP="00BE753E">
            <w:pPr>
              <w:spacing w:after="0" w:line="240" w:lineRule="auto"/>
              <w:rPr>
                <w:rFonts w:ascii="Times New Roman" w:hAnsi="Times New Roman"/>
              </w:rPr>
            </w:pPr>
          </w:p>
        </w:tc>
        <w:tc>
          <w:tcPr>
            <w:tcW w:w="1376" w:type="dxa"/>
            <w:tcBorders>
              <w:top w:val="single" w:sz="4" w:space="0" w:color="auto"/>
              <w:left w:val="single" w:sz="4" w:space="0" w:color="auto"/>
              <w:bottom w:val="single" w:sz="4" w:space="0" w:color="auto"/>
              <w:right w:val="single" w:sz="4" w:space="0" w:color="auto"/>
            </w:tcBorders>
            <w:vAlign w:val="center"/>
          </w:tcPr>
          <w:p w14:paraId="53A48F9C" w14:textId="77777777" w:rsidR="00BE753E" w:rsidRPr="0087683C" w:rsidRDefault="00BE753E" w:rsidP="00BE753E">
            <w:pPr>
              <w:spacing w:after="0" w:line="240" w:lineRule="auto"/>
              <w:rPr>
                <w:rFonts w:ascii="Times New Roman" w:hAnsi="Times New Roman"/>
              </w:rPr>
            </w:pPr>
          </w:p>
        </w:tc>
      </w:tr>
      <w:tr w:rsidR="0087683C" w:rsidRPr="0087683C" w14:paraId="593FBEB2" w14:textId="77777777" w:rsidTr="00BE753E">
        <w:trPr>
          <w:trHeight w:val="283"/>
          <w:jc w:val="center"/>
        </w:trPr>
        <w:tc>
          <w:tcPr>
            <w:tcW w:w="9406" w:type="dxa"/>
            <w:gridSpan w:val="5"/>
            <w:tcBorders>
              <w:top w:val="single" w:sz="4" w:space="0" w:color="auto"/>
              <w:left w:val="single" w:sz="4" w:space="0" w:color="auto"/>
              <w:bottom w:val="single" w:sz="4" w:space="0" w:color="auto"/>
              <w:right w:val="single" w:sz="4" w:space="0" w:color="auto"/>
            </w:tcBorders>
            <w:vAlign w:val="center"/>
            <w:hideMark/>
          </w:tcPr>
          <w:p w14:paraId="339E416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Местного значения</w:t>
            </w:r>
          </w:p>
        </w:tc>
      </w:tr>
      <w:tr w:rsidR="0087683C" w:rsidRPr="0087683C" w14:paraId="2EF02357" w14:textId="77777777" w:rsidTr="00BE753E">
        <w:trPr>
          <w:trHeight w:val="283"/>
          <w:jc w:val="center"/>
        </w:trPr>
        <w:tc>
          <w:tcPr>
            <w:tcW w:w="3759" w:type="dxa"/>
            <w:tcBorders>
              <w:top w:val="single" w:sz="4" w:space="0" w:color="auto"/>
              <w:left w:val="single" w:sz="4" w:space="0" w:color="auto"/>
              <w:bottom w:val="single" w:sz="4" w:space="0" w:color="auto"/>
              <w:right w:val="single" w:sz="4" w:space="0" w:color="auto"/>
            </w:tcBorders>
            <w:vAlign w:val="center"/>
          </w:tcPr>
          <w:p w14:paraId="7D8387EE" w14:textId="77777777" w:rsidR="00BE753E" w:rsidRPr="0087683C" w:rsidRDefault="00BE753E" w:rsidP="00BE753E">
            <w:pPr>
              <w:spacing w:after="0" w:line="240" w:lineRule="auto"/>
              <w:rPr>
                <w:rFonts w:ascii="Times New Roman" w:hAnsi="Times New Roman"/>
              </w:rPr>
            </w:pPr>
          </w:p>
        </w:tc>
        <w:tc>
          <w:tcPr>
            <w:tcW w:w="1315" w:type="dxa"/>
            <w:tcBorders>
              <w:top w:val="single" w:sz="4" w:space="0" w:color="auto"/>
              <w:left w:val="single" w:sz="4" w:space="0" w:color="auto"/>
              <w:bottom w:val="single" w:sz="4" w:space="0" w:color="auto"/>
              <w:right w:val="single" w:sz="4" w:space="0" w:color="auto"/>
            </w:tcBorders>
            <w:vAlign w:val="center"/>
          </w:tcPr>
          <w:p w14:paraId="3A02AA6D" w14:textId="77777777" w:rsidR="00BE753E" w:rsidRPr="0087683C" w:rsidRDefault="00BE753E" w:rsidP="00BE753E">
            <w:pPr>
              <w:spacing w:after="0" w:line="240" w:lineRule="auto"/>
              <w:rPr>
                <w:rFonts w:ascii="Times New Roman" w:hAnsi="Times New Roman"/>
              </w:rPr>
            </w:pPr>
          </w:p>
        </w:tc>
        <w:tc>
          <w:tcPr>
            <w:tcW w:w="1478" w:type="dxa"/>
            <w:tcBorders>
              <w:top w:val="single" w:sz="4" w:space="0" w:color="auto"/>
              <w:left w:val="single" w:sz="4" w:space="0" w:color="auto"/>
              <w:bottom w:val="single" w:sz="4" w:space="0" w:color="auto"/>
              <w:right w:val="single" w:sz="4" w:space="0" w:color="auto"/>
            </w:tcBorders>
            <w:vAlign w:val="center"/>
          </w:tcPr>
          <w:p w14:paraId="1350DFE8" w14:textId="77777777" w:rsidR="00BE753E" w:rsidRPr="0087683C" w:rsidRDefault="00BE753E" w:rsidP="00BE753E">
            <w:pPr>
              <w:spacing w:after="0" w:line="240" w:lineRule="auto"/>
              <w:rPr>
                <w:rFonts w:ascii="Times New Roman" w:hAnsi="Times New Roman"/>
                <w:lang w:val="en-US"/>
              </w:rPr>
            </w:pPr>
          </w:p>
        </w:tc>
        <w:tc>
          <w:tcPr>
            <w:tcW w:w="1478" w:type="dxa"/>
            <w:tcBorders>
              <w:top w:val="single" w:sz="4" w:space="0" w:color="auto"/>
              <w:left w:val="single" w:sz="4" w:space="0" w:color="auto"/>
              <w:bottom w:val="single" w:sz="4" w:space="0" w:color="auto"/>
              <w:right w:val="single" w:sz="4" w:space="0" w:color="auto"/>
            </w:tcBorders>
            <w:vAlign w:val="center"/>
          </w:tcPr>
          <w:p w14:paraId="20AA85A0" w14:textId="77777777" w:rsidR="00BE753E" w:rsidRPr="0087683C" w:rsidRDefault="00BE753E" w:rsidP="00BE753E">
            <w:pPr>
              <w:spacing w:after="0" w:line="240" w:lineRule="auto"/>
              <w:rPr>
                <w:rFonts w:ascii="Times New Roman" w:hAnsi="Times New Roman"/>
              </w:rPr>
            </w:pPr>
          </w:p>
        </w:tc>
        <w:tc>
          <w:tcPr>
            <w:tcW w:w="1376" w:type="dxa"/>
            <w:tcBorders>
              <w:top w:val="single" w:sz="4" w:space="0" w:color="auto"/>
              <w:left w:val="single" w:sz="4" w:space="0" w:color="auto"/>
              <w:bottom w:val="single" w:sz="4" w:space="0" w:color="auto"/>
              <w:right w:val="single" w:sz="4" w:space="0" w:color="auto"/>
            </w:tcBorders>
            <w:vAlign w:val="center"/>
          </w:tcPr>
          <w:p w14:paraId="48D50365" w14:textId="77777777" w:rsidR="00BE753E" w:rsidRPr="0087683C" w:rsidRDefault="00BE753E" w:rsidP="00BE753E">
            <w:pPr>
              <w:spacing w:after="0" w:line="240" w:lineRule="auto"/>
              <w:rPr>
                <w:rFonts w:ascii="Times New Roman" w:hAnsi="Times New Roman"/>
              </w:rPr>
            </w:pPr>
          </w:p>
        </w:tc>
      </w:tr>
      <w:tr w:rsidR="00BE753E" w:rsidRPr="0087683C" w14:paraId="48E5DCBB" w14:textId="77777777" w:rsidTr="00BE753E">
        <w:trPr>
          <w:trHeight w:val="283"/>
          <w:jc w:val="center"/>
        </w:trPr>
        <w:tc>
          <w:tcPr>
            <w:tcW w:w="3759" w:type="dxa"/>
            <w:tcBorders>
              <w:top w:val="single" w:sz="4" w:space="0" w:color="auto"/>
              <w:left w:val="single" w:sz="4" w:space="0" w:color="auto"/>
              <w:bottom w:val="single" w:sz="4" w:space="0" w:color="auto"/>
              <w:right w:val="single" w:sz="4" w:space="0" w:color="auto"/>
            </w:tcBorders>
            <w:vAlign w:val="center"/>
          </w:tcPr>
          <w:p w14:paraId="4D889ECA" w14:textId="77777777" w:rsidR="00BE753E" w:rsidRPr="0087683C" w:rsidRDefault="00BE753E" w:rsidP="00BE753E">
            <w:pPr>
              <w:spacing w:after="0" w:line="240" w:lineRule="auto"/>
              <w:rPr>
                <w:rFonts w:ascii="Times New Roman" w:hAnsi="Times New Roman"/>
              </w:rPr>
            </w:pPr>
          </w:p>
        </w:tc>
        <w:tc>
          <w:tcPr>
            <w:tcW w:w="1315" w:type="dxa"/>
            <w:tcBorders>
              <w:top w:val="single" w:sz="4" w:space="0" w:color="auto"/>
              <w:left w:val="single" w:sz="4" w:space="0" w:color="auto"/>
              <w:bottom w:val="single" w:sz="4" w:space="0" w:color="auto"/>
              <w:right w:val="single" w:sz="4" w:space="0" w:color="auto"/>
            </w:tcBorders>
            <w:vAlign w:val="center"/>
          </w:tcPr>
          <w:p w14:paraId="0D409197" w14:textId="77777777" w:rsidR="00BE753E" w:rsidRPr="0087683C" w:rsidRDefault="00BE753E" w:rsidP="00BE753E">
            <w:pPr>
              <w:spacing w:after="0" w:line="240" w:lineRule="auto"/>
              <w:rPr>
                <w:rFonts w:ascii="Times New Roman" w:hAnsi="Times New Roman"/>
              </w:rPr>
            </w:pPr>
          </w:p>
        </w:tc>
        <w:tc>
          <w:tcPr>
            <w:tcW w:w="1478" w:type="dxa"/>
            <w:tcBorders>
              <w:top w:val="single" w:sz="4" w:space="0" w:color="auto"/>
              <w:left w:val="single" w:sz="4" w:space="0" w:color="auto"/>
              <w:bottom w:val="single" w:sz="4" w:space="0" w:color="auto"/>
              <w:right w:val="single" w:sz="4" w:space="0" w:color="auto"/>
            </w:tcBorders>
            <w:vAlign w:val="center"/>
          </w:tcPr>
          <w:p w14:paraId="011DF80B" w14:textId="77777777" w:rsidR="00BE753E" w:rsidRPr="0087683C" w:rsidRDefault="00BE753E" w:rsidP="00BE753E">
            <w:pPr>
              <w:spacing w:after="0" w:line="240" w:lineRule="auto"/>
              <w:rPr>
                <w:rFonts w:ascii="Times New Roman" w:hAnsi="Times New Roman"/>
                <w:lang w:val="en-US"/>
              </w:rPr>
            </w:pPr>
          </w:p>
        </w:tc>
        <w:tc>
          <w:tcPr>
            <w:tcW w:w="1478" w:type="dxa"/>
            <w:tcBorders>
              <w:top w:val="single" w:sz="4" w:space="0" w:color="auto"/>
              <w:left w:val="single" w:sz="4" w:space="0" w:color="auto"/>
              <w:bottom w:val="single" w:sz="4" w:space="0" w:color="auto"/>
              <w:right w:val="single" w:sz="4" w:space="0" w:color="auto"/>
            </w:tcBorders>
            <w:vAlign w:val="center"/>
          </w:tcPr>
          <w:p w14:paraId="75C17B96" w14:textId="77777777" w:rsidR="00BE753E" w:rsidRPr="0087683C" w:rsidRDefault="00BE753E" w:rsidP="00BE753E">
            <w:pPr>
              <w:spacing w:after="0" w:line="240" w:lineRule="auto"/>
              <w:rPr>
                <w:rFonts w:ascii="Times New Roman" w:hAnsi="Times New Roman"/>
              </w:rPr>
            </w:pPr>
          </w:p>
        </w:tc>
        <w:tc>
          <w:tcPr>
            <w:tcW w:w="1376" w:type="dxa"/>
            <w:tcBorders>
              <w:top w:val="single" w:sz="4" w:space="0" w:color="auto"/>
              <w:left w:val="single" w:sz="4" w:space="0" w:color="auto"/>
              <w:bottom w:val="single" w:sz="4" w:space="0" w:color="auto"/>
              <w:right w:val="single" w:sz="4" w:space="0" w:color="auto"/>
            </w:tcBorders>
            <w:vAlign w:val="center"/>
          </w:tcPr>
          <w:p w14:paraId="1AAF0F2C" w14:textId="77777777" w:rsidR="00BE753E" w:rsidRPr="0087683C" w:rsidRDefault="00BE753E" w:rsidP="00BE753E">
            <w:pPr>
              <w:spacing w:after="0" w:line="240" w:lineRule="auto"/>
              <w:rPr>
                <w:rFonts w:ascii="Times New Roman" w:hAnsi="Times New Roman"/>
              </w:rPr>
            </w:pPr>
          </w:p>
        </w:tc>
      </w:tr>
    </w:tbl>
    <w:p w14:paraId="3551D24B" w14:textId="77777777" w:rsidR="00BE753E" w:rsidRPr="0087683C" w:rsidRDefault="00BE753E" w:rsidP="00BE753E">
      <w:pPr>
        <w:spacing w:after="0" w:line="240" w:lineRule="auto"/>
        <w:rPr>
          <w:rFonts w:ascii="Times New Roman" w:hAnsi="Times New Roman"/>
        </w:rPr>
      </w:pPr>
    </w:p>
    <w:p w14:paraId="1EFD515A"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39</w:t>
      </w:r>
    </w:p>
    <w:p w14:paraId="7726B5D2"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Технические параметры мостов </w:t>
      </w:r>
      <w:r w:rsidRPr="0087683C">
        <w:rPr>
          <w:rFonts w:ascii="Times New Roman" w:hAnsi="Times New Roman"/>
          <w:sz w:val="28"/>
          <w:szCs w:val="28"/>
        </w:rPr>
        <w:t>муниципального образования</w:t>
      </w:r>
    </w:p>
    <w:tbl>
      <w:tblPr>
        <w:tblW w:w="4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712"/>
        <w:gridCol w:w="1871"/>
        <w:gridCol w:w="1617"/>
        <w:gridCol w:w="1617"/>
      </w:tblGrid>
      <w:tr w:rsidR="0087683C" w:rsidRPr="0087683C" w14:paraId="1A73EBBB" w14:textId="77777777" w:rsidTr="00BE753E">
        <w:trPr>
          <w:jc w:val="center"/>
        </w:trPr>
        <w:tc>
          <w:tcPr>
            <w:tcW w:w="334" w:type="pct"/>
            <w:tcBorders>
              <w:top w:val="single" w:sz="4" w:space="0" w:color="auto"/>
              <w:left w:val="single" w:sz="4" w:space="0" w:color="auto"/>
              <w:bottom w:val="single" w:sz="4" w:space="0" w:color="auto"/>
              <w:right w:val="single" w:sz="4" w:space="0" w:color="auto"/>
            </w:tcBorders>
            <w:vAlign w:val="center"/>
            <w:hideMark/>
          </w:tcPr>
          <w:p w14:paraId="231A281C" w14:textId="77777777" w:rsidR="00BE753E" w:rsidRPr="0087683C" w:rsidRDefault="00BE753E" w:rsidP="00E56DCA">
            <w:pPr>
              <w:spacing w:after="0" w:line="240" w:lineRule="auto"/>
              <w:jc w:val="center"/>
              <w:rPr>
                <w:rFonts w:ascii="Times New Roman" w:hAnsi="Times New Roman"/>
                <w:bCs/>
              </w:rPr>
            </w:pPr>
            <w:r w:rsidRPr="0087683C">
              <w:rPr>
                <w:rFonts w:ascii="Times New Roman" w:hAnsi="Times New Roman"/>
                <w:bCs/>
              </w:rPr>
              <w:t>№ п/п</w:t>
            </w:r>
          </w:p>
        </w:tc>
        <w:tc>
          <w:tcPr>
            <w:tcW w:w="1619" w:type="pct"/>
            <w:tcBorders>
              <w:top w:val="single" w:sz="4" w:space="0" w:color="auto"/>
              <w:left w:val="single" w:sz="4" w:space="0" w:color="auto"/>
              <w:bottom w:val="single" w:sz="4" w:space="0" w:color="auto"/>
              <w:right w:val="single" w:sz="4" w:space="0" w:color="auto"/>
            </w:tcBorders>
            <w:vAlign w:val="center"/>
            <w:hideMark/>
          </w:tcPr>
          <w:p w14:paraId="3D818686" w14:textId="77777777" w:rsidR="00BE753E" w:rsidRPr="0087683C" w:rsidRDefault="00BE753E" w:rsidP="00E56DCA">
            <w:pPr>
              <w:spacing w:after="0" w:line="240" w:lineRule="auto"/>
              <w:jc w:val="center"/>
              <w:rPr>
                <w:rFonts w:ascii="Times New Roman" w:hAnsi="Times New Roman"/>
                <w:bCs/>
              </w:rPr>
            </w:pPr>
            <w:r w:rsidRPr="0087683C">
              <w:rPr>
                <w:rFonts w:ascii="Times New Roman" w:hAnsi="Times New Roman"/>
                <w:bCs/>
              </w:rPr>
              <w:t>Магистраль (автодорога, ж/д)</w:t>
            </w:r>
          </w:p>
        </w:tc>
        <w:tc>
          <w:tcPr>
            <w:tcW w:w="1117" w:type="pct"/>
            <w:tcBorders>
              <w:top w:val="single" w:sz="4" w:space="0" w:color="auto"/>
              <w:left w:val="single" w:sz="4" w:space="0" w:color="auto"/>
              <w:bottom w:val="single" w:sz="4" w:space="0" w:color="auto"/>
              <w:right w:val="single" w:sz="4" w:space="0" w:color="auto"/>
            </w:tcBorders>
            <w:vAlign w:val="center"/>
            <w:hideMark/>
          </w:tcPr>
          <w:p w14:paraId="2D12A00B" w14:textId="77777777" w:rsidR="00BE753E" w:rsidRPr="0087683C" w:rsidRDefault="00BE753E" w:rsidP="00E56DCA">
            <w:pPr>
              <w:spacing w:after="0" w:line="240" w:lineRule="auto"/>
              <w:jc w:val="center"/>
              <w:rPr>
                <w:rFonts w:ascii="Times New Roman" w:hAnsi="Times New Roman"/>
                <w:bCs/>
              </w:rPr>
            </w:pPr>
            <w:r w:rsidRPr="0087683C">
              <w:rPr>
                <w:rFonts w:ascii="Times New Roman" w:hAnsi="Times New Roman"/>
                <w:bCs/>
              </w:rPr>
              <w:t>Максимальная преодолеваемая нагрузка, т</w:t>
            </w:r>
          </w:p>
        </w:tc>
        <w:tc>
          <w:tcPr>
            <w:tcW w:w="965" w:type="pct"/>
            <w:tcBorders>
              <w:top w:val="single" w:sz="4" w:space="0" w:color="auto"/>
              <w:left w:val="single" w:sz="4" w:space="0" w:color="auto"/>
              <w:bottom w:val="single" w:sz="4" w:space="0" w:color="auto"/>
              <w:right w:val="single" w:sz="4" w:space="0" w:color="auto"/>
            </w:tcBorders>
            <w:vAlign w:val="center"/>
            <w:hideMark/>
          </w:tcPr>
          <w:p w14:paraId="3E9285E9" w14:textId="77777777" w:rsidR="00BE753E" w:rsidRPr="0087683C" w:rsidRDefault="00BE753E" w:rsidP="00E56DCA">
            <w:pPr>
              <w:spacing w:after="0" w:line="240" w:lineRule="auto"/>
              <w:jc w:val="center"/>
              <w:rPr>
                <w:rFonts w:ascii="Times New Roman" w:hAnsi="Times New Roman"/>
                <w:bCs/>
              </w:rPr>
            </w:pPr>
            <w:r w:rsidRPr="0087683C">
              <w:rPr>
                <w:rFonts w:ascii="Times New Roman" w:hAnsi="Times New Roman"/>
                <w:bCs/>
              </w:rPr>
              <w:t>Длина, м</w:t>
            </w:r>
          </w:p>
        </w:tc>
        <w:tc>
          <w:tcPr>
            <w:tcW w:w="966" w:type="pct"/>
            <w:tcBorders>
              <w:top w:val="single" w:sz="4" w:space="0" w:color="auto"/>
              <w:left w:val="single" w:sz="4" w:space="0" w:color="auto"/>
              <w:bottom w:val="single" w:sz="4" w:space="0" w:color="auto"/>
              <w:right w:val="single" w:sz="4" w:space="0" w:color="auto"/>
            </w:tcBorders>
            <w:hideMark/>
          </w:tcPr>
          <w:p w14:paraId="1628132A" w14:textId="77777777" w:rsidR="00BE753E" w:rsidRPr="0087683C" w:rsidRDefault="00BE753E" w:rsidP="00E56DCA">
            <w:pPr>
              <w:spacing w:after="0" w:line="240" w:lineRule="auto"/>
              <w:jc w:val="center"/>
              <w:rPr>
                <w:rFonts w:ascii="Times New Roman" w:hAnsi="Times New Roman"/>
                <w:bCs/>
              </w:rPr>
            </w:pPr>
            <w:r w:rsidRPr="0087683C">
              <w:rPr>
                <w:rFonts w:ascii="Times New Roman" w:hAnsi="Times New Roman"/>
                <w:bCs/>
              </w:rPr>
              <w:t>Материал (бетон, дерево, сталь и т.д.)</w:t>
            </w:r>
          </w:p>
        </w:tc>
      </w:tr>
      <w:tr w:rsidR="00BE753E" w:rsidRPr="0087683C" w14:paraId="1041942B" w14:textId="77777777" w:rsidTr="00BE753E">
        <w:trPr>
          <w:jc w:val="center"/>
        </w:trPr>
        <w:tc>
          <w:tcPr>
            <w:tcW w:w="334" w:type="pct"/>
            <w:tcBorders>
              <w:top w:val="single" w:sz="4" w:space="0" w:color="auto"/>
              <w:left w:val="single" w:sz="4" w:space="0" w:color="auto"/>
              <w:bottom w:val="single" w:sz="4" w:space="0" w:color="auto"/>
              <w:right w:val="single" w:sz="4" w:space="0" w:color="auto"/>
            </w:tcBorders>
            <w:vAlign w:val="center"/>
          </w:tcPr>
          <w:p w14:paraId="6C27249F" w14:textId="77777777" w:rsidR="00BE753E" w:rsidRPr="0087683C" w:rsidRDefault="00BE753E" w:rsidP="00BE753E">
            <w:pPr>
              <w:spacing w:after="0" w:line="240" w:lineRule="auto"/>
              <w:rPr>
                <w:rFonts w:ascii="Times New Roman" w:hAnsi="Times New Roman"/>
                <w:bCs/>
              </w:rPr>
            </w:pPr>
          </w:p>
        </w:tc>
        <w:tc>
          <w:tcPr>
            <w:tcW w:w="1619" w:type="pct"/>
            <w:tcBorders>
              <w:top w:val="single" w:sz="4" w:space="0" w:color="auto"/>
              <w:left w:val="single" w:sz="4" w:space="0" w:color="auto"/>
              <w:bottom w:val="single" w:sz="4" w:space="0" w:color="auto"/>
              <w:right w:val="single" w:sz="4" w:space="0" w:color="auto"/>
            </w:tcBorders>
            <w:vAlign w:val="center"/>
          </w:tcPr>
          <w:p w14:paraId="34B4D0BD" w14:textId="77777777" w:rsidR="00BE753E" w:rsidRPr="0087683C" w:rsidRDefault="00BE753E" w:rsidP="00BE753E">
            <w:pPr>
              <w:spacing w:after="0" w:line="240" w:lineRule="auto"/>
              <w:rPr>
                <w:rFonts w:ascii="Times New Roman" w:hAnsi="Times New Roman"/>
                <w:bCs/>
              </w:rPr>
            </w:pPr>
          </w:p>
        </w:tc>
        <w:tc>
          <w:tcPr>
            <w:tcW w:w="1117" w:type="pct"/>
            <w:tcBorders>
              <w:top w:val="single" w:sz="4" w:space="0" w:color="auto"/>
              <w:left w:val="single" w:sz="4" w:space="0" w:color="auto"/>
              <w:bottom w:val="single" w:sz="4" w:space="0" w:color="auto"/>
              <w:right w:val="single" w:sz="4" w:space="0" w:color="auto"/>
            </w:tcBorders>
            <w:vAlign w:val="center"/>
          </w:tcPr>
          <w:p w14:paraId="17B8A892" w14:textId="77777777" w:rsidR="00BE753E" w:rsidRPr="0087683C" w:rsidRDefault="00BE753E" w:rsidP="00BE753E">
            <w:pPr>
              <w:spacing w:after="0" w:line="240" w:lineRule="auto"/>
              <w:rPr>
                <w:rFonts w:ascii="Times New Roman" w:hAnsi="Times New Roman"/>
                <w:bCs/>
              </w:rPr>
            </w:pPr>
          </w:p>
        </w:tc>
        <w:tc>
          <w:tcPr>
            <w:tcW w:w="965" w:type="pct"/>
            <w:tcBorders>
              <w:top w:val="single" w:sz="4" w:space="0" w:color="auto"/>
              <w:left w:val="single" w:sz="4" w:space="0" w:color="auto"/>
              <w:bottom w:val="single" w:sz="4" w:space="0" w:color="auto"/>
              <w:right w:val="single" w:sz="4" w:space="0" w:color="auto"/>
            </w:tcBorders>
            <w:vAlign w:val="center"/>
          </w:tcPr>
          <w:p w14:paraId="2227AE93" w14:textId="77777777" w:rsidR="00BE753E" w:rsidRPr="0087683C" w:rsidRDefault="00BE753E" w:rsidP="00BE753E">
            <w:pPr>
              <w:spacing w:after="0" w:line="240" w:lineRule="auto"/>
              <w:rPr>
                <w:rFonts w:ascii="Times New Roman" w:hAnsi="Times New Roman"/>
                <w:bCs/>
              </w:rPr>
            </w:pPr>
          </w:p>
        </w:tc>
        <w:tc>
          <w:tcPr>
            <w:tcW w:w="966" w:type="pct"/>
            <w:tcBorders>
              <w:top w:val="single" w:sz="4" w:space="0" w:color="auto"/>
              <w:left w:val="single" w:sz="4" w:space="0" w:color="auto"/>
              <w:bottom w:val="single" w:sz="4" w:space="0" w:color="auto"/>
              <w:right w:val="single" w:sz="4" w:space="0" w:color="auto"/>
            </w:tcBorders>
          </w:tcPr>
          <w:p w14:paraId="67610675" w14:textId="77777777" w:rsidR="00BE753E" w:rsidRPr="0087683C" w:rsidRDefault="00BE753E" w:rsidP="00BE753E">
            <w:pPr>
              <w:spacing w:after="0" w:line="240" w:lineRule="auto"/>
              <w:rPr>
                <w:rFonts w:ascii="Times New Roman" w:hAnsi="Times New Roman"/>
                <w:bCs/>
              </w:rPr>
            </w:pPr>
          </w:p>
        </w:tc>
      </w:tr>
    </w:tbl>
    <w:p w14:paraId="3EDDEB0C" w14:textId="77777777" w:rsidR="00BE753E" w:rsidRPr="0087683C" w:rsidRDefault="00BE753E" w:rsidP="00BE753E">
      <w:pPr>
        <w:spacing w:after="0" w:line="240" w:lineRule="auto"/>
        <w:rPr>
          <w:rFonts w:ascii="Times New Roman" w:hAnsi="Times New Roman"/>
        </w:rPr>
      </w:pPr>
    </w:p>
    <w:p w14:paraId="628EF264" w14:textId="77777777" w:rsidR="00BE753E" w:rsidRPr="0087683C" w:rsidRDefault="00BE753E" w:rsidP="00E56DCA">
      <w:pPr>
        <w:spacing w:after="0" w:line="240" w:lineRule="auto"/>
        <w:jc w:val="right"/>
        <w:rPr>
          <w:rFonts w:ascii="Times New Roman" w:hAnsi="Times New Roman"/>
          <w:bCs/>
          <w:sz w:val="28"/>
          <w:szCs w:val="28"/>
        </w:rPr>
      </w:pPr>
      <w:r w:rsidRPr="0087683C">
        <w:rPr>
          <w:rFonts w:ascii="Times New Roman" w:hAnsi="Times New Roman"/>
          <w:sz w:val="28"/>
          <w:szCs w:val="28"/>
        </w:rPr>
        <w:t>Таблица 40</w:t>
      </w:r>
    </w:p>
    <w:p w14:paraId="20F5C7AA"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Автобусные маршруты </w:t>
      </w:r>
      <w:r w:rsidRPr="0087683C">
        <w:rPr>
          <w:rFonts w:ascii="Times New Roman" w:hAnsi="Times New Roman"/>
          <w:sz w:val="28"/>
          <w:szCs w:val="28"/>
        </w:rPr>
        <w:t>муниципального образования</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9"/>
        <w:gridCol w:w="1229"/>
        <w:gridCol w:w="1533"/>
        <w:gridCol w:w="1166"/>
        <w:gridCol w:w="1622"/>
        <w:gridCol w:w="1581"/>
      </w:tblGrid>
      <w:tr w:rsidR="0087683C" w:rsidRPr="0087683C" w14:paraId="2F05C23F" w14:textId="77777777" w:rsidTr="00BE753E">
        <w:trPr>
          <w:jc w:val="center"/>
        </w:trPr>
        <w:tc>
          <w:tcPr>
            <w:tcW w:w="2799" w:type="dxa"/>
            <w:tcBorders>
              <w:top w:val="single" w:sz="4" w:space="0" w:color="auto"/>
              <w:left w:val="single" w:sz="4" w:space="0" w:color="auto"/>
              <w:bottom w:val="single" w:sz="4" w:space="0" w:color="auto"/>
              <w:right w:val="single" w:sz="4" w:space="0" w:color="auto"/>
            </w:tcBorders>
            <w:vAlign w:val="center"/>
            <w:hideMark/>
          </w:tcPr>
          <w:p w14:paraId="0FF9765D"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Маршрут</w:t>
            </w:r>
          </w:p>
        </w:tc>
        <w:tc>
          <w:tcPr>
            <w:tcW w:w="1229" w:type="dxa"/>
            <w:tcBorders>
              <w:top w:val="single" w:sz="4" w:space="0" w:color="auto"/>
              <w:left w:val="single" w:sz="4" w:space="0" w:color="auto"/>
              <w:bottom w:val="single" w:sz="4" w:space="0" w:color="auto"/>
              <w:right w:val="single" w:sz="4" w:space="0" w:color="auto"/>
            </w:tcBorders>
            <w:vAlign w:val="center"/>
            <w:hideMark/>
          </w:tcPr>
          <w:p w14:paraId="703E8AB3"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Длина пути, км</w:t>
            </w:r>
          </w:p>
        </w:tc>
        <w:tc>
          <w:tcPr>
            <w:tcW w:w="1533" w:type="dxa"/>
            <w:tcBorders>
              <w:top w:val="single" w:sz="4" w:space="0" w:color="auto"/>
              <w:left w:val="single" w:sz="4" w:space="0" w:color="auto"/>
              <w:bottom w:val="single" w:sz="4" w:space="0" w:color="auto"/>
              <w:right w:val="single" w:sz="4" w:space="0" w:color="auto"/>
            </w:tcBorders>
            <w:vAlign w:val="center"/>
            <w:hideMark/>
          </w:tcPr>
          <w:p w14:paraId="2A5BE8B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Количество рейсов ежедневного сообщения</w:t>
            </w:r>
          </w:p>
        </w:tc>
        <w:tc>
          <w:tcPr>
            <w:tcW w:w="1166" w:type="dxa"/>
            <w:tcBorders>
              <w:top w:val="single" w:sz="4" w:space="0" w:color="auto"/>
              <w:left w:val="single" w:sz="4" w:space="0" w:color="auto"/>
              <w:bottom w:val="single" w:sz="4" w:space="0" w:color="auto"/>
              <w:right w:val="single" w:sz="4" w:space="0" w:color="auto"/>
            </w:tcBorders>
            <w:vAlign w:val="center"/>
            <w:hideMark/>
          </w:tcPr>
          <w:p w14:paraId="22FB9FB4"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Пункты остановок</w:t>
            </w:r>
          </w:p>
        </w:tc>
        <w:tc>
          <w:tcPr>
            <w:tcW w:w="1622" w:type="dxa"/>
            <w:tcBorders>
              <w:top w:val="single" w:sz="4" w:space="0" w:color="auto"/>
              <w:left w:val="single" w:sz="4" w:space="0" w:color="auto"/>
              <w:bottom w:val="single" w:sz="4" w:space="0" w:color="auto"/>
              <w:right w:val="single" w:sz="4" w:space="0" w:color="auto"/>
            </w:tcBorders>
            <w:vAlign w:val="center"/>
            <w:hideMark/>
          </w:tcPr>
          <w:p w14:paraId="2A2A9375"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Необходимо внести в маршрут (улица, переулок и т.д.)</w:t>
            </w:r>
          </w:p>
        </w:tc>
        <w:tc>
          <w:tcPr>
            <w:tcW w:w="1581" w:type="dxa"/>
            <w:tcBorders>
              <w:top w:val="single" w:sz="4" w:space="0" w:color="auto"/>
              <w:left w:val="single" w:sz="4" w:space="0" w:color="auto"/>
              <w:bottom w:val="single" w:sz="4" w:space="0" w:color="auto"/>
              <w:right w:val="single" w:sz="4" w:space="0" w:color="auto"/>
            </w:tcBorders>
            <w:vAlign w:val="center"/>
            <w:hideMark/>
          </w:tcPr>
          <w:p w14:paraId="3E67CBE4"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Вид транспорта</w:t>
            </w:r>
          </w:p>
        </w:tc>
      </w:tr>
      <w:tr w:rsidR="0087683C" w:rsidRPr="0087683C" w14:paraId="232129E5" w14:textId="77777777" w:rsidTr="00BE753E">
        <w:trPr>
          <w:jc w:val="center"/>
        </w:trPr>
        <w:tc>
          <w:tcPr>
            <w:tcW w:w="2799" w:type="dxa"/>
            <w:tcBorders>
              <w:top w:val="single" w:sz="4" w:space="0" w:color="auto"/>
              <w:left w:val="single" w:sz="4" w:space="0" w:color="auto"/>
              <w:bottom w:val="single" w:sz="4" w:space="0" w:color="auto"/>
              <w:right w:val="single" w:sz="4" w:space="0" w:color="auto"/>
            </w:tcBorders>
          </w:tcPr>
          <w:p w14:paraId="0AF9AB41" w14:textId="77777777" w:rsidR="00BE753E" w:rsidRPr="0087683C" w:rsidRDefault="00BE753E" w:rsidP="00BE753E">
            <w:pPr>
              <w:spacing w:after="0" w:line="240" w:lineRule="auto"/>
              <w:rPr>
                <w:rFonts w:ascii="Times New Roman" w:hAnsi="Times New Roman"/>
                <w:snapToGrid w:val="0"/>
              </w:rPr>
            </w:pPr>
          </w:p>
        </w:tc>
        <w:tc>
          <w:tcPr>
            <w:tcW w:w="1229" w:type="dxa"/>
            <w:tcBorders>
              <w:top w:val="single" w:sz="4" w:space="0" w:color="auto"/>
              <w:left w:val="single" w:sz="4" w:space="0" w:color="auto"/>
              <w:bottom w:val="single" w:sz="4" w:space="0" w:color="auto"/>
              <w:right w:val="single" w:sz="4" w:space="0" w:color="auto"/>
            </w:tcBorders>
            <w:vAlign w:val="center"/>
          </w:tcPr>
          <w:p w14:paraId="272B9137" w14:textId="77777777" w:rsidR="00BE753E" w:rsidRPr="0087683C" w:rsidRDefault="00BE753E" w:rsidP="00BE753E">
            <w:pPr>
              <w:spacing w:after="0" w:line="240" w:lineRule="auto"/>
              <w:rPr>
                <w:rFonts w:ascii="Times New Roman" w:hAnsi="Times New Roman"/>
                <w:bCs/>
              </w:rPr>
            </w:pPr>
          </w:p>
        </w:tc>
        <w:tc>
          <w:tcPr>
            <w:tcW w:w="1533" w:type="dxa"/>
            <w:tcBorders>
              <w:top w:val="single" w:sz="4" w:space="0" w:color="auto"/>
              <w:left w:val="single" w:sz="4" w:space="0" w:color="auto"/>
              <w:bottom w:val="single" w:sz="4" w:space="0" w:color="auto"/>
              <w:right w:val="single" w:sz="4" w:space="0" w:color="auto"/>
            </w:tcBorders>
          </w:tcPr>
          <w:p w14:paraId="4D6EB216" w14:textId="77777777" w:rsidR="00BE753E" w:rsidRPr="0087683C" w:rsidRDefault="00BE753E" w:rsidP="00BE753E">
            <w:pPr>
              <w:spacing w:after="0" w:line="240" w:lineRule="auto"/>
              <w:rPr>
                <w:rFonts w:ascii="Times New Roman" w:hAnsi="Times New Roman"/>
                <w:bCs/>
              </w:rPr>
            </w:pPr>
          </w:p>
        </w:tc>
        <w:tc>
          <w:tcPr>
            <w:tcW w:w="1166" w:type="dxa"/>
            <w:tcBorders>
              <w:top w:val="single" w:sz="4" w:space="0" w:color="auto"/>
              <w:left w:val="single" w:sz="4" w:space="0" w:color="auto"/>
              <w:bottom w:val="single" w:sz="4" w:space="0" w:color="auto"/>
              <w:right w:val="single" w:sz="4" w:space="0" w:color="auto"/>
            </w:tcBorders>
          </w:tcPr>
          <w:p w14:paraId="2AB2DE4B" w14:textId="77777777" w:rsidR="00BE753E" w:rsidRPr="0087683C" w:rsidRDefault="00BE753E" w:rsidP="00BE753E">
            <w:pPr>
              <w:spacing w:after="0" w:line="240" w:lineRule="auto"/>
              <w:rPr>
                <w:rFonts w:ascii="Times New Roman" w:hAnsi="Times New Roman"/>
                <w:bCs/>
              </w:rPr>
            </w:pPr>
          </w:p>
        </w:tc>
        <w:tc>
          <w:tcPr>
            <w:tcW w:w="1622" w:type="dxa"/>
            <w:tcBorders>
              <w:top w:val="single" w:sz="4" w:space="0" w:color="auto"/>
              <w:left w:val="single" w:sz="4" w:space="0" w:color="auto"/>
              <w:bottom w:val="single" w:sz="4" w:space="0" w:color="auto"/>
              <w:right w:val="single" w:sz="4" w:space="0" w:color="auto"/>
            </w:tcBorders>
            <w:vAlign w:val="center"/>
          </w:tcPr>
          <w:p w14:paraId="2B06B718" w14:textId="77777777" w:rsidR="00BE753E" w:rsidRPr="0087683C" w:rsidRDefault="00BE753E" w:rsidP="00BE753E">
            <w:pPr>
              <w:spacing w:after="0" w:line="240" w:lineRule="auto"/>
              <w:rPr>
                <w:rFonts w:ascii="Times New Roman" w:hAnsi="Times New Roman"/>
                <w:bCs/>
              </w:rPr>
            </w:pPr>
          </w:p>
        </w:tc>
        <w:tc>
          <w:tcPr>
            <w:tcW w:w="1581" w:type="dxa"/>
            <w:tcBorders>
              <w:top w:val="single" w:sz="4" w:space="0" w:color="auto"/>
              <w:left w:val="single" w:sz="4" w:space="0" w:color="auto"/>
              <w:bottom w:val="single" w:sz="4" w:space="0" w:color="auto"/>
              <w:right w:val="single" w:sz="4" w:space="0" w:color="auto"/>
            </w:tcBorders>
            <w:vAlign w:val="center"/>
          </w:tcPr>
          <w:p w14:paraId="3BAAD103" w14:textId="77777777" w:rsidR="00BE753E" w:rsidRPr="0087683C" w:rsidRDefault="00BE753E" w:rsidP="00BE753E">
            <w:pPr>
              <w:spacing w:after="0" w:line="240" w:lineRule="auto"/>
              <w:rPr>
                <w:rFonts w:ascii="Times New Roman" w:hAnsi="Times New Roman"/>
                <w:bCs/>
              </w:rPr>
            </w:pPr>
          </w:p>
        </w:tc>
      </w:tr>
      <w:tr w:rsidR="00BE753E" w:rsidRPr="0087683C" w14:paraId="526FD262" w14:textId="77777777" w:rsidTr="00BE753E">
        <w:trPr>
          <w:jc w:val="center"/>
        </w:trPr>
        <w:tc>
          <w:tcPr>
            <w:tcW w:w="2799" w:type="dxa"/>
            <w:tcBorders>
              <w:top w:val="single" w:sz="4" w:space="0" w:color="auto"/>
              <w:left w:val="single" w:sz="4" w:space="0" w:color="auto"/>
              <w:bottom w:val="single" w:sz="4" w:space="0" w:color="auto"/>
              <w:right w:val="single" w:sz="4" w:space="0" w:color="auto"/>
            </w:tcBorders>
          </w:tcPr>
          <w:p w14:paraId="4A510CCF" w14:textId="77777777" w:rsidR="00BE753E" w:rsidRPr="0087683C" w:rsidRDefault="00BE753E" w:rsidP="00BE753E">
            <w:pPr>
              <w:spacing w:after="0" w:line="240" w:lineRule="auto"/>
              <w:rPr>
                <w:rFonts w:ascii="Times New Roman" w:hAnsi="Times New Roman"/>
                <w:snapToGrid w:val="0"/>
              </w:rPr>
            </w:pPr>
          </w:p>
        </w:tc>
        <w:tc>
          <w:tcPr>
            <w:tcW w:w="1229" w:type="dxa"/>
            <w:tcBorders>
              <w:top w:val="single" w:sz="4" w:space="0" w:color="auto"/>
              <w:left w:val="single" w:sz="4" w:space="0" w:color="auto"/>
              <w:bottom w:val="single" w:sz="4" w:space="0" w:color="auto"/>
              <w:right w:val="single" w:sz="4" w:space="0" w:color="auto"/>
            </w:tcBorders>
            <w:vAlign w:val="center"/>
          </w:tcPr>
          <w:p w14:paraId="22653A24" w14:textId="77777777" w:rsidR="00BE753E" w:rsidRPr="0087683C" w:rsidRDefault="00BE753E" w:rsidP="00BE753E">
            <w:pPr>
              <w:spacing w:after="0" w:line="240" w:lineRule="auto"/>
              <w:rPr>
                <w:rFonts w:ascii="Times New Roman" w:hAnsi="Times New Roman"/>
                <w:bCs/>
              </w:rPr>
            </w:pPr>
          </w:p>
        </w:tc>
        <w:tc>
          <w:tcPr>
            <w:tcW w:w="1533" w:type="dxa"/>
            <w:tcBorders>
              <w:top w:val="single" w:sz="4" w:space="0" w:color="auto"/>
              <w:left w:val="single" w:sz="4" w:space="0" w:color="auto"/>
              <w:bottom w:val="single" w:sz="4" w:space="0" w:color="auto"/>
              <w:right w:val="single" w:sz="4" w:space="0" w:color="auto"/>
            </w:tcBorders>
          </w:tcPr>
          <w:p w14:paraId="207441DC" w14:textId="77777777" w:rsidR="00BE753E" w:rsidRPr="0087683C" w:rsidRDefault="00BE753E" w:rsidP="00BE753E">
            <w:pPr>
              <w:spacing w:after="0" w:line="240" w:lineRule="auto"/>
              <w:rPr>
                <w:rFonts w:ascii="Times New Roman" w:hAnsi="Times New Roman"/>
                <w:bCs/>
              </w:rPr>
            </w:pPr>
          </w:p>
        </w:tc>
        <w:tc>
          <w:tcPr>
            <w:tcW w:w="1166" w:type="dxa"/>
            <w:tcBorders>
              <w:top w:val="single" w:sz="4" w:space="0" w:color="auto"/>
              <w:left w:val="single" w:sz="4" w:space="0" w:color="auto"/>
              <w:bottom w:val="single" w:sz="4" w:space="0" w:color="auto"/>
              <w:right w:val="single" w:sz="4" w:space="0" w:color="auto"/>
            </w:tcBorders>
          </w:tcPr>
          <w:p w14:paraId="270F530A" w14:textId="77777777" w:rsidR="00BE753E" w:rsidRPr="0087683C" w:rsidRDefault="00BE753E" w:rsidP="00BE753E">
            <w:pPr>
              <w:spacing w:after="0" w:line="240" w:lineRule="auto"/>
              <w:rPr>
                <w:rFonts w:ascii="Times New Roman" w:hAnsi="Times New Roman"/>
                <w:bCs/>
              </w:rPr>
            </w:pPr>
          </w:p>
        </w:tc>
        <w:tc>
          <w:tcPr>
            <w:tcW w:w="1622" w:type="dxa"/>
            <w:tcBorders>
              <w:top w:val="single" w:sz="4" w:space="0" w:color="auto"/>
              <w:left w:val="single" w:sz="4" w:space="0" w:color="auto"/>
              <w:bottom w:val="single" w:sz="4" w:space="0" w:color="auto"/>
              <w:right w:val="single" w:sz="4" w:space="0" w:color="auto"/>
            </w:tcBorders>
            <w:vAlign w:val="center"/>
          </w:tcPr>
          <w:p w14:paraId="11F1705E" w14:textId="77777777" w:rsidR="00BE753E" w:rsidRPr="0087683C" w:rsidRDefault="00BE753E" w:rsidP="00BE753E">
            <w:pPr>
              <w:spacing w:after="0" w:line="240" w:lineRule="auto"/>
              <w:rPr>
                <w:rFonts w:ascii="Times New Roman" w:hAnsi="Times New Roman"/>
                <w:bCs/>
              </w:rPr>
            </w:pPr>
          </w:p>
        </w:tc>
        <w:tc>
          <w:tcPr>
            <w:tcW w:w="1581" w:type="dxa"/>
            <w:tcBorders>
              <w:top w:val="single" w:sz="4" w:space="0" w:color="auto"/>
              <w:left w:val="single" w:sz="4" w:space="0" w:color="auto"/>
              <w:bottom w:val="single" w:sz="4" w:space="0" w:color="auto"/>
              <w:right w:val="single" w:sz="4" w:space="0" w:color="auto"/>
            </w:tcBorders>
            <w:vAlign w:val="center"/>
          </w:tcPr>
          <w:p w14:paraId="76706F6E" w14:textId="77777777" w:rsidR="00BE753E" w:rsidRPr="0087683C" w:rsidRDefault="00BE753E" w:rsidP="00BE753E">
            <w:pPr>
              <w:spacing w:after="0" w:line="240" w:lineRule="auto"/>
              <w:rPr>
                <w:rFonts w:ascii="Times New Roman" w:hAnsi="Times New Roman"/>
                <w:bCs/>
              </w:rPr>
            </w:pPr>
          </w:p>
        </w:tc>
      </w:tr>
    </w:tbl>
    <w:p w14:paraId="26E6EA85" w14:textId="77777777" w:rsidR="00BE753E" w:rsidRPr="0087683C" w:rsidRDefault="00BE753E" w:rsidP="00BE753E">
      <w:pPr>
        <w:spacing w:after="0" w:line="240" w:lineRule="auto"/>
        <w:rPr>
          <w:rFonts w:ascii="Times New Roman" w:hAnsi="Times New Roman"/>
        </w:rPr>
      </w:pPr>
    </w:p>
    <w:p w14:paraId="03BFBFE5"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41</w:t>
      </w:r>
    </w:p>
    <w:p w14:paraId="6E3163EB"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Улично-дорожная сеть </w:t>
      </w:r>
      <w:r w:rsidRPr="0087683C">
        <w:rPr>
          <w:rFonts w:ascii="Times New Roman" w:hAnsi="Times New Roman"/>
          <w:sz w:val="28"/>
          <w:szCs w:val="28"/>
        </w:rPr>
        <w:t>муниципального образования</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1314"/>
        <w:gridCol w:w="1477"/>
        <w:gridCol w:w="1789"/>
        <w:gridCol w:w="1432"/>
      </w:tblGrid>
      <w:tr w:rsidR="0087683C" w:rsidRPr="0087683C" w14:paraId="3C5E9497" w14:textId="77777777" w:rsidTr="00BE753E">
        <w:trPr>
          <w:trHeight w:val="283"/>
          <w:jc w:val="center"/>
        </w:trPr>
        <w:tc>
          <w:tcPr>
            <w:tcW w:w="3330" w:type="dxa"/>
            <w:tcBorders>
              <w:top w:val="single" w:sz="4" w:space="0" w:color="auto"/>
              <w:left w:val="single" w:sz="4" w:space="0" w:color="auto"/>
              <w:bottom w:val="single" w:sz="4" w:space="0" w:color="auto"/>
              <w:right w:val="single" w:sz="4" w:space="0" w:color="auto"/>
            </w:tcBorders>
            <w:vAlign w:val="center"/>
            <w:hideMark/>
          </w:tcPr>
          <w:p w14:paraId="77D32342"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Наименование</w:t>
            </w:r>
          </w:p>
        </w:tc>
        <w:tc>
          <w:tcPr>
            <w:tcW w:w="1314" w:type="dxa"/>
            <w:tcBorders>
              <w:top w:val="single" w:sz="4" w:space="0" w:color="auto"/>
              <w:left w:val="single" w:sz="4" w:space="0" w:color="auto"/>
              <w:bottom w:val="single" w:sz="4" w:space="0" w:color="auto"/>
              <w:right w:val="single" w:sz="4" w:space="0" w:color="auto"/>
            </w:tcBorders>
            <w:vAlign w:val="center"/>
            <w:hideMark/>
          </w:tcPr>
          <w:p w14:paraId="79FC8299"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Типы</w:t>
            </w:r>
          </w:p>
          <w:p w14:paraId="672B2FE0"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покрытия</w:t>
            </w:r>
          </w:p>
        </w:tc>
        <w:tc>
          <w:tcPr>
            <w:tcW w:w="1477" w:type="dxa"/>
            <w:tcBorders>
              <w:top w:val="single" w:sz="4" w:space="0" w:color="auto"/>
              <w:left w:val="single" w:sz="4" w:space="0" w:color="auto"/>
              <w:bottom w:val="single" w:sz="4" w:space="0" w:color="auto"/>
              <w:right w:val="single" w:sz="4" w:space="0" w:color="auto"/>
            </w:tcBorders>
            <w:vAlign w:val="center"/>
            <w:hideMark/>
          </w:tcPr>
          <w:p w14:paraId="7ED88DCC"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Категория</w:t>
            </w:r>
          </w:p>
        </w:tc>
        <w:tc>
          <w:tcPr>
            <w:tcW w:w="1789" w:type="dxa"/>
            <w:tcBorders>
              <w:top w:val="single" w:sz="4" w:space="0" w:color="auto"/>
              <w:left w:val="single" w:sz="4" w:space="0" w:color="auto"/>
              <w:bottom w:val="single" w:sz="4" w:space="0" w:color="auto"/>
              <w:right w:val="single" w:sz="4" w:space="0" w:color="auto"/>
            </w:tcBorders>
            <w:vAlign w:val="center"/>
            <w:hideMark/>
          </w:tcPr>
          <w:p w14:paraId="54C4BAC0"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Протяжённость общая, км</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A3D4A78"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Ширина полотна, м</w:t>
            </w:r>
          </w:p>
        </w:tc>
      </w:tr>
      <w:tr w:rsidR="0087683C" w:rsidRPr="0087683C" w14:paraId="36171A44" w14:textId="77777777" w:rsidTr="00BE753E">
        <w:trPr>
          <w:trHeight w:val="283"/>
          <w:jc w:val="center"/>
        </w:trPr>
        <w:tc>
          <w:tcPr>
            <w:tcW w:w="3330" w:type="dxa"/>
            <w:tcBorders>
              <w:top w:val="single" w:sz="4" w:space="0" w:color="auto"/>
              <w:left w:val="single" w:sz="4" w:space="0" w:color="auto"/>
              <w:bottom w:val="single" w:sz="4" w:space="0" w:color="auto"/>
              <w:right w:val="single" w:sz="4" w:space="0" w:color="auto"/>
            </w:tcBorders>
            <w:hideMark/>
          </w:tcPr>
          <w:p w14:paraId="13774B23" w14:textId="77777777" w:rsidR="00BE753E" w:rsidRPr="0087683C" w:rsidRDefault="00BE753E" w:rsidP="00BE753E">
            <w:pPr>
              <w:spacing w:after="0" w:line="240" w:lineRule="auto"/>
              <w:rPr>
                <w:rFonts w:ascii="Times New Roman" w:hAnsi="Times New Roman"/>
                <w:bCs/>
              </w:rPr>
            </w:pPr>
            <w:r w:rsidRPr="0087683C">
              <w:rPr>
                <w:rFonts w:ascii="Times New Roman" w:hAnsi="Times New Roman"/>
                <w:bCs/>
              </w:rPr>
              <w:lastRenderedPageBreak/>
              <w:t>с Камень-Рыболов</w:t>
            </w:r>
          </w:p>
        </w:tc>
        <w:tc>
          <w:tcPr>
            <w:tcW w:w="1314" w:type="dxa"/>
            <w:tcBorders>
              <w:top w:val="single" w:sz="4" w:space="0" w:color="auto"/>
              <w:left w:val="single" w:sz="4" w:space="0" w:color="auto"/>
              <w:bottom w:val="single" w:sz="4" w:space="0" w:color="auto"/>
              <w:right w:val="single" w:sz="4" w:space="0" w:color="auto"/>
            </w:tcBorders>
            <w:vAlign w:val="center"/>
          </w:tcPr>
          <w:p w14:paraId="628A2EDE" w14:textId="77777777" w:rsidR="00BE753E" w:rsidRPr="0087683C" w:rsidRDefault="00BE753E" w:rsidP="00BE753E">
            <w:pPr>
              <w:spacing w:after="0" w:line="240" w:lineRule="auto"/>
              <w:rPr>
                <w:rFonts w:ascii="Times New Roman" w:hAnsi="Times New Roman"/>
              </w:rPr>
            </w:pPr>
          </w:p>
        </w:tc>
        <w:tc>
          <w:tcPr>
            <w:tcW w:w="1477" w:type="dxa"/>
            <w:tcBorders>
              <w:top w:val="single" w:sz="4" w:space="0" w:color="auto"/>
              <w:left w:val="single" w:sz="4" w:space="0" w:color="auto"/>
              <w:bottom w:val="single" w:sz="4" w:space="0" w:color="auto"/>
              <w:right w:val="single" w:sz="4" w:space="0" w:color="auto"/>
            </w:tcBorders>
            <w:vAlign w:val="center"/>
          </w:tcPr>
          <w:p w14:paraId="6A34DA7B" w14:textId="77777777" w:rsidR="00BE753E" w:rsidRPr="0087683C" w:rsidRDefault="00BE753E" w:rsidP="00BE753E">
            <w:pPr>
              <w:spacing w:after="0" w:line="240" w:lineRule="auto"/>
              <w:rPr>
                <w:rFonts w:ascii="Times New Roman" w:hAnsi="Times New Roman"/>
              </w:rPr>
            </w:pPr>
          </w:p>
        </w:tc>
        <w:tc>
          <w:tcPr>
            <w:tcW w:w="1789" w:type="dxa"/>
            <w:tcBorders>
              <w:top w:val="single" w:sz="4" w:space="0" w:color="auto"/>
              <w:left w:val="single" w:sz="4" w:space="0" w:color="auto"/>
              <w:bottom w:val="single" w:sz="4" w:space="0" w:color="auto"/>
              <w:right w:val="single" w:sz="4" w:space="0" w:color="auto"/>
            </w:tcBorders>
            <w:vAlign w:val="center"/>
          </w:tcPr>
          <w:p w14:paraId="08AE86BD" w14:textId="77777777" w:rsidR="00BE753E" w:rsidRPr="0087683C" w:rsidRDefault="00BE753E" w:rsidP="00BE753E">
            <w:pPr>
              <w:spacing w:after="0" w:line="240" w:lineRule="auto"/>
              <w:rPr>
                <w:rFonts w:ascii="Times New Roman" w:hAnsi="Times New Roman"/>
              </w:rPr>
            </w:pPr>
          </w:p>
        </w:tc>
        <w:tc>
          <w:tcPr>
            <w:tcW w:w="1432" w:type="dxa"/>
            <w:tcBorders>
              <w:top w:val="single" w:sz="4" w:space="0" w:color="auto"/>
              <w:left w:val="single" w:sz="4" w:space="0" w:color="auto"/>
              <w:bottom w:val="single" w:sz="4" w:space="0" w:color="auto"/>
              <w:right w:val="single" w:sz="4" w:space="0" w:color="auto"/>
            </w:tcBorders>
            <w:vAlign w:val="center"/>
          </w:tcPr>
          <w:p w14:paraId="2A73C346" w14:textId="77777777" w:rsidR="00BE753E" w:rsidRPr="0087683C" w:rsidRDefault="00BE753E" w:rsidP="00BE753E">
            <w:pPr>
              <w:spacing w:after="0" w:line="240" w:lineRule="auto"/>
              <w:rPr>
                <w:rFonts w:ascii="Times New Roman" w:hAnsi="Times New Roman"/>
              </w:rPr>
            </w:pPr>
          </w:p>
        </w:tc>
      </w:tr>
      <w:tr w:rsidR="0087683C" w:rsidRPr="0087683C" w14:paraId="70E333BE" w14:textId="77777777" w:rsidTr="00BE753E">
        <w:trPr>
          <w:trHeight w:val="283"/>
          <w:jc w:val="center"/>
        </w:trPr>
        <w:tc>
          <w:tcPr>
            <w:tcW w:w="3330" w:type="dxa"/>
            <w:tcBorders>
              <w:top w:val="single" w:sz="4" w:space="0" w:color="auto"/>
              <w:left w:val="single" w:sz="4" w:space="0" w:color="auto"/>
              <w:bottom w:val="single" w:sz="4" w:space="0" w:color="auto"/>
              <w:right w:val="single" w:sz="4" w:space="0" w:color="auto"/>
            </w:tcBorders>
            <w:vAlign w:val="center"/>
            <w:hideMark/>
          </w:tcPr>
          <w:p w14:paraId="2F576145"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ул. …</w:t>
            </w:r>
          </w:p>
        </w:tc>
        <w:tc>
          <w:tcPr>
            <w:tcW w:w="1314" w:type="dxa"/>
            <w:tcBorders>
              <w:top w:val="single" w:sz="4" w:space="0" w:color="auto"/>
              <w:left w:val="single" w:sz="4" w:space="0" w:color="auto"/>
              <w:bottom w:val="single" w:sz="4" w:space="0" w:color="auto"/>
              <w:right w:val="single" w:sz="4" w:space="0" w:color="auto"/>
            </w:tcBorders>
            <w:vAlign w:val="center"/>
          </w:tcPr>
          <w:p w14:paraId="463B613E" w14:textId="77777777" w:rsidR="00BE753E" w:rsidRPr="0087683C" w:rsidRDefault="00BE753E" w:rsidP="00BE753E">
            <w:pPr>
              <w:spacing w:after="0" w:line="240" w:lineRule="auto"/>
              <w:rPr>
                <w:rFonts w:ascii="Times New Roman" w:hAnsi="Times New Roman"/>
              </w:rPr>
            </w:pPr>
          </w:p>
        </w:tc>
        <w:tc>
          <w:tcPr>
            <w:tcW w:w="1477" w:type="dxa"/>
            <w:tcBorders>
              <w:top w:val="single" w:sz="4" w:space="0" w:color="auto"/>
              <w:left w:val="single" w:sz="4" w:space="0" w:color="auto"/>
              <w:bottom w:val="single" w:sz="4" w:space="0" w:color="auto"/>
              <w:right w:val="single" w:sz="4" w:space="0" w:color="auto"/>
            </w:tcBorders>
            <w:vAlign w:val="center"/>
          </w:tcPr>
          <w:p w14:paraId="6F0E64CE" w14:textId="77777777" w:rsidR="00BE753E" w:rsidRPr="0087683C" w:rsidRDefault="00BE753E" w:rsidP="00BE753E">
            <w:pPr>
              <w:spacing w:after="0" w:line="240" w:lineRule="auto"/>
              <w:rPr>
                <w:rFonts w:ascii="Times New Roman" w:hAnsi="Times New Roman"/>
              </w:rPr>
            </w:pPr>
          </w:p>
        </w:tc>
        <w:tc>
          <w:tcPr>
            <w:tcW w:w="1789" w:type="dxa"/>
            <w:tcBorders>
              <w:top w:val="single" w:sz="4" w:space="0" w:color="auto"/>
              <w:left w:val="single" w:sz="4" w:space="0" w:color="auto"/>
              <w:bottom w:val="single" w:sz="4" w:space="0" w:color="auto"/>
              <w:right w:val="single" w:sz="4" w:space="0" w:color="auto"/>
            </w:tcBorders>
            <w:vAlign w:val="center"/>
          </w:tcPr>
          <w:p w14:paraId="163E3883" w14:textId="77777777" w:rsidR="00BE753E" w:rsidRPr="0087683C" w:rsidRDefault="00BE753E" w:rsidP="00BE753E">
            <w:pPr>
              <w:spacing w:after="0" w:line="240" w:lineRule="auto"/>
              <w:rPr>
                <w:rFonts w:ascii="Times New Roman" w:hAnsi="Times New Roman"/>
              </w:rPr>
            </w:pPr>
          </w:p>
        </w:tc>
        <w:tc>
          <w:tcPr>
            <w:tcW w:w="1432" w:type="dxa"/>
            <w:tcBorders>
              <w:top w:val="single" w:sz="4" w:space="0" w:color="auto"/>
              <w:left w:val="single" w:sz="4" w:space="0" w:color="auto"/>
              <w:bottom w:val="single" w:sz="4" w:space="0" w:color="auto"/>
              <w:right w:val="single" w:sz="4" w:space="0" w:color="auto"/>
            </w:tcBorders>
            <w:vAlign w:val="center"/>
          </w:tcPr>
          <w:p w14:paraId="6C0AAEDD" w14:textId="77777777" w:rsidR="00BE753E" w:rsidRPr="0087683C" w:rsidRDefault="00BE753E" w:rsidP="00BE753E">
            <w:pPr>
              <w:spacing w:after="0" w:line="240" w:lineRule="auto"/>
              <w:rPr>
                <w:rFonts w:ascii="Times New Roman" w:hAnsi="Times New Roman"/>
              </w:rPr>
            </w:pPr>
          </w:p>
        </w:tc>
      </w:tr>
      <w:tr w:rsidR="0087683C" w:rsidRPr="0087683C" w14:paraId="649E3223" w14:textId="77777777" w:rsidTr="00BE753E">
        <w:trPr>
          <w:trHeight w:val="283"/>
          <w:jc w:val="center"/>
        </w:trPr>
        <w:tc>
          <w:tcPr>
            <w:tcW w:w="3330" w:type="dxa"/>
            <w:tcBorders>
              <w:top w:val="single" w:sz="4" w:space="0" w:color="auto"/>
              <w:left w:val="single" w:sz="4" w:space="0" w:color="auto"/>
              <w:bottom w:val="single" w:sz="4" w:space="0" w:color="auto"/>
              <w:right w:val="single" w:sz="4" w:space="0" w:color="auto"/>
            </w:tcBorders>
            <w:vAlign w:val="center"/>
            <w:hideMark/>
          </w:tcPr>
          <w:p w14:paraId="5744E9BF"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ул. …</w:t>
            </w:r>
          </w:p>
        </w:tc>
        <w:tc>
          <w:tcPr>
            <w:tcW w:w="1314" w:type="dxa"/>
            <w:tcBorders>
              <w:top w:val="single" w:sz="4" w:space="0" w:color="auto"/>
              <w:left w:val="single" w:sz="4" w:space="0" w:color="auto"/>
              <w:bottom w:val="single" w:sz="4" w:space="0" w:color="auto"/>
              <w:right w:val="single" w:sz="4" w:space="0" w:color="auto"/>
            </w:tcBorders>
            <w:vAlign w:val="center"/>
          </w:tcPr>
          <w:p w14:paraId="09C8299E" w14:textId="77777777" w:rsidR="00BE753E" w:rsidRPr="0087683C" w:rsidRDefault="00BE753E" w:rsidP="00BE753E">
            <w:pPr>
              <w:spacing w:after="0" w:line="240" w:lineRule="auto"/>
              <w:rPr>
                <w:rFonts w:ascii="Times New Roman" w:hAnsi="Times New Roman"/>
              </w:rPr>
            </w:pPr>
          </w:p>
        </w:tc>
        <w:tc>
          <w:tcPr>
            <w:tcW w:w="1477" w:type="dxa"/>
            <w:tcBorders>
              <w:top w:val="single" w:sz="4" w:space="0" w:color="auto"/>
              <w:left w:val="single" w:sz="4" w:space="0" w:color="auto"/>
              <w:bottom w:val="single" w:sz="4" w:space="0" w:color="auto"/>
              <w:right w:val="single" w:sz="4" w:space="0" w:color="auto"/>
            </w:tcBorders>
            <w:vAlign w:val="center"/>
          </w:tcPr>
          <w:p w14:paraId="5EF15515" w14:textId="77777777" w:rsidR="00BE753E" w:rsidRPr="0087683C" w:rsidRDefault="00BE753E" w:rsidP="00BE753E">
            <w:pPr>
              <w:spacing w:after="0" w:line="240" w:lineRule="auto"/>
              <w:rPr>
                <w:rFonts w:ascii="Times New Roman" w:hAnsi="Times New Roman"/>
              </w:rPr>
            </w:pPr>
          </w:p>
        </w:tc>
        <w:tc>
          <w:tcPr>
            <w:tcW w:w="1789" w:type="dxa"/>
            <w:tcBorders>
              <w:top w:val="single" w:sz="4" w:space="0" w:color="auto"/>
              <w:left w:val="single" w:sz="4" w:space="0" w:color="auto"/>
              <w:bottom w:val="single" w:sz="4" w:space="0" w:color="auto"/>
              <w:right w:val="single" w:sz="4" w:space="0" w:color="auto"/>
            </w:tcBorders>
            <w:vAlign w:val="center"/>
          </w:tcPr>
          <w:p w14:paraId="6B59F9CB" w14:textId="77777777" w:rsidR="00BE753E" w:rsidRPr="0087683C" w:rsidRDefault="00BE753E" w:rsidP="00BE753E">
            <w:pPr>
              <w:spacing w:after="0" w:line="240" w:lineRule="auto"/>
              <w:rPr>
                <w:rFonts w:ascii="Times New Roman" w:hAnsi="Times New Roman"/>
              </w:rPr>
            </w:pPr>
          </w:p>
        </w:tc>
        <w:tc>
          <w:tcPr>
            <w:tcW w:w="1432" w:type="dxa"/>
            <w:tcBorders>
              <w:top w:val="single" w:sz="4" w:space="0" w:color="auto"/>
              <w:left w:val="single" w:sz="4" w:space="0" w:color="auto"/>
              <w:bottom w:val="single" w:sz="4" w:space="0" w:color="auto"/>
              <w:right w:val="single" w:sz="4" w:space="0" w:color="auto"/>
            </w:tcBorders>
            <w:vAlign w:val="center"/>
          </w:tcPr>
          <w:p w14:paraId="75D0C18D" w14:textId="77777777" w:rsidR="00BE753E" w:rsidRPr="0087683C" w:rsidRDefault="00BE753E" w:rsidP="00BE753E">
            <w:pPr>
              <w:spacing w:after="0" w:line="240" w:lineRule="auto"/>
              <w:rPr>
                <w:rFonts w:ascii="Times New Roman" w:hAnsi="Times New Roman"/>
              </w:rPr>
            </w:pPr>
          </w:p>
        </w:tc>
      </w:tr>
      <w:tr w:rsidR="0087683C" w:rsidRPr="0087683C" w14:paraId="4BBBDA8A" w14:textId="77777777" w:rsidTr="00BE753E">
        <w:trPr>
          <w:trHeight w:val="283"/>
          <w:jc w:val="center"/>
        </w:trPr>
        <w:tc>
          <w:tcPr>
            <w:tcW w:w="3330" w:type="dxa"/>
            <w:tcBorders>
              <w:top w:val="single" w:sz="4" w:space="0" w:color="auto"/>
              <w:left w:val="single" w:sz="4" w:space="0" w:color="auto"/>
              <w:bottom w:val="single" w:sz="4" w:space="0" w:color="auto"/>
              <w:right w:val="single" w:sz="4" w:space="0" w:color="auto"/>
            </w:tcBorders>
            <w:vAlign w:val="center"/>
            <w:hideMark/>
          </w:tcPr>
          <w:p w14:paraId="23F6428E" w14:textId="77777777" w:rsidR="00BE753E" w:rsidRPr="0087683C" w:rsidRDefault="00BE753E" w:rsidP="00BE753E">
            <w:pPr>
              <w:spacing w:after="0" w:line="240" w:lineRule="auto"/>
              <w:rPr>
                <w:rFonts w:ascii="Times New Roman" w:hAnsi="Times New Roman"/>
              </w:rPr>
            </w:pPr>
            <w:r w:rsidRPr="0087683C">
              <w:rPr>
                <w:rFonts w:ascii="Times New Roman" w:hAnsi="Times New Roman"/>
                <w:bCs/>
              </w:rPr>
              <w:t>с Алексеевка</w:t>
            </w:r>
          </w:p>
        </w:tc>
        <w:tc>
          <w:tcPr>
            <w:tcW w:w="1314" w:type="dxa"/>
            <w:tcBorders>
              <w:top w:val="single" w:sz="4" w:space="0" w:color="auto"/>
              <w:left w:val="single" w:sz="4" w:space="0" w:color="auto"/>
              <w:bottom w:val="single" w:sz="4" w:space="0" w:color="auto"/>
              <w:right w:val="single" w:sz="4" w:space="0" w:color="auto"/>
            </w:tcBorders>
            <w:vAlign w:val="center"/>
          </w:tcPr>
          <w:p w14:paraId="39641342" w14:textId="77777777" w:rsidR="00BE753E" w:rsidRPr="0087683C" w:rsidRDefault="00BE753E" w:rsidP="00BE753E">
            <w:pPr>
              <w:spacing w:after="0" w:line="240" w:lineRule="auto"/>
              <w:rPr>
                <w:rFonts w:ascii="Times New Roman" w:hAnsi="Times New Roman"/>
              </w:rPr>
            </w:pPr>
          </w:p>
        </w:tc>
        <w:tc>
          <w:tcPr>
            <w:tcW w:w="1477" w:type="dxa"/>
            <w:tcBorders>
              <w:top w:val="single" w:sz="4" w:space="0" w:color="auto"/>
              <w:left w:val="single" w:sz="4" w:space="0" w:color="auto"/>
              <w:bottom w:val="single" w:sz="4" w:space="0" w:color="auto"/>
              <w:right w:val="single" w:sz="4" w:space="0" w:color="auto"/>
            </w:tcBorders>
            <w:vAlign w:val="center"/>
          </w:tcPr>
          <w:p w14:paraId="4F43A45E" w14:textId="77777777" w:rsidR="00BE753E" w:rsidRPr="0087683C" w:rsidRDefault="00BE753E" w:rsidP="00BE753E">
            <w:pPr>
              <w:spacing w:after="0" w:line="240" w:lineRule="auto"/>
              <w:rPr>
                <w:rFonts w:ascii="Times New Roman" w:hAnsi="Times New Roman"/>
              </w:rPr>
            </w:pPr>
          </w:p>
        </w:tc>
        <w:tc>
          <w:tcPr>
            <w:tcW w:w="1789" w:type="dxa"/>
            <w:tcBorders>
              <w:top w:val="single" w:sz="4" w:space="0" w:color="auto"/>
              <w:left w:val="single" w:sz="4" w:space="0" w:color="auto"/>
              <w:bottom w:val="single" w:sz="4" w:space="0" w:color="auto"/>
              <w:right w:val="single" w:sz="4" w:space="0" w:color="auto"/>
            </w:tcBorders>
            <w:vAlign w:val="center"/>
          </w:tcPr>
          <w:p w14:paraId="7105785F" w14:textId="77777777" w:rsidR="00BE753E" w:rsidRPr="0087683C" w:rsidRDefault="00BE753E" w:rsidP="00BE753E">
            <w:pPr>
              <w:spacing w:after="0" w:line="240" w:lineRule="auto"/>
              <w:rPr>
                <w:rFonts w:ascii="Times New Roman" w:hAnsi="Times New Roman"/>
              </w:rPr>
            </w:pPr>
          </w:p>
        </w:tc>
        <w:tc>
          <w:tcPr>
            <w:tcW w:w="1432" w:type="dxa"/>
            <w:tcBorders>
              <w:top w:val="single" w:sz="4" w:space="0" w:color="auto"/>
              <w:left w:val="single" w:sz="4" w:space="0" w:color="auto"/>
              <w:bottom w:val="single" w:sz="4" w:space="0" w:color="auto"/>
              <w:right w:val="single" w:sz="4" w:space="0" w:color="auto"/>
            </w:tcBorders>
            <w:vAlign w:val="center"/>
          </w:tcPr>
          <w:p w14:paraId="79E7C6A0" w14:textId="77777777" w:rsidR="00BE753E" w:rsidRPr="0087683C" w:rsidRDefault="00BE753E" w:rsidP="00BE753E">
            <w:pPr>
              <w:spacing w:after="0" w:line="240" w:lineRule="auto"/>
              <w:rPr>
                <w:rFonts w:ascii="Times New Roman" w:hAnsi="Times New Roman"/>
              </w:rPr>
            </w:pPr>
          </w:p>
        </w:tc>
      </w:tr>
      <w:tr w:rsidR="0087683C" w:rsidRPr="0087683C" w14:paraId="1B266836" w14:textId="77777777" w:rsidTr="00BE753E">
        <w:trPr>
          <w:trHeight w:val="283"/>
          <w:jc w:val="center"/>
        </w:trPr>
        <w:tc>
          <w:tcPr>
            <w:tcW w:w="3330" w:type="dxa"/>
            <w:tcBorders>
              <w:top w:val="single" w:sz="4" w:space="0" w:color="auto"/>
              <w:left w:val="single" w:sz="4" w:space="0" w:color="auto"/>
              <w:bottom w:val="single" w:sz="4" w:space="0" w:color="auto"/>
              <w:right w:val="single" w:sz="4" w:space="0" w:color="auto"/>
            </w:tcBorders>
            <w:vAlign w:val="center"/>
            <w:hideMark/>
          </w:tcPr>
          <w:p w14:paraId="00BBC810"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ул. …</w:t>
            </w:r>
          </w:p>
        </w:tc>
        <w:tc>
          <w:tcPr>
            <w:tcW w:w="1314" w:type="dxa"/>
            <w:tcBorders>
              <w:top w:val="single" w:sz="4" w:space="0" w:color="auto"/>
              <w:left w:val="single" w:sz="4" w:space="0" w:color="auto"/>
              <w:bottom w:val="single" w:sz="4" w:space="0" w:color="auto"/>
              <w:right w:val="single" w:sz="4" w:space="0" w:color="auto"/>
            </w:tcBorders>
            <w:vAlign w:val="center"/>
          </w:tcPr>
          <w:p w14:paraId="3EF6BED1" w14:textId="77777777" w:rsidR="00BE753E" w:rsidRPr="0087683C" w:rsidRDefault="00BE753E" w:rsidP="00BE753E">
            <w:pPr>
              <w:spacing w:after="0" w:line="240" w:lineRule="auto"/>
              <w:rPr>
                <w:rFonts w:ascii="Times New Roman" w:hAnsi="Times New Roman"/>
              </w:rPr>
            </w:pPr>
          </w:p>
        </w:tc>
        <w:tc>
          <w:tcPr>
            <w:tcW w:w="1477" w:type="dxa"/>
            <w:tcBorders>
              <w:top w:val="single" w:sz="4" w:space="0" w:color="auto"/>
              <w:left w:val="single" w:sz="4" w:space="0" w:color="auto"/>
              <w:bottom w:val="single" w:sz="4" w:space="0" w:color="auto"/>
              <w:right w:val="single" w:sz="4" w:space="0" w:color="auto"/>
            </w:tcBorders>
            <w:vAlign w:val="center"/>
          </w:tcPr>
          <w:p w14:paraId="1B0329D3" w14:textId="77777777" w:rsidR="00BE753E" w:rsidRPr="0087683C" w:rsidRDefault="00BE753E" w:rsidP="00BE753E">
            <w:pPr>
              <w:spacing w:after="0" w:line="240" w:lineRule="auto"/>
              <w:rPr>
                <w:rFonts w:ascii="Times New Roman" w:hAnsi="Times New Roman"/>
              </w:rPr>
            </w:pPr>
          </w:p>
        </w:tc>
        <w:tc>
          <w:tcPr>
            <w:tcW w:w="1789" w:type="dxa"/>
            <w:tcBorders>
              <w:top w:val="single" w:sz="4" w:space="0" w:color="auto"/>
              <w:left w:val="single" w:sz="4" w:space="0" w:color="auto"/>
              <w:bottom w:val="single" w:sz="4" w:space="0" w:color="auto"/>
              <w:right w:val="single" w:sz="4" w:space="0" w:color="auto"/>
            </w:tcBorders>
            <w:vAlign w:val="center"/>
          </w:tcPr>
          <w:p w14:paraId="6368570C" w14:textId="77777777" w:rsidR="00BE753E" w:rsidRPr="0087683C" w:rsidRDefault="00BE753E" w:rsidP="00BE753E">
            <w:pPr>
              <w:spacing w:after="0" w:line="240" w:lineRule="auto"/>
              <w:rPr>
                <w:rFonts w:ascii="Times New Roman" w:hAnsi="Times New Roman"/>
              </w:rPr>
            </w:pPr>
          </w:p>
        </w:tc>
        <w:tc>
          <w:tcPr>
            <w:tcW w:w="1432" w:type="dxa"/>
            <w:tcBorders>
              <w:top w:val="single" w:sz="4" w:space="0" w:color="auto"/>
              <w:left w:val="single" w:sz="4" w:space="0" w:color="auto"/>
              <w:bottom w:val="single" w:sz="4" w:space="0" w:color="auto"/>
              <w:right w:val="single" w:sz="4" w:space="0" w:color="auto"/>
            </w:tcBorders>
            <w:vAlign w:val="center"/>
          </w:tcPr>
          <w:p w14:paraId="34E04791" w14:textId="77777777" w:rsidR="00BE753E" w:rsidRPr="0087683C" w:rsidRDefault="00BE753E" w:rsidP="00BE753E">
            <w:pPr>
              <w:spacing w:after="0" w:line="240" w:lineRule="auto"/>
              <w:rPr>
                <w:rFonts w:ascii="Times New Roman" w:hAnsi="Times New Roman"/>
              </w:rPr>
            </w:pPr>
          </w:p>
        </w:tc>
      </w:tr>
      <w:tr w:rsidR="0087683C" w:rsidRPr="0087683C" w14:paraId="1528AE0E" w14:textId="77777777" w:rsidTr="00BE753E">
        <w:trPr>
          <w:trHeight w:val="283"/>
          <w:jc w:val="center"/>
        </w:trPr>
        <w:tc>
          <w:tcPr>
            <w:tcW w:w="3330" w:type="dxa"/>
            <w:tcBorders>
              <w:top w:val="single" w:sz="4" w:space="0" w:color="auto"/>
              <w:left w:val="single" w:sz="4" w:space="0" w:color="auto"/>
              <w:bottom w:val="single" w:sz="4" w:space="0" w:color="auto"/>
              <w:right w:val="single" w:sz="4" w:space="0" w:color="auto"/>
            </w:tcBorders>
            <w:vAlign w:val="center"/>
            <w:hideMark/>
          </w:tcPr>
          <w:p w14:paraId="2B788DA0"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ул. …</w:t>
            </w:r>
          </w:p>
        </w:tc>
        <w:tc>
          <w:tcPr>
            <w:tcW w:w="1314" w:type="dxa"/>
            <w:tcBorders>
              <w:top w:val="single" w:sz="4" w:space="0" w:color="auto"/>
              <w:left w:val="single" w:sz="4" w:space="0" w:color="auto"/>
              <w:bottom w:val="single" w:sz="4" w:space="0" w:color="auto"/>
              <w:right w:val="single" w:sz="4" w:space="0" w:color="auto"/>
            </w:tcBorders>
            <w:vAlign w:val="center"/>
          </w:tcPr>
          <w:p w14:paraId="4ADDFAD5" w14:textId="77777777" w:rsidR="00BE753E" w:rsidRPr="0087683C" w:rsidRDefault="00BE753E" w:rsidP="00BE753E">
            <w:pPr>
              <w:spacing w:after="0" w:line="240" w:lineRule="auto"/>
              <w:rPr>
                <w:rFonts w:ascii="Times New Roman" w:hAnsi="Times New Roman"/>
              </w:rPr>
            </w:pPr>
          </w:p>
        </w:tc>
        <w:tc>
          <w:tcPr>
            <w:tcW w:w="1477" w:type="dxa"/>
            <w:tcBorders>
              <w:top w:val="single" w:sz="4" w:space="0" w:color="auto"/>
              <w:left w:val="single" w:sz="4" w:space="0" w:color="auto"/>
              <w:bottom w:val="single" w:sz="4" w:space="0" w:color="auto"/>
              <w:right w:val="single" w:sz="4" w:space="0" w:color="auto"/>
            </w:tcBorders>
            <w:vAlign w:val="center"/>
          </w:tcPr>
          <w:p w14:paraId="40EC90B3" w14:textId="77777777" w:rsidR="00BE753E" w:rsidRPr="0087683C" w:rsidRDefault="00BE753E" w:rsidP="00BE753E">
            <w:pPr>
              <w:spacing w:after="0" w:line="240" w:lineRule="auto"/>
              <w:rPr>
                <w:rFonts w:ascii="Times New Roman" w:hAnsi="Times New Roman"/>
              </w:rPr>
            </w:pPr>
          </w:p>
        </w:tc>
        <w:tc>
          <w:tcPr>
            <w:tcW w:w="1789" w:type="dxa"/>
            <w:tcBorders>
              <w:top w:val="single" w:sz="4" w:space="0" w:color="auto"/>
              <w:left w:val="single" w:sz="4" w:space="0" w:color="auto"/>
              <w:bottom w:val="single" w:sz="4" w:space="0" w:color="auto"/>
              <w:right w:val="single" w:sz="4" w:space="0" w:color="auto"/>
            </w:tcBorders>
            <w:vAlign w:val="center"/>
          </w:tcPr>
          <w:p w14:paraId="4E77FC44" w14:textId="77777777" w:rsidR="00BE753E" w:rsidRPr="0087683C" w:rsidRDefault="00BE753E" w:rsidP="00BE753E">
            <w:pPr>
              <w:spacing w:after="0" w:line="240" w:lineRule="auto"/>
              <w:rPr>
                <w:rFonts w:ascii="Times New Roman" w:hAnsi="Times New Roman"/>
              </w:rPr>
            </w:pPr>
          </w:p>
        </w:tc>
        <w:tc>
          <w:tcPr>
            <w:tcW w:w="1432" w:type="dxa"/>
            <w:tcBorders>
              <w:top w:val="single" w:sz="4" w:space="0" w:color="auto"/>
              <w:left w:val="single" w:sz="4" w:space="0" w:color="auto"/>
              <w:bottom w:val="single" w:sz="4" w:space="0" w:color="auto"/>
              <w:right w:val="single" w:sz="4" w:space="0" w:color="auto"/>
            </w:tcBorders>
            <w:vAlign w:val="center"/>
          </w:tcPr>
          <w:p w14:paraId="6C15A35A" w14:textId="77777777" w:rsidR="00BE753E" w:rsidRPr="0087683C" w:rsidRDefault="00BE753E" w:rsidP="00BE753E">
            <w:pPr>
              <w:spacing w:after="0" w:line="240" w:lineRule="auto"/>
              <w:rPr>
                <w:rFonts w:ascii="Times New Roman" w:hAnsi="Times New Roman"/>
              </w:rPr>
            </w:pPr>
          </w:p>
        </w:tc>
      </w:tr>
      <w:tr w:rsidR="00BE753E" w:rsidRPr="0087683C" w14:paraId="55893090" w14:textId="77777777" w:rsidTr="00BE753E">
        <w:trPr>
          <w:trHeight w:val="283"/>
          <w:jc w:val="center"/>
        </w:trPr>
        <w:tc>
          <w:tcPr>
            <w:tcW w:w="3330" w:type="dxa"/>
            <w:tcBorders>
              <w:top w:val="single" w:sz="4" w:space="0" w:color="auto"/>
              <w:left w:val="single" w:sz="4" w:space="0" w:color="auto"/>
              <w:bottom w:val="single" w:sz="4" w:space="0" w:color="auto"/>
              <w:right w:val="single" w:sz="4" w:space="0" w:color="auto"/>
            </w:tcBorders>
            <w:vAlign w:val="center"/>
            <w:hideMark/>
          </w:tcPr>
          <w:p w14:paraId="54AA1A63" w14:textId="77777777" w:rsidR="00BE753E" w:rsidRPr="0087683C" w:rsidRDefault="00BE753E" w:rsidP="00BE753E">
            <w:pPr>
              <w:spacing w:after="0" w:line="240" w:lineRule="auto"/>
              <w:rPr>
                <w:rFonts w:ascii="Times New Roman" w:hAnsi="Times New Roman"/>
              </w:rPr>
            </w:pPr>
          </w:p>
        </w:tc>
        <w:tc>
          <w:tcPr>
            <w:tcW w:w="1314" w:type="dxa"/>
            <w:tcBorders>
              <w:top w:val="single" w:sz="4" w:space="0" w:color="auto"/>
              <w:left w:val="single" w:sz="4" w:space="0" w:color="auto"/>
              <w:bottom w:val="single" w:sz="4" w:space="0" w:color="auto"/>
              <w:right w:val="single" w:sz="4" w:space="0" w:color="auto"/>
            </w:tcBorders>
            <w:vAlign w:val="center"/>
          </w:tcPr>
          <w:p w14:paraId="1CC336DC" w14:textId="77777777" w:rsidR="00BE753E" w:rsidRPr="0087683C" w:rsidRDefault="00BE753E" w:rsidP="00BE753E">
            <w:pPr>
              <w:spacing w:after="0" w:line="240" w:lineRule="auto"/>
              <w:rPr>
                <w:rFonts w:ascii="Times New Roman" w:hAnsi="Times New Roman"/>
              </w:rPr>
            </w:pPr>
          </w:p>
        </w:tc>
        <w:tc>
          <w:tcPr>
            <w:tcW w:w="1477" w:type="dxa"/>
            <w:tcBorders>
              <w:top w:val="single" w:sz="4" w:space="0" w:color="auto"/>
              <w:left w:val="single" w:sz="4" w:space="0" w:color="auto"/>
              <w:bottom w:val="single" w:sz="4" w:space="0" w:color="auto"/>
              <w:right w:val="single" w:sz="4" w:space="0" w:color="auto"/>
            </w:tcBorders>
            <w:vAlign w:val="center"/>
          </w:tcPr>
          <w:p w14:paraId="081C692C" w14:textId="77777777" w:rsidR="00BE753E" w:rsidRPr="0087683C" w:rsidRDefault="00BE753E" w:rsidP="00BE753E">
            <w:pPr>
              <w:spacing w:after="0" w:line="240" w:lineRule="auto"/>
              <w:rPr>
                <w:rFonts w:ascii="Times New Roman" w:hAnsi="Times New Roman"/>
              </w:rPr>
            </w:pPr>
          </w:p>
        </w:tc>
        <w:tc>
          <w:tcPr>
            <w:tcW w:w="1789" w:type="dxa"/>
            <w:tcBorders>
              <w:top w:val="single" w:sz="4" w:space="0" w:color="auto"/>
              <w:left w:val="single" w:sz="4" w:space="0" w:color="auto"/>
              <w:bottom w:val="single" w:sz="4" w:space="0" w:color="auto"/>
              <w:right w:val="single" w:sz="4" w:space="0" w:color="auto"/>
            </w:tcBorders>
            <w:vAlign w:val="center"/>
          </w:tcPr>
          <w:p w14:paraId="44FB68E4" w14:textId="77777777" w:rsidR="00BE753E" w:rsidRPr="0087683C" w:rsidRDefault="00BE753E" w:rsidP="00BE753E">
            <w:pPr>
              <w:spacing w:after="0" w:line="240" w:lineRule="auto"/>
              <w:rPr>
                <w:rFonts w:ascii="Times New Roman" w:hAnsi="Times New Roman"/>
              </w:rPr>
            </w:pPr>
          </w:p>
        </w:tc>
        <w:tc>
          <w:tcPr>
            <w:tcW w:w="1432" w:type="dxa"/>
            <w:tcBorders>
              <w:top w:val="single" w:sz="4" w:space="0" w:color="auto"/>
              <w:left w:val="single" w:sz="4" w:space="0" w:color="auto"/>
              <w:bottom w:val="single" w:sz="4" w:space="0" w:color="auto"/>
              <w:right w:val="single" w:sz="4" w:space="0" w:color="auto"/>
            </w:tcBorders>
            <w:vAlign w:val="center"/>
          </w:tcPr>
          <w:p w14:paraId="7BF3DD99" w14:textId="77777777" w:rsidR="00BE753E" w:rsidRPr="0087683C" w:rsidRDefault="00BE753E" w:rsidP="00BE753E">
            <w:pPr>
              <w:spacing w:after="0" w:line="240" w:lineRule="auto"/>
              <w:rPr>
                <w:rFonts w:ascii="Times New Roman" w:hAnsi="Times New Roman"/>
              </w:rPr>
            </w:pPr>
          </w:p>
        </w:tc>
      </w:tr>
    </w:tbl>
    <w:p w14:paraId="0B18F96E" w14:textId="77777777" w:rsidR="00BE753E" w:rsidRPr="0087683C" w:rsidRDefault="00BE753E" w:rsidP="00BE753E">
      <w:pPr>
        <w:spacing w:after="0" w:line="240" w:lineRule="auto"/>
        <w:rPr>
          <w:rFonts w:ascii="Times New Roman" w:hAnsi="Times New Roman"/>
        </w:rPr>
      </w:pPr>
    </w:p>
    <w:p w14:paraId="5825A0C4" w14:textId="77777777" w:rsidR="00BE753E" w:rsidRPr="0087683C" w:rsidRDefault="00BE753E" w:rsidP="00E56DCA">
      <w:pPr>
        <w:spacing w:after="0" w:line="240" w:lineRule="auto"/>
        <w:jc w:val="right"/>
        <w:rPr>
          <w:rFonts w:ascii="Times New Roman" w:hAnsi="Times New Roman"/>
          <w:sz w:val="28"/>
          <w:szCs w:val="28"/>
        </w:rPr>
      </w:pPr>
      <w:r w:rsidRPr="0087683C">
        <w:rPr>
          <w:rFonts w:ascii="Times New Roman" w:hAnsi="Times New Roman"/>
          <w:sz w:val="28"/>
          <w:szCs w:val="28"/>
        </w:rPr>
        <w:t>Таблица 42</w:t>
      </w:r>
    </w:p>
    <w:p w14:paraId="369554B2" w14:textId="77777777" w:rsidR="00BE753E" w:rsidRPr="0087683C" w:rsidRDefault="00BE753E" w:rsidP="00E56DCA">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Трубопроводы магистральные </w:t>
      </w:r>
      <w:r w:rsidRPr="0087683C">
        <w:rPr>
          <w:rFonts w:ascii="Times New Roman" w:hAnsi="Times New Roman"/>
          <w:sz w:val="28"/>
          <w:szCs w:val="28"/>
        </w:rPr>
        <w:t>муниципального образования</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1280"/>
        <w:gridCol w:w="2430"/>
        <w:gridCol w:w="2353"/>
      </w:tblGrid>
      <w:tr w:rsidR="0087683C" w:rsidRPr="0087683C" w14:paraId="7C524F9C" w14:textId="77777777" w:rsidTr="00BE753E">
        <w:trPr>
          <w:jc w:val="center"/>
        </w:trPr>
        <w:tc>
          <w:tcPr>
            <w:tcW w:w="2949" w:type="dxa"/>
            <w:tcBorders>
              <w:top w:val="single" w:sz="4" w:space="0" w:color="auto"/>
              <w:left w:val="single" w:sz="4" w:space="0" w:color="auto"/>
              <w:bottom w:val="single" w:sz="4" w:space="0" w:color="auto"/>
              <w:right w:val="single" w:sz="4" w:space="0" w:color="auto"/>
            </w:tcBorders>
            <w:vAlign w:val="center"/>
            <w:hideMark/>
          </w:tcPr>
          <w:p w14:paraId="19DF142C"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Участки трубопроводов</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E1597DB"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Диаметр, мм</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D6F650E"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Собственник</w:t>
            </w:r>
          </w:p>
        </w:tc>
        <w:tc>
          <w:tcPr>
            <w:tcW w:w="2353" w:type="dxa"/>
            <w:tcBorders>
              <w:top w:val="single" w:sz="4" w:space="0" w:color="auto"/>
              <w:left w:val="single" w:sz="4" w:space="0" w:color="auto"/>
              <w:bottom w:val="single" w:sz="4" w:space="0" w:color="auto"/>
              <w:right w:val="single" w:sz="4" w:space="0" w:color="auto"/>
            </w:tcBorders>
            <w:vAlign w:val="center"/>
            <w:hideMark/>
          </w:tcPr>
          <w:p w14:paraId="7584A246" w14:textId="77777777" w:rsidR="00BE753E" w:rsidRPr="0087683C" w:rsidRDefault="00BE753E" w:rsidP="00BE753E">
            <w:pPr>
              <w:spacing w:after="0" w:line="240" w:lineRule="auto"/>
              <w:rPr>
                <w:rFonts w:ascii="Times New Roman" w:hAnsi="Times New Roman"/>
              </w:rPr>
            </w:pPr>
            <w:r w:rsidRPr="0087683C">
              <w:rPr>
                <w:rFonts w:ascii="Times New Roman" w:hAnsi="Times New Roman"/>
              </w:rPr>
              <w:t>Участков/ протяжённость, ед./км</w:t>
            </w:r>
          </w:p>
        </w:tc>
      </w:tr>
      <w:tr w:rsidR="00BE753E" w:rsidRPr="0087683C" w14:paraId="4EE2D116" w14:textId="77777777" w:rsidTr="00BE753E">
        <w:trPr>
          <w:jc w:val="center"/>
        </w:trPr>
        <w:tc>
          <w:tcPr>
            <w:tcW w:w="2949" w:type="dxa"/>
            <w:tcBorders>
              <w:top w:val="single" w:sz="4" w:space="0" w:color="auto"/>
              <w:left w:val="single" w:sz="4" w:space="0" w:color="auto"/>
              <w:bottom w:val="single" w:sz="4" w:space="0" w:color="auto"/>
              <w:right w:val="single" w:sz="4" w:space="0" w:color="auto"/>
            </w:tcBorders>
            <w:vAlign w:val="center"/>
          </w:tcPr>
          <w:p w14:paraId="7CC5215C" w14:textId="77777777" w:rsidR="00BE753E" w:rsidRPr="0087683C" w:rsidRDefault="00BE753E" w:rsidP="00BE753E">
            <w:pPr>
              <w:spacing w:after="0" w:line="240" w:lineRule="auto"/>
              <w:rPr>
                <w:rFonts w:ascii="Times New Roman" w:hAnsi="Times New Roman"/>
              </w:rPr>
            </w:pPr>
          </w:p>
        </w:tc>
        <w:tc>
          <w:tcPr>
            <w:tcW w:w="1280" w:type="dxa"/>
            <w:tcBorders>
              <w:top w:val="single" w:sz="4" w:space="0" w:color="auto"/>
              <w:left w:val="single" w:sz="4" w:space="0" w:color="auto"/>
              <w:bottom w:val="single" w:sz="4" w:space="0" w:color="auto"/>
              <w:right w:val="single" w:sz="4" w:space="0" w:color="auto"/>
            </w:tcBorders>
            <w:vAlign w:val="center"/>
          </w:tcPr>
          <w:p w14:paraId="319DB2D8" w14:textId="77777777" w:rsidR="00BE753E" w:rsidRPr="0087683C" w:rsidRDefault="00BE753E" w:rsidP="00BE753E">
            <w:pPr>
              <w:spacing w:after="0" w:line="240" w:lineRule="auto"/>
              <w:rPr>
                <w:rFonts w:ascii="Times New Roman" w:hAnsi="Times New Roman"/>
              </w:rPr>
            </w:pPr>
          </w:p>
        </w:tc>
        <w:tc>
          <w:tcPr>
            <w:tcW w:w="2430" w:type="dxa"/>
            <w:tcBorders>
              <w:top w:val="single" w:sz="4" w:space="0" w:color="auto"/>
              <w:left w:val="single" w:sz="4" w:space="0" w:color="auto"/>
              <w:bottom w:val="single" w:sz="4" w:space="0" w:color="auto"/>
              <w:right w:val="single" w:sz="4" w:space="0" w:color="auto"/>
            </w:tcBorders>
          </w:tcPr>
          <w:p w14:paraId="09E2DC04" w14:textId="77777777" w:rsidR="00BE753E" w:rsidRPr="0087683C" w:rsidRDefault="00BE753E" w:rsidP="00BE753E">
            <w:pPr>
              <w:spacing w:after="0" w:line="240" w:lineRule="auto"/>
              <w:rPr>
                <w:rFonts w:ascii="Times New Roman" w:hAnsi="Times New Roman"/>
              </w:rPr>
            </w:pPr>
          </w:p>
        </w:tc>
        <w:tc>
          <w:tcPr>
            <w:tcW w:w="2353" w:type="dxa"/>
            <w:tcBorders>
              <w:top w:val="single" w:sz="4" w:space="0" w:color="auto"/>
              <w:left w:val="single" w:sz="4" w:space="0" w:color="auto"/>
              <w:bottom w:val="single" w:sz="4" w:space="0" w:color="auto"/>
              <w:right w:val="single" w:sz="4" w:space="0" w:color="auto"/>
            </w:tcBorders>
          </w:tcPr>
          <w:p w14:paraId="5F1F4D3C" w14:textId="77777777" w:rsidR="00BE753E" w:rsidRPr="0087683C" w:rsidRDefault="00BE753E" w:rsidP="00BE753E">
            <w:pPr>
              <w:spacing w:after="0" w:line="240" w:lineRule="auto"/>
              <w:rPr>
                <w:rFonts w:ascii="Times New Roman" w:hAnsi="Times New Roman"/>
              </w:rPr>
            </w:pPr>
          </w:p>
        </w:tc>
      </w:tr>
    </w:tbl>
    <w:p w14:paraId="6E7C0E1C" w14:textId="77777777" w:rsidR="00BE753E" w:rsidRPr="0087683C" w:rsidRDefault="00BE753E" w:rsidP="00BE753E">
      <w:pPr>
        <w:spacing w:after="0" w:line="240" w:lineRule="auto"/>
        <w:rPr>
          <w:rFonts w:ascii="Times New Roman" w:hAnsi="Times New Roman"/>
          <w:i/>
          <w:iCs/>
          <w:u w:val="single"/>
        </w:rPr>
      </w:pPr>
    </w:p>
    <w:p w14:paraId="28362F33" w14:textId="77777777" w:rsidR="00BE753E" w:rsidRPr="0087683C" w:rsidRDefault="00BE753E" w:rsidP="00E56DCA">
      <w:pPr>
        <w:spacing w:after="0" w:line="240" w:lineRule="auto"/>
        <w:ind w:firstLine="709"/>
        <w:jc w:val="both"/>
        <w:rPr>
          <w:rFonts w:ascii="Times New Roman" w:hAnsi="Times New Roman"/>
          <w:i/>
          <w:iCs/>
          <w:sz w:val="28"/>
          <w:szCs w:val="28"/>
          <w:u w:val="single"/>
        </w:rPr>
      </w:pPr>
      <w:r w:rsidRPr="0087683C">
        <w:rPr>
          <w:rFonts w:ascii="Times New Roman" w:hAnsi="Times New Roman"/>
          <w:i/>
          <w:iCs/>
          <w:sz w:val="28"/>
          <w:szCs w:val="28"/>
          <w:u w:val="single"/>
        </w:rPr>
        <w:t>Направление ГО и ЧС</w:t>
      </w:r>
    </w:p>
    <w:p w14:paraId="41BD8813"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В соответствии с требованиями ГОСТ Р. 22.2.10-2016 «Безопасность в чрезвычайных ситуациях. Порядок обоснования и учёта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14:paraId="1F1A24DC"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 xml:space="preserve">С целью выполнения данной работы просим Вас предоставить документы и сведения по прилагаемому ниже перечню: </w:t>
      </w:r>
    </w:p>
    <w:p w14:paraId="4904CB3C"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 xml:space="preserve">Имеющиеся на территории муниципального образования потенциально опасные и вредные объекты: </w:t>
      </w:r>
    </w:p>
    <w:p w14:paraId="57F5A94B"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взрывоопасные;</w:t>
      </w:r>
    </w:p>
    <w:p w14:paraId="066C7CB0"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химические;</w:t>
      </w:r>
    </w:p>
    <w:p w14:paraId="0AF828A2"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 xml:space="preserve">пожароопасные, включая склады ГСМ и АЗС (ГАЗС); </w:t>
      </w:r>
    </w:p>
    <w:p w14:paraId="6D3B8745"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использующие в своём технологическом процессе радиоактивные вещества.</w:t>
      </w:r>
    </w:p>
    <w:p w14:paraId="1FC159A7"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Опасные природные процессы, возможные на территории муниципального образования.</w:t>
      </w:r>
    </w:p>
    <w:p w14:paraId="5799319C"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Возможность возникновения на объектах муниципального образования аварийных ситуаций, исходя из технологии их работы в процессе эксплуатации и технического обслуживания агрегатов и коммуникаций, вывода объекта из эксплуатации.</w:t>
      </w:r>
    </w:p>
    <w:p w14:paraId="2B1114A0" w14:textId="77777777" w:rsidR="00BE753E" w:rsidRPr="0087683C" w:rsidRDefault="00BE753E" w:rsidP="00E56DCA">
      <w:pPr>
        <w:spacing w:after="0" w:line="240" w:lineRule="auto"/>
        <w:ind w:firstLine="709"/>
        <w:jc w:val="both"/>
        <w:rPr>
          <w:rFonts w:ascii="Times New Roman" w:hAnsi="Times New Roman"/>
          <w:sz w:val="28"/>
          <w:szCs w:val="28"/>
          <w:u w:val="single"/>
        </w:rPr>
      </w:pPr>
      <w:r w:rsidRPr="0087683C">
        <w:rPr>
          <w:rFonts w:ascii="Times New Roman" w:hAnsi="Times New Roman"/>
          <w:sz w:val="28"/>
          <w:szCs w:val="28"/>
        </w:rPr>
        <w:t>Группа населенного пункта по ГО, наличие отнесённых к категориям по ГО организаций, расположенных на территории муниципального образования.</w:t>
      </w:r>
    </w:p>
    <w:p w14:paraId="495107A1"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Численность персонала на категорийных объектах.</w:t>
      </w:r>
    </w:p>
    <w:p w14:paraId="449E8C98" w14:textId="77777777" w:rsidR="00BE753E" w:rsidRPr="0087683C" w:rsidRDefault="00BE753E" w:rsidP="00E56DCA">
      <w:pPr>
        <w:spacing w:after="0" w:line="240" w:lineRule="auto"/>
        <w:ind w:firstLine="709"/>
        <w:jc w:val="both"/>
        <w:rPr>
          <w:rFonts w:ascii="Times New Roman" w:hAnsi="Times New Roman"/>
          <w:sz w:val="28"/>
          <w:szCs w:val="28"/>
          <w:u w:val="single"/>
        </w:rPr>
      </w:pPr>
      <w:r w:rsidRPr="0087683C">
        <w:rPr>
          <w:rFonts w:ascii="Times New Roman" w:hAnsi="Times New Roman"/>
          <w:sz w:val="28"/>
          <w:szCs w:val="28"/>
        </w:rPr>
        <w:t>Численность дежурного и линейного персонала, обеспечивающего жизнедеятельность муниципального образования</w:t>
      </w:r>
    </w:p>
    <w:p w14:paraId="11848CA5"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Численность населения, подлежащего эвакуации, рассредоточению.</w:t>
      </w:r>
    </w:p>
    <w:p w14:paraId="25145F39"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Численность населения, прибывающего по эвакомероприятиям из других регионов.</w:t>
      </w:r>
    </w:p>
    <w:p w14:paraId="1995D9E9"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Маршруты эвакуации населения (при наличии).</w:t>
      </w:r>
    </w:p>
    <w:p w14:paraId="24D58F12"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Наличие существующих защитных сооружений гражданской обороны (сооружений двойного назначения) и характер их использования в мирное время, обеспеченность защитными сооружениями различных категорий укрываемых.</w:t>
      </w:r>
    </w:p>
    <w:p w14:paraId="2FDE6DB2"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lastRenderedPageBreak/>
        <w:t xml:space="preserve">Паспорт ГО и ЧС муниципального образования. </w:t>
      </w:r>
    </w:p>
    <w:p w14:paraId="03231C6F"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Реестр (перечень) источников противопожарного водоснабжения (гидранты, башни, ёмкости, водоёмы).</w:t>
      </w:r>
    </w:p>
    <w:p w14:paraId="75068ED6"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Сведения о природных и техногенных ЧС, произошедших на территории муниципального образования за последние 5 лет.</w:t>
      </w:r>
    </w:p>
    <w:p w14:paraId="17A290A6"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Силы и средства пожарной охраны на территории муниципального образования.</w:t>
      </w:r>
    </w:p>
    <w:p w14:paraId="5293DFE2"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Данные по системам оповещения и управления ГО муниципального образования.</w:t>
      </w:r>
    </w:p>
    <w:p w14:paraId="0E00C80E"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Перечень и краткую характеристику существующих защитных гидротехнических сооружений на территории муниципального образования.</w:t>
      </w:r>
    </w:p>
    <w:p w14:paraId="4F078A97" w14:textId="77777777" w:rsidR="00BE753E" w:rsidRPr="0087683C" w:rsidRDefault="00BE753E" w:rsidP="00E56DCA">
      <w:pPr>
        <w:spacing w:after="0" w:line="240" w:lineRule="auto"/>
        <w:ind w:firstLine="709"/>
        <w:jc w:val="both"/>
        <w:rPr>
          <w:rFonts w:ascii="Times New Roman" w:hAnsi="Times New Roman"/>
          <w:sz w:val="28"/>
          <w:szCs w:val="28"/>
        </w:rPr>
      </w:pPr>
      <w:r w:rsidRPr="0087683C">
        <w:rPr>
          <w:rFonts w:ascii="Times New Roman" w:hAnsi="Times New Roman"/>
          <w:sz w:val="28"/>
          <w:szCs w:val="28"/>
        </w:rPr>
        <w:t>Ключевые постановления администраций муниципального образования по тематике ГО и ЧС (о создании эвакокомиссий, о повышении устойчивости МО, о нештатных аварийно-спасательных командах, создании звена ЕДДС и т.п.).</w:t>
      </w:r>
    </w:p>
    <w:p w14:paraId="6F5CA3F6" w14:textId="77777777" w:rsidR="00BE753E" w:rsidRPr="0087683C" w:rsidRDefault="00BE753E" w:rsidP="00E56DCA">
      <w:pPr>
        <w:spacing w:after="0" w:line="240" w:lineRule="auto"/>
        <w:ind w:firstLine="709"/>
        <w:jc w:val="both"/>
        <w:rPr>
          <w:rFonts w:ascii="Times New Roman" w:hAnsi="Times New Roman"/>
          <w:sz w:val="28"/>
          <w:szCs w:val="28"/>
        </w:rPr>
      </w:pPr>
    </w:p>
    <w:p w14:paraId="2410EF59" w14:textId="29381C83" w:rsidR="00533CED" w:rsidRPr="0087683C" w:rsidRDefault="00533CED" w:rsidP="00BE753E">
      <w:pPr>
        <w:spacing w:after="0" w:line="240" w:lineRule="auto"/>
        <w:jc w:val="center"/>
        <w:rPr>
          <w:rFonts w:ascii="Times New Roman" w:hAnsi="Times New Roman"/>
          <w:lang w:eastAsia="ru-RU"/>
        </w:rPr>
      </w:pPr>
    </w:p>
    <w:p w14:paraId="1C717F7C" w14:textId="5690CB53" w:rsidR="004C5C8F" w:rsidRPr="0087683C" w:rsidRDefault="004C5C8F" w:rsidP="00BE753E">
      <w:pPr>
        <w:spacing w:after="0" w:line="240" w:lineRule="auto"/>
        <w:jc w:val="center"/>
        <w:rPr>
          <w:rFonts w:ascii="Times New Roman" w:hAnsi="Times New Roman"/>
          <w:noProof/>
        </w:rPr>
      </w:pPr>
    </w:p>
    <w:p w14:paraId="0BD50F97" w14:textId="73F26A67" w:rsidR="00E56DCA" w:rsidRPr="0087683C" w:rsidRDefault="00E56DCA" w:rsidP="00BE753E">
      <w:pPr>
        <w:spacing w:after="0" w:line="240" w:lineRule="auto"/>
        <w:jc w:val="center"/>
        <w:rPr>
          <w:rFonts w:ascii="Times New Roman" w:hAnsi="Times New Roman"/>
          <w:noProof/>
        </w:rPr>
      </w:pPr>
    </w:p>
    <w:p w14:paraId="35E8E08A" w14:textId="41FACFFF" w:rsidR="00E56DCA" w:rsidRPr="0087683C" w:rsidRDefault="00E56DCA" w:rsidP="00BE753E">
      <w:pPr>
        <w:spacing w:after="0" w:line="240" w:lineRule="auto"/>
        <w:jc w:val="center"/>
        <w:rPr>
          <w:rFonts w:ascii="Times New Roman" w:hAnsi="Times New Roman"/>
          <w:noProof/>
        </w:rPr>
      </w:pPr>
    </w:p>
    <w:p w14:paraId="4E0A3683" w14:textId="78DA275D" w:rsidR="00E56DCA" w:rsidRPr="0087683C" w:rsidRDefault="00E56DCA" w:rsidP="00BE753E">
      <w:pPr>
        <w:spacing w:after="0" w:line="240" w:lineRule="auto"/>
        <w:jc w:val="center"/>
        <w:rPr>
          <w:rFonts w:ascii="Times New Roman" w:hAnsi="Times New Roman"/>
          <w:noProof/>
        </w:rPr>
      </w:pPr>
    </w:p>
    <w:p w14:paraId="64250A94" w14:textId="7C13A9E7" w:rsidR="00E56DCA" w:rsidRPr="0087683C" w:rsidRDefault="00E56DCA" w:rsidP="00BE753E">
      <w:pPr>
        <w:spacing w:after="0" w:line="240" w:lineRule="auto"/>
        <w:jc w:val="center"/>
        <w:rPr>
          <w:rFonts w:ascii="Times New Roman" w:hAnsi="Times New Roman"/>
          <w:noProof/>
        </w:rPr>
      </w:pPr>
    </w:p>
    <w:p w14:paraId="1969F077" w14:textId="103ACE4A" w:rsidR="00E56DCA" w:rsidRPr="0087683C" w:rsidRDefault="00E56DCA" w:rsidP="00BE753E">
      <w:pPr>
        <w:spacing w:after="0" w:line="240" w:lineRule="auto"/>
        <w:jc w:val="center"/>
        <w:rPr>
          <w:rFonts w:ascii="Times New Roman" w:hAnsi="Times New Roman"/>
          <w:noProof/>
        </w:rPr>
      </w:pPr>
    </w:p>
    <w:p w14:paraId="3B08A42E" w14:textId="558F547F" w:rsidR="00E56DCA" w:rsidRPr="0087683C" w:rsidRDefault="00E56DCA" w:rsidP="00BE753E">
      <w:pPr>
        <w:spacing w:after="0" w:line="240" w:lineRule="auto"/>
        <w:jc w:val="center"/>
        <w:rPr>
          <w:rFonts w:ascii="Times New Roman" w:hAnsi="Times New Roman"/>
          <w:noProof/>
        </w:rPr>
      </w:pPr>
    </w:p>
    <w:p w14:paraId="76A97987" w14:textId="5EA837BD" w:rsidR="00E56DCA" w:rsidRPr="0087683C" w:rsidRDefault="00E56DCA" w:rsidP="00BE753E">
      <w:pPr>
        <w:spacing w:after="0" w:line="240" w:lineRule="auto"/>
        <w:jc w:val="center"/>
        <w:rPr>
          <w:rFonts w:ascii="Times New Roman" w:hAnsi="Times New Roman"/>
          <w:noProof/>
        </w:rPr>
      </w:pPr>
    </w:p>
    <w:p w14:paraId="766F25B3" w14:textId="21062E47" w:rsidR="00E56DCA" w:rsidRPr="0087683C" w:rsidRDefault="00E56DCA" w:rsidP="00BE753E">
      <w:pPr>
        <w:spacing w:after="0" w:line="240" w:lineRule="auto"/>
        <w:jc w:val="center"/>
        <w:rPr>
          <w:rFonts w:ascii="Times New Roman" w:hAnsi="Times New Roman"/>
          <w:noProof/>
        </w:rPr>
      </w:pPr>
    </w:p>
    <w:p w14:paraId="052A2327" w14:textId="77777777" w:rsidR="00E56DCA" w:rsidRPr="0087683C" w:rsidRDefault="00E56DCA" w:rsidP="00BE753E">
      <w:pPr>
        <w:spacing w:after="0" w:line="240" w:lineRule="auto"/>
        <w:jc w:val="center"/>
        <w:rPr>
          <w:rFonts w:ascii="Times New Roman" w:hAnsi="Times New Roman"/>
          <w:noProof/>
        </w:rPr>
      </w:pPr>
    </w:p>
    <w:p w14:paraId="59EFC929" w14:textId="3C933BFA" w:rsidR="00F229C8" w:rsidRPr="0087683C" w:rsidRDefault="00F229C8" w:rsidP="00BE753E">
      <w:pPr>
        <w:spacing w:after="0" w:line="240" w:lineRule="auto"/>
        <w:jc w:val="center"/>
        <w:rPr>
          <w:rFonts w:ascii="Times New Roman" w:hAnsi="Times New Roman"/>
          <w:noProof/>
        </w:rPr>
      </w:pPr>
    </w:p>
    <w:p w14:paraId="24162F2E" w14:textId="0AA30D21" w:rsidR="00F229C8" w:rsidRPr="0087683C" w:rsidRDefault="00F229C8" w:rsidP="00BE753E">
      <w:pPr>
        <w:spacing w:after="0" w:line="240" w:lineRule="auto"/>
        <w:jc w:val="center"/>
        <w:rPr>
          <w:rFonts w:ascii="Times New Roman" w:hAnsi="Times New Roman"/>
          <w:noProof/>
        </w:rPr>
      </w:pPr>
    </w:p>
    <w:p w14:paraId="2C3B6B5A" w14:textId="3C7DEEE0" w:rsidR="00F229C8" w:rsidRPr="0087683C" w:rsidRDefault="00F229C8" w:rsidP="00BE753E">
      <w:pPr>
        <w:spacing w:after="0" w:line="240" w:lineRule="auto"/>
        <w:jc w:val="center"/>
        <w:rPr>
          <w:rFonts w:ascii="Times New Roman" w:hAnsi="Times New Roman"/>
          <w:noProof/>
        </w:rPr>
      </w:pPr>
    </w:p>
    <w:p w14:paraId="4641E230" w14:textId="0C9EAC50" w:rsidR="00F229C8" w:rsidRPr="0087683C" w:rsidRDefault="00F229C8" w:rsidP="00BE753E">
      <w:pPr>
        <w:spacing w:after="0" w:line="240" w:lineRule="auto"/>
        <w:jc w:val="center"/>
        <w:rPr>
          <w:rFonts w:ascii="Times New Roman" w:hAnsi="Times New Roman"/>
          <w:noProof/>
        </w:rPr>
      </w:pPr>
    </w:p>
    <w:p w14:paraId="3E453D66" w14:textId="2C2367EC" w:rsidR="00F229C8" w:rsidRPr="0087683C" w:rsidRDefault="00F229C8" w:rsidP="00BE753E">
      <w:pPr>
        <w:spacing w:after="0" w:line="240" w:lineRule="auto"/>
        <w:jc w:val="center"/>
        <w:rPr>
          <w:rFonts w:ascii="Times New Roman" w:hAnsi="Times New Roman"/>
          <w:noProof/>
        </w:rPr>
      </w:pPr>
    </w:p>
    <w:p w14:paraId="655686E3" w14:textId="6065ED7C" w:rsidR="00F229C8" w:rsidRPr="0087683C" w:rsidRDefault="00F229C8" w:rsidP="00BE753E">
      <w:pPr>
        <w:spacing w:after="0" w:line="240" w:lineRule="auto"/>
        <w:jc w:val="center"/>
        <w:rPr>
          <w:rFonts w:ascii="Times New Roman" w:hAnsi="Times New Roman"/>
          <w:noProof/>
        </w:rPr>
      </w:pPr>
    </w:p>
    <w:p w14:paraId="415487D0" w14:textId="6494FBC0" w:rsidR="00F229C8" w:rsidRPr="0087683C" w:rsidRDefault="00F229C8" w:rsidP="00BE753E">
      <w:pPr>
        <w:spacing w:after="0" w:line="240" w:lineRule="auto"/>
        <w:jc w:val="center"/>
        <w:rPr>
          <w:rFonts w:ascii="Times New Roman" w:hAnsi="Times New Roman"/>
          <w:noProof/>
        </w:rPr>
      </w:pPr>
    </w:p>
    <w:p w14:paraId="428AD3FC" w14:textId="62F33F37" w:rsidR="00F229C8" w:rsidRPr="0087683C" w:rsidRDefault="00F229C8" w:rsidP="00BE753E">
      <w:pPr>
        <w:spacing w:after="0" w:line="240" w:lineRule="auto"/>
        <w:jc w:val="center"/>
        <w:rPr>
          <w:rFonts w:ascii="Times New Roman" w:hAnsi="Times New Roman"/>
          <w:noProof/>
        </w:rPr>
      </w:pPr>
    </w:p>
    <w:p w14:paraId="28CD0490" w14:textId="5C34CB26" w:rsidR="00F229C8" w:rsidRPr="0087683C" w:rsidRDefault="00F229C8" w:rsidP="00BE753E">
      <w:pPr>
        <w:spacing w:after="0" w:line="240" w:lineRule="auto"/>
        <w:jc w:val="center"/>
        <w:rPr>
          <w:rFonts w:ascii="Times New Roman" w:hAnsi="Times New Roman"/>
          <w:noProof/>
        </w:rPr>
      </w:pPr>
    </w:p>
    <w:p w14:paraId="70624B8A" w14:textId="05F8EC11" w:rsidR="00F229C8" w:rsidRPr="0087683C" w:rsidRDefault="00F229C8" w:rsidP="00BE753E">
      <w:pPr>
        <w:spacing w:after="0" w:line="240" w:lineRule="auto"/>
        <w:jc w:val="center"/>
        <w:rPr>
          <w:rFonts w:ascii="Times New Roman" w:hAnsi="Times New Roman"/>
          <w:noProof/>
        </w:rPr>
      </w:pPr>
    </w:p>
    <w:p w14:paraId="3984F043" w14:textId="77777777" w:rsidR="00F229C8" w:rsidRPr="0087683C" w:rsidRDefault="00F229C8" w:rsidP="00BE753E">
      <w:pPr>
        <w:spacing w:after="0" w:line="240" w:lineRule="auto"/>
        <w:jc w:val="center"/>
        <w:rPr>
          <w:rFonts w:ascii="Times New Roman" w:hAnsi="Times New Roman"/>
          <w:noProof/>
        </w:rPr>
      </w:pPr>
    </w:p>
    <w:p w14:paraId="2842BCBB" w14:textId="76BFFB22" w:rsidR="00F229C8" w:rsidRPr="0087683C" w:rsidRDefault="00F229C8" w:rsidP="00BE753E">
      <w:pPr>
        <w:spacing w:after="0" w:line="240" w:lineRule="auto"/>
        <w:jc w:val="center"/>
        <w:rPr>
          <w:rFonts w:ascii="Times New Roman" w:hAnsi="Times New Roman"/>
          <w:noProof/>
        </w:rPr>
      </w:pPr>
    </w:p>
    <w:p w14:paraId="3E1243E2" w14:textId="5DC30ABE" w:rsidR="00E56DCA" w:rsidRPr="0087683C" w:rsidRDefault="00E56DCA" w:rsidP="00BE753E">
      <w:pPr>
        <w:spacing w:after="0" w:line="240" w:lineRule="auto"/>
        <w:jc w:val="center"/>
        <w:rPr>
          <w:rFonts w:ascii="Times New Roman" w:hAnsi="Times New Roman"/>
          <w:noProof/>
        </w:rPr>
      </w:pPr>
    </w:p>
    <w:p w14:paraId="1E800C78" w14:textId="316B0B38" w:rsidR="00E56DCA" w:rsidRPr="0087683C" w:rsidRDefault="00E56DCA" w:rsidP="00BE753E">
      <w:pPr>
        <w:spacing w:after="0" w:line="240" w:lineRule="auto"/>
        <w:jc w:val="center"/>
        <w:rPr>
          <w:rFonts w:ascii="Times New Roman" w:hAnsi="Times New Roman"/>
          <w:noProof/>
        </w:rPr>
      </w:pPr>
    </w:p>
    <w:p w14:paraId="729A42F3" w14:textId="23075BCA" w:rsidR="00E56DCA" w:rsidRPr="0087683C" w:rsidRDefault="00E56DCA" w:rsidP="00BE753E">
      <w:pPr>
        <w:spacing w:after="0" w:line="240" w:lineRule="auto"/>
        <w:jc w:val="center"/>
        <w:rPr>
          <w:rFonts w:ascii="Times New Roman" w:hAnsi="Times New Roman"/>
          <w:noProof/>
        </w:rPr>
      </w:pPr>
    </w:p>
    <w:p w14:paraId="6C59236E" w14:textId="32B12501" w:rsidR="00E56DCA" w:rsidRPr="0087683C" w:rsidRDefault="00E56DCA" w:rsidP="00BE753E">
      <w:pPr>
        <w:spacing w:after="0" w:line="240" w:lineRule="auto"/>
        <w:jc w:val="center"/>
        <w:rPr>
          <w:rFonts w:ascii="Times New Roman" w:hAnsi="Times New Roman"/>
          <w:noProof/>
        </w:rPr>
      </w:pPr>
    </w:p>
    <w:p w14:paraId="50E55C85" w14:textId="0A1B4D43" w:rsidR="00E56DCA" w:rsidRPr="0087683C" w:rsidRDefault="00E56DCA" w:rsidP="00BE753E">
      <w:pPr>
        <w:spacing w:after="0" w:line="240" w:lineRule="auto"/>
        <w:jc w:val="center"/>
        <w:rPr>
          <w:rFonts w:ascii="Times New Roman" w:hAnsi="Times New Roman"/>
          <w:noProof/>
        </w:rPr>
      </w:pPr>
    </w:p>
    <w:p w14:paraId="546FA8E1" w14:textId="5AAE99A7" w:rsidR="00E56DCA" w:rsidRPr="0087683C" w:rsidRDefault="00E56DCA" w:rsidP="00BE753E">
      <w:pPr>
        <w:spacing w:after="0" w:line="240" w:lineRule="auto"/>
        <w:jc w:val="center"/>
        <w:rPr>
          <w:rFonts w:ascii="Times New Roman" w:hAnsi="Times New Roman"/>
          <w:noProof/>
        </w:rPr>
      </w:pPr>
    </w:p>
    <w:p w14:paraId="7749744E" w14:textId="57FFCFF7" w:rsidR="00E56DCA" w:rsidRPr="0087683C" w:rsidRDefault="00E56DCA" w:rsidP="00BE753E">
      <w:pPr>
        <w:spacing w:after="0" w:line="240" w:lineRule="auto"/>
        <w:jc w:val="center"/>
        <w:rPr>
          <w:rFonts w:ascii="Times New Roman" w:hAnsi="Times New Roman"/>
          <w:noProof/>
        </w:rPr>
      </w:pPr>
    </w:p>
    <w:p w14:paraId="0BDA2BD9" w14:textId="4BD0D3A3" w:rsidR="00E56DCA" w:rsidRPr="0087683C" w:rsidRDefault="00E56DCA" w:rsidP="00BE753E">
      <w:pPr>
        <w:spacing w:after="0" w:line="240" w:lineRule="auto"/>
        <w:jc w:val="center"/>
        <w:rPr>
          <w:rFonts w:ascii="Times New Roman" w:hAnsi="Times New Roman"/>
          <w:noProof/>
        </w:rPr>
      </w:pPr>
    </w:p>
    <w:p w14:paraId="2553E9B6" w14:textId="522FB552" w:rsidR="00E56DCA" w:rsidRPr="0087683C" w:rsidRDefault="00E56DCA" w:rsidP="00BE753E">
      <w:pPr>
        <w:spacing w:after="0" w:line="240" w:lineRule="auto"/>
        <w:jc w:val="center"/>
        <w:rPr>
          <w:rFonts w:ascii="Times New Roman" w:hAnsi="Times New Roman"/>
          <w:noProof/>
        </w:rPr>
      </w:pPr>
    </w:p>
    <w:p w14:paraId="0B4BEA2D" w14:textId="77777777" w:rsidR="00E56DCA" w:rsidRPr="0087683C" w:rsidRDefault="00E56DCA" w:rsidP="00BE753E">
      <w:pPr>
        <w:spacing w:after="0" w:line="240" w:lineRule="auto"/>
        <w:jc w:val="center"/>
        <w:rPr>
          <w:rFonts w:ascii="Times New Roman" w:hAnsi="Times New Roman"/>
          <w:noProof/>
        </w:rPr>
      </w:pPr>
    </w:p>
    <w:p w14:paraId="000AB3C3" w14:textId="77777777" w:rsidR="00F229C8" w:rsidRPr="0087683C" w:rsidRDefault="00F229C8" w:rsidP="00BE753E">
      <w:pPr>
        <w:spacing w:after="0" w:line="240" w:lineRule="auto"/>
        <w:jc w:val="center"/>
        <w:rPr>
          <w:rFonts w:ascii="Times New Roman" w:hAnsi="Times New Roman"/>
          <w:lang w:eastAsia="ru-RU"/>
        </w:rPr>
      </w:pPr>
    </w:p>
    <w:p w14:paraId="56503D2F" w14:textId="7770B11F" w:rsidR="004C5C8F" w:rsidRPr="0087683C" w:rsidRDefault="004C5C8F" w:rsidP="00BE753E">
      <w:pPr>
        <w:spacing w:after="0" w:line="240" w:lineRule="auto"/>
        <w:jc w:val="center"/>
        <w:rPr>
          <w:rFonts w:ascii="Times New Roman" w:hAnsi="Times New Roman"/>
          <w:lang w:eastAsia="ru-RU"/>
        </w:rPr>
      </w:pPr>
    </w:p>
    <w:p w14:paraId="546C5054" w14:textId="3947E128" w:rsidR="004C5C8F" w:rsidRPr="0087683C" w:rsidRDefault="004C5C8F" w:rsidP="00BE753E">
      <w:pPr>
        <w:spacing w:after="0" w:line="240" w:lineRule="auto"/>
        <w:contextualSpacing/>
        <w:jc w:val="center"/>
        <w:rPr>
          <w:rFonts w:ascii="Times New Roman" w:hAnsi="Times New Roman"/>
          <w:sz w:val="28"/>
          <w:szCs w:val="28"/>
        </w:rPr>
      </w:pPr>
    </w:p>
    <w:p w14:paraId="5CC529F9" w14:textId="1F39A843" w:rsidR="004844FC" w:rsidRPr="0087683C" w:rsidRDefault="00B01DFE" w:rsidP="00BE753E">
      <w:pPr>
        <w:pStyle w:val="11"/>
        <w:numPr>
          <w:ilvl w:val="0"/>
          <w:numId w:val="38"/>
        </w:numPr>
        <w:spacing w:line="240" w:lineRule="auto"/>
        <w:ind w:left="0" w:firstLine="357"/>
        <w:rPr>
          <w:b/>
          <w:sz w:val="32"/>
        </w:rPr>
      </w:pPr>
      <w:bookmarkStart w:id="32" w:name="_Toc11559439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87683C">
        <w:rPr>
          <w:b/>
          <w:sz w:val="32"/>
        </w:rPr>
        <w:lastRenderedPageBreak/>
        <w:t>Реестр полученных данных</w:t>
      </w:r>
      <w:bookmarkStart w:id="33" w:name="_Toc373678847"/>
      <w:bookmarkStart w:id="34" w:name="_Toc391717235"/>
      <w:bookmarkStart w:id="35" w:name="_Toc391717340"/>
      <w:bookmarkStart w:id="36" w:name="_Toc397187970"/>
      <w:bookmarkStart w:id="37" w:name="_Toc397241478"/>
      <w:bookmarkStart w:id="38" w:name="_Toc402346726"/>
      <w:bookmarkStart w:id="39" w:name="_Toc373678854"/>
      <w:bookmarkEnd w:id="32"/>
      <w:bookmarkEnd w:id="33"/>
      <w:bookmarkEnd w:id="34"/>
      <w:bookmarkEnd w:id="35"/>
      <w:bookmarkEnd w:id="36"/>
      <w:bookmarkEnd w:id="37"/>
      <w:bookmarkEnd w:id="38"/>
      <w:bookmarkEnd w:id="39"/>
    </w:p>
    <w:p w14:paraId="01F8CE36" w14:textId="77777777" w:rsidR="00E56DCA" w:rsidRPr="0087683C" w:rsidRDefault="00E56DCA" w:rsidP="00E56DCA">
      <w:pPr>
        <w:rPr>
          <w:rFonts w:ascii="Times New Roman" w:hAnsi="Times New Roman"/>
          <w:lang w:eastAsia="ru-RU"/>
        </w:rPr>
      </w:pPr>
    </w:p>
    <w:p w14:paraId="1B562764" w14:textId="6B03474B" w:rsidR="004C5C8F" w:rsidRPr="0087683C" w:rsidRDefault="004C5C8F" w:rsidP="00BE753E">
      <w:pPr>
        <w:pStyle w:val="2"/>
        <w:numPr>
          <w:ilvl w:val="1"/>
          <w:numId w:val="38"/>
        </w:numPr>
        <w:jc w:val="both"/>
        <w:rPr>
          <w:b/>
          <w:bCs/>
          <w:szCs w:val="28"/>
        </w:rPr>
      </w:pPr>
      <w:bookmarkStart w:id="40" w:name="_Toc373678858"/>
      <w:bookmarkStart w:id="41" w:name="Zkl_3_1"/>
      <w:bookmarkStart w:id="42" w:name="_Toc115594392"/>
      <w:bookmarkEnd w:id="40"/>
      <w:r w:rsidRPr="0087683C">
        <w:rPr>
          <w:b/>
        </w:rPr>
        <w:t xml:space="preserve">Администрация </w:t>
      </w:r>
      <w:bookmarkEnd w:id="41"/>
      <w:r w:rsidR="00E56DCA" w:rsidRPr="0087683C">
        <w:rPr>
          <w:b/>
          <w:bCs/>
          <w:szCs w:val="28"/>
        </w:rPr>
        <w:t>Ханкайского муниципального округа</w:t>
      </w:r>
      <w:bookmarkEnd w:id="42"/>
    </w:p>
    <w:p w14:paraId="77D2FBB5" w14:textId="740F4B82" w:rsidR="008615F9" w:rsidRPr="0087683C" w:rsidRDefault="008615F9" w:rsidP="008615F9">
      <w:pPr>
        <w:rPr>
          <w:rFonts w:ascii="Times New Roman" w:hAnsi="Times New Roman"/>
          <w:lang w:eastAsia="ru-RU"/>
        </w:rPr>
      </w:pPr>
    </w:p>
    <w:tbl>
      <w:tblPr>
        <w:tblW w:w="10560" w:type="dxa"/>
        <w:tblLayout w:type="fixed"/>
        <w:tblCellMar>
          <w:left w:w="70" w:type="dxa"/>
          <w:right w:w="70" w:type="dxa"/>
        </w:tblCellMar>
        <w:tblLook w:val="0000" w:firstRow="0" w:lastRow="0" w:firstColumn="0" w:lastColumn="0" w:noHBand="0" w:noVBand="0"/>
      </w:tblPr>
      <w:tblGrid>
        <w:gridCol w:w="637"/>
        <w:gridCol w:w="1589"/>
        <w:gridCol w:w="546"/>
        <w:gridCol w:w="1551"/>
        <w:gridCol w:w="1134"/>
        <w:gridCol w:w="5103"/>
      </w:tblGrid>
      <w:tr w:rsidR="0087683C" w:rsidRPr="0087683C" w14:paraId="6EDBDA4E" w14:textId="77777777" w:rsidTr="00F51B16">
        <w:trPr>
          <w:trHeight w:val="780"/>
        </w:trPr>
        <w:tc>
          <w:tcPr>
            <w:tcW w:w="4323" w:type="dxa"/>
            <w:gridSpan w:val="4"/>
          </w:tcPr>
          <w:p w14:paraId="64114136" w14:textId="77777777" w:rsidR="008615F9" w:rsidRPr="0087683C" w:rsidRDefault="008615F9" w:rsidP="008615F9">
            <w:pPr>
              <w:spacing w:after="0" w:line="240" w:lineRule="auto"/>
              <w:jc w:val="center"/>
              <w:rPr>
                <w:rFonts w:ascii="Times New Roman" w:hAnsi="Times New Roman"/>
                <w:sz w:val="18"/>
                <w:szCs w:val="20"/>
              </w:rPr>
            </w:pPr>
            <w:r w:rsidRPr="0087683C">
              <w:rPr>
                <w:rFonts w:ascii="Times New Roman" w:hAnsi="Times New Roman"/>
                <w:noProof/>
                <w:sz w:val="20"/>
                <w:szCs w:val="20"/>
              </w:rPr>
              <w:drawing>
                <wp:inline distT="0" distB="0" distL="0" distR="0" wp14:anchorId="2CF0F226" wp14:editId="328668FB">
                  <wp:extent cx="600075" cy="753745"/>
                  <wp:effectExtent l="0" t="0" r="0" b="0"/>
                  <wp:docPr id="1" name="Рисунок 1" descr="Герб Ханкайского района (без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Ханкайского района (без П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 cy="753745"/>
                          </a:xfrm>
                          <a:prstGeom prst="rect">
                            <a:avLst/>
                          </a:prstGeom>
                          <a:noFill/>
                          <a:ln>
                            <a:noFill/>
                          </a:ln>
                        </pic:spPr>
                      </pic:pic>
                    </a:graphicData>
                  </a:graphic>
                </wp:inline>
              </w:drawing>
            </w:r>
          </w:p>
        </w:tc>
        <w:tc>
          <w:tcPr>
            <w:tcW w:w="1134" w:type="dxa"/>
          </w:tcPr>
          <w:p w14:paraId="04FF9D25" w14:textId="77777777" w:rsidR="008615F9" w:rsidRPr="0087683C" w:rsidRDefault="008615F9" w:rsidP="008615F9">
            <w:pPr>
              <w:spacing w:after="0" w:line="240" w:lineRule="auto"/>
              <w:jc w:val="both"/>
              <w:rPr>
                <w:rFonts w:ascii="Times New Roman" w:hAnsi="Times New Roman"/>
                <w:sz w:val="28"/>
                <w:szCs w:val="20"/>
              </w:rPr>
            </w:pPr>
          </w:p>
        </w:tc>
        <w:tc>
          <w:tcPr>
            <w:tcW w:w="5103" w:type="dxa"/>
          </w:tcPr>
          <w:p w14:paraId="5D3C56D4" w14:textId="77777777" w:rsidR="008615F9" w:rsidRPr="0087683C" w:rsidRDefault="008615F9" w:rsidP="008615F9">
            <w:pPr>
              <w:spacing w:after="0" w:line="240" w:lineRule="auto"/>
              <w:rPr>
                <w:rFonts w:ascii="Times New Roman" w:hAnsi="Times New Roman"/>
                <w:sz w:val="28"/>
                <w:szCs w:val="28"/>
              </w:rPr>
            </w:pPr>
          </w:p>
        </w:tc>
      </w:tr>
      <w:tr w:rsidR="0087683C" w:rsidRPr="0087683C" w14:paraId="2FFE2BA1" w14:textId="77777777" w:rsidTr="00F51B16">
        <w:trPr>
          <w:trHeight w:val="1960"/>
        </w:trPr>
        <w:tc>
          <w:tcPr>
            <w:tcW w:w="4323" w:type="dxa"/>
            <w:gridSpan w:val="4"/>
          </w:tcPr>
          <w:p w14:paraId="0352D3A2" w14:textId="77777777" w:rsidR="008615F9" w:rsidRPr="0087683C" w:rsidRDefault="008615F9" w:rsidP="008615F9">
            <w:pPr>
              <w:spacing w:after="0" w:line="240" w:lineRule="auto"/>
              <w:jc w:val="center"/>
              <w:rPr>
                <w:rFonts w:ascii="Times New Roman" w:hAnsi="Times New Roman"/>
                <w:b/>
              </w:rPr>
            </w:pPr>
            <w:r w:rsidRPr="0087683C">
              <w:rPr>
                <w:rFonts w:ascii="Times New Roman" w:hAnsi="Times New Roman"/>
                <w:b/>
              </w:rPr>
              <w:t>АДМИНИСТРАЦИЯ</w:t>
            </w:r>
          </w:p>
          <w:p w14:paraId="1B8D938B" w14:textId="77777777" w:rsidR="008615F9" w:rsidRPr="0087683C" w:rsidRDefault="008615F9" w:rsidP="008615F9">
            <w:pPr>
              <w:spacing w:after="0" w:line="240" w:lineRule="auto"/>
              <w:jc w:val="center"/>
              <w:rPr>
                <w:rFonts w:ascii="Times New Roman" w:hAnsi="Times New Roman"/>
                <w:b/>
              </w:rPr>
            </w:pPr>
            <w:r w:rsidRPr="0087683C">
              <w:rPr>
                <w:rFonts w:ascii="Times New Roman" w:hAnsi="Times New Roman"/>
                <w:b/>
              </w:rPr>
              <w:t>ХАНКАЙСКОГО</w:t>
            </w:r>
          </w:p>
          <w:p w14:paraId="2161FCFD" w14:textId="77777777" w:rsidR="008615F9" w:rsidRPr="0087683C" w:rsidRDefault="008615F9" w:rsidP="008615F9">
            <w:pPr>
              <w:spacing w:after="0" w:line="240" w:lineRule="auto"/>
              <w:jc w:val="center"/>
              <w:rPr>
                <w:rFonts w:ascii="Times New Roman" w:hAnsi="Times New Roman"/>
                <w:b/>
              </w:rPr>
            </w:pPr>
            <w:r w:rsidRPr="0087683C">
              <w:rPr>
                <w:rFonts w:ascii="Times New Roman" w:hAnsi="Times New Roman"/>
                <w:b/>
              </w:rPr>
              <w:t>МУНИЦИПАЛЬНОГО ОКРУГА</w:t>
            </w:r>
          </w:p>
          <w:p w14:paraId="473336F3" w14:textId="77777777" w:rsidR="008615F9" w:rsidRPr="0087683C" w:rsidRDefault="008615F9" w:rsidP="008615F9">
            <w:pPr>
              <w:spacing w:after="0" w:line="240" w:lineRule="auto"/>
              <w:jc w:val="center"/>
              <w:rPr>
                <w:rFonts w:ascii="Times New Roman" w:hAnsi="Times New Roman"/>
                <w:b/>
              </w:rPr>
            </w:pPr>
            <w:r w:rsidRPr="0087683C">
              <w:rPr>
                <w:rFonts w:ascii="Times New Roman" w:hAnsi="Times New Roman"/>
                <w:b/>
              </w:rPr>
              <w:t>ПРИМОРСКОГО КРАЯ</w:t>
            </w:r>
          </w:p>
          <w:p w14:paraId="12CFD53B" w14:textId="77777777" w:rsidR="008615F9" w:rsidRPr="0087683C" w:rsidRDefault="008615F9" w:rsidP="008615F9">
            <w:pPr>
              <w:spacing w:after="0" w:line="240" w:lineRule="auto"/>
              <w:jc w:val="center"/>
              <w:rPr>
                <w:rFonts w:ascii="Times New Roman" w:hAnsi="Times New Roman"/>
                <w:sz w:val="20"/>
                <w:szCs w:val="20"/>
              </w:rPr>
            </w:pPr>
          </w:p>
          <w:p w14:paraId="4A3400D0" w14:textId="77777777" w:rsidR="008615F9" w:rsidRPr="0087683C" w:rsidRDefault="008615F9" w:rsidP="008615F9">
            <w:pPr>
              <w:spacing w:after="0" w:line="240" w:lineRule="auto"/>
              <w:jc w:val="center"/>
              <w:rPr>
                <w:rFonts w:ascii="Times New Roman" w:hAnsi="Times New Roman"/>
                <w:sz w:val="18"/>
                <w:szCs w:val="20"/>
              </w:rPr>
            </w:pPr>
            <w:r w:rsidRPr="0087683C">
              <w:rPr>
                <w:rFonts w:ascii="Times New Roman" w:hAnsi="Times New Roman"/>
                <w:sz w:val="18"/>
                <w:szCs w:val="20"/>
              </w:rPr>
              <w:t>Кирова улица, д. 8 с.Камень-Рыболов, 692684,</w:t>
            </w:r>
          </w:p>
          <w:p w14:paraId="4810173C" w14:textId="77777777" w:rsidR="008615F9" w:rsidRPr="0087683C" w:rsidRDefault="008615F9" w:rsidP="008615F9">
            <w:pPr>
              <w:spacing w:after="0" w:line="240" w:lineRule="auto"/>
              <w:jc w:val="center"/>
              <w:rPr>
                <w:rFonts w:ascii="Times New Roman" w:hAnsi="Times New Roman"/>
                <w:sz w:val="18"/>
                <w:szCs w:val="20"/>
              </w:rPr>
            </w:pPr>
            <w:r w:rsidRPr="0087683C">
              <w:rPr>
                <w:rFonts w:ascii="Times New Roman" w:hAnsi="Times New Roman"/>
                <w:sz w:val="18"/>
                <w:szCs w:val="20"/>
              </w:rPr>
              <w:t>тел. (42349) 97-2-34, факс 97-5-84</w:t>
            </w:r>
          </w:p>
          <w:p w14:paraId="2C583350" w14:textId="77777777" w:rsidR="008615F9" w:rsidRPr="0087683C" w:rsidRDefault="008615F9" w:rsidP="008615F9">
            <w:pPr>
              <w:spacing w:after="0" w:line="240" w:lineRule="auto"/>
              <w:jc w:val="center"/>
              <w:rPr>
                <w:rFonts w:ascii="Times New Roman" w:hAnsi="Times New Roman"/>
                <w:sz w:val="18"/>
                <w:szCs w:val="18"/>
              </w:rPr>
            </w:pPr>
            <w:r w:rsidRPr="0087683C">
              <w:rPr>
                <w:rFonts w:ascii="Times New Roman" w:hAnsi="Times New Roman"/>
                <w:sz w:val="18"/>
                <w:szCs w:val="18"/>
                <w:lang w:val="en-US"/>
              </w:rPr>
              <w:t>E</w:t>
            </w:r>
            <w:r w:rsidRPr="0087683C">
              <w:rPr>
                <w:rFonts w:ascii="Times New Roman" w:hAnsi="Times New Roman"/>
                <w:sz w:val="18"/>
                <w:szCs w:val="18"/>
              </w:rPr>
              <w:t>-</w:t>
            </w:r>
            <w:r w:rsidRPr="0087683C">
              <w:rPr>
                <w:rFonts w:ascii="Times New Roman" w:hAnsi="Times New Roman"/>
                <w:sz w:val="18"/>
                <w:szCs w:val="18"/>
                <w:lang w:val="en-US"/>
              </w:rPr>
              <w:t>mail</w:t>
            </w:r>
            <w:r w:rsidRPr="0087683C">
              <w:rPr>
                <w:rFonts w:ascii="Times New Roman" w:hAnsi="Times New Roman"/>
                <w:sz w:val="18"/>
                <w:szCs w:val="18"/>
              </w:rPr>
              <w:t xml:space="preserve">: </w:t>
            </w:r>
            <w:hyperlink r:id="rId19" w:history="1">
              <w:r w:rsidRPr="0087683C">
                <w:rPr>
                  <w:rStyle w:val="af7"/>
                  <w:rFonts w:ascii="Times New Roman" w:hAnsi="Times New Roman"/>
                  <w:color w:val="auto"/>
                  <w:sz w:val="18"/>
                  <w:szCs w:val="18"/>
                  <w:lang w:val="en-US"/>
                </w:rPr>
                <w:t>ahmo@hankayski.ru</w:t>
              </w:r>
            </w:hyperlink>
            <w:r w:rsidRPr="0087683C">
              <w:rPr>
                <w:rFonts w:ascii="Times New Roman" w:hAnsi="Times New Roman"/>
                <w:sz w:val="18"/>
                <w:szCs w:val="18"/>
                <w:lang w:val="en-US"/>
              </w:rPr>
              <w:t xml:space="preserve">           </w:t>
            </w:r>
          </w:p>
        </w:tc>
        <w:tc>
          <w:tcPr>
            <w:tcW w:w="1134" w:type="dxa"/>
            <w:vMerge w:val="restart"/>
          </w:tcPr>
          <w:p w14:paraId="4EB547B9" w14:textId="77777777" w:rsidR="008615F9" w:rsidRPr="0087683C" w:rsidRDefault="008615F9" w:rsidP="008615F9">
            <w:pPr>
              <w:spacing w:after="0" w:line="240" w:lineRule="auto"/>
              <w:jc w:val="both"/>
              <w:rPr>
                <w:rFonts w:ascii="Times New Roman" w:hAnsi="Times New Roman"/>
                <w:sz w:val="28"/>
                <w:szCs w:val="20"/>
              </w:rPr>
            </w:pPr>
          </w:p>
        </w:tc>
        <w:tc>
          <w:tcPr>
            <w:tcW w:w="5103" w:type="dxa"/>
            <w:vMerge w:val="restart"/>
          </w:tcPr>
          <w:p w14:paraId="1B8D5EDF" w14:textId="77777777" w:rsidR="008615F9" w:rsidRPr="0087683C" w:rsidRDefault="008615F9" w:rsidP="008615F9">
            <w:pPr>
              <w:spacing w:after="0" w:line="240" w:lineRule="auto"/>
              <w:rPr>
                <w:rFonts w:ascii="Times New Roman" w:hAnsi="Times New Roman"/>
                <w:sz w:val="26"/>
                <w:szCs w:val="26"/>
              </w:rPr>
            </w:pPr>
            <w:r w:rsidRPr="0087683C">
              <w:rPr>
                <w:rFonts w:ascii="Times New Roman" w:hAnsi="Times New Roman"/>
                <w:sz w:val="26"/>
                <w:szCs w:val="26"/>
              </w:rPr>
              <w:t>Генеральному директору</w:t>
            </w:r>
          </w:p>
          <w:p w14:paraId="197D629C" w14:textId="77777777" w:rsidR="008615F9" w:rsidRPr="0087683C" w:rsidRDefault="008615F9" w:rsidP="008615F9">
            <w:pPr>
              <w:spacing w:after="0" w:line="240" w:lineRule="auto"/>
              <w:rPr>
                <w:rFonts w:ascii="Times New Roman" w:hAnsi="Times New Roman"/>
                <w:sz w:val="26"/>
                <w:szCs w:val="26"/>
              </w:rPr>
            </w:pPr>
            <w:r w:rsidRPr="0087683C">
              <w:rPr>
                <w:rFonts w:ascii="Times New Roman" w:hAnsi="Times New Roman"/>
                <w:sz w:val="26"/>
                <w:szCs w:val="26"/>
              </w:rPr>
              <w:t>ООО «Корпус»</w:t>
            </w:r>
          </w:p>
          <w:p w14:paraId="7A3CCD17" w14:textId="77777777" w:rsidR="008615F9" w:rsidRPr="0087683C" w:rsidRDefault="008615F9" w:rsidP="008615F9">
            <w:pPr>
              <w:spacing w:after="0" w:line="240" w:lineRule="auto"/>
              <w:rPr>
                <w:rFonts w:ascii="Times New Roman" w:hAnsi="Times New Roman"/>
                <w:sz w:val="26"/>
                <w:szCs w:val="26"/>
              </w:rPr>
            </w:pPr>
          </w:p>
          <w:p w14:paraId="0994E412" w14:textId="77777777" w:rsidR="008615F9" w:rsidRPr="0087683C" w:rsidRDefault="008615F9" w:rsidP="008615F9">
            <w:pPr>
              <w:spacing w:after="0" w:line="240" w:lineRule="auto"/>
              <w:rPr>
                <w:rFonts w:ascii="Times New Roman" w:hAnsi="Times New Roman"/>
                <w:sz w:val="28"/>
                <w:szCs w:val="28"/>
              </w:rPr>
            </w:pPr>
            <w:r w:rsidRPr="0087683C">
              <w:rPr>
                <w:rFonts w:ascii="Times New Roman" w:hAnsi="Times New Roman"/>
                <w:sz w:val="26"/>
                <w:szCs w:val="26"/>
              </w:rPr>
              <w:t>Ю.П. Воронову</w:t>
            </w:r>
          </w:p>
        </w:tc>
      </w:tr>
      <w:tr w:rsidR="0087683C" w:rsidRPr="0087683C" w14:paraId="6F50B4D9" w14:textId="77777777" w:rsidTr="00F51B16">
        <w:tc>
          <w:tcPr>
            <w:tcW w:w="2226" w:type="dxa"/>
            <w:gridSpan w:val="2"/>
            <w:tcBorders>
              <w:bottom w:val="single" w:sz="4" w:space="0" w:color="auto"/>
            </w:tcBorders>
          </w:tcPr>
          <w:p w14:paraId="44DC95F5" w14:textId="77777777" w:rsidR="008615F9" w:rsidRPr="0087683C" w:rsidRDefault="008615F9" w:rsidP="008615F9">
            <w:pPr>
              <w:spacing w:after="0" w:line="240" w:lineRule="auto"/>
              <w:jc w:val="center"/>
              <w:rPr>
                <w:rFonts w:ascii="Times New Roman" w:hAnsi="Times New Roman"/>
                <w:sz w:val="26"/>
                <w:szCs w:val="26"/>
              </w:rPr>
            </w:pPr>
            <w:r w:rsidRPr="0087683C">
              <w:rPr>
                <w:rFonts w:ascii="Times New Roman" w:hAnsi="Times New Roman"/>
                <w:sz w:val="26"/>
                <w:szCs w:val="26"/>
              </w:rPr>
              <w:t>24.05.2022</w:t>
            </w:r>
          </w:p>
        </w:tc>
        <w:tc>
          <w:tcPr>
            <w:tcW w:w="546" w:type="dxa"/>
          </w:tcPr>
          <w:p w14:paraId="5D71A301" w14:textId="77777777" w:rsidR="008615F9" w:rsidRPr="0087683C" w:rsidRDefault="008615F9" w:rsidP="008615F9">
            <w:pPr>
              <w:spacing w:after="0" w:line="240" w:lineRule="auto"/>
              <w:jc w:val="center"/>
              <w:rPr>
                <w:rFonts w:ascii="Times New Roman" w:hAnsi="Times New Roman"/>
                <w:sz w:val="26"/>
                <w:szCs w:val="26"/>
              </w:rPr>
            </w:pPr>
            <w:r w:rsidRPr="0087683C">
              <w:rPr>
                <w:rFonts w:ascii="Times New Roman" w:hAnsi="Times New Roman"/>
                <w:sz w:val="26"/>
                <w:szCs w:val="26"/>
              </w:rPr>
              <w:t>№</w:t>
            </w:r>
          </w:p>
        </w:tc>
        <w:tc>
          <w:tcPr>
            <w:tcW w:w="1551" w:type="dxa"/>
            <w:tcBorders>
              <w:bottom w:val="single" w:sz="4" w:space="0" w:color="auto"/>
            </w:tcBorders>
          </w:tcPr>
          <w:p w14:paraId="6B8756BF" w14:textId="77777777" w:rsidR="008615F9" w:rsidRPr="0087683C" w:rsidRDefault="008615F9" w:rsidP="008615F9">
            <w:pPr>
              <w:tabs>
                <w:tab w:val="left" w:pos="-78"/>
              </w:tabs>
              <w:spacing w:after="0" w:line="240" w:lineRule="auto"/>
              <w:jc w:val="center"/>
              <w:rPr>
                <w:rFonts w:ascii="Times New Roman" w:hAnsi="Times New Roman"/>
                <w:sz w:val="28"/>
                <w:szCs w:val="28"/>
              </w:rPr>
            </w:pPr>
            <w:r w:rsidRPr="0087683C">
              <w:rPr>
                <w:rFonts w:ascii="Times New Roman" w:hAnsi="Times New Roman"/>
                <w:sz w:val="28"/>
                <w:szCs w:val="28"/>
              </w:rPr>
              <w:t>2618</w:t>
            </w:r>
          </w:p>
        </w:tc>
        <w:tc>
          <w:tcPr>
            <w:tcW w:w="1134" w:type="dxa"/>
            <w:vMerge/>
          </w:tcPr>
          <w:p w14:paraId="4217C11E" w14:textId="77777777" w:rsidR="008615F9" w:rsidRPr="0087683C" w:rsidRDefault="008615F9" w:rsidP="008615F9">
            <w:pPr>
              <w:spacing w:after="0" w:line="240" w:lineRule="auto"/>
              <w:jc w:val="both"/>
              <w:rPr>
                <w:rFonts w:ascii="Times New Roman" w:hAnsi="Times New Roman"/>
                <w:szCs w:val="20"/>
              </w:rPr>
            </w:pPr>
          </w:p>
        </w:tc>
        <w:tc>
          <w:tcPr>
            <w:tcW w:w="5103" w:type="dxa"/>
            <w:vMerge/>
          </w:tcPr>
          <w:p w14:paraId="24586CC0" w14:textId="77777777" w:rsidR="008615F9" w:rsidRPr="0087683C" w:rsidRDefault="008615F9" w:rsidP="008615F9">
            <w:pPr>
              <w:spacing w:after="0" w:line="240" w:lineRule="auto"/>
              <w:jc w:val="both"/>
              <w:rPr>
                <w:rFonts w:ascii="Times New Roman" w:hAnsi="Times New Roman"/>
                <w:sz w:val="28"/>
                <w:szCs w:val="20"/>
              </w:rPr>
            </w:pPr>
          </w:p>
        </w:tc>
      </w:tr>
      <w:tr w:rsidR="0087683C" w:rsidRPr="0087683C" w14:paraId="5A07AFC2" w14:textId="77777777" w:rsidTr="00F51B16">
        <w:tc>
          <w:tcPr>
            <w:tcW w:w="637" w:type="dxa"/>
            <w:tcBorders>
              <w:top w:val="single" w:sz="4" w:space="0" w:color="auto"/>
            </w:tcBorders>
          </w:tcPr>
          <w:p w14:paraId="0636E465" w14:textId="77777777" w:rsidR="008615F9" w:rsidRPr="0087683C" w:rsidRDefault="008615F9" w:rsidP="008615F9">
            <w:pPr>
              <w:spacing w:after="0" w:line="240" w:lineRule="auto"/>
              <w:rPr>
                <w:rFonts w:ascii="Times New Roman" w:hAnsi="Times New Roman"/>
                <w:sz w:val="20"/>
                <w:szCs w:val="20"/>
              </w:rPr>
            </w:pPr>
            <w:r w:rsidRPr="0087683C">
              <w:rPr>
                <w:rFonts w:ascii="Times New Roman" w:hAnsi="Times New Roman"/>
                <w:sz w:val="20"/>
                <w:szCs w:val="20"/>
              </w:rPr>
              <w:t>На №</w:t>
            </w:r>
          </w:p>
        </w:tc>
        <w:tc>
          <w:tcPr>
            <w:tcW w:w="1589" w:type="dxa"/>
            <w:tcBorders>
              <w:top w:val="single" w:sz="4" w:space="0" w:color="auto"/>
              <w:bottom w:val="single" w:sz="4" w:space="0" w:color="auto"/>
            </w:tcBorders>
          </w:tcPr>
          <w:p w14:paraId="02E4980A" w14:textId="77777777" w:rsidR="008615F9" w:rsidRPr="0087683C" w:rsidRDefault="008615F9" w:rsidP="008615F9">
            <w:pPr>
              <w:spacing w:after="0" w:line="240" w:lineRule="auto"/>
              <w:rPr>
                <w:rFonts w:ascii="Times New Roman" w:hAnsi="Times New Roman"/>
                <w:szCs w:val="20"/>
              </w:rPr>
            </w:pPr>
          </w:p>
        </w:tc>
        <w:tc>
          <w:tcPr>
            <w:tcW w:w="546" w:type="dxa"/>
          </w:tcPr>
          <w:p w14:paraId="16A96498" w14:textId="77777777" w:rsidR="008615F9" w:rsidRPr="0087683C" w:rsidRDefault="008615F9" w:rsidP="008615F9">
            <w:pPr>
              <w:spacing w:after="0" w:line="240" w:lineRule="auto"/>
              <w:jc w:val="center"/>
              <w:rPr>
                <w:rFonts w:ascii="Times New Roman" w:hAnsi="Times New Roman"/>
                <w:szCs w:val="20"/>
              </w:rPr>
            </w:pPr>
            <w:r w:rsidRPr="0087683C">
              <w:rPr>
                <w:rFonts w:ascii="Times New Roman" w:hAnsi="Times New Roman"/>
                <w:szCs w:val="20"/>
              </w:rPr>
              <w:t>от</w:t>
            </w:r>
          </w:p>
        </w:tc>
        <w:tc>
          <w:tcPr>
            <w:tcW w:w="1551" w:type="dxa"/>
            <w:tcBorders>
              <w:bottom w:val="single" w:sz="4" w:space="0" w:color="auto"/>
            </w:tcBorders>
          </w:tcPr>
          <w:p w14:paraId="7B84CE18" w14:textId="77777777" w:rsidR="008615F9" w:rsidRPr="0087683C" w:rsidRDefault="008615F9" w:rsidP="008615F9">
            <w:pPr>
              <w:spacing w:after="0" w:line="240" w:lineRule="auto"/>
              <w:rPr>
                <w:rFonts w:ascii="Times New Roman" w:hAnsi="Times New Roman"/>
                <w:szCs w:val="20"/>
              </w:rPr>
            </w:pPr>
          </w:p>
        </w:tc>
        <w:tc>
          <w:tcPr>
            <w:tcW w:w="1134" w:type="dxa"/>
            <w:vMerge/>
          </w:tcPr>
          <w:p w14:paraId="30E36C60" w14:textId="77777777" w:rsidR="008615F9" w:rsidRPr="0087683C" w:rsidRDefault="008615F9" w:rsidP="008615F9">
            <w:pPr>
              <w:spacing w:after="0" w:line="240" w:lineRule="auto"/>
              <w:jc w:val="both"/>
              <w:rPr>
                <w:rFonts w:ascii="Times New Roman" w:hAnsi="Times New Roman"/>
                <w:szCs w:val="20"/>
              </w:rPr>
            </w:pPr>
          </w:p>
        </w:tc>
        <w:tc>
          <w:tcPr>
            <w:tcW w:w="5103" w:type="dxa"/>
            <w:vMerge/>
          </w:tcPr>
          <w:p w14:paraId="1FC169E1" w14:textId="77777777" w:rsidR="008615F9" w:rsidRPr="0087683C" w:rsidRDefault="008615F9" w:rsidP="008615F9">
            <w:pPr>
              <w:spacing w:after="0" w:line="240" w:lineRule="auto"/>
              <w:jc w:val="both"/>
              <w:rPr>
                <w:rFonts w:ascii="Times New Roman" w:hAnsi="Times New Roman"/>
                <w:sz w:val="28"/>
                <w:szCs w:val="20"/>
              </w:rPr>
            </w:pPr>
          </w:p>
        </w:tc>
      </w:tr>
      <w:tr w:rsidR="008615F9" w:rsidRPr="0087683C" w14:paraId="44E1FE98" w14:textId="77777777" w:rsidTr="00F51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10560" w:type="dxa"/>
            <w:gridSpan w:val="6"/>
            <w:tcBorders>
              <w:top w:val="nil"/>
              <w:left w:val="nil"/>
              <w:bottom w:val="nil"/>
              <w:right w:val="nil"/>
            </w:tcBorders>
          </w:tcPr>
          <w:p w14:paraId="73EE8934" w14:textId="77777777" w:rsidR="008615F9" w:rsidRPr="0087683C" w:rsidRDefault="008615F9" w:rsidP="008615F9">
            <w:pPr>
              <w:spacing w:after="0" w:line="240" w:lineRule="auto"/>
              <w:ind w:firstLine="595"/>
              <w:jc w:val="both"/>
              <w:rPr>
                <w:rFonts w:ascii="Times New Roman" w:hAnsi="Times New Roman"/>
                <w:sz w:val="26"/>
                <w:szCs w:val="26"/>
              </w:rPr>
            </w:pPr>
          </w:p>
          <w:p w14:paraId="21128707" w14:textId="77777777" w:rsidR="008615F9" w:rsidRPr="0087683C" w:rsidRDefault="008615F9" w:rsidP="008615F9">
            <w:pPr>
              <w:spacing w:after="0" w:line="240" w:lineRule="auto"/>
              <w:ind w:firstLine="595"/>
              <w:jc w:val="center"/>
              <w:rPr>
                <w:rFonts w:ascii="Times New Roman" w:hAnsi="Times New Roman"/>
                <w:sz w:val="26"/>
                <w:szCs w:val="26"/>
              </w:rPr>
            </w:pPr>
            <w:r w:rsidRPr="0087683C">
              <w:rPr>
                <w:rFonts w:ascii="Times New Roman" w:hAnsi="Times New Roman"/>
                <w:sz w:val="26"/>
                <w:szCs w:val="26"/>
              </w:rPr>
              <w:t>Уважаемый Юрий Петрович!</w:t>
            </w:r>
          </w:p>
          <w:p w14:paraId="5ED2EA30" w14:textId="77777777" w:rsidR="008615F9" w:rsidRPr="0087683C" w:rsidRDefault="008615F9" w:rsidP="008615F9">
            <w:pPr>
              <w:spacing w:after="0" w:line="240" w:lineRule="auto"/>
              <w:ind w:firstLine="595"/>
              <w:jc w:val="center"/>
              <w:rPr>
                <w:rFonts w:ascii="Times New Roman" w:hAnsi="Times New Roman"/>
                <w:sz w:val="26"/>
                <w:szCs w:val="26"/>
              </w:rPr>
            </w:pPr>
          </w:p>
          <w:p w14:paraId="5C6F1AB0" w14:textId="77777777" w:rsidR="008615F9" w:rsidRPr="0087683C" w:rsidRDefault="008615F9" w:rsidP="008615F9">
            <w:pPr>
              <w:spacing w:after="0" w:line="240" w:lineRule="auto"/>
              <w:ind w:firstLine="738"/>
              <w:jc w:val="both"/>
              <w:rPr>
                <w:rFonts w:ascii="Times New Roman" w:hAnsi="Times New Roman"/>
                <w:sz w:val="26"/>
                <w:szCs w:val="26"/>
              </w:rPr>
            </w:pPr>
            <w:r w:rsidRPr="0087683C">
              <w:rPr>
                <w:rFonts w:ascii="Times New Roman" w:hAnsi="Times New Roman"/>
                <w:sz w:val="26"/>
                <w:szCs w:val="26"/>
              </w:rPr>
              <w:t xml:space="preserve">Во исполнение муниципального контракта №012060000322200004201 от 29.04.2022, для подготовки Генерального плана Администрации Ханкайского муниципального округа направляем следующие сведения: </w:t>
            </w:r>
          </w:p>
          <w:p w14:paraId="2D5FB751" w14:textId="1C400106" w:rsidR="008615F9" w:rsidRPr="0087683C" w:rsidRDefault="008615F9" w:rsidP="00596247">
            <w:pPr>
              <w:pStyle w:val="a9"/>
              <w:numPr>
                <w:ilvl w:val="0"/>
                <w:numId w:val="47"/>
              </w:numPr>
              <w:spacing w:after="0" w:line="240" w:lineRule="auto"/>
              <w:ind w:left="0" w:firstLine="738"/>
              <w:jc w:val="both"/>
              <w:rPr>
                <w:rFonts w:ascii="Times New Roman" w:hAnsi="Times New Roman"/>
                <w:sz w:val="26"/>
                <w:szCs w:val="26"/>
              </w:rPr>
            </w:pPr>
            <w:r w:rsidRPr="0087683C">
              <w:rPr>
                <w:rFonts w:ascii="Times New Roman" w:hAnsi="Times New Roman"/>
                <w:sz w:val="26"/>
                <w:szCs w:val="26"/>
              </w:rPr>
              <w:t xml:space="preserve">Документацию по планировке территории, утверждённую постановлением </w:t>
            </w:r>
            <w:r w:rsidR="00C336B1">
              <w:rPr>
                <w:rFonts w:ascii="Times New Roman" w:hAnsi="Times New Roman"/>
                <w:sz w:val="26"/>
                <w:szCs w:val="26"/>
              </w:rPr>
              <w:t>А</w:t>
            </w:r>
            <w:r w:rsidRPr="0087683C">
              <w:rPr>
                <w:rFonts w:ascii="Times New Roman" w:hAnsi="Times New Roman"/>
                <w:sz w:val="26"/>
                <w:szCs w:val="26"/>
              </w:rPr>
              <w:t>дминистрации муниципального образования на официальном сайте по ссылке:</w:t>
            </w:r>
          </w:p>
          <w:p w14:paraId="4C086F0C" w14:textId="77777777" w:rsidR="008615F9" w:rsidRPr="0087683C" w:rsidRDefault="00000000" w:rsidP="008615F9">
            <w:pPr>
              <w:spacing w:after="0" w:line="240" w:lineRule="auto"/>
              <w:ind w:firstLine="738"/>
              <w:jc w:val="both"/>
              <w:rPr>
                <w:rStyle w:val="af7"/>
                <w:rFonts w:ascii="Times New Roman" w:hAnsi="Times New Roman"/>
                <w:color w:val="auto"/>
                <w:sz w:val="26"/>
                <w:szCs w:val="26"/>
              </w:rPr>
            </w:pPr>
            <w:hyperlink r:id="rId20" w:history="1">
              <w:r w:rsidR="008615F9" w:rsidRPr="0087683C">
                <w:rPr>
                  <w:rStyle w:val="af7"/>
                  <w:rFonts w:ascii="Times New Roman" w:hAnsi="Times New Roman"/>
                  <w:color w:val="auto"/>
                  <w:sz w:val="26"/>
                  <w:szCs w:val="26"/>
                </w:rPr>
                <w:t>http://hankayski.ru/dokumentyi-gradostroitelnogo-zonirovaniya/dokumentatsiya-po-planirovke-territorii/</w:t>
              </w:r>
            </w:hyperlink>
            <w:r w:rsidR="008615F9" w:rsidRPr="0087683C">
              <w:rPr>
                <w:rStyle w:val="af7"/>
                <w:rFonts w:ascii="Times New Roman" w:hAnsi="Times New Roman"/>
                <w:color w:val="auto"/>
                <w:sz w:val="26"/>
                <w:szCs w:val="26"/>
              </w:rPr>
              <w:t>.</w:t>
            </w:r>
          </w:p>
          <w:p w14:paraId="7A990A47" w14:textId="77777777" w:rsidR="008615F9" w:rsidRPr="0087683C" w:rsidRDefault="008615F9" w:rsidP="00596247">
            <w:pPr>
              <w:pStyle w:val="a9"/>
              <w:numPr>
                <w:ilvl w:val="0"/>
                <w:numId w:val="47"/>
              </w:numPr>
              <w:spacing w:after="0" w:line="240" w:lineRule="auto"/>
              <w:ind w:left="0" w:firstLine="738"/>
              <w:jc w:val="both"/>
              <w:rPr>
                <w:rFonts w:ascii="Times New Roman" w:hAnsi="Times New Roman"/>
                <w:sz w:val="26"/>
                <w:szCs w:val="26"/>
              </w:rPr>
            </w:pPr>
            <w:r w:rsidRPr="0087683C">
              <w:rPr>
                <w:rFonts w:ascii="Times New Roman" w:hAnsi="Times New Roman"/>
                <w:sz w:val="26"/>
                <w:szCs w:val="26"/>
              </w:rPr>
              <w:t>Зарегистрированные на территории округа некоммерческие объединения садоводов, огородников, СНТ с адресной привязкой отсутствуют.</w:t>
            </w:r>
          </w:p>
          <w:p w14:paraId="5C2C4DB6" w14:textId="77777777" w:rsidR="008615F9" w:rsidRPr="0087683C" w:rsidRDefault="008615F9" w:rsidP="00596247">
            <w:pPr>
              <w:numPr>
                <w:ilvl w:val="0"/>
                <w:numId w:val="47"/>
              </w:numPr>
              <w:spacing w:after="0" w:line="240" w:lineRule="auto"/>
              <w:ind w:left="0" w:firstLine="738"/>
              <w:jc w:val="both"/>
              <w:rPr>
                <w:rFonts w:ascii="Times New Roman" w:hAnsi="Times New Roman"/>
                <w:sz w:val="26"/>
                <w:szCs w:val="26"/>
              </w:rPr>
            </w:pPr>
            <w:r w:rsidRPr="0087683C">
              <w:rPr>
                <w:rFonts w:ascii="Times New Roman" w:hAnsi="Times New Roman"/>
                <w:sz w:val="26"/>
                <w:szCs w:val="26"/>
              </w:rPr>
              <w:t>Предоставляем координаты границы муниципального образования и населенных пунктов, поставленных на кадастровый учет (в местной системе координат).</w:t>
            </w:r>
          </w:p>
          <w:p w14:paraId="2AAE2C24" w14:textId="77777777" w:rsidR="008615F9" w:rsidRPr="0087683C" w:rsidRDefault="008615F9" w:rsidP="00596247">
            <w:pPr>
              <w:pStyle w:val="a9"/>
              <w:numPr>
                <w:ilvl w:val="0"/>
                <w:numId w:val="47"/>
              </w:numPr>
              <w:spacing w:after="0" w:line="240" w:lineRule="auto"/>
              <w:ind w:left="0" w:firstLine="738"/>
              <w:jc w:val="both"/>
              <w:rPr>
                <w:rFonts w:ascii="Times New Roman" w:hAnsi="Times New Roman"/>
                <w:sz w:val="26"/>
                <w:szCs w:val="26"/>
              </w:rPr>
            </w:pPr>
            <w:r w:rsidRPr="0087683C">
              <w:rPr>
                <w:rFonts w:ascii="Times New Roman" w:hAnsi="Times New Roman"/>
                <w:sz w:val="26"/>
                <w:szCs w:val="26"/>
              </w:rPr>
              <w:t>Информацию о границах и кадастровых номерах земельных участков (поквартальные кадастровые выписки в формат е</w:t>
            </w:r>
            <w:r w:rsidRPr="0087683C">
              <w:rPr>
                <w:rFonts w:ascii="Times New Roman" w:hAnsi="Times New Roman"/>
                <w:sz w:val="26"/>
                <w:szCs w:val="26"/>
                <w:lang w:val="en-US"/>
              </w:rPr>
              <w:t>xml</w:t>
            </w:r>
            <w:r w:rsidRPr="0087683C">
              <w:rPr>
                <w:rFonts w:ascii="Times New Roman" w:hAnsi="Times New Roman"/>
                <w:sz w:val="26"/>
                <w:szCs w:val="26"/>
              </w:rPr>
              <w:t>).</w:t>
            </w:r>
          </w:p>
          <w:p w14:paraId="76E01F91" w14:textId="77777777" w:rsidR="008615F9" w:rsidRPr="0087683C" w:rsidRDefault="008615F9" w:rsidP="00596247">
            <w:pPr>
              <w:pStyle w:val="a9"/>
              <w:numPr>
                <w:ilvl w:val="0"/>
                <w:numId w:val="47"/>
              </w:numPr>
              <w:spacing w:after="0" w:line="240" w:lineRule="auto"/>
              <w:ind w:left="0" w:firstLine="738"/>
              <w:jc w:val="both"/>
              <w:rPr>
                <w:rFonts w:ascii="Times New Roman" w:hAnsi="Times New Roman"/>
                <w:sz w:val="26"/>
                <w:szCs w:val="26"/>
              </w:rPr>
            </w:pPr>
            <w:r w:rsidRPr="0087683C">
              <w:rPr>
                <w:rFonts w:ascii="Times New Roman" w:hAnsi="Times New Roman"/>
                <w:sz w:val="26"/>
                <w:szCs w:val="26"/>
              </w:rPr>
              <w:t>Документы территориального планирования размещены на официальном сайте по ссылке:</w:t>
            </w:r>
          </w:p>
          <w:p w14:paraId="0F27EA40" w14:textId="77777777" w:rsidR="008615F9" w:rsidRPr="0087683C" w:rsidRDefault="00000000" w:rsidP="008615F9">
            <w:pPr>
              <w:spacing w:after="0" w:line="240" w:lineRule="auto"/>
              <w:ind w:firstLine="738"/>
              <w:jc w:val="both"/>
              <w:rPr>
                <w:rFonts w:ascii="Times New Roman" w:hAnsi="Times New Roman"/>
                <w:sz w:val="26"/>
                <w:szCs w:val="26"/>
              </w:rPr>
            </w:pPr>
            <w:hyperlink r:id="rId21" w:history="1">
              <w:r w:rsidR="008615F9" w:rsidRPr="0087683C">
                <w:rPr>
                  <w:rStyle w:val="af7"/>
                  <w:rFonts w:ascii="Times New Roman" w:hAnsi="Times New Roman"/>
                  <w:color w:val="auto"/>
                  <w:sz w:val="26"/>
                  <w:szCs w:val="26"/>
                </w:rPr>
                <w:t>http://hankayski.ru/dokumentyi-gradostroitelnogo-zonirovaniya/dokumentyi-territorialnogo-planirovaniya-1/dokumentyi-territorialnogo-planirovaniya/</w:t>
              </w:r>
            </w:hyperlink>
          </w:p>
          <w:p w14:paraId="0952545F" w14:textId="77777777" w:rsidR="008615F9" w:rsidRPr="0087683C" w:rsidRDefault="008615F9" w:rsidP="008615F9">
            <w:pPr>
              <w:spacing w:after="0" w:line="240" w:lineRule="auto"/>
              <w:ind w:firstLine="738"/>
              <w:jc w:val="both"/>
              <w:rPr>
                <w:rFonts w:ascii="Times New Roman" w:hAnsi="Times New Roman"/>
                <w:sz w:val="26"/>
                <w:szCs w:val="26"/>
              </w:rPr>
            </w:pPr>
            <w:r w:rsidRPr="0087683C">
              <w:rPr>
                <w:rFonts w:ascii="Times New Roman" w:hAnsi="Times New Roman"/>
                <w:sz w:val="26"/>
                <w:szCs w:val="26"/>
              </w:rPr>
              <w:t>Документы градостроительного зонирования размещены на официальном сайте по ссылке:</w:t>
            </w:r>
          </w:p>
          <w:p w14:paraId="367B800D" w14:textId="77777777" w:rsidR="008615F9" w:rsidRPr="0087683C" w:rsidRDefault="00000000" w:rsidP="008615F9">
            <w:pPr>
              <w:spacing w:after="0" w:line="240" w:lineRule="auto"/>
              <w:ind w:firstLine="738"/>
              <w:jc w:val="both"/>
              <w:rPr>
                <w:rFonts w:ascii="Times New Roman" w:hAnsi="Times New Roman"/>
                <w:sz w:val="26"/>
                <w:szCs w:val="26"/>
              </w:rPr>
            </w:pPr>
            <w:hyperlink r:id="rId22" w:history="1">
              <w:r w:rsidR="008615F9" w:rsidRPr="0087683C">
                <w:rPr>
                  <w:rFonts w:ascii="Times New Roman" w:hAnsi="Times New Roman"/>
                  <w:sz w:val="26"/>
                  <w:szCs w:val="26"/>
                  <w:u w:val="single"/>
                </w:rPr>
                <w:t>http://hankayski.ru/dokumentyi-gradostroitelnogo-zonirovaniya/buildingrules/</w:t>
              </w:r>
            </w:hyperlink>
          </w:p>
          <w:p w14:paraId="3AEC4DC3" w14:textId="77777777" w:rsidR="008615F9" w:rsidRPr="0087683C" w:rsidRDefault="008615F9" w:rsidP="00596247">
            <w:pPr>
              <w:pStyle w:val="a9"/>
              <w:numPr>
                <w:ilvl w:val="0"/>
                <w:numId w:val="47"/>
              </w:numPr>
              <w:spacing w:after="0" w:line="240" w:lineRule="auto"/>
              <w:ind w:left="0" w:firstLine="738"/>
              <w:jc w:val="both"/>
              <w:rPr>
                <w:rFonts w:ascii="Times New Roman" w:hAnsi="Times New Roman"/>
                <w:sz w:val="26"/>
                <w:szCs w:val="26"/>
              </w:rPr>
            </w:pPr>
            <w:r w:rsidRPr="0087683C">
              <w:rPr>
                <w:rFonts w:ascii="Times New Roman" w:hAnsi="Times New Roman"/>
                <w:sz w:val="26"/>
                <w:szCs w:val="26"/>
              </w:rPr>
              <w:t>Местные нормативы градостроительного проектирования Ханкайского муниципального округа Приморского края размещены на официальном сайте по ссылке:</w:t>
            </w:r>
          </w:p>
          <w:p w14:paraId="166FFFEB" w14:textId="77777777" w:rsidR="008615F9" w:rsidRPr="0087683C" w:rsidRDefault="00000000" w:rsidP="008615F9">
            <w:pPr>
              <w:spacing w:after="0" w:line="240" w:lineRule="auto"/>
              <w:ind w:firstLine="738"/>
              <w:jc w:val="both"/>
              <w:rPr>
                <w:rFonts w:ascii="Times New Roman" w:hAnsi="Times New Roman"/>
                <w:sz w:val="26"/>
                <w:szCs w:val="26"/>
              </w:rPr>
            </w:pPr>
            <w:hyperlink r:id="rId23" w:history="1">
              <w:r w:rsidR="008615F9" w:rsidRPr="0087683C">
                <w:rPr>
                  <w:rStyle w:val="af7"/>
                  <w:rFonts w:ascii="Times New Roman" w:hAnsi="Times New Roman"/>
                  <w:color w:val="auto"/>
                  <w:sz w:val="26"/>
                  <w:szCs w:val="26"/>
                </w:rPr>
                <w:t>http://hankayski.ru/dokumentyi-gradostroitelnogo-zonirovaniya/dokumentyi-territorialnogo-planirovaniya-1/mestnyie-normativyi-gradostroitelnogo-proektirovaniya/</w:t>
              </w:r>
            </w:hyperlink>
          </w:p>
          <w:p w14:paraId="61B9982F" w14:textId="77777777" w:rsidR="008615F9" w:rsidRPr="0087683C" w:rsidRDefault="008615F9" w:rsidP="00596247">
            <w:pPr>
              <w:pStyle w:val="a9"/>
              <w:numPr>
                <w:ilvl w:val="0"/>
                <w:numId w:val="47"/>
              </w:numPr>
              <w:spacing w:after="0" w:line="240" w:lineRule="auto"/>
              <w:ind w:left="0" w:firstLine="738"/>
              <w:jc w:val="both"/>
              <w:rPr>
                <w:rFonts w:ascii="Times New Roman" w:hAnsi="Times New Roman"/>
                <w:sz w:val="26"/>
                <w:szCs w:val="26"/>
              </w:rPr>
            </w:pPr>
            <w:r w:rsidRPr="0087683C">
              <w:rPr>
                <w:rFonts w:ascii="Times New Roman" w:hAnsi="Times New Roman"/>
                <w:sz w:val="26"/>
                <w:szCs w:val="26"/>
              </w:rPr>
              <w:t>Программы комплексного развития транспортной, социальной и коммунальной инфраструктур</w:t>
            </w:r>
          </w:p>
          <w:p w14:paraId="28103DA9" w14:textId="77777777" w:rsidR="008615F9" w:rsidRPr="0087683C" w:rsidRDefault="00000000" w:rsidP="008615F9">
            <w:pPr>
              <w:pStyle w:val="a9"/>
              <w:spacing w:after="0" w:line="240" w:lineRule="auto"/>
              <w:ind w:left="0" w:firstLine="738"/>
              <w:jc w:val="both"/>
              <w:rPr>
                <w:rFonts w:ascii="Times New Roman" w:hAnsi="Times New Roman"/>
                <w:sz w:val="26"/>
                <w:szCs w:val="26"/>
              </w:rPr>
            </w:pPr>
            <w:hyperlink r:id="rId24" w:history="1">
              <w:r w:rsidR="008615F9" w:rsidRPr="0087683C">
                <w:rPr>
                  <w:rStyle w:val="af7"/>
                  <w:rFonts w:ascii="Times New Roman" w:hAnsi="Times New Roman"/>
                  <w:color w:val="auto"/>
                  <w:sz w:val="26"/>
                  <w:szCs w:val="26"/>
                </w:rPr>
                <w:t>http://hankayski.ru/dokumentyi-gradostroitelnogo-zonirovaniya/dokumentyi-</w:t>
              </w:r>
              <w:r w:rsidR="008615F9" w:rsidRPr="0087683C">
                <w:rPr>
                  <w:rStyle w:val="af7"/>
                  <w:rFonts w:ascii="Times New Roman" w:hAnsi="Times New Roman"/>
                  <w:color w:val="auto"/>
                  <w:sz w:val="26"/>
                  <w:szCs w:val="26"/>
                </w:rPr>
                <w:lastRenderedPageBreak/>
                <w:t>territorialnogo-planirovaniya-1/programmyi-kompleksnogo-razvitiya-transportnoj-kommunalnoj-i-sotsialnoj-infrastruktur/</w:t>
              </w:r>
            </w:hyperlink>
          </w:p>
          <w:p w14:paraId="121A362B" w14:textId="77777777" w:rsidR="008615F9" w:rsidRPr="0087683C" w:rsidRDefault="008615F9" w:rsidP="008615F9">
            <w:pPr>
              <w:spacing w:after="0" w:line="240" w:lineRule="auto"/>
              <w:ind w:firstLine="595"/>
              <w:jc w:val="center"/>
              <w:rPr>
                <w:rFonts w:ascii="Times New Roman" w:hAnsi="Times New Roman"/>
                <w:i/>
                <w:iCs/>
                <w:sz w:val="26"/>
                <w:szCs w:val="26"/>
                <w:u w:val="single"/>
              </w:rPr>
            </w:pPr>
          </w:p>
          <w:p w14:paraId="129CC4D3" w14:textId="77777777" w:rsidR="008615F9" w:rsidRPr="0087683C" w:rsidRDefault="008615F9" w:rsidP="008615F9">
            <w:pPr>
              <w:spacing w:after="0" w:line="240" w:lineRule="auto"/>
              <w:ind w:firstLine="595"/>
              <w:jc w:val="center"/>
              <w:rPr>
                <w:rFonts w:ascii="Times New Roman" w:hAnsi="Times New Roman"/>
                <w:b/>
                <w:bCs/>
                <w:i/>
                <w:iCs/>
                <w:sz w:val="26"/>
                <w:szCs w:val="26"/>
                <w:u w:val="single"/>
              </w:rPr>
            </w:pPr>
            <w:r w:rsidRPr="0087683C">
              <w:rPr>
                <w:rFonts w:ascii="Times New Roman" w:hAnsi="Times New Roman"/>
                <w:b/>
                <w:bCs/>
                <w:i/>
                <w:iCs/>
                <w:sz w:val="26"/>
                <w:szCs w:val="26"/>
                <w:u w:val="single"/>
              </w:rPr>
              <w:t xml:space="preserve">Социально-экономическое направление </w:t>
            </w:r>
          </w:p>
          <w:p w14:paraId="233784C8" w14:textId="77777777" w:rsidR="008615F9" w:rsidRPr="0087683C" w:rsidRDefault="008615F9" w:rsidP="008615F9">
            <w:pPr>
              <w:spacing w:after="0" w:line="240" w:lineRule="auto"/>
              <w:ind w:firstLine="595"/>
              <w:jc w:val="center"/>
              <w:rPr>
                <w:rFonts w:ascii="Times New Roman" w:hAnsi="Times New Roman"/>
                <w:u w:val="single"/>
              </w:rPr>
            </w:pPr>
            <w:r w:rsidRPr="0087683C">
              <w:rPr>
                <w:rFonts w:ascii="Times New Roman" w:hAnsi="Times New Roman"/>
                <w:u w:val="single"/>
              </w:rPr>
              <w:t>(Исполнитель: начальник отдела экономики Македонова Наталья Сергеевна</w:t>
            </w:r>
          </w:p>
          <w:p w14:paraId="23EDB3FD" w14:textId="77777777" w:rsidR="008615F9" w:rsidRPr="0087683C" w:rsidRDefault="008615F9" w:rsidP="008615F9">
            <w:pPr>
              <w:spacing w:after="0" w:line="240" w:lineRule="auto"/>
              <w:ind w:firstLine="595"/>
              <w:jc w:val="center"/>
              <w:rPr>
                <w:rFonts w:ascii="Times New Roman" w:hAnsi="Times New Roman"/>
                <w:u w:val="single"/>
              </w:rPr>
            </w:pPr>
            <w:r w:rsidRPr="0087683C">
              <w:rPr>
                <w:rFonts w:ascii="Times New Roman" w:hAnsi="Times New Roman"/>
                <w:u w:val="single"/>
              </w:rPr>
              <w:t>8 (42349)97223)</w:t>
            </w:r>
          </w:p>
          <w:p w14:paraId="711EC7C0" w14:textId="77777777" w:rsidR="008615F9" w:rsidRPr="0087683C" w:rsidRDefault="008615F9" w:rsidP="008615F9">
            <w:pPr>
              <w:spacing w:after="0" w:line="240" w:lineRule="auto"/>
              <w:ind w:firstLine="738"/>
              <w:jc w:val="both"/>
              <w:rPr>
                <w:rFonts w:ascii="Times New Roman" w:hAnsi="Times New Roman"/>
                <w:sz w:val="26"/>
                <w:szCs w:val="26"/>
              </w:rPr>
            </w:pPr>
            <w:r w:rsidRPr="0087683C">
              <w:rPr>
                <w:rFonts w:ascii="Times New Roman" w:hAnsi="Times New Roman"/>
                <w:sz w:val="26"/>
                <w:szCs w:val="26"/>
              </w:rPr>
              <w:t>Паспорт муниципального образования – статистические сведения прилагаются.</w:t>
            </w:r>
          </w:p>
        </w:tc>
      </w:tr>
    </w:tbl>
    <w:p w14:paraId="74971BC5" w14:textId="77777777" w:rsidR="008615F9" w:rsidRPr="0087683C" w:rsidRDefault="008615F9" w:rsidP="008615F9">
      <w:pPr>
        <w:rPr>
          <w:rFonts w:ascii="Times New Roman" w:hAnsi="Times New Roman"/>
          <w:lang w:eastAsia="ru-RU"/>
        </w:rPr>
      </w:pPr>
    </w:p>
    <w:tbl>
      <w:tblPr>
        <w:tblW w:w="10560" w:type="dxa"/>
        <w:tblLayout w:type="fixed"/>
        <w:tblLook w:val="0000" w:firstRow="0" w:lastRow="0" w:firstColumn="0" w:lastColumn="0" w:noHBand="0" w:noVBand="0"/>
      </w:tblPr>
      <w:tblGrid>
        <w:gridCol w:w="10560"/>
      </w:tblGrid>
      <w:tr w:rsidR="0087683C" w:rsidRPr="0087683C" w14:paraId="1DF8FBAF" w14:textId="77777777" w:rsidTr="00F25338">
        <w:trPr>
          <w:trHeight w:val="285"/>
        </w:trPr>
        <w:tc>
          <w:tcPr>
            <w:tcW w:w="10560" w:type="dxa"/>
          </w:tcPr>
          <w:p w14:paraId="78B39F73" w14:textId="6DCB21B7" w:rsidR="00F25338" w:rsidRPr="0087683C" w:rsidRDefault="00F25338" w:rsidP="008615F9">
            <w:pPr>
              <w:spacing w:after="0" w:line="240" w:lineRule="auto"/>
              <w:jc w:val="both"/>
              <w:rPr>
                <w:rFonts w:ascii="Times New Roman" w:hAnsi="Times New Roman"/>
                <w:sz w:val="28"/>
                <w:szCs w:val="28"/>
              </w:rPr>
            </w:pPr>
          </w:p>
        </w:tc>
      </w:tr>
      <w:tr w:rsidR="0087683C" w:rsidRPr="0087683C" w14:paraId="6A00A802" w14:textId="77777777" w:rsidTr="00F25338">
        <w:trPr>
          <w:trHeight w:val="285"/>
        </w:trPr>
        <w:tc>
          <w:tcPr>
            <w:tcW w:w="10560" w:type="dxa"/>
          </w:tcPr>
          <w:p w14:paraId="73DC3A9E" w14:textId="77777777"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sz w:val="28"/>
                <w:szCs w:val="28"/>
              </w:rPr>
              <w:fldChar w:fldCharType="begin"/>
            </w:r>
            <w:r w:rsidRPr="0087683C">
              <w:rPr>
                <w:rFonts w:ascii="Times New Roman" w:hAnsi="Times New Roman"/>
                <w:sz w:val="28"/>
                <w:szCs w:val="28"/>
              </w:rPr>
              <w:instrText xml:space="preserve"> SEQ Таблица \* ARABIC </w:instrText>
            </w:r>
            <w:r w:rsidRPr="0087683C">
              <w:rPr>
                <w:rFonts w:ascii="Times New Roman" w:hAnsi="Times New Roman"/>
                <w:sz w:val="28"/>
                <w:szCs w:val="28"/>
              </w:rPr>
              <w:fldChar w:fldCharType="separate"/>
            </w:r>
            <w:r w:rsidRPr="0087683C">
              <w:rPr>
                <w:rFonts w:ascii="Times New Roman" w:hAnsi="Times New Roman"/>
                <w:sz w:val="28"/>
                <w:szCs w:val="28"/>
              </w:rPr>
              <w:t>1</w:t>
            </w:r>
            <w:r w:rsidRPr="0087683C">
              <w:rPr>
                <w:rFonts w:ascii="Times New Roman" w:hAnsi="Times New Roman"/>
                <w:sz w:val="28"/>
                <w:szCs w:val="28"/>
              </w:rPr>
              <w:fldChar w:fldCharType="end"/>
            </w:r>
          </w:p>
          <w:p w14:paraId="62C1BBA1" w14:textId="77777777" w:rsidR="00F25338" w:rsidRPr="0087683C" w:rsidRDefault="00F25338" w:rsidP="00F25338">
            <w:pPr>
              <w:spacing w:after="0" w:line="240" w:lineRule="auto"/>
              <w:jc w:val="center"/>
              <w:rPr>
                <w:rFonts w:ascii="Times New Roman" w:hAnsi="Times New Roman"/>
                <w:sz w:val="28"/>
                <w:szCs w:val="28"/>
              </w:rPr>
            </w:pPr>
            <w:r w:rsidRPr="0087683C">
              <w:rPr>
                <w:rFonts w:ascii="Times New Roman" w:hAnsi="Times New Roman"/>
                <w:sz w:val="28"/>
                <w:szCs w:val="28"/>
              </w:rPr>
              <w:t>Промышленные предприятия на территории муниципального образования</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7"/>
              <w:gridCol w:w="1847"/>
              <w:gridCol w:w="1038"/>
              <w:gridCol w:w="1134"/>
              <w:gridCol w:w="1132"/>
              <w:gridCol w:w="1134"/>
              <w:gridCol w:w="1360"/>
              <w:gridCol w:w="845"/>
            </w:tblGrid>
            <w:tr w:rsidR="0087683C" w:rsidRPr="0087683C" w14:paraId="78314345" w14:textId="77777777" w:rsidTr="00F25338">
              <w:trPr>
                <w:trHeight w:val="615"/>
                <w:jc w:val="center"/>
              </w:trPr>
              <w:tc>
                <w:tcPr>
                  <w:tcW w:w="861" w:type="pct"/>
                  <w:vMerge w:val="restart"/>
                  <w:tcBorders>
                    <w:top w:val="single" w:sz="4" w:space="0" w:color="auto"/>
                    <w:left w:val="single" w:sz="4" w:space="0" w:color="auto"/>
                    <w:bottom w:val="single" w:sz="4" w:space="0" w:color="auto"/>
                    <w:right w:val="single" w:sz="4" w:space="0" w:color="auto"/>
                  </w:tcBorders>
                  <w:vAlign w:val="center"/>
                  <w:hideMark/>
                </w:tcPr>
                <w:p w14:paraId="3D47EF9F" w14:textId="77777777" w:rsidR="00F25338" w:rsidRPr="0087683C" w:rsidRDefault="00F25338" w:rsidP="00F25338">
                  <w:pPr>
                    <w:shd w:val="clear" w:color="auto" w:fill="D9E2F3" w:themeFill="accent5" w:themeFillTint="33"/>
                    <w:spacing w:after="0" w:line="240" w:lineRule="auto"/>
                    <w:jc w:val="center"/>
                    <w:rPr>
                      <w:rFonts w:ascii="Times New Roman" w:hAnsi="Times New Roman"/>
                      <w:bCs/>
                    </w:rPr>
                  </w:pPr>
                  <w:r w:rsidRPr="0087683C">
                    <w:rPr>
                      <w:rFonts w:ascii="Times New Roman" w:hAnsi="Times New Roman"/>
                      <w:bCs/>
                    </w:rPr>
                    <w:t>Название, местоположение</w:t>
                  </w:r>
                </w:p>
              </w:tc>
              <w:tc>
                <w:tcPr>
                  <w:tcW w:w="900" w:type="pct"/>
                  <w:vMerge w:val="restart"/>
                  <w:tcBorders>
                    <w:top w:val="single" w:sz="4" w:space="0" w:color="auto"/>
                    <w:left w:val="single" w:sz="4" w:space="0" w:color="auto"/>
                    <w:bottom w:val="single" w:sz="4" w:space="0" w:color="auto"/>
                    <w:right w:val="single" w:sz="4" w:space="0" w:color="auto"/>
                  </w:tcBorders>
                  <w:vAlign w:val="center"/>
                  <w:hideMark/>
                </w:tcPr>
                <w:p w14:paraId="0BC08254" w14:textId="77777777" w:rsidR="00F25338" w:rsidRPr="0087683C" w:rsidRDefault="00F25338" w:rsidP="00F25338">
                  <w:pPr>
                    <w:shd w:val="clear" w:color="auto" w:fill="D9E2F3" w:themeFill="accent5" w:themeFillTint="33"/>
                    <w:spacing w:after="0" w:line="240" w:lineRule="auto"/>
                    <w:jc w:val="center"/>
                    <w:rPr>
                      <w:rFonts w:ascii="Times New Roman" w:hAnsi="Times New Roman"/>
                      <w:bCs/>
                    </w:rPr>
                  </w:pPr>
                  <w:r w:rsidRPr="0087683C">
                    <w:rPr>
                      <w:rFonts w:ascii="Times New Roman" w:hAnsi="Times New Roman"/>
                      <w:bCs/>
                    </w:rPr>
                    <w:t>Основные виды продукции</w:t>
                  </w:r>
                </w:p>
              </w:tc>
              <w:tc>
                <w:tcPr>
                  <w:tcW w:w="2826" w:type="pct"/>
                  <w:gridSpan w:val="5"/>
                  <w:tcBorders>
                    <w:top w:val="single" w:sz="4" w:space="0" w:color="auto"/>
                    <w:left w:val="single" w:sz="4" w:space="0" w:color="auto"/>
                    <w:bottom w:val="single" w:sz="4" w:space="0" w:color="auto"/>
                    <w:right w:val="single" w:sz="4" w:space="0" w:color="auto"/>
                  </w:tcBorders>
                  <w:vAlign w:val="center"/>
                  <w:hideMark/>
                </w:tcPr>
                <w:p w14:paraId="735482A4" w14:textId="77777777" w:rsidR="00F25338" w:rsidRPr="0087683C" w:rsidRDefault="00F25338" w:rsidP="00F25338">
                  <w:pPr>
                    <w:shd w:val="clear" w:color="auto" w:fill="D9E2F3" w:themeFill="accent5" w:themeFillTint="33"/>
                    <w:spacing w:after="0" w:line="240" w:lineRule="auto"/>
                    <w:jc w:val="center"/>
                    <w:rPr>
                      <w:rFonts w:ascii="Times New Roman" w:hAnsi="Times New Roman"/>
                      <w:bCs/>
                    </w:rPr>
                  </w:pPr>
                  <w:r w:rsidRPr="0087683C">
                    <w:rPr>
                      <w:rFonts w:ascii="Times New Roman" w:hAnsi="Times New Roman"/>
                      <w:bCs/>
                    </w:rPr>
                    <w:t>Объём производства, млн. руб.</w:t>
                  </w:r>
                </w:p>
              </w:tc>
              <w:tc>
                <w:tcPr>
                  <w:tcW w:w="413" w:type="pct"/>
                  <w:vMerge w:val="restart"/>
                  <w:tcBorders>
                    <w:top w:val="single" w:sz="4" w:space="0" w:color="auto"/>
                    <w:left w:val="single" w:sz="4" w:space="0" w:color="auto"/>
                    <w:bottom w:val="single" w:sz="4" w:space="0" w:color="auto"/>
                    <w:right w:val="single" w:sz="4" w:space="0" w:color="auto"/>
                  </w:tcBorders>
                  <w:vAlign w:val="center"/>
                  <w:hideMark/>
                </w:tcPr>
                <w:p w14:paraId="0C24BB47" w14:textId="77777777" w:rsidR="00F25338" w:rsidRPr="0087683C" w:rsidRDefault="00F25338" w:rsidP="00F25338">
                  <w:pPr>
                    <w:shd w:val="clear" w:color="auto" w:fill="D9E2F3" w:themeFill="accent5" w:themeFillTint="33"/>
                    <w:spacing w:after="0" w:line="240" w:lineRule="auto"/>
                    <w:jc w:val="center"/>
                    <w:rPr>
                      <w:rFonts w:ascii="Times New Roman" w:hAnsi="Times New Roman"/>
                      <w:bCs/>
                    </w:rPr>
                  </w:pPr>
                  <w:r w:rsidRPr="0087683C">
                    <w:rPr>
                      <w:rFonts w:ascii="Times New Roman" w:hAnsi="Times New Roman"/>
                      <w:bCs/>
                    </w:rPr>
                    <w:t>Численность работников</w:t>
                  </w:r>
                </w:p>
              </w:tc>
            </w:tr>
            <w:tr w:rsidR="0087683C" w:rsidRPr="0087683C" w14:paraId="31650346" w14:textId="77777777" w:rsidTr="00F25338">
              <w:trPr>
                <w:trHeight w:val="451"/>
                <w:jc w:val="center"/>
              </w:trPr>
              <w:tc>
                <w:tcPr>
                  <w:tcW w:w="861" w:type="pct"/>
                  <w:vMerge/>
                  <w:tcBorders>
                    <w:top w:val="single" w:sz="4" w:space="0" w:color="auto"/>
                    <w:left w:val="single" w:sz="4" w:space="0" w:color="auto"/>
                    <w:bottom w:val="single" w:sz="4" w:space="0" w:color="auto"/>
                    <w:right w:val="single" w:sz="4" w:space="0" w:color="auto"/>
                  </w:tcBorders>
                  <w:vAlign w:val="center"/>
                  <w:hideMark/>
                </w:tcPr>
                <w:p w14:paraId="14EE9BEA" w14:textId="77777777" w:rsidR="00F25338" w:rsidRPr="0087683C" w:rsidRDefault="00F25338" w:rsidP="00F25338">
                  <w:pPr>
                    <w:shd w:val="clear" w:color="auto" w:fill="D9E2F3" w:themeFill="accent5" w:themeFillTint="33"/>
                    <w:spacing w:after="0" w:line="240" w:lineRule="auto"/>
                    <w:rPr>
                      <w:rFonts w:ascii="Times New Roman" w:hAnsi="Times New Roman"/>
                      <w:bCs/>
                    </w:rPr>
                  </w:pPr>
                </w:p>
              </w:tc>
              <w:tc>
                <w:tcPr>
                  <w:tcW w:w="900" w:type="pct"/>
                  <w:vMerge/>
                  <w:tcBorders>
                    <w:top w:val="single" w:sz="4" w:space="0" w:color="auto"/>
                    <w:left w:val="single" w:sz="4" w:space="0" w:color="auto"/>
                    <w:bottom w:val="single" w:sz="4" w:space="0" w:color="auto"/>
                    <w:right w:val="single" w:sz="4" w:space="0" w:color="auto"/>
                  </w:tcBorders>
                  <w:vAlign w:val="center"/>
                  <w:hideMark/>
                </w:tcPr>
                <w:p w14:paraId="20E01E93" w14:textId="77777777" w:rsidR="00F25338" w:rsidRPr="0087683C" w:rsidRDefault="00F25338" w:rsidP="00F25338">
                  <w:pPr>
                    <w:shd w:val="clear" w:color="auto" w:fill="D9E2F3" w:themeFill="accent5" w:themeFillTint="33"/>
                    <w:spacing w:after="0" w:line="240" w:lineRule="auto"/>
                    <w:rPr>
                      <w:rFonts w:ascii="Times New Roman" w:hAnsi="Times New Roman"/>
                      <w:bCs/>
                    </w:rPr>
                  </w:pPr>
                </w:p>
              </w:tc>
              <w:tc>
                <w:tcPr>
                  <w:tcW w:w="506" w:type="pct"/>
                  <w:tcBorders>
                    <w:top w:val="single" w:sz="4" w:space="0" w:color="auto"/>
                    <w:left w:val="single" w:sz="4" w:space="0" w:color="auto"/>
                    <w:bottom w:val="single" w:sz="4" w:space="0" w:color="auto"/>
                    <w:right w:val="single" w:sz="4" w:space="0" w:color="auto"/>
                  </w:tcBorders>
                  <w:vAlign w:val="center"/>
                  <w:hideMark/>
                </w:tcPr>
                <w:p w14:paraId="5101BA94"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2017</w:t>
                  </w:r>
                </w:p>
              </w:tc>
              <w:tc>
                <w:tcPr>
                  <w:tcW w:w="553" w:type="pct"/>
                  <w:tcBorders>
                    <w:top w:val="single" w:sz="4" w:space="0" w:color="auto"/>
                    <w:left w:val="single" w:sz="4" w:space="0" w:color="auto"/>
                    <w:bottom w:val="single" w:sz="4" w:space="0" w:color="auto"/>
                    <w:right w:val="single" w:sz="4" w:space="0" w:color="auto"/>
                  </w:tcBorders>
                  <w:vAlign w:val="center"/>
                </w:tcPr>
                <w:p w14:paraId="4A5F9D0D"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2018</w:t>
                  </w:r>
                </w:p>
              </w:tc>
              <w:tc>
                <w:tcPr>
                  <w:tcW w:w="552" w:type="pct"/>
                  <w:tcBorders>
                    <w:top w:val="single" w:sz="4" w:space="0" w:color="auto"/>
                    <w:left w:val="single" w:sz="4" w:space="0" w:color="auto"/>
                    <w:bottom w:val="single" w:sz="4" w:space="0" w:color="auto"/>
                    <w:right w:val="single" w:sz="4" w:space="0" w:color="auto"/>
                  </w:tcBorders>
                  <w:vAlign w:val="center"/>
                </w:tcPr>
                <w:p w14:paraId="5118DB08"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2019</w:t>
                  </w:r>
                </w:p>
              </w:tc>
              <w:tc>
                <w:tcPr>
                  <w:tcW w:w="553" w:type="pct"/>
                  <w:tcBorders>
                    <w:top w:val="single" w:sz="4" w:space="0" w:color="auto"/>
                    <w:left w:val="single" w:sz="4" w:space="0" w:color="auto"/>
                    <w:bottom w:val="single" w:sz="4" w:space="0" w:color="auto"/>
                    <w:right w:val="single" w:sz="4" w:space="0" w:color="auto"/>
                  </w:tcBorders>
                  <w:vAlign w:val="center"/>
                </w:tcPr>
                <w:p w14:paraId="41979D8B"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2020</w:t>
                  </w:r>
                </w:p>
              </w:tc>
              <w:tc>
                <w:tcPr>
                  <w:tcW w:w="663" w:type="pct"/>
                  <w:tcBorders>
                    <w:top w:val="single" w:sz="4" w:space="0" w:color="auto"/>
                    <w:left w:val="single" w:sz="4" w:space="0" w:color="auto"/>
                    <w:bottom w:val="single" w:sz="4" w:space="0" w:color="auto"/>
                    <w:right w:val="single" w:sz="4" w:space="0" w:color="auto"/>
                  </w:tcBorders>
                  <w:vAlign w:val="center"/>
                </w:tcPr>
                <w:p w14:paraId="7083BCF4"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2021</w:t>
                  </w:r>
                </w:p>
              </w:tc>
              <w:tc>
                <w:tcPr>
                  <w:tcW w:w="413" w:type="pct"/>
                  <w:vMerge/>
                  <w:tcBorders>
                    <w:top w:val="single" w:sz="4" w:space="0" w:color="auto"/>
                    <w:left w:val="single" w:sz="4" w:space="0" w:color="auto"/>
                    <w:bottom w:val="single" w:sz="4" w:space="0" w:color="auto"/>
                    <w:right w:val="single" w:sz="4" w:space="0" w:color="auto"/>
                  </w:tcBorders>
                  <w:vAlign w:val="center"/>
                  <w:hideMark/>
                </w:tcPr>
                <w:p w14:paraId="08F4C638" w14:textId="77777777" w:rsidR="00F25338" w:rsidRPr="0087683C" w:rsidRDefault="00F25338" w:rsidP="00F25338">
                  <w:pPr>
                    <w:shd w:val="clear" w:color="auto" w:fill="D9E2F3" w:themeFill="accent5" w:themeFillTint="33"/>
                    <w:spacing w:after="0" w:line="240" w:lineRule="auto"/>
                    <w:rPr>
                      <w:rFonts w:ascii="Times New Roman" w:hAnsi="Times New Roman"/>
                      <w:bCs/>
                    </w:rPr>
                  </w:pPr>
                </w:p>
              </w:tc>
            </w:tr>
            <w:tr w:rsidR="0087683C" w:rsidRPr="0087683C" w14:paraId="14E5FF46" w14:textId="77777777" w:rsidTr="00F25338">
              <w:trPr>
                <w:jc w:val="center"/>
              </w:trPr>
              <w:tc>
                <w:tcPr>
                  <w:tcW w:w="861" w:type="pct"/>
                  <w:tcBorders>
                    <w:top w:val="single" w:sz="4" w:space="0" w:color="auto"/>
                    <w:left w:val="single" w:sz="4" w:space="0" w:color="auto"/>
                    <w:bottom w:val="single" w:sz="4" w:space="0" w:color="auto"/>
                    <w:right w:val="single" w:sz="4" w:space="0" w:color="auto"/>
                  </w:tcBorders>
                  <w:vAlign w:val="center"/>
                </w:tcPr>
                <w:p w14:paraId="0B3B5F5D"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 xml:space="preserve">ИП Биденкова </w:t>
                  </w:r>
                </w:p>
                <w:p w14:paraId="7FC61878"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Елена Анатольевна</w:t>
                  </w:r>
                </w:p>
              </w:tc>
              <w:tc>
                <w:tcPr>
                  <w:tcW w:w="900" w:type="pct"/>
                  <w:tcBorders>
                    <w:top w:val="single" w:sz="4" w:space="0" w:color="auto"/>
                    <w:left w:val="single" w:sz="4" w:space="0" w:color="auto"/>
                    <w:bottom w:val="single" w:sz="4" w:space="0" w:color="auto"/>
                    <w:right w:val="single" w:sz="4" w:space="0" w:color="auto"/>
                  </w:tcBorders>
                </w:tcPr>
                <w:p w14:paraId="6DA5C1CE"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Производство хлебе и хлебобулочных изделий</w:t>
                  </w:r>
                </w:p>
              </w:tc>
              <w:tc>
                <w:tcPr>
                  <w:tcW w:w="506" w:type="pct"/>
                  <w:tcBorders>
                    <w:top w:val="single" w:sz="4" w:space="0" w:color="auto"/>
                    <w:left w:val="single" w:sz="4" w:space="0" w:color="auto"/>
                    <w:bottom w:val="single" w:sz="4" w:space="0" w:color="auto"/>
                    <w:right w:val="single" w:sz="4" w:space="0" w:color="auto"/>
                  </w:tcBorders>
                </w:tcPr>
                <w:p w14:paraId="0B08F2C0"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19741,3</w:t>
                  </w:r>
                </w:p>
              </w:tc>
              <w:tc>
                <w:tcPr>
                  <w:tcW w:w="553" w:type="pct"/>
                  <w:tcBorders>
                    <w:top w:val="single" w:sz="4" w:space="0" w:color="auto"/>
                    <w:left w:val="single" w:sz="4" w:space="0" w:color="auto"/>
                    <w:bottom w:val="single" w:sz="4" w:space="0" w:color="auto"/>
                    <w:right w:val="single" w:sz="4" w:space="0" w:color="auto"/>
                  </w:tcBorders>
                </w:tcPr>
                <w:p w14:paraId="71556D6A"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30884,76</w:t>
                  </w:r>
                </w:p>
              </w:tc>
              <w:tc>
                <w:tcPr>
                  <w:tcW w:w="552" w:type="pct"/>
                  <w:tcBorders>
                    <w:top w:val="single" w:sz="4" w:space="0" w:color="auto"/>
                    <w:left w:val="single" w:sz="4" w:space="0" w:color="auto"/>
                    <w:bottom w:val="single" w:sz="4" w:space="0" w:color="auto"/>
                    <w:right w:val="single" w:sz="4" w:space="0" w:color="auto"/>
                  </w:tcBorders>
                </w:tcPr>
                <w:p w14:paraId="75536827"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36431,71</w:t>
                  </w:r>
                </w:p>
              </w:tc>
              <w:tc>
                <w:tcPr>
                  <w:tcW w:w="553" w:type="pct"/>
                  <w:tcBorders>
                    <w:top w:val="single" w:sz="4" w:space="0" w:color="auto"/>
                    <w:left w:val="single" w:sz="4" w:space="0" w:color="auto"/>
                    <w:bottom w:val="single" w:sz="4" w:space="0" w:color="auto"/>
                    <w:right w:val="single" w:sz="4" w:space="0" w:color="auto"/>
                  </w:tcBorders>
                </w:tcPr>
                <w:p w14:paraId="1BCF88B2"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40709,86</w:t>
                  </w:r>
                </w:p>
              </w:tc>
              <w:tc>
                <w:tcPr>
                  <w:tcW w:w="663" w:type="pct"/>
                  <w:tcBorders>
                    <w:top w:val="single" w:sz="4" w:space="0" w:color="auto"/>
                    <w:left w:val="single" w:sz="4" w:space="0" w:color="auto"/>
                    <w:bottom w:val="single" w:sz="4" w:space="0" w:color="auto"/>
                    <w:right w:val="single" w:sz="4" w:space="0" w:color="auto"/>
                  </w:tcBorders>
                </w:tcPr>
                <w:p w14:paraId="03BBD721"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42298,78</w:t>
                  </w:r>
                </w:p>
              </w:tc>
              <w:tc>
                <w:tcPr>
                  <w:tcW w:w="413" w:type="pct"/>
                  <w:tcBorders>
                    <w:top w:val="single" w:sz="4" w:space="0" w:color="auto"/>
                    <w:left w:val="single" w:sz="4" w:space="0" w:color="auto"/>
                    <w:bottom w:val="single" w:sz="4" w:space="0" w:color="auto"/>
                    <w:right w:val="single" w:sz="4" w:space="0" w:color="auto"/>
                  </w:tcBorders>
                </w:tcPr>
                <w:p w14:paraId="5838C4E2"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w:t>
                  </w:r>
                </w:p>
              </w:tc>
            </w:tr>
            <w:tr w:rsidR="0087683C" w:rsidRPr="0087683C" w14:paraId="5CC5A18B" w14:textId="77777777" w:rsidTr="00F25338">
              <w:trPr>
                <w:jc w:val="center"/>
              </w:trPr>
              <w:tc>
                <w:tcPr>
                  <w:tcW w:w="861" w:type="pct"/>
                  <w:tcBorders>
                    <w:top w:val="single" w:sz="4" w:space="0" w:color="auto"/>
                    <w:left w:val="single" w:sz="4" w:space="0" w:color="auto"/>
                    <w:bottom w:val="single" w:sz="4" w:space="0" w:color="auto"/>
                    <w:right w:val="single" w:sz="4" w:space="0" w:color="auto"/>
                  </w:tcBorders>
                  <w:vAlign w:val="center"/>
                </w:tcPr>
                <w:p w14:paraId="567EECDB"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 xml:space="preserve">ИП Биденкова </w:t>
                  </w:r>
                </w:p>
                <w:p w14:paraId="5E5171E3"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Елена Степановна</w:t>
                  </w:r>
                </w:p>
              </w:tc>
              <w:tc>
                <w:tcPr>
                  <w:tcW w:w="900" w:type="pct"/>
                  <w:tcBorders>
                    <w:top w:val="single" w:sz="4" w:space="0" w:color="auto"/>
                    <w:left w:val="single" w:sz="4" w:space="0" w:color="auto"/>
                    <w:bottom w:val="single" w:sz="4" w:space="0" w:color="auto"/>
                    <w:right w:val="single" w:sz="4" w:space="0" w:color="auto"/>
                  </w:tcBorders>
                </w:tcPr>
                <w:p w14:paraId="758AF39E"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Производство хлебе и хлебобулочных изделий</w:t>
                  </w:r>
                </w:p>
              </w:tc>
              <w:tc>
                <w:tcPr>
                  <w:tcW w:w="506" w:type="pct"/>
                  <w:tcBorders>
                    <w:top w:val="single" w:sz="4" w:space="0" w:color="auto"/>
                    <w:left w:val="single" w:sz="4" w:space="0" w:color="auto"/>
                    <w:bottom w:val="single" w:sz="4" w:space="0" w:color="auto"/>
                    <w:right w:val="single" w:sz="4" w:space="0" w:color="auto"/>
                  </w:tcBorders>
                </w:tcPr>
                <w:p w14:paraId="6EB0F2A6"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2048,4</w:t>
                  </w:r>
                </w:p>
              </w:tc>
              <w:tc>
                <w:tcPr>
                  <w:tcW w:w="553" w:type="pct"/>
                  <w:tcBorders>
                    <w:top w:val="single" w:sz="4" w:space="0" w:color="auto"/>
                    <w:left w:val="single" w:sz="4" w:space="0" w:color="auto"/>
                    <w:bottom w:val="single" w:sz="4" w:space="0" w:color="auto"/>
                    <w:right w:val="single" w:sz="4" w:space="0" w:color="auto"/>
                  </w:tcBorders>
                </w:tcPr>
                <w:p w14:paraId="1559CD0F"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2154,5</w:t>
                  </w:r>
                </w:p>
              </w:tc>
              <w:tc>
                <w:tcPr>
                  <w:tcW w:w="552" w:type="pct"/>
                  <w:tcBorders>
                    <w:top w:val="single" w:sz="4" w:space="0" w:color="auto"/>
                    <w:left w:val="single" w:sz="4" w:space="0" w:color="auto"/>
                    <w:bottom w:val="single" w:sz="4" w:space="0" w:color="auto"/>
                    <w:right w:val="single" w:sz="4" w:space="0" w:color="auto"/>
                  </w:tcBorders>
                </w:tcPr>
                <w:p w14:paraId="311C6A94"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2174,6</w:t>
                  </w:r>
                </w:p>
              </w:tc>
              <w:tc>
                <w:tcPr>
                  <w:tcW w:w="553" w:type="pct"/>
                  <w:tcBorders>
                    <w:top w:val="single" w:sz="4" w:space="0" w:color="auto"/>
                    <w:left w:val="single" w:sz="4" w:space="0" w:color="auto"/>
                    <w:bottom w:val="single" w:sz="4" w:space="0" w:color="auto"/>
                    <w:right w:val="single" w:sz="4" w:space="0" w:color="auto"/>
                  </w:tcBorders>
                </w:tcPr>
                <w:p w14:paraId="2A317719"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2251,8</w:t>
                  </w:r>
                </w:p>
              </w:tc>
              <w:tc>
                <w:tcPr>
                  <w:tcW w:w="663" w:type="pct"/>
                  <w:tcBorders>
                    <w:top w:val="single" w:sz="4" w:space="0" w:color="auto"/>
                    <w:left w:val="single" w:sz="4" w:space="0" w:color="auto"/>
                    <w:bottom w:val="single" w:sz="4" w:space="0" w:color="auto"/>
                    <w:right w:val="single" w:sz="4" w:space="0" w:color="auto"/>
                  </w:tcBorders>
                </w:tcPr>
                <w:p w14:paraId="46B2D0ED"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2127,1</w:t>
                  </w:r>
                </w:p>
              </w:tc>
              <w:tc>
                <w:tcPr>
                  <w:tcW w:w="413" w:type="pct"/>
                  <w:tcBorders>
                    <w:top w:val="single" w:sz="4" w:space="0" w:color="auto"/>
                    <w:left w:val="single" w:sz="4" w:space="0" w:color="auto"/>
                    <w:bottom w:val="single" w:sz="4" w:space="0" w:color="auto"/>
                    <w:right w:val="single" w:sz="4" w:space="0" w:color="auto"/>
                  </w:tcBorders>
                </w:tcPr>
                <w:p w14:paraId="5505DB94"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w:t>
                  </w:r>
                </w:p>
              </w:tc>
            </w:tr>
            <w:tr w:rsidR="0087683C" w:rsidRPr="0087683C" w14:paraId="28A2AFE4" w14:textId="77777777" w:rsidTr="00F25338">
              <w:trPr>
                <w:jc w:val="center"/>
              </w:trPr>
              <w:tc>
                <w:tcPr>
                  <w:tcW w:w="861" w:type="pct"/>
                  <w:tcBorders>
                    <w:top w:val="single" w:sz="4" w:space="0" w:color="auto"/>
                    <w:left w:val="single" w:sz="4" w:space="0" w:color="auto"/>
                    <w:bottom w:val="single" w:sz="4" w:space="0" w:color="auto"/>
                    <w:right w:val="single" w:sz="4" w:space="0" w:color="auto"/>
                  </w:tcBorders>
                  <w:vAlign w:val="center"/>
                </w:tcPr>
                <w:p w14:paraId="24D3371A"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 xml:space="preserve">ООО «Сладкий рай Приморья» </w:t>
                  </w:r>
                </w:p>
                <w:p w14:paraId="55F59F9C"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 xml:space="preserve">Маргарян Артурик </w:t>
                  </w:r>
                </w:p>
                <w:p w14:paraId="4AF9023B"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Арменакович</w:t>
                  </w:r>
                </w:p>
              </w:tc>
              <w:tc>
                <w:tcPr>
                  <w:tcW w:w="900" w:type="pct"/>
                  <w:tcBorders>
                    <w:top w:val="single" w:sz="4" w:space="0" w:color="auto"/>
                    <w:left w:val="single" w:sz="4" w:space="0" w:color="auto"/>
                    <w:bottom w:val="single" w:sz="4" w:space="0" w:color="auto"/>
                    <w:right w:val="single" w:sz="4" w:space="0" w:color="auto"/>
                  </w:tcBorders>
                </w:tcPr>
                <w:p w14:paraId="4DD7741D"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 xml:space="preserve">Производство  кондитерских </w:t>
                  </w:r>
                </w:p>
                <w:p w14:paraId="5D8E5ED7"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изделий</w:t>
                  </w:r>
                </w:p>
              </w:tc>
              <w:tc>
                <w:tcPr>
                  <w:tcW w:w="506" w:type="pct"/>
                  <w:tcBorders>
                    <w:top w:val="single" w:sz="4" w:space="0" w:color="auto"/>
                    <w:left w:val="single" w:sz="4" w:space="0" w:color="auto"/>
                    <w:bottom w:val="single" w:sz="4" w:space="0" w:color="auto"/>
                    <w:right w:val="single" w:sz="4" w:space="0" w:color="auto"/>
                  </w:tcBorders>
                </w:tcPr>
                <w:p w14:paraId="39D943EF"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5363,2</w:t>
                  </w:r>
                </w:p>
              </w:tc>
              <w:tc>
                <w:tcPr>
                  <w:tcW w:w="553" w:type="pct"/>
                  <w:tcBorders>
                    <w:top w:val="single" w:sz="4" w:space="0" w:color="auto"/>
                    <w:left w:val="single" w:sz="4" w:space="0" w:color="auto"/>
                    <w:bottom w:val="single" w:sz="4" w:space="0" w:color="auto"/>
                    <w:right w:val="single" w:sz="4" w:space="0" w:color="auto"/>
                  </w:tcBorders>
                </w:tcPr>
                <w:p w14:paraId="5F0FFBE4"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6869,5</w:t>
                  </w:r>
                </w:p>
              </w:tc>
              <w:tc>
                <w:tcPr>
                  <w:tcW w:w="552" w:type="pct"/>
                  <w:tcBorders>
                    <w:top w:val="single" w:sz="4" w:space="0" w:color="auto"/>
                    <w:left w:val="single" w:sz="4" w:space="0" w:color="auto"/>
                    <w:bottom w:val="single" w:sz="4" w:space="0" w:color="auto"/>
                    <w:right w:val="single" w:sz="4" w:space="0" w:color="auto"/>
                  </w:tcBorders>
                </w:tcPr>
                <w:p w14:paraId="033F5264"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5327,1</w:t>
                  </w:r>
                </w:p>
              </w:tc>
              <w:tc>
                <w:tcPr>
                  <w:tcW w:w="553" w:type="pct"/>
                  <w:tcBorders>
                    <w:top w:val="single" w:sz="4" w:space="0" w:color="auto"/>
                    <w:left w:val="single" w:sz="4" w:space="0" w:color="auto"/>
                    <w:bottom w:val="single" w:sz="4" w:space="0" w:color="auto"/>
                    <w:right w:val="single" w:sz="4" w:space="0" w:color="auto"/>
                  </w:tcBorders>
                </w:tcPr>
                <w:p w14:paraId="2F4883C5"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3784,9</w:t>
                  </w:r>
                </w:p>
              </w:tc>
              <w:tc>
                <w:tcPr>
                  <w:tcW w:w="663" w:type="pct"/>
                  <w:tcBorders>
                    <w:top w:val="single" w:sz="4" w:space="0" w:color="auto"/>
                    <w:left w:val="single" w:sz="4" w:space="0" w:color="auto"/>
                    <w:bottom w:val="single" w:sz="4" w:space="0" w:color="auto"/>
                    <w:right w:val="single" w:sz="4" w:space="0" w:color="auto"/>
                  </w:tcBorders>
                </w:tcPr>
                <w:p w14:paraId="0BF3F450"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2610,0</w:t>
                  </w:r>
                </w:p>
              </w:tc>
              <w:tc>
                <w:tcPr>
                  <w:tcW w:w="413" w:type="pct"/>
                  <w:tcBorders>
                    <w:top w:val="single" w:sz="4" w:space="0" w:color="auto"/>
                    <w:left w:val="single" w:sz="4" w:space="0" w:color="auto"/>
                    <w:bottom w:val="single" w:sz="4" w:space="0" w:color="auto"/>
                    <w:right w:val="single" w:sz="4" w:space="0" w:color="auto"/>
                  </w:tcBorders>
                </w:tcPr>
                <w:p w14:paraId="28F06014"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w:t>
                  </w:r>
                </w:p>
              </w:tc>
            </w:tr>
            <w:tr w:rsidR="0087683C" w:rsidRPr="0087683C" w14:paraId="649A0FEA" w14:textId="77777777" w:rsidTr="00F25338">
              <w:trPr>
                <w:jc w:val="center"/>
              </w:trPr>
              <w:tc>
                <w:tcPr>
                  <w:tcW w:w="861" w:type="pct"/>
                  <w:tcBorders>
                    <w:top w:val="single" w:sz="4" w:space="0" w:color="auto"/>
                    <w:left w:val="single" w:sz="4" w:space="0" w:color="auto"/>
                    <w:bottom w:val="single" w:sz="4" w:space="0" w:color="auto"/>
                    <w:right w:val="single" w:sz="4" w:space="0" w:color="auto"/>
                  </w:tcBorders>
                  <w:vAlign w:val="center"/>
                </w:tcPr>
                <w:p w14:paraId="04428264"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 xml:space="preserve">ИП Александрова </w:t>
                  </w:r>
                </w:p>
                <w:p w14:paraId="0690F186"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Екатерина Юрьевна</w:t>
                  </w:r>
                </w:p>
              </w:tc>
              <w:tc>
                <w:tcPr>
                  <w:tcW w:w="900" w:type="pct"/>
                  <w:tcBorders>
                    <w:top w:val="single" w:sz="4" w:space="0" w:color="auto"/>
                    <w:left w:val="single" w:sz="4" w:space="0" w:color="auto"/>
                    <w:bottom w:val="single" w:sz="4" w:space="0" w:color="auto"/>
                    <w:right w:val="single" w:sz="4" w:space="0" w:color="auto"/>
                  </w:tcBorders>
                </w:tcPr>
                <w:p w14:paraId="018E6831"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 xml:space="preserve">Производство кондитерских </w:t>
                  </w:r>
                </w:p>
                <w:p w14:paraId="4F3FD05B"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изделий</w:t>
                  </w:r>
                </w:p>
              </w:tc>
              <w:tc>
                <w:tcPr>
                  <w:tcW w:w="506" w:type="pct"/>
                  <w:tcBorders>
                    <w:top w:val="single" w:sz="4" w:space="0" w:color="auto"/>
                    <w:left w:val="single" w:sz="4" w:space="0" w:color="auto"/>
                    <w:bottom w:val="single" w:sz="4" w:space="0" w:color="auto"/>
                    <w:right w:val="single" w:sz="4" w:space="0" w:color="auto"/>
                  </w:tcBorders>
                </w:tcPr>
                <w:p w14:paraId="5E290182"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148,4</w:t>
                  </w:r>
                </w:p>
              </w:tc>
              <w:tc>
                <w:tcPr>
                  <w:tcW w:w="553" w:type="pct"/>
                  <w:tcBorders>
                    <w:top w:val="single" w:sz="4" w:space="0" w:color="auto"/>
                    <w:left w:val="single" w:sz="4" w:space="0" w:color="auto"/>
                    <w:bottom w:val="single" w:sz="4" w:space="0" w:color="auto"/>
                    <w:right w:val="single" w:sz="4" w:space="0" w:color="auto"/>
                  </w:tcBorders>
                </w:tcPr>
                <w:p w14:paraId="662BC459"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99,6</w:t>
                  </w:r>
                </w:p>
              </w:tc>
              <w:tc>
                <w:tcPr>
                  <w:tcW w:w="552" w:type="pct"/>
                  <w:tcBorders>
                    <w:top w:val="single" w:sz="4" w:space="0" w:color="auto"/>
                    <w:left w:val="single" w:sz="4" w:space="0" w:color="auto"/>
                    <w:bottom w:val="single" w:sz="4" w:space="0" w:color="auto"/>
                    <w:right w:val="single" w:sz="4" w:space="0" w:color="auto"/>
                  </w:tcBorders>
                </w:tcPr>
                <w:p w14:paraId="3818684B"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106,9</w:t>
                  </w:r>
                </w:p>
              </w:tc>
              <w:tc>
                <w:tcPr>
                  <w:tcW w:w="553" w:type="pct"/>
                  <w:tcBorders>
                    <w:top w:val="single" w:sz="4" w:space="0" w:color="auto"/>
                    <w:left w:val="single" w:sz="4" w:space="0" w:color="auto"/>
                    <w:bottom w:val="single" w:sz="4" w:space="0" w:color="auto"/>
                    <w:right w:val="single" w:sz="4" w:space="0" w:color="auto"/>
                  </w:tcBorders>
                </w:tcPr>
                <w:p w14:paraId="1B65D68C"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924,55</w:t>
                  </w:r>
                </w:p>
              </w:tc>
              <w:tc>
                <w:tcPr>
                  <w:tcW w:w="663" w:type="pct"/>
                  <w:tcBorders>
                    <w:top w:val="single" w:sz="4" w:space="0" w:color="auto"/>
                    <w:left w:val="single" w:sz="4" w:space="0" w:color="auto"/>
                    <w:bottom w:val="single" w:sz="4" w:space="0" w:color="auto"/>
                    <w:right w:val="single" w:sz="4" w:space="0" w:color="auto"/>
                  </w:tcBorders>
                </w:tcPr>
                <w:p w14:paraId="2CE46F69"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1022,38</w:t>
                  </w:r>
                </w:p>
              </w:tc>
              <w:tc>
                <w:tcPr>
                  <w:tcW w:w="413" w:type="pct"/>
                  <w:tcBorders>
                    <w:top w:val="single" w:sz="4" w:space="0" w:color="auto"/>
                    <w:left w:val="single" w:sz="4" w:space="0" w:color="auto"/>
                    <w:bottom w:val="single" w:sz="4" w:space="0" w:color="auto"/>
                    <w:right w:val="single" w:sz="4" w:space="0" w:color="auto"/>
                  </w:tcBorders>
                </w:tcPr>
                <w:p w14:paraId="5292CB9C"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w:t>
                  </w:r>
                </w:p>
              </w:tc>
            </w:tr>
            <w:tr w:rsidR="0087683C" w:rsidRPr="0087683C" w14:paraId="210BC3CA" w14:textId="77777777" w:rsidTr="00F25338">
              <w:trPr>
                <w:jc w:val="center"/>
              </w:trPr>
              <w:tc>
                <w:tcPr>
                  <w:tcW w:w="86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5616199"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ИП Пономарчук А.В.</w:t>
                  </w:r>
                </w:p>
              </w:tc>
              <w:tc>
                <w:tcPr>
                  <w:tcW w:w="90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3E9D90B" w14:textId="77777777" w:rsidR="00F25338" w:rsidRPr="0087683C" w:rsidRDefault="00F25338" w:rsidP="00F25338">
                  <w:pPr>
                    <w:spacing w:after="0" w:line="240" w:lineRule="auto"/>
                    <w:rPr>
                      <w:rFonts w:ascii="Times New Roman" w:hAnsi="Times New Roman"/>
                      <w:bCs/>
                    </w:rPr>
                  </w:pPr>
                </w:p>
              </w:tc>
              <w:tc>
                <w:tcPr>
                  <w:tcW w:w="50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D381FC9"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1461,0</w:t>
                  </w:r>
                </w:p>
              </w:tc>
              <w:tc>
                <w:tcPr>
                  <w:tcW w:w="55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D2842FA"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1751,0</w:t>
                  </w:r>
                </w:p>
              </w:tc>
              <w:tc>
                <w:tcPr>
                  <w:tcW w:w="55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C9E4C4E"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1561,0</w:t>
                  </w:r>
                </w:p>
              </w:tc>
              <w:tc>
                <w:tcPr>
                  <w:tcW w:w="55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FE24438"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0,00</w:t>
                  </w:r>
                </w:p>
              </w:tc>
              <w:tc>
                <w:tcPr>
                  <w:tcW w:w="66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6600A2A"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w:t>
                  </w:r>
                </w:p>
              </w:tc>
              <w:tc>
                <w:tcPr>
                  <w:tcW w:w="41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D729D5D"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w:t>
                  </w:r>
                </w:p>
              </w:tc>
            </w:tr>
          </w:tbl>
          <w:p w14:paraId="5B62EF67" w14:textId="77777777" w:rsidR="00F25338" w:rsidRPr="0087683C" w:rsidRDefault="00F25338" w:rsidP="00F25338">
            <w:pPr>
              <w:spacing w:after="0" w:line="240" w:lineRule="auto"/>
              <w:jc w:val="right"/>
              <w:rPr>
                <w:rFonts w:ascii="Times New Roman" w:hAnsi="Times New Roman"/>
                <w:sz w:val="28"/>
                <w:szCs w:val="28"/>
              </w:rPr>
            </w:pPr>
          </w:p>
          <w:p w14:paraId="7D872625" w14:textId="77777777"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 2</w:t>
            </w:r>
          </w:p>
          <w:p w14:paraId="44CF5094" w14:textId="77777777" w:rsidR="00F25338" w:rsidRPr="0087683C" w:rsidRDefault="00F25338" w:rsidP="00F25338">
            <w:pPr>
              <w:spacing w:after="0" w:line="240" w:lineRule="auto"/>
              <w:jc w:val="both"/>
              <w:rPr>
                <w:rFonts w:ascii="Times New Roman" w:hAnsi="Times New Roman"/>
                <w:sz w:val="28"/>
                <w:szCs w:val="28"/>
              </w:rPr>
            </w:pPr>
            <w:r w:rsidRPr="0087683C">
              <w:rPr>
                <w:rFonts w:ascii="Times New Roman" w:hAnsi="Times New Roman"/>
                <w:sz w:val="28"/>
                <w:szCs w:val="28"/>
              </w:rPr>
              <w:t>Сельскохозяйственные предприятия на территории муниципального образования</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0"/>
              <w:gridCol w:w="1418"/>
              <w:gridCol w:w="709"/>
              <w:gridCol w:w="992"/>
              <w:gridCol w:w="849"/>
              <w:gridCol w:w="852"/>
              <w:gridCol w:w="852"/>
              <w:gridCol w:w="732"/>
            </w:tblGrid>
            <w:tr w:rsidR="0087683C" w:rsidRPr="0087683C" w14:paraId="7F3C0DAF" w14:textId="77777777" w:rsidTr="00F25338">
              <w:trPr>
                <w:trHeight w:val="615"/>
                <w:jc w:val="center"/>
              </w:trPr>
              <w:tc>
                <w:tcPr>
                  <w:tcW w:w="1901" w:type="pct"/>
                  <w:vMerge w:val="restart"/>
                  <w:tcBorders>
                    <w:top w:val="single" w:sz="4" w:space="0" w:color="auto"/>
                    <w:left w:val="single" w:sz="4" w:space="0" w:color="auto"/>
                    <w:bottom w:val="single" w:sz="4" w:space="0" w:color="auto"/>
                    <w:right w:val="single" w:sz="4" w:space="0" w:color="auto"/>
                  </w:tcBorders>
                  <w:vAlign w:val="center"/>
                  <w:hideMark/>
                </w:tcPr>
                <w:p w14:paraId="60531069" w14:textId="77777777" w:rsidR="00F25338" w:rsidRPr="0087683C" w:rsidRDefault="00F25338" w:rsidP="00F25338">
                  <w:pPr>
                    <w:shd w:val="clear" w:color="auto" w:fill="D9E2F3" w:themeFill="accent5" w:themeFillTint="33"/>
                    <w:spacing w:after="0" w:line="240" w:lineRule="auto"/>
                    <w:jc w:val="center"/>
                    <w:rPr>
                      <w:rFonts w:ascii="Times New Roman" w:hAnsi="Times New Roman"/>
                      <w:bCs/>
                    </w:rPr>
                  </w:pPr>
                  <w:r w:rsidRPr="0087683C">
                    <w:rPr>
                      <w:rFonts w:ascii="Times New Roman" w:hAnsi="Times New Roman"/>
                      <w:bCs/>
                    </w:rPr>
                    <w:t>Название, местоположение</w:t>
                  </w:r>
                </w:p>
              </w:tc>
              <w:tc>
                <w:tcPr>
                  <w:tcW w:w="686" w:type="pct"/>
                  <w:vMerge w:val="restart"/>
                  <w:tcBorders>
                    <w:top w:val="single" w:sz="4" w:space="0" w:color="auto"/>
                    <w:left w:val="single" w:sz="4" w:space="0" w:color="auto"/>
                    <w:bottom w:val="single" w:sz="4" w:space="0" w:color="auto"/>
                    <w:right w:val="single" w:sz="4" w:space="0" w:color="auto"/>
                  </w:tcBorders>
                  <w:vAlign w:val="center"/>
                  <w:hideMark/>
                </w:tcPr>
                <w:p w14:paraId="6DA97365" w14:textId="77777777" w:rsidR="00F25338" w:rsidRPr="0087683C" w:rsidRDefault="00F25338" w:rsidP="00F25338">
                  <w:pPr>
                    <w:shd w:val="clear" w:color="auto" w:fill="D9E2F3" w:themeFill="accent5" w:themeFillTint="33"/>
                    <w:spacing w:after="0" w:line="240" w:lineRule="auto"/>
                    <w:jc w:val="center"/>
                    <w:rPr>
                      <w:rFonts w:ascii="Times New Roman" w:hAnsi="Times New Roman"/>
                      <w:bCs/>
                    </w:rPr>
                  </w:pPr>
                  <w:r w:rsidRPr="0087683C">
                    <w:rPr>
                      <w:rFonts w:ascii="Times New Roman" w:hAnsi="Times New Roman"/>
                      <w:bCs/>
                    </w:rPr>
                    <w:t>Основные виды продукции</w:t>
                  </w:r>
                </w:p>
              </w:tc>
              <w:tc>
                <w:tcPr>
                  <w:tcW w:w="2058" w:type="pct"/>
                  <w:gridSpan w:val="5"/>
                  <w:tcBorders>
                    <w:top w:val="single" w:sz="4" w:space="0" w:color="auto"/>
                    <w:left w:val="single" w:sz="4" w:space="0" w:color="auto"/>
                    <w:bottom w:val="single" w:sz="4" w:space="0" w:color="auto"/>
                    <w:right w:val="single" w:sz="4" w:space="0" w:color="auto"/>
                  </w:tcBorders>
                  <w:vAlign w:val="center"/>
                  <w:hideMark/>
                </w:tcPr>
                <w:p w14:paraId="18BCCF12" w14:textId="77777777" w:rsidR="00F25338" w:rsidRPr="0087683C" w:rsidRDefault="00F25338" w:rsidP="00F25338">
                  <w:pPr>
                    <w:shd w:val="clear" w:color="auto" w:fill="D9E2F3" w:themeFill="accent5" w:themeFillTint="33"/>
                    <w:spacing w:after="0" w:line="240" w:lineRule="auto"/>
                    <w:jc w:val="center"/>
                    <w:rPr>
                      <w:rFonts w:ascii="Times New Roman" w:hAnsi="Times New Roman"/>
                      <w:bCs/>
                    </w:rPr>
                  </w:pPr>
                  <w:r w:rsidRPr="0087683C">
                    <w:rPr>
                      <w:rFonts w:ascii="Times New Roman" w:hAnsi="Times New Roman"/>
                      <w:bCs/>
                    </w:rPr>
                    <w:t>Объём производства, млн. руб.</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14:paraId="1E60B63D" w14:textId="77777777" w:rsidR="00F25338" w:rsidRPr="0087683C" w:rsidRDefault="00F25338" w:rsidP="00F25338">
                  <w:pPr>
                    <w:shd w:val="clear" w:color="auto" w:fill="D9E2F3" w:themeFill="accent5" w:themeFillTint="33"/>
                    <w:spacing w:after="0" w:line="240" w:lineRule="auto"/>
                    <w:jc w:val="center"/>
                    <w:rPr>
                      <w:rFonts w:ascii="Times New Roman" w:hAnsi="Times New Roman"/>
                      <w:bCs/>
                    </w:rPr>
                  </w:pPr>
                  <w:r w:rsidRPr="0087683C">
                    <w:rPr>
                      <w:rFonts w:ascii="Times New Roman" w:hAnsi="Times New Roman"/>
                      <w:bCs/>
                    </w:rPr>
                    <w:t>Численность работников</w:t>
                  </w:r>
                </w:p>
              </w:tc>
            </w:tr>
            <w:tr w:rsidR="0087683C" w:rsidRPr="0087683C" w14:paraId="3D2A1ECC" w14:textId="77777777" w:rsidTr="00F25338">
              <w:trPr>
                <w:trHeight w:val="451"/>
                <w:jc w:val="center"/>
              </w:trPr>
              <w:tc>
                <w:tcPr>
                  <w:tcW w:w="1901" w:type="pct"/>
                  <w:vMerge/>
                  <w:tcBorders>
                    <w:top w:val="single" w:sz="4" w:space="0" w:color="auto"/>
                    <w:left w:val="single" w:sz="4" w:space="0" w:color="auto"/>
                    <w:bottom w:val="single" w:sz="4" w:space="0" w:color="auto"/>
                    <w:right w:val="single" w:sz="4" w:space="0" w:color="auto"/>
                  </w:tcBorders>
                  <w:vAlign w:val="center"/>
                  <w:hideMark/>
                </w:tcPr>
                <w:p w14:paraId="3DE5F660" w14:textId="77777777" w:rsidR="00F25338" w:rsidRPr="0087683C" w:rsidRDefault="00F25338" w:rsidP="00F25338">
                  <w:pPr>
                    <w:shd w:val="clear" w:color="auto" w:fill="D9E2F3" w:themeFill="accent5" w:themeFillTint="33"/>
                    <w:spacing w:after="0" w:line="240" w:lineRule="auto"/>
                    <w:rPr>
                      <w:rFonts w:ascii="Times New Roman" w:hAnsi="Times New Roman"/>
                      <w:bCs/>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14:paraId="3A2987D5" w14:textId="77777777" w:rsidR="00F25338" w:rsidRPr="0087683C" w:rsidRDefault="00F25338" w:rsidP="00F25338">
                  <w:pPr>
                    <w:shd w:val="clear" w:color="auto" w:fill="D9E2F3" w:themeFill="accent5" w:themeFillTint="33"/>
                    <w:spacing w:after="0" w:line="240" w:lineRule="auto"/>
                    <w:rPr>
                      <w:rFonts w:ascii="Times New Roman" w:hAnsi="Times New Roman"/>
                      <w:bCs/>
                    </w:rPr>
                  </w:pPr>
                </w:p>
              </w:tc>
              <w:tc>
                <w:tcPr>
                  <w:tcW w:w="343" w:type="pct"/>
                  <w:tcBorders>
                    <w:top w:val="single" w:sz="4" w:space="0" w:color="auto"/>
                    <w:left w:val="single" w:sz="4" w:space="0" w:color="auto"/>
                    <w:bottom w:val="single" w:sz="4" w:space="0" w:color="auto"/>
                    <w:right w:val="single" w:sz="4" w:space="0" w:color="auto"/>
                  </w:tcBorders>
                  <w:vAlign w:val="center"/>
                  <w:hideMark/>
                </w:tcPr>
                <w:p w14:paraId="664CD0BE"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2017</w:t>
                  </w:r>
                </w:p>
              </w:tc>
              <w:tc>
                <w:tcPr>
                  <w:tcW w:w="480" w:type="pct"/>
                  <w:tcBorders>
                    <w:top w:val="single" w:sz="4" w:space="0" w:color="auto"/>
                    <w:left w:val="single" w:sz="4" w:space="0" w:color="auto"/>
                    <w:bottom w:val="single" w:sz="4" w:space="0" w:color="auto"/>
                    <w:right w:val="single" w:sz="4" w:space="0" w:color="auto"/>
                  </w:tcBorders>
                  <w:vAlign w:val="center"/>
                </w:tcPr>
                <w:p w14:paraId="2BF0E51D"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2018</w:t>
                  </w:r>
                </w:p>
              </w:tc>
              <w:tc>
                <w:tcPr>
                  <w:tcW w:w="411" w:type="pct"/>
                  <w:tcBorders>
                    <w:top w:val="single" w:sz="4" w:space="0" w:color="auto"/>
                    <w:left w:val="single" w:sz="4" w:space="0" w:color="auto"/>
                    <w:bottom w:val="single" w:sz="4" w:space="0" w:color="auto"/>
                    <w:right w:val="single" w:sz="4" w:space="0" w:color="auto"/>
                  </w:tcBorders>
                  <w:vAlign w:val="center"/>
                </w:tcPr>
                <w:p w14:paraId="53924614"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2019</w:t>
                  </w:r>
                </w:p>
              </w:tc>
              <w:tc>
                <w:tcPr>
                  <w:tcW w:w="412" w:type="pct"/>
                  <w:tcBorders>
                    <w:top w:val="single" w:sz="4" w:space="0" w:color="auto"/>
                    <w:left w:val="single" w:sz="4" w:space="0" w:color="auto"/>
                    <w:bottom w:val="single" w:sz="4" w:space="0" w:color="auto"/>
                    <w:right w:val="single" w:sz="4" w:space="0" w:color="auto"/>
                  </w:tcBorders>
                  <w:vAlign w:val="center"/>
                </w:tcPr>
                <w:p w14:paraId="2D973E1D"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2020</w:t>
                  </w:r>
                </w:p>
              </w:tc>
              <w:tc>
                <w:tcPr>
                  <w:tcW w:w="412" w:type="pct"/>
                  <w:tcBorders>
                    <w:top w:val="single" w:sz="4" w:space="0" w:color="auto"/>
                    <w:left w:val="single" w:sz="4" w:space="0" w:color="auto"/>
                    <w:bottom w:val="single" w:sz="4" w:space="0" w:color="auto"/>
                    <w:right w:val="single" w:sz="4" w:space="0" w:color="auto"/>
                  </w:tcBorders>
                  <w:vAlign w:val="center"/>
                </w:tcPr>
                <w:p w14:paraId="1E36B800"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2021</w:t>
                  </w:r>
                </w:p>
              </w:tc>
              <w:tc>
                <w:tcPr>
                  <w:tcW w:w="354" w:type="pct"/>
                  <w:vMerge/>
                  <w:tcBorders>
                    <w:top w:val="single" w:sz="4" w:space="0" w:color="auto"/>
                    <w:left w:val="single" w:sz="4" w:space="0" w:color="auto"/>
                    <w:bottom w:val="single" w:sz="4" w:space="0" w:color="auto"/>
                    <w:right w:val="single" w:sz="4" w:space="0" w:color="auto"/>
                  </w:tcBorders>
                  <w:vAlign w:val="center"/>
                  <w:hideMark/>
                </w:tcPr>
                <w:p w14:paraId="343DAD32" w14:textId="77777777" w:rsidR="00F25338" w:rsidRPr="0087683C" w:rsidRDefault="00F25338" w:rsidP="00F25338">
                  <w:pPr>
                    <w:shd w:val="clear" w:color="auto" w:fill="D9E2F3" w:themeFill="accent5" w:themeFillTint="33"/>
                    <w:spacing w:after="0" w:line="240" w:lineRule="auto"/>
                    <w:rPr>
                      <w:rFonts w:ascii="Times New Roman" w:hAnsi="Times New Roman"/>
                      <w:bCs/>
                    </w:rPr>
                  </w:pPr>
                </w:p>
              </w:tc>
            </w:tr>
            <w:tr w:rsidR="0087683C" w:rsidRPr="0087683C" w14:paraId="6FEE3E4E" w14:textId="77777777" w:rsidTr="00F25338">
              <w:trPr>
                <w:jc w:val="center"/>
              </w:trPr>
              <w:tc>
                <w:tcPr>
                  <w:tcW w:w="1901" w:type="pct"/>
                  <w:tcBorders>
                    <w:top w:val="single" w:sz="4" w:space="0" w:color="auto"/>
                    <w:left w:val="single" w:sz="4" w:space="0" w:color="auto"/>
                    <w:bottom w:val="single" w:sz="4" w:space="0" w:color="auto"/>
                    <w:right w:val="single" w:sz="4" w:space="0" w:color="auto"/>
                  </w:tcBorders>
                  <w:vAlign w:val="center"/>
                </w:tcPr>
                <w:p w14:paraId="13EC4477"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 xml:space="preserve">ООО "ХАПК Грин-Агро", 692683, Хан-кайский район, </w:t>
                  </w:r>
                </w:p>
                <w:p w14:paraId="6A0B403A"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 xml:space="preserve">с. Алексеевка, ул. </w:t>
                  </w:r>
                </w:p>
                <w:p w14:paraId="4CABD759"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Центральная, д. 32</w:t>
                  </w:r>
                </w:p>
              </w:tc>
              <w:tc>
                <w:tcPr>
                  <w:tcW w:w="686" w:type="pct"/>
                  <w:tcBorders>
                    <w:top w:val="single" w:sz="4" w:space="0" w:color="auto"/>
                    <w:left w:val="single" w:sz="4" w:space="0" w:color="auto"/>
                    <w:bottom w:val="single" w:sz="4" w:space="0" w:color="auto"/>
                    <w:right w:val="single" w:sz="4" w:space="0" w:color="auto"/>
                  </w:tcBorders>
                </w:tcPr>
                <w:p w14:paraId="777148D8"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кукуруза на зерно, кукуруза на силос, соя, однолетние травы</w:t>
                  </w:r>
                </w:p>
              </w:tc>
              <w:tc>
                <w:tcPr>
                  <w:tcW w:w="343" w:type="pct"/>
                  <w:tcBorders>
                    <w:top w:val="single" w:sz="4" w:space="0" w:color="auto"/>
                    <w:left w:val="single" w:sz="4" w:space="0" w:color="auto"/>
                    <w:bottom w:val="single" w:sz="4" w:space="0" w:color="auto"/>
                    <w:right w:val="single" w:sz="4" w:space="0" w:color="auto"/>
                  </w:tcBorders>
                </w:tcPr>
                <w:p w14:paraId="50048CAA"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660,19</w:t>
                  </w:r>
                </w:p>
              </w:tc>
              <w:tc>
                <w:tcPr>
                  <w:tcW w:w="480" w:type="pct"/>
                  <w:tcBorders>
                    <w:top w:val="single" w:sz="4" w:space="0" w:color="auto"/>
                    <w:left w:val="single" w:sz="4" w:space="0" w:color="auto"/>
                    <w:bottom w:val="single" w:sz="4" w:space="0" w:color="auto"/>
                    <w:right w:val="single" w:sz="4" w:space="0" w:color="auto"/>
                  </w:tcBorders>
                </w:tcPr>
                <w:p w14:paraId="59953BE2"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725,68</w:t>
                  </w:r>
                </w:p>
              </w:tc>
              <w:tc>
                <w:tcPr>
                  <w:tcW w:w="411" w:type="pct"/>
                  <w:tcBorders>
                    <w:top w:val="single" w:sz="4" w:space="0" w:color="auto"/>
                    <w:left w:val="single" w:sz="4" w:space="0" w:color="auto"/>
                    <w:bottom w:val="single" w:sz="4" w:space="0" w:color="auto"/>
                    <w:right w:val="single" w:sz="4" w:space="0" w:color="auto"/>
                  </w:tcBorders>
                </w:tcPr>
                <w:p w14:paraId="4D273D0B"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801,30</w:t>
                  </w:r>
                </w:p>
              </w:tc>
              <w:tc>
                <w:tcPr>
                  <w:tcW w:w="412" w:type="pct"/>
                  <w:tcBorders>
                    <w:top w:val="single" w:sz="4" w:space="0" w:color="auto"/>
                    <w:left w:val="single" w:sz="4" w:space="0" w:color="auto"/>
                    <w:bottom w:val="single" w:sz="4" w:space="0" w:color="auto"/>
                    <w:right w:val="single" w:sz="4" w:space="0" w:color="auto"/>
                  </w:tcBorders>
                </w:tcPr>
                <w:p w14:paraId="755DB712"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864,24</w:t>
                  </w:r>
                </w:p>
              </w:tc>
              <w:tc>
                <w:tcPr>
                  <w:tcW w:w="412" w:type="pct"/>
                  <w:tcBorders>
                    <w:top w:val="single" w:sz="4" w:space="0" w:color="auto"/>
                    <w:left w:val="single" w:sz="4" w:space="0" w:color="auto"/>
                    <w:bottom w:val="single" w:sz="4" w:space="0" w:color="auto"/>
                    <w:right w:val="single" w:sz="4" w:space="0" w:color="auto"/>
                  </w:tcBorders>
                </w:tcPr>
                <w:p w14:paraId="274512D8" w14:textId="77777777" w:rsidR="00F25338" w:rsidRPr="0087683C" w:rsidRDefault="00F25338" w:rsidP="00F25338">
                  <w:pPr>
                    <w:shd w:val="clear" w:color="auto" w:fill="D9E2F3" w:themeFill="accent5" w:themeFillTint="33"/>
                    <w:spacing w:after="0" w:line="240" w:lineRule="auto"/>
                    <w:rPr>
                      <w:rFonts w:ascii="Times New Roman" w:hAnsi="Times New Roman"/>
                      <w:bCs/>
                    </w:rPr>
                  </w:pPr>
                  <w:r w:rsidRPr="0087683C">
                    <w:rPr>
                      <w:rFonts w:ascii="Times New Roman" w:hAnsi="Times New Roman"/>
                      <w:bCs/>
                    </w:rPr>
                    <w:t>957,47</w:t>
                  </w:r>
                </w:p>
              </w:tc>
              <w:tc>
                <w:tcPr>
                  <w:tcW w:w="354" w:type="pct"/>
                  <w:tcBorders>
                    <w:top w:val="single" w:sz="4" w:space="0" w:color="auto"/>
                    <w:left w:val="single" w:sz="4" w:space="0" w:color="auto"/>
                    <w:bottom w:val="single" w:sz="4" w:space="0" w:color="auto"/>
                    <w:right w:val="single" w:sz="4" w:space="0" w:color="auto"/>
                  </w:tcBorders>
                </w:tcPr>
                <w:p w14:paraId="1FF0B220" w14:textId="77777777" w:rsidR="00F25338" w:rsidRPr="0087683C" w:rsidRDefault="00F25338" w:rsidP="00F25338">
                  <w:pPr>
                    <w:shd w:val="clear" w:color="auto" w:fill="D9E2F3" w:themeFill="accent5" w:themeFillTint="33"/>
                    <w:spacing w:after="0" w:line="240" w:lineRule="auto"/>
                    <w:jc w:val="center"/>
                    <w:rPr>
                      <w:rFonts w:ascii="Times New Roman" w:hAnsi="Times New Roman"/>
                      <w:bCs/>
                    </w:rPr>
                  </w:pPr>
                  <w:r w:rsidRPr="0087683C">
                    <w:rPr>
                      <w:rFonts w:ascii="Times New Roman" w:hAnsi="Times New Roman"/>
                      <w:bCs/>
                    </w:rPr>
                    <w:t>227</w:t>
                  </w:r>
                </w:p>
              </w:tc>
            </w:tr>
            <w:tr w:rsidR="0087683C" w:rsidRPr="0087683C" w14:paraId="45327ABE" w14:textId="77777777" w:rsidTr="00F25338">
              <w:trPr>
                <w:jc w:val="center"/>
              </w:trPr>
              <w:tc>
                <w:tcPr>
                  <w:tcW w:w="190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1D91785"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ООО "ГринАгро-Приморье",</w:t>
                  </w:r>
                  <w:r w:rsidRPr="0087683C">
                    <w:rPr>
                      <w:rFonts w:ascii="Times New Roman" w:hAnsi="Times New Roman"/>
                    </w:rPr>
                    <w:t xml:space="preserve"> </w:t>
                  </w:r>
                  <w:r w:rsidRPr="0087683C">
                    <w:rPr>
                      <w:rFonts w:ascii="Times New Roman" w:hAnsi="Times New Roman"/>
                      <w:bCs/>
                    </w:rPr>
                    <w:t xml:space="preserve">692683, Ханкайский район, </w:t>
                  </w:r>
                </w:p>
                <w:p w14:paraId="2068136C"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 xml:space="preserve">с. Алексеевка, 20-й километр </w:t>
                  </w:r>
                  <w:r w:rsidRPr="0087683C">
                    <w:rPr>
                      <w:rFonts w:ascii="Times New Roman" w:hAnsi="Times New Roman"/>
                      <w:bCs/>
                    </w:rPr>
                    <w:lastRenderedPageBreak/>
                    <w:t>автомобильной дороги «Сибирцево-Жариково"</w:t>
                  </w:r>
                </w:p>
              </w:tc>
              <w:tc>
                <w:tcPr>
                  <w:tcW w:w="68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3BDE25C"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lastRenderedPageBreak/>
                    <w:t xml:space="preserve">кукуруза на зерно, кукуруза на </w:t>
                  </w:r>
                  <w:r w:rsidRPr="0087683C">
                    <w:rPr>
                      <w:rFonts w:ascii="Times New Roman" w:hAnsi="Times New Roman"/>
                      <w:bCs/>
                    </w:rPr>
                    <w:lastRenderedPageBreak/>
                    <w:t>силос, соя</w:t>
                  </w:r>
                </w:p>
              </w:tc>
              <w:tc>
                <w:tcPr>
                  <w:tcW w:w="3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6A1D23E"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lastRenderedPageBreak/>
                    <w:t>0,36</w:t>
                  </w:r>
                </w:p>
              </w:tc>
              <w:tc>
                <w:tcPr>
                  <w:tcW w:w="48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90B60CC"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142,14</w:t>
                  </w:r>
                </w:p>
              </w:tc>
              <w:tc>
                <w:tcPr>
                  <w:tcW w:w="411"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48D6EDD"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183,38</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0E2FEC3"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257,33</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F543697"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301,39</w:t>
                  </w:r>
                </w:p>
              </w:tc>
              <w:tc>
                <w:tcPr>
                  <w:tcW w:w="3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CBEF7B9" w14:textId="77777777" w:rsidR="00F25338" w:rsidRPr="0087683C" w:rsidRDefault="00F25338" w:rsidP="00F25338">
                  <w:pPr>
                    <w:spacing w:after="0" w:line="240" w:lineRule="auto"/>
                    <w:jc w:val="center"/>
                    <w:rPr>
                      <w:rFonts w:ascii="Times New Roman" w:hAnsi="Times New Roman"/>
                      <w:bCs/>
                    </w:rPr>
                  </w:pPr>
                  <w:r w:rsidRPr="0087683C">
                    <w:rPr>
                      <w:rFonts w:ascii="Times New Roman" w:hAnsi="Times New Roman"/>
                      <w:bCs/>
                    </w:rPr>
                    <w:t>7</w:t>
                  </w:r>
                </w:p>
              </w:tc>
            </w:tr>
            <w:tr w:rsidR="0087683C" w:rsidRPr="0087683C" w14:paraId="42AA4538" w14:textId="77777777" w:rsidTr="00F25338">
              <w:trPr>
                <w:jc w:val="center"/>
              </w:trPr>
              <w:tc>
                <w:tcPr>
                  <w:tcW w:w="190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C9B96ED"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ООО "АПК Альянс",</w:t>
                  </w:r>
                  <w:r w:rsidRPr="0087683C">
                    <w:rPr>
                      <w:rFonts w:ascii="Times New Roman" w:hAnsi="Times New Roman"/>
                    </w:rPr>
                    <w:t xml:space="preserve"> </w:t>
                  </w:r>
                  <w:r w:rsidRPr="0087683C">
                    <w:rPr>
                      <w:rFonts w:ascii="Times New Roman" w:hAnsi="Times New Roman"/>
                      <w:bCs/>
                    </w:rPr>
                    <w:t>692684, Ханкайский район, с. Камень-Рыболов, ул. Кирпичная, д. 2</w:t>
                  </w:r>
                </w:p>
              </w:tc>
              <w:tc>
                <w:tcPr>
                  <w:tcW w:w="68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7F9DC03"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овёс, гречиха, рис, конопля техническая, соя, картофель, лук, морковь</w:t>
                  </w:r>
                </w:p>
              </w:tc>
              <w:tc>
                <w:tcPr>
                  <w:tcW w:w="3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77A37BC"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166,84</w:t>
                  </w:r>
                </w:p>
              </w:tc>
              <w:tc>
                <w:tcPr>
                  <w:tcW w:w="48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6B8D633"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126,56</w:t>
                  </w:r>
                </w:p>
              </w:tc>
              <w:tc>
                <w:tcPr>
                  <w:tcW w:w="411"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BFE577E"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142,15</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76F4514"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101,52</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2B9F4F8"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423,21</w:t>
                  </w:r>
                </w:p>
              </w:tc>
              <w:tc>
                <w:tcPr>
                  <w:tcW w:w="3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2F7ACBB" w14:textId="77777777" w:rsidR="00F25338" w:rsidRPr="0087683C" w:rsidRDefault="00F25338" w:rsidP="00F25338">
                  <w:pPr>
                    <w:spacing w:after="0" w:line="240" w:lineRule="auto"/>
                    <w:jc w:val="center"/>
                    <w:rPr>
                      <w:rFonts w:ascii="Times New Roman" w:hAnsi="Times New Roman"/>
                      <w:bCs/>
                    </w:rPr>
                  </w:pPr>
                  <w:r w:rsidRPr="0087683C">
                    <w:rPr>
                      <w:rFonts w:ascii="Times New Roman" w:hAnsi="Times New Roman"/>
                      <w:bCs/>
                    </w:rPr>
                    <w:t>46</w:t>
                  </w:r>
                </w:p>
              </w:tc>
            </w:tr>
            <w:tr w:rsidR="0087683C" w:rsidRPr="0087683C" w14:paraId="59D03A33" w14:textId="77777777" w:rsidTr="00F25338">
              <w:trPr>
                <w:jc w:val="center"/>
              </w:trPr>
              <w:tc>
                <w:tcPr>
                  <w:tcW w:w="190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92E5388"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ООО "ПСК Росток-Альянс",</w:t>
                  </w:r>
                  <w:r w:rsidRPr="0087683C">
                    <w:rPr>
                      <w:rFonts w:ascii="Times New Roman" w:hAnsi="Times New Roman"/>
                    </w:rPr>
                    <w:t xml:space="preserve"> </w:t>
                  </w:r>
                  <w:r w:rsidRPr="0087683C">
                    <w:rPr>
                      <w:rFonts w:ascii="Times New Roman" w:hAnsi="Times New Roman"/>
                      <w:bCs/>
                    </w:rPr>
                    <w:t xml:space="preserve">692682, Ханкайский район, </w:t>
                  </w:r>
                </w:p>
                <w:p w14:paraId="2147483F"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с. Камень-Рыболов, ул. Садовая, д. 1</w:t>
                  </w:r>
                </w:p>
              </w:tc>
              <w:tc>
                <w:tcPr>
                  <w:tcW w:w="68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6AB696F"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рис</w:t>
                  </w:r>
                </w:p>
              </w:tc>
              <w:tc>
                <w:tcPr>
                  <w:tcW w:w="3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8F8AB48"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w:t>
                  </w:r>
                </w:p>
              </w:tc>
              <w:tc>
                <w:tcPr>
                  <w:tcW w:w="48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6CFA879"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0</w:t>
                  </w:r>
                </w:p>
              </w:tc>
              <w:tc>
                <w:tcPr>
                  <w:tcW w:w="411"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77EF017"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0</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BCD7CCB"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2,28</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5395ACD"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5,07</w:t>
                  </w:r>
                </w:p>
              </w:tc>
              <w:tc>
                <w:tcPr>
                  <w:tcW w:w="3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45D4943" w14:textId="77777777" w:rsidR="00F25338" w:rsidRPr="0087683C" w:rsidRDefault="00F25338" w:rsidP="00F25338">
                  <w:pPr>
                    <w:spacing w:after="0" w:line="240" w:lineRule="auto"/>
                    <w:jc w:val="center"/>
                    <w:rPr>
                      <w:rFonts w:ascii="Times New Roman" w:hAnsi="Times New Roman"/>
                      <w:bCs/>
                    </w:rPr>
                  </w:pPr>
                  <w:r w:rsidRPr="0087683C">
                    <w:rPr>
                      <w:rFonts w:ascii="Times New Roman" w:hAnsi="Times New Roman"/>
                      <w:bCs/>
                    </w:rPr>
                    <w:t>3</w:t>
                  </w:r>
                </w:p>
              </w:tc>
            </w:tr>
            <w:tr w:rsidR="0087683C" w:rsidRPr="0087683C" w14:paraId="012D0FE5" w14:textId="77777777" w:rsidTr="00F25338">
              <w:trPr>
                <w:jc w:val="center"/>
              </w:trPr>
              <w:tc>
                <w:tcPr>
                  <w:tcW w:w="190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4558C79"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ООО "Солнечный город",</w:t>
                  </w:r>
                  <w:r w:rsidRPr="0087683C">
                    <w:rPr>
                      <w:rFonts w:ascii="Times New Roman" w:hAnsi="Times New Roman"/>
                    </w:rPr>
                    <w:t xml:space="preserve"> </w:t>
                  </w:r>
                  <w:r w:rsidRPr="0087683C">
                    <w:rPr>
                      <w:rFonts w:ascii="Times New Roman" w:hAnsi="Times New Roman"/>
                      <w:bCs/>
                    </w:rPr>
                    <w:t xml:space="preserve">692682, Ханкайский район, </w:t>
                  </w:r>
                </w:p>
                <w:p w14:paraId="00FABE8D"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с. Камень-Рыболов, ул. Беговая, д. 4</w:t>
                  </w:r>
                </w:p>
              </w:tc>
              <w:tc>
                <w:tcPr>
                  <w:tcW w:w="68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E6CCA5E"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соя</w:t>
                  </w:r>
                </w:p>
              </w:tc>
              <w:tc>
                <w:tcPr>
                  <w:tcW w:w="3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E9C32E5"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15,79</w:t>
                  </w:r>
                </w:p>
              </w:tc>
              <w:tc>
                <w:tcPr>
                  <w:tcW w:w="48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95949C0"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107,35</w:t>
                  </w:r>
                </w:p>
              </w:tc>
              <w:tc>
                <w:tcPr>
                  <w:tcW w:w="411"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16F490B"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75,28</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551F793"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160,51</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4938E4D"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152,45</w:t>
                  </w:r>
                </w:p>
              </w:tc>
              <w:tc>
                <w:tcPr>
                  <w:tcW w:w="3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BC72040" w14:textId="77777777" w:rsidR="00F25338" w:rsidRPr="0087683C" w:rsidRDefault="00F25338" w:rsidP="00F25338">
                  <w:pPr>
                    <w:spacing w:after="0" w:line="240" w:lineRule="auto"/>
                    <w:jc w:val="center"/>
                    <w:rPr>
                      <w:rFonts w:ascii="Times New Roman" w:hAnsi="Times New Roman"/>
                      <w:bCs/>
                    </w:rPr>
                  </w:pPr>
                  <w:r w:rsidRPr="0087683C">
                    <w:rPr>
                      <w:rFonts w:ascii="Times New Roman" w:hAnsi="Times New Roman"/>
                      <w:bCs/>
                    </w:rPr>
                    <w:t>32</w:t>
                  </w:r>
                </w:p>
              </w:tc>
            </w:tr>
            <w:tr w:rsidR="0087683C" w:rsidRPr="0087683C" w14:paraId="012C64F0" w14:textId="77777777" w:rsidTr="00F25338">
              <w:trPr>
                <w:jc w:val="center"/>
              </w:trPr>
              <w:tc>
                <w:tcPr>
                  <w:tcW w:w="190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8C77319"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ООО "Сатурн-2",</w:t>
                  </w:r>
                  <w:r w:rsidRPr="0087683C">
                    <w:rPr>
                      <w:rFonts w:ascii="Times New Roman" w:hAnsi="Times New Roman"/>
                    </w:rPr>
                    <w:t xml:space="preserve"> </w:t>
                  </w:r>
                  <w:r w:rsidRPr="0087683C">
                    <w:rPr>
                      <w:rFonts w:ascii="Times New Roman" w:hAnsi="Times New Roman"/>
                      <w:bCs/>
                    </w:rPr>
                    <w:t>692691, Ханкайский район, с. Майское, ул. Трактовая, д. 12</w:t>
                  </w:r>
                </w:p>
              </w:tc>
              <w:tc>
                <w:tcPr>
                  <w:tcW w:w="68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69754AF"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кукуруза на зерно, соя</w:t>
                  </w:r>
                </w:p>
              </w:tc>
              <w:tc>
                <w:tcPr>
                  <w:tcW w:w="3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6989146"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22,08</w:t>
                  </w:r>
                </w:p>
              </w:tc>
              <w:tc>
                <w:tcPr>
                  <w:tcW w:w="48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609D9C9"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28,26</w:t>
                  </w:r>
                </w:p>
              </w:tc>
              <w:tc>
                <w:tcPr>
                  <w:tcW w:w="411"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2F4C610"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32,21</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35F500B"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36,17</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A8E95FA"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54,57</w:t>
                  </w:r>
                </w:p>
              </w:tc>
              <w:tc>
                <w:tcPr>
                  <w:tcW w:w="3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B1C8BD0" w14:textId="77777777" w:rsidR="00F25338" w:rsidRPr="0087683C" w:rsidRDefault="00F25338" w:rsidP="00F25338">
                  <w:pPr>
                    <w:spacing w:after="0" w:line="240" w:lineRule="auto"/>
                    <w:jc w:val="center"/>
                    <w:rPr>
                      <w:rFonts w:ascii="Times New Roman" w:hAnsi="Times New Roman"/>
                      <w:bCs/>
                    </w:rPr>
                  </w:pPr>
                  <w:r w:rsidRPr="0087683C">
                    <w:rPr>
                      <w:rFonts w:ascii="Times New Roman" w:hAnsi="Times New Roman"/>
                      <w:bCs/>
                    </w:rPr>
                    <w:t>10</w:t>
                  </w:r>
                </w:p>
              </w:tc>
            </w:tr>
            <w:tr w:rsidR="0087683C" w:rsidRPr="0087683C" w14:paraId="38AE0489" w14:textId="77777777" w:rsidTr="00F25338">
              <w:trPr>
                <w:jc w:val="center"/>
              </w:trPr>
              <w:tc>
                <w:tcPr>
                  <w:tcW w:w="190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F28EB69"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ООО "Приморье",</w:t>
                  </w:r>
                  <w:r w:rsidRPr="0087683C">
                    <w:rPr>
                      <w:rFonts w:ascii="Times New Roman" w:hAnsi="Times New Roman"/>
                    </w:rPr>
                    <w:t xml:space="preserve"> </w:t>
                  </w:r>
                  <w:r w:rsidRPr="0087683C">
                    <w:rPr>
                      <w:rFonts w:ascii="Times New Roman" w:hAnsi="Times New Roman"/>
                      <w:bCs/>
                    </w:rPr>
                    <w:t>692691, Ханкайский район, с. Октябрьское, ул. Набережная, д. 5а</w:t>
                  </w:r>
                </w:p>
              </w:tc>
              <w:tc>
                <w:tcPr>
                  <w:tcW w:w="68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FDBD2AA"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кукуруза на зерно, соя</w:t>
                  </w:r>
                </w:p>
              </w:tc>
              <w:tc>
                <w:tcPr>
                  <w:tcW w:w="3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F2DBFF4"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28,15</w:t>
                  </w:r>
                </w:p>
              </w:tc>
              <w:tc>
                <w:tcPr>
                  <w:tcW w:w="48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929BD00"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14,50</w:t>
                  </w:r>
                </w:p>
              </w:tc>
              <w:tc>
                <w:tcPr>
                  <w:tcW w:w="411"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14455CF"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39,77</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59CB180"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67,82</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7526A64"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38,58</w:t>
                  </w:r>
                </w:p>
              </w:tc>
              <w:tc>
                <w:tcPr>
                  <w:tcW w:w="3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FC877F0" w14:textId="77777777" w:rsidR="00F25338" w:rsidRPr="0087683C" w:rsidRDefault="00F25338" w:rsidP="00F25338">
                  <w:pPr>
                    <w:spacing w:after="0" w:line="240" w:lineRule="auto"/>
                    <w:jc w:val="right"/>
                    <w:rPr>
                      <w:rFonts w:ascii="Times New Roman" w:hAnsi="Times New Roman"/>
                      <w:bCs/>
                    </w:rPr>
                  </w:pPr>
                  <w:r w:rsidRPr="0087683C">
                    <w:rPr>
                      <w:rFonts w:ascii="Times New Roman" w:hAnsi="Times New Roman"/>
                      <w:bCs/>
                    </w:rPr>
                    <w:t>5</w:t>
                  </w:r>
                </w:p>
              </w:tc>
            </w:tr>
            <w:tr w:rsidR="0087683C" w:rsidRPr="0087683C" w14:paraId="076078FD" w14:textId="77777777" w:rsidTr="00F25338">
              <w:trPr>
                <w:jc w:val="center"/>
              </w:trPr>
              <w:tc>
                <w:tcPr>
                  <w:tcW w:w="190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6F0C727"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 xml:space="preserve">ООО "ЦЧДВ", 692691, Ханкайский район, с. Майское, ул. Молодежная, д. 21, кв. 2   </w:t>
                  </w:r>
                </w:p>
              </w:tc>
              <w:tc>
                <w:tcPr>
                  <w:tcW w:w="68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E14CC4D"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соя</w:t>
                  </w:r>
                </w:p>
              </w:tc>
              <w:tc>
                <w:tcPr>
                  <w:tcW w:w="3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EEE9B75"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w:t>
                  </w:r>
                </w:p>
              </w:tc>
              <w:tc>
                <w:tcPr>
                  <w:tcW w:w="48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2CED084"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w:t>
                  </w:r>
                </w:p>
              </w:tc>
              <w:tc>
                <w:tcPr>
                  <w:tcW w:w="411"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32218D7"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E1FD57C"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0</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64DDDAD"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9,54</w:t>
                  </w:r>
                </w:p>
              </w:tc>
              <w:tc>
                <w:tcPr>
                  <w:tcW w:w="3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43DF156" w14:textId="77777777" w:rsidR="00F25338" w:rsidRPr="0087683C" w:rsidRDefault="00F25338" w:rsidP="00F25338">
                  <w:pPr>
                    <w:spacing w:after="0" w:line="240" w:lineRule="auto"/>
                    <w:jc w:val="right"/>
                    <w:rPr>
                      <w:rFonts w:ascii="Times New Roman" w:hAnsi="Times New Roman"/>
                      <w:bCs/>
                    </w:rPr>
                  </w:pPr>
                  <w:r w:rsidRPr="0087683C">
                    <w:rPr>
                      <w:rFonts w:ascii="Times New Roman" w:hAnsi="Times New Roman"/>
                      <w:bCs/>
                    </w:rPr>
                    <w:t>7</w:t>
                  </w:r>
                </w:p>
              </w:tc>
            </w:tr>
            <w:tr w:rsidR="0087683C" w:rsidRPr="0087683C" w14:paraId="279CE056" w14:textId="77777777" w:rsidTr="00F25338">
              <w:trPr>
                <w:jc w:val="center"/>
              </w:trPr>
              <w:tc>
                <w:tcPr>
                  <w:tcW w:w="190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B0E486C"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ООО «Зеленое поле»,</w:t>
                  </w:r>
                  <w:r w:rsidRPr="0087683C">
                    <w:rPr>
                      <w:rFonts w:ascii="Times New Roman" w:hAnsi="Times New Roman"/>
                    </w:rPr>
                    <w:t xml:space="preserve"> </w:t>
                  </w:r>
                  <w:r w:rsidRPr="0087683C">
                    <w:rPr>
                      <w:rFonts w:ascii="Times New Roman" w:hAnsi="Times New Roman"/>
                      <w:bCs/>
                    </w:rPr>
                    <w:t>692682, Ханкайский район, с. Камень-Рыболов, ул. Беговая, д. 4</w:t>
                  </w:r>
                </w:p>
              </w:tc>
              <w:tc>
                <w:tcPr>
                  <w:tcW w:w="68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DFD07CB"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кукуруза на зерно, соя</w:t>
                  </w:r>
                </w:p>
              </w:tc>
              <w:tc>
                <w:tcPr>
                  <w:tcW w:w="343" w:type="pc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tcPr>
                <w:p w14:paraId="3F209ED5" w14:textId="77777777" w:rsidR="00F25338" w:rsidRPr="0087683C" w:rsidRDefault="00F25338" w:rsidP="00F25338">
                  <w:pPr>
                    <w:spacing w:after="0" w:line="240" w:lineRule="auto"/>
                    <w:jc w:val="center"/>
                    <w:rPr>
                      <w:rFonts w:ascii="Times New Roman" w:hAnsi="Times New Roman"/>
                      <w:bCs/>
                    </w:rPr>
                  </w:pPr>
                  <w:r w:rsidRPr="0087683C">
                    <w:rPr>
                      <w:rFonts w:ascii="Times New Roman" w:hAnsi="Times New Roman"/>
                      <w:bCs/>
                    </w:rPr>
                    <w:t>Нет     данных</w:t>
                  </w:r>
                </w:p>
              </w:tc>
              <w:tc>
                <w:tcPr>
                  <w:tcW w:w="480" w:type="pc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tcPr>
                <w:p w14:paraId="617A3209" w14:textId="77777777" w:rsidR="00F25338" w:rsidRPr="0087683C" w:rsidRDefault="00F25338" w:rsidP="00F25338">
                  <w:pPr>
                    <w:spacing w:after="0" w:line="240" w:lineRule="auto"/>
                    <w:jc w:val="center"/>
                    <w:rPr>
                      <w:rFonts w:ascii="Times New Roman" w:hAnsi="Times New Roman"/>
                      <w:bCs/>
                    </w:rPr>
                  </w:pPr>
                  <w:r w:rsidRPr="0087683C">
                    <w:rPr>
                      <w:rFonts w:ascii="Times New Roman" w:hAnsi="Times New Roman"/>
                      <w:bCs/>
                    </w:rPr>
                    <w:t>Нет    данных</w:t>
                  </w:r>
                </w:p>
              </w:tc>
              <w:tc>
                <w:tcPr>
                  <w:tcW w:w="411" w:type="pc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tcPr>
                <w:p w14:paraId="27DE6940" w14:textId="77777777" w:rsidR="00F25338" w:rsidRPr="0087683C" w:rsidRDefault="00F25338" w:rsidP="00F25338">
                  <w:pPr>
                    <w:spacing w:after="0" w:line="240" w:lineRule="auto"/>
                    <w:jc w:val="center"/>
                    <w:rPr>
                      <w:rFonts w:ascii="Times New Roman" w:hAnsi="Times New Roman"/>
                      <w:bCs/>
                    </w:rPr>
                  </w:pPr>
                  <w:r w:rsidRPr="0087683C">
                    <w:rPr>
                      <w:rFonts w:ascii="Times New Roman" w:hAnsi="Times New Roman"/>
                      <w:bCs/>
                    </w:rPr>
                    <w:t>Нет    данных</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tcPr>
                <w:p w14:paraId="1A7877E5" w14:textId="77777777" w:rsidR="00F25338" w:rsidRPr="0087683C" w:rsidRDefault="00F25338" w:rsidP="00F25338">
                  <w:pPr>
                    <w:spacing w:after="0" w:line="240" w:lineRule="auto"/>
                    <w:jc w:val="center"/>
                    <w:rPr>
                      <w:rFonts w:ascii="Times New Roman" w:hAnsi="Times New Roman"/>
                      <w:bCs/>
                    </w:rPr>
                  </w:pPr>
                  <w:r w:rsidRPr="0087683C">
                    <w:rPr>
                      <w:rFonts w:ascii="Times New Roman" w:hAnsi="Times New Roman"/>
                      <w:bCs/>
                    </w:rPr>
                    <w:t>Нет    данных</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A9C5626"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64,16</w:t>
                  </w:r>
                </w:p>
              </w:tc>
              <w:tc>
                <w:tcPr>
                  <w:tcW w:w="3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AA1ADFE" w14:textId="77777777" w:rsidR="00F25338" w:rsidRPr="0087683C" w:rsidRDefault="00F25338" w:rsidP="00F25338">
                  <w:pPr>
                    <w:spacing w:after="0" w:line="240" w:lineRule="auto"/>
                    <w:jc w:val="right"/>
                    <w:rPr>
                      <w:rFonts w:ascii="Times New Roman" w:hAnsi="Times New Roman"/>
                      <w:bCs/>
                    </w:rPr>
                  </w:pPr>
                  <w:r w:rsidRPr="0087683C">
                    <w:rPr>
                      <w:rFonts w:ascii="Times New Roman" w:hAnsi="Times New Roman"/>
                      <w:bCs/>
                    </w:rPr>
                    <w:t>43</w:t>
                  </w:r>
                </w:p>
              </w:tc>
            </w:tr>
            <w:tr w:rsidR="0087683C" w:rsidRPr="0087683C" w14:paraId="7FB8390B" w14:textId="77777777" w:rsidTr="00F25338">
              <w:trPr>
                <w:jc w:val="center"/>
              </w:trPr>
              <w:tc>
                <w:tcPr>
                  <w:tcW w:w="190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8570ED8"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ООО «Агро Флеш»,</w:t>
                  </w:r>
                  <w:r w:rsidRPr="0087683C">
                    <w:rPr>
                      <w:rFonts w:ascii="Times New Roman" w:hAnsi="Times New Roman"/>
                    </w:rPr>
                    <w:t xml:space="preserve"> </w:t>
                  </w:r>
                  <w:r w:rsidRPr="0087683C">
                    <w:rPr>
                      <w:rFonts w:ascii="Times New Roman" w:hAnsi="Times New Roman"/>
                      <w:bCs/>
                    </w:rPr>
                    <w:t>692684, Ханкайский район, с. Камень-Рыболов, ул. Беговая, д. 3, оф. 1</w:t>
                  </w:r>
                </w:p>
              </w:tc>
              <w:tc>
                <w:tcPr>
                  <w:tcW w:w="68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EE158DF"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конопля техническая</w:t>
                  </w:r>
                </w:p>
              </w:tc>
              <w:tc>
                <w:tcPr>
                  <w:tcW w:w="3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61B4C23"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w:t>
                  </w:r>
                </w:p>
              </w:tc>
              <w:tc>
                <w:tcPr>
                  <w:tcW w:w="48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044AE7C"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w:t>
                  </w:r>
                </w:p>
              </w:tc>
              <w:tc>
                <w:tcPr>
                  <w:tcW w:w="411"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5E6A7BB"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CBDA539"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27851F4"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0</w:t>
                  </w:r>
                </w:p>
              </w:tc>
              <w:tc>
                <w:tcPr>
                  <w:tcW w:w="3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CECB3BD" w14:textId="77777777" w:rsidR="00F25338" w:rsidRPr="0087683C" w:rsidRDefault="00F25338" w:rsidP="00F25338">
                  <w:pPr>
                    <w:spacing w:after="0" w:line="240" w:lineRule="auto"/>
                    <w:jc w:val="right"/>
                    <w:rPr>
                      <w:rFonts w:ascii="Times New Roman" w:hAnsi="Times New Roman"/>
                      <w:bCs/>
                    </w:rPr>
                  </w:pPr>
                  <w:r w:rsidRPr="0087683C">
                    <w:rPr>
                      <w:rFonts w:ascii="Times New Roman" w:hAnsi="Times New Roman"/>
                      <w:bCs/>
                    </w:rPr>
                    <w:t>10</w:t>
                  </w:r>
                </w:p>
              </w:tc>
            </w:tr>
            <w:tr w:rsidR="0087683C" w:rsidRPr="0087683C" w14:paraId="3788FC6F" w14:textId="77777777" w:rsidTr="00F25338">
              <w:trPr>
                <w:jc w:val="center"/>
              </w:trPr>
              <w:tc>
                <w:tcPr>
                  <w:tcW w:w="190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971549A"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ООО "Восток",</w:t>
                  </w:r>
                  <w:r w:rsidRPr="0087683C">
                    <w:rPr>
                      <w:rFonts w:ascii="Times New Roman" w:hAnsi="Times New Roman"/>
                    </w:rPr>
                    <w:t xml:space="preserve"> </w:t>
                  </w:r>
                  <w:r w:rsidRPr="0087683C">
                    <w:rPr>
                      <w:rFonts w:ascii="Times New Roman" w:hAnsi="Times New Roman"/>
                      <w:bCs/>
                    </w:rPr>
                    <w:t>692691, Ханкайский район, с. Майское, ул. Трактовая, д. 12</w:t>
                  </w:r>
                </w:p>
              </w:tc>
              <w:tc>
                <w:tcPr>
                  <w:tcW w:w="68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BC790A7"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соя</w:t>
                  </w:r>
                </w:p>
              </w:tc>
              <w:tc>
                <w:tcPr>
                  <w:tcW w:w="3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2054868"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11,59</w:t>
                  </w:r>
                </w:p>
              </w:tc>
              <w:tc>
                <w:tcPr>
                  <w:tcW w:w="48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FB7B3CA"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11,19</w:t>
                  </w:r>
                </w:p>
              </w:tc>
              <w:tc>
                <w:tcPr>
                  <w:tcW w:w="411"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5794FCF"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2,36</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9F782C0"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0</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75FF5B1"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0</w:t>
                  </w:r>
                </w:p>
              </w:tc>
              <w:tc>
                <w:tcPr>
                  <w:tcW w:w="3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7613709" w14:textId="77777777" w:rsidR="00F25338" w:rsidRPr="0087683C" w:rsidRDefault="00F25338" w:rsidP="00F25338">
                  <w:pPr>
                    <w:spacing w:after="0" w:line="240" w:lineRule="auto"/>
                    <w:jc w:val="right"/>
                    <w:rPr>
                      <w:rFonts w:ascii="Times New Roman" w:hAnsi="Times New Roman"/>
                      <w:bCs/>
                    </w:rPr>
                  </w:pPr>
                  <w:r w:rsidRPr="0087683C">
                    <w:rPr>
                      <w:rFonts w:ascii="Times New Roman" w:hAnsi="Times New Roman"/>
                      <w:bCs/>
                    </w:rPr>
                    <w:t>0</w:t>
                  </w:r>
                </w:p>
              </w:tc>
            </w:tr>
            <w:tr w:rsidR="0087683C" w:rsidRPr="0087683C" w14:paraId="1F02A33F" w14:textId="77777777" w:rsidTr="00F25338">
              <w:trPr>
                <w:jc w:val="center"/>
              </w:trPr>
              <w:tc>
                <w:tcPr>
                  <w:tcW w:w="190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D48EF97"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ООО "Сатурн",</w:t>
                  </w:r>
                  <w:r w:rsidRPr="0087683C">
                    <w:rPr>
                      <w:rFonts w:ascii="Times New Roman" w:hAnsi="Times New Roman"/>
                    </w:rPr>
                    <w:t xml:space="preserve"> </w:t>
                  </w:r>
                  <w:r w:rsidRPr="0087683C">
                    <w:rPr>
                      <w:rFonts w:ascii="Times New Roman" w:hAnsi="Times New Roman"/>
                      <w:bCs/>
                    </w:rPr>
                    <w:t>692691, Ханкайский район, с. Майское, ул. Трактовая, д. 12</w:t>
                  </w:r>
                </w:p>
              </w:tc>
              <w:tc>
                <w:tcPr>
                  <w:tcW w:w="68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21C2F5A"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соя</w:t>
                  </w:r>
                </w:p>
              </w:tc>
              <w:tc>
                <w:tcPr>
                  <w:tcW w:w="3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E514BB6"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38,83</w:t>
                  </w:r>
                </w:p>
              </w:tc>
              <w:tc>
                <w:tcPr>
                  <w:tcW w:w="48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FD271E9"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26,25</w:t>
                  </w:r>
                </w:p>
              </w:tc>
              <w:tc>
                <w:tcPr>
                  <w:tcW w:w="411"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768EDF4"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0,85</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F7DA2A7"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0</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1D5A1A1"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0</w:t>
                  </w:r>
                </w:p>
              </w:tc>
              <w:tc>
                <w:tcPr>
                  <w:tcW w:w="3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BA689D5" w14:textId="77777777" w:rsidR="00F25338" w:rsidRPr="0087683C" w:rsidRDefault="00F25338" w:rsidP="00F25338">
                  <w:pPr>
                    <w:spacing w:after="0" w:line="240" w:lineRule="auto"/>
                    <w:jc w:val="right"/>
                    <w:rPr>
                      <w:rFonts w:ascii="Times New Roman" w:hAnsi="Times New Roman"/>
                      <w:bCs/>
                    </w:rPr>
                  </w:pPr>
                  <w:r w:rsidRPr="0087683C">
                    <w:rPr>
                      <w:rFonts w:ascii="Times New Roman" w:hAnsi="Times New Roman"/>
                      <w:bCs/>
                    </w:rPr>
                    <w:t>0</w:t>
                  </w:r>
                </w:p>
              </w:tc>
            </w:tr>
            <w:tr w:rsidR="0087683C" w:rsidRPr="0087683C" w14:paraId="2F99D8CF" w14:textId="77777777" w:rsidTr="00F25338">
              <w:trPr>
                <w:jc w:val="center"/>
              </w:trPr>
              <w:tc>
                <w:tcPr>
                  <w:tcW w:w="190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33D6CD2"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ООО СП "Рисовод",</w:t>
                  </w:r>
                  <w:r w:rsidRPr="0087683C">
                    <w:rPr>
                      <w:rFonts w:ascii="Times New Roman" w:hAnsi="Times New Roman"/>
                    </w:rPr>
                    <w:t xml:space="preserve"> </w:t>
                  </w:r>
                  <w:r w:rsidRPr="0087683C">
                    <w:rPr>
                      <w:rFonts w:ascii="Times New Roman" w:hAnsi="Times New Roman"/>
                      <w:bCs/>
                    </w:rPr>
                    <w:t>692676, Ханкайский район, с. Мельгуновка, ул. Горького, д.23, кв.2</w:t>
                  </w:r>
                </w:p>
              </w:tc>
              <w:tc>
                <w:tcPr>
                  <w:tcW w:w="68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6849253"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соя</w:t>
                  </w:r>
                </w:p>
              </w:tc>
              <w:tc>
                <w:tcPr>
                  <w:tcW w:w="3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6EE526B"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1,15</w:t>
                  </w:r>
                </w:p>
              </w:tc>
              <w:tc>
                <w:tcPr>
                  <w:tcW w:w="48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FDCABA9"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0</w:t>
                  </w:r>
                </w:p>
              </w:tc>
              <w:tc>
                <w:tcPr>
                  <w:tcW w:w="411"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FB2559A"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0</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78ABB4E"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0</w:t>
                  </w:r>
                </w:p>
              </w:tc>
              <w:tc>
                <w:tcPr>
                  <w:tcW w:w="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0406851"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0</w:t>
                  </w:r>
                </w:p>
              </w:tc>
              <w:tc>
                <w:tcPr>
                  <w:tcW w:w="3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1EEC21E" w14:textId="77777777" w:rsidR="00F25338" w:rsidRPr="0087683C" w:rsidRDefault="00F25338" w:rsidP="00F25338">
                  <w:pPr>
                    <w:spacing w:after="0" w:line="240" w:lineRule="auto"/>
                    <w:jc w:val="right"/>
                    <w:rPr>
                      <w:rFonts w:ascii="Times New Roman" w:hAnsi="Times New Roman"/>
                      <w:bCs/>
                    </w:rPr>
                  </w:pPr>
                  <w:r w:rsidRPr="0087683C">
                    <w:rPr>
                      <w:rFonts w:ascii="Times New Roman" w:hAnsi="Times New Roman"/>
                      <w:bCs/>
                    </w:rPr>
                    <w:t>0</w:t>
                  </w:r>
                </w:p>
              </w:tc>
            </w:tr>
          </w:tbl>
          <w:p w14:paraId="3C1F43DB" w14:textId="77777777" w:rsidR="00F25338" w:rsidRPr="0087683C" w:rsidRDefault="00F25338" w:rsidP="00F25338">
            <w:pPr>
              <w:spacing w:after="0" w:line="240" w:lineRule="auto"/>
              <w:jc w:val="both"/>
              <w:rPr>
                <w:rFonts w:ascii="Times New Roman" w:hAnsi="Times New Roman"/>
                <w:sz w:val="28"/>
                <w:szCs w:val="28"/>
              </w:rPr>
            </w:pPr>
          </w:p>
          <w:p w14:paraId="167B0D6A" w14:textId="77777777" w:rsidR="00F25338" w:rsidRPr="0087683C" w:rsidRDefault="00F25338" w:rsidP="00F25338">
            <w:pPr>
              <w:spacing w:after="0" w:line="240" w:lineRule="auto"/>
              <w:jc w:val="right"/>
              <w:rPr>
                <w:rFonts w:ascii="Times New Roman" w:hAnsi="Times New Roman"/>
                <w:sz w:val="28"/>
                <w:szCs w:val="28"/>
              </w:rPr>
            </w:pPr>
          </w:p>
          <w:p w14:paraId="09BE61B8" w14:textId="77777777" w:rsidR="00F25338" w:rsidRPr="0087683C" w:rsidRDefault="00F25338" w:rsidP="00F25338">
            <w:pPr>
              <w:spacing w:after="0" w:line="240" w:lineRule="auto"/>
              <w:jc w:val="right"/>
              <w:rPr>
                <w:rFonts w:ascii="Times New Roman" w:hAnsi="Times New Roman"/>
                <w:sz w:val="28"/>
                <w:szCs w:val="28"/>
              </w:rPr>
            </w:pPr>
          </w:p>
          <w:p w14:paraId="67B78AE3" w14:textId="77777777"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Таблица3</w:t>
            </w:r>
          </w:p>
          <w:p w14:paraId="07580567" w14:textId="77777777" w:rsidR="00F25338" w:rsidRPr="0087683C" w:rsidRDefault="00F25338" w:rsidP="00F25338">
            <w:pPr>
              <w:spacing w:after="0" w:line="240" w:lineRule="auto"/>
              <w:jc w:val="center"/>
              <w:rPr>
                <w:rFonts w:ascii="Times New Roman" w:hAnsi="Times New Roman"/>
                <w:sz w:val="28"/>
                <w:szCs w:val="28"/>
              </w:rPr>
            </w:pPr>
            <w:r w:rsidRPr="0087683C">
              <w:rPr>
                <w:rFonts w:ascii="Times New Roman" w:hAnsi="Times New Roman"/>
                <w:sz w:val="28"/>
                <w:szCs w:val="28"/>
              </w:rPr>
              <w:t>Основные показатели развития малого предпринимательства муниципального образования</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1"/>
              <w:gridCol w:w="851"/>
              <w:gridCol w:w="850"/>
              <w:gridCol w:w="851"/>
              <w:gridCol w:w="850"/>
              <w:gridCol w:w="851"/>
              <w:gridCol w:w="1208"/>
            </w:tblGrid>
            <w:tr w:rsidR="0087683C" w:rsidRPr="0087683C" w14:paraId="03B17AEA" w14:textId="77777777" w:rsidTr="00F25338">
              <w:trPr>
                <w:trHeight w:val="225"/>
                <w:jc w:val="center"/>
              </w:trPr>
              <w:tc>
                <w:tcPr>
                  <w:tcW w:w="4501" w:type="dxa"/>
                  <w:vMerge w:val="restart"/>
                  <w:shd w:val="clear" w:color="auto" w:fill="D9E2F3" w:themeFill="accent5" w:themeFillTint="33"/>
                  <w:vAlign w:val="center"/>
                </w:tcPr>
                <w:p w14:paraId="56D3F936"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Показатели</w:t>
                  </w:r>
                </w:p>
              </w:tc>
              <w:tc>
                <w:tcPr>
                  <w:tcW w:w="5461" w:type="dxa"/>
                  <w:gridSpan w:val="6"/>
                  <w:shd w:val="clear" w:color="auto" w:fill="D9E2F3" w:themeFill="accent5" w:themeFillTint="33"/>
                  <w:vAlign w:val="center"/>
                </w:tcPr>
                <w:p w14:paraId="1D0C80AF"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Годы</w:t>
                  </w:r>
                </w:p>
              </w:tc>
            </w:tr>
            <w:tr w:rsidR="0087683C" w:rsidRPr="0087683C" w14:paraId="0C4A6234" w14:textId="77777777" w:rsidTr="00F25338">
              <w:trPr>
                <w:trHeight w:val="315"/>
                <w:jc w:val="center"/>
              </w:trPr>
              <w:tc>
                <w:tcPr>
                  <w:tcW w:w="4501" w:type="dxa"/>
                  <w:vMerge/>
                  <w:shd w:val="clear" w:color="auto" w:fill="D9E2F3" w:themeFill="accent5" w:themeFillTint="33"/>
                  <w:vAlign w:val="center"/>
                </w:tcPr>
                <w:p w14:paraId="4AC52578" w14:textId="77777777" w:rsidR="00F25338" w:rsidRPr="0087683C" w:rsidRDefault="00F25338" w:rsidP="00F25338">
                  <w:pPr>
                    <w:spacing w:after="0" w:line="240" w:lineRule="auto"/>
                    <w:jc w:val="center"/>
                    <w:rPr>
                      <w:rFonts w:ascii="Times New Roman" w:hAnsi="Times New Roman"/>
                    </w:rPr>
                  </w:pPr>
                </w:p>
              </w:tc>
              <w:tc>
                <w:tcPr>
                  <w:tcW w:w="851" w:type="dxa"/>
                  <w:shd w:val="clear" w:color="auto" w:fill="D9E2F3" w:themeFill="accent5" w:themeFillTint="33"/>
                  <w:vAlign w:val="center"/>
                </w:tcPr>
                <w:p w14:paraId="083B4ADB"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2016</w:t>
                  </w:r>
                </w:p>
              </w:tc>
              <w:tc>
                <w:tcPr>
                  <w:tcW w:w="850" w:type="dxa"/>
                  <w:shd w:val="clear" w:color="auto" w:fill="D9E2F3" w:themeFill="accent5" w:themeFillTint="33"/>
                  <w:vAlign w:val="center"/>
                </w:tcPr>
                <w:p w14:paraId="65B37A5D"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2017</w:t>
                  </w:r>
                </w:p>
              </w:tc>
              <w:tc>
                <w:tcPr>
                  <w:tcW w:w="851" w:type="dxa"/>
                  <w:shd w:val="clear" w:color="auto" w:fill="D9E2F3" w:themeFill="accent5" w:themeFillTint="33"/>
                  <w:vAlign w:val="center"/>
                </w:tcPr>
                <w:p w14:paraId="316A3494"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2018</w:t>
                  </w:r>
                </w:p>
              </w:tc>
              <w:tc>
                <w:tcPr>
                  <w:tcW w:w="850" w:type="dxa"/>
                  <w:shd w:val="clear" w:color="auto" w:fill="D9E2F3" w:themeFill="accent5" w:themeFillTint="33"/>
                  <w:vAlign w:val="center"/>
                </w:tcPr>
                <w:p w14:paraId="526FCFBB"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2019</w:t>
                  </w:r>
                </w:p>
              </w:tc>
              <w:tc>
                <w:tcPr>
                  <w:tcW w:w="851" w:type="dxa"/>
                  <w:shd w:val="clear" w:color="auto" w:fill="D9E2F3" w:themeFill="accent5" w:themeFillTint="33"/>
                  <w:vAlign w:val="center"/>
                </w:tcPr>
                <w:p w14:paraId="26811B17"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2020</w:t>
                  </w:r>
                </w:p>
              </w:tc>
              <w:tc>
                <w:tcPr>
                  <w:tcW w:w="1208" w:type="dxa"/>
                  <w:shd w:val="clear" w:color="auto" w:fill="D9E2F3" w:themeFill="accent5" w:themeFillTint="33"/>
                  <w:vAlign w:val="center"/>
                </w:tcPr>
                <w:p w14:paraId="41F9193F"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2021</w:t>
                  </w:r>
                </w:p>
              </w:tc>
            </w:tr>
            <w:tr w:rsidR="0087683C" w:rsidRPr="0087683C" w14:paraId="5B3F4778" w14:textId="77777777" w:rsidTr="00F25338">
              <w:trPr>
                <w:jc w:val="center"/>
              </w:trPr>
              <w:tc>
                <w:tcPr>
                  <w:tcW w:w="4501" w:type="dxa"/>
                  <w:shd w:val="clear" w:color="auto" w:fill="D9E2F3" w:themeFill="accent5" w:themeFillTint="33"/>
                </w:tcPr>
                <w:p w14:paraId="1CA60FFA" w14:textId="77777777" w:rsidR="00F25338" w:rsidRPr="0087683C" w:rsidRDefault="00F25338" w:rsidP="00F25338">
                  <w:pPr>
                    <w:autoSpaceDE w:val="0"/>
                    <w:autoSpaceDN w:val="0"/>
                    <w:adjustRightInd w:val="0"/>
                    <w:spacing w:after="0" w:line="240" w:lineRule="auto"/>
                    <w:rPr>
                      <w:rFonts w:ascii="Times New Roman" w:hAnsi="Times New Roman"/>
                    </w:rPr>
                  </w:pPr>
                  <w:r w:rsidRPr="0087683C">
                    <w:rPr>
                      <w:rFonts w:ascii="Times New Roman" w:hAnsi="Times New Roman"/>
                    </w:rPr>
                    <w:t xml:space="preserve">Количество малых предприятий, ед. </w:t>
                  </w:r>
                </w:p>
              </w:tc>
              <w:tc>
                <w:tcPr>
                  <w:tcW w:w="851" w:type="dxa"/>
                  <w:shd w:val="clear" w:color="auto" w:fill="D9E2F3" w:themeFill="accent5" w:themeFillTint="33"/>
                  <w:vAlign w:val="center"/>
                </w:tcPr>
                <w:p w14:paraId="29BFAE4E"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100</w:t>
                  </w:r>
                </w:p>
              </w:tc>
              <w:tc>
                <w:tcPr>
                  <w:tcW w:w="850" w:type="dxa"/>
                  <w:shd w:val="clear" w:color="auto" w:fill="D9E2F3" w:themeFill="accent5" w:themeFillTint="33"/>
                  <w:vAlign w:val="center"/>
                </w:tcPr>
                <w:p w14:paraId="398EC0ED"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80</w:t>
                  </w:r>
                </w:p>
              </w:tc>
              <w:tc>
                <w:tcPr>
                  <w:tcW w:w="851" w:type="dxa"/>
                  <w:shd w:val="clear" w:color="auto" w:fill="D9E2F3" w:themeFill="accent5" w:themeFillTint="33"/>
                  <w:vAlign w:val="center"/>
                </w:tcPr>
                <w:p w14:paraId="348C0EBA"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84</w:t>
                  </w:r>
                </w:p>
              </w:tc>
              <w:tc>
                <w:tcPr>
                  <w:tcW w:w="850" w:type="dxa"/>
                  <w:shd w:val="clear" w:color="auto" w:fill="D9E2F3" w:themeFill="accent5" w:themeFillTint="33"/>
                  <w:vAlign w:val="center"/>
                </w:tcPr>
                <w:p w14:paraId="7C1DCC1C"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84</w:t>
                  </w:r>
                </w:p>
              </w:tc>
              <w:tc>
                <w:tcPr>
                  <w:tcW w:w="851" w:type="dxa"/>
                  <w:shd w:val="clear" w:color="auto" w:fill="D9E2F3" w:themeFill="accent5" w:themeFillTint="33"/>
                  <w:vAlign w:val="center"/>
                </w:tcPr>
                <w:p w14:paraId="1E2C4682"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77</w:t>
                  </w:r>
                </w:p>
              </w:tc>
              <w:tc>
                <w:tcPr>
                  <w:tcW w:w="1208" w:type="dxa"/>
                  <w:shd w:val="clear" w:color="auto" w:fill="D9E2F3" w:themeFill="accent5" w:themeFillTint="33"/>
                  <w:vAlign w:val="center"/>
                </w:tcPr>
                <w:p w14:paraId="2399B847"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76</w:t>
                  </w:r>
                </w:p>
              </w:tc>
            </w:tr>
            <w:tr w:rsidR="0087683C" w:rsidRPr="0087683C" w14:paraId="16231169" w14:textId="77777777" w:rsidTr="00F25338">
              <w:trPr>
                <w:jc w:val="center"/>
              </w:trPr>
              <w:tc>
                <w:tcPr>
                  <w:tcW w:w="4501" w:type="dxa"/>
                  <w:shd w:val="clear" w:color="auto" w:fill="auto"/>
                </w:tcPr>
                <w:p w14:paraId="25A5B1F8" w14:textId="77777777" w:rsidR="00F25338" w:rsidRPr="0087683C" w:rsidRDefault="00F25338" w:rsidP="00F25338">
                  <w:pPr>
                    <w:spacing w:after="0" w:line="240" w:lineRule="auto"/>
                    <w:rPr>
                      <w:rFonts w:ascii="Times New Roman" w:hAnsi="Times New Roman"/>
                    </w:rPr>
                  </w:pPr>
                  <w:r w:rsidRPr="0087683C">
                    <w:rPr>
                      <w:rFonts w:ascii="Times New Roman" w:hAnsi="Times New Roman"/>
                    </w:rPr>
                    <w:t>Среднесписочная численность работающих, чел</w:t>
                  </w:r>
                </w:p>
              </w:tc>
              <w:tc>
                <w:tcPr>
                  <w:tcW w:w="851" w:type="dxa"/>
                  <w:shd w:val="clear" w:color="auto" w:fill="auto"/>
                  <w:vAlign w:val="center"/>
                </w:tcPr>
                <w:p w14:paraId="60A935BB" w14:textId="77777777" w:rsidR="00F25338" w:rsidRPr="0087683C" w:rsidRDefault="00F25338" w:rsidP="00F25338">
                  <w:pPr>
                    <w:spacing w:after="0" w:line="240" w:lineRule="auto"/>
                    <w:jc w:val="center"/>
                    <w:rPr>
                      <w:rFonts w:ascii="Times New Roman" w:hAnsi="Times New Roman"/>
                    </w:rPr>
                  </w:pPr>
                </w:p>
              </w:tc>
              <w:tc>
                <w:tcPr>
                  <w:tcW w:w="850" w:type="dxa"/>
                  <w:shd w:val="clear" w:color="auto" w:fill="auto"/>
                  <w:vAlign w:val="center"/>
                </w:tcPr>
                <w:p w14:paraId="567F4171" w14:textId="77777777" w:rsidR="00F25338" w:rsidRPr="0087683C" w:rsidRDefault="00F25338" w:rsidP="00F25338">
                  <w:pPr>
                    <w:spacing w:after="0" w:line="240" w:lineRule="auto"/>
                    <w:jc w:val="center"/>
                    <w:rPr>
                      <w:rFonts w:ascii="Times New Roman" w:hAnsi="Times New Roman"/>
                    </w:rPr>
                  </w:pPr>
                </w:p>
              </w:tc>
              <w:tc>
                <w:tcPr>
                  <w:tcW w:w="851" w:type="dxa"/>
                  <w:shd w:val="clear" w:color="auto" w:fill="auto"/>
                  <w:vAlign w:val="center"/>
                </w:tcPr>
                <w:p w14:paraId="6AFE6537" w14:textId="77777777" w:rsidR="00F25338" w:rsidRPr="0087683C" w:rsidRDefault="00F25338" w:rsidP="00F25338">
                  <w:pPr>
                    <w:spacing w:after="0" w:line="240" w:lineRule="auto"/>
                    <w:jc w:val="center"/>
                    <w:rPr>
                      <w:rFonts w:ascii="Times New Roman" w:hAnsi="Times New Roman"/>
                    </w:rPr>
                  </w:pPr>
                </w:p>
              </w:tc>
              <w:tc>
                <w:tcPr>
                  <w:tcW w:w="850" w:type="dxa"/>
                  <w:shd w:val="clear" w:color="auto" w:fill="auto"/>
                  <w:vAlign w:val="center"/>
                </w:tcPr>
                <w:p w14:paraId="3C7DCEAA" w14:textId="77777777" w:rsidR="00F25338" w:rsidRPr="0087683C" w:rsidRDefault="00F25338" w:rsidP="00F25338">
                  <w:pPr>
                    <w:spacing w:after="0" w:line="240" w:lineRule="auto"/>
                    <w:jc w:val="center"/>
                    <w:rPr>
                      <w:rFonts w:ascii="Times New Roman" w:hAnsi="Times New Roman"/>
                    </w:rPr>
                  </w:pPr>
                </w:p>
              </w:tc>
              <w:tc>
                <w:tcPr>
                  <w:tcW w:w="851" w:type="dxa"/>
                  <w:shd w:val="clear" w:color="auto" w:fill="auto"/>
                  <w:vAlign w:val="center"/>
                </w:tcPr>
                <w:p w14:paraId="416E27F3" w14:textId="77777777" w:rsidR="00F25338" w:rsidRPr="0087683C" w:rsidRDefault="00F25338" w:rsidP="00F25338">
                  <w:pPr>
                    <w:spacing w:after="0" w:line="240" w:lineRule="auto"/>
                    <w:jc w:val="center"/>
                    <w:rPr>
                      <w:rFonts w:ascii="Times New Roman" w:hAnsi="Times New Roman"/>
                    </w:rPr>
                  </w:pPr>
                </w:p>
              </w:tc>
              <w:tc>
                <w:tcPr>
                  <w:tcW w:w="1208" w:type="dxa"/>
                  <w:shd w:val="clear" w:color="auto" w:fill="auto"/>
                  <w:vAlign w:val="center"/>
                </w:tcPr>
                <w:p w14:paraId="39FF671A" w14:textId="77777777" w:rsidR="00F25338" w:rsidRPr="0087683C" w:rsidRDefault="00F25338" w:rsidP="00F25338">
                  <w:pPr>
                    <w:spacing w:after="0" w:line="240" w:lineRule="auto"/>
                    <w:jc w:val="center"/>
                    <w:rPr>
                      <w:rFonts w:ascii="Times New Roman" w:hAnsi="Times New Roman"/>
                    </w:rPr>
                  </w:pPr>
                </w:p>
              </w:tc>
            </w:tr>
            <w:tr w:rsidR="0087683C" w:rsidRPr="0087683C" w14:paraId="77BCEF74" w14:textId="77777777" w:rsidTr="00F25338">
              <w:trPr>
                <w:jc w:val="center"/>
              </w:trPr>
              <w:tc>
                <w:tcPr>
                  <w:tcW w:w="4501" w:type="dxa"/>
                  <w:shd w:val="clear" w:color="auto" w:fill="D9E2F3" w:themeFill="accent5" w:themeFillTint="33"/>
                </w:tcPr>
                <w:p w14:paraId="5A5FAF20" w14:textId="77777777" w:rsidR="00F25338" w:rsidRPr="0087683C" w:rsidRDefault="00F25338" w:rsidP="00F25338">
                  <w:pPr>
                    <w:autoSpaceDE w:val="0"/>
                    <w:autoSpaceDN w:val="0"/>
                    <w:adjustRightInd w:val="0"/>
                    <w:spacing w:after="0" w:line="240" w:lineRule="auto"/>
                    <w:rPr>
                      <w:rFonts w:ascii="Times New Roman" w:hAnsi="Times New Roman"/>
                    </w:rPr>
                  </w:pPr>
                  <w:r w:rsidRPr="0087683C">
                    <w:rPr>
                      <w:rFonts w:ascii="Times New Roman" w:hAnsi="Times New Roman"/>
                    </w:rPr>
                    <w:t>Выпуск продукции, работ, услуг, млн. руб. (оборот организаций)</w:t>
                  </w:r>
                </w:p>
              </w:tc>
              <w:tc>
                <w:tcPr>
                  <w:tcW w:w="851" w:type="dxa"/>
                  <w:shd w:val="clear" w:color="auto" w:fill="D9E2F3" w:themeFill="accent5" w:themeFillTint="33"/>
                  <w:vAlign w:val="center"/>
                </w:tcPr>
                <w:p w14:paraId="23CE517E"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919,9</w:t>
                  </w:r>
                </w:p>
              </w:tc>
              <w:tc>
                <w:tcPr>
                  <w:tcW w:w="850" w:type="dxa"/>
                  <w:shd w:val="clear" w:color="auto" w:fill="D9E2F3" w:themeFill="accent5" w:themeFillTint="33"/>
                  <w:vAlign w:val="center"/>
                </w:tcPr>
                <w:p w14:paraId="3D1913B5"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711,6</w:t>
                  </w:r>
                </w:p>
              </w:tc>
              <w:tc>
                <w:tcPr>
                  <w:tcW w:w="851" w:type="dxa"/>
                  <w:shd w:val="clear" w:color="auto" w:fill="D9E2F3" w:themeFill="accent5" w:themeFillTint="33"/>
                  <w:vAlign w:val="center"/>
                </w:tcPr>
                <w:p w14:paraId="0615E4CB"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603,8</w:t>
                  </w:r>
                </w:p>
              </w:tc>
              <w:tc>
                <w:tcPr>
                  <w:tcW w:w="850" w:type="dxa"/>
                  <w:shd w:val="clear" w:color="auto" w:fill="D9E2F3" w:themeFill="accent5" w:themeFillTint="33"/>
                  <w:vAlign w:val="center"/>
                </w:tcPr>
                <w:p w14:paraId="10F6F1A7"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1588,1</w:t>
                  </w:r>
                </w:p>
              </w:tc>
              <w:tc>
                <w:tcPr>
                  <w:tcW w:w="851" w:type="dxa"/>
                  <w:shd w:val="clear" w:color="auto" w:fill="D9E2F3" w:themeFill="accent5" w:themeFillTint="33"/>
                  <w:vAlign w:val="center"/>
                </w:tcPr>
                <w:p w14:paraId="6CA14618"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1823,7</w:t>
                  </w:r>
                </w:p>
              </w:tc>
              <w:tc>
                <w:tcPr>
                  <w:tcW w:w="1208" w:type="dxa"/>
                  <w:shd w:val="clear" w:color="auto" w:fill="D9E2F3" w:themeFill="accent5" w:themeFillTint="33"/>
                  <w:vAlign w:val="center"/>
                </w:tcPr>
                <w:p w14:paraId="020AE9EE"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2171,5</w:t>
                  </w:r>
                </w:p>
              </w:tc>
            </w:tr>
            <w:tr w:rsidR="0087683C" w:rsidRPr="0087683C" w14:paraId="2271E980" w14:textId="77777777" w:rsidTr="00F25338">
              <w:trPr>
                <w:jc w:val="center"/>
              </w:trPr>
              <w:tc>
                <w:tcPr>
                  <w:tcW w:w="4501" w:type="dxa"/>
                  <w:shd w:val="clear" w:color="auto" w:fill="auto"/>
                </w:tcPr>
                <w:p w14:paraId="263B247D" w14:textId="77777777" w:rsidR="00F25338" w:rsidRPr="0087683C" w:rsidRDefault="00F25338" w:rsidP="00F25338">
                  <w:pPr>
                    <w:autoSpaceDE w:val="0"/>
                    <w:autoSpaceDN w:val="0"/>
                    <w:adjustRightInd w:val="0"/>
                    <w:spacing w:after="0" w:line="240" w:lineRule="auto"/>
                    <w:rPr>
                      <w:rFonts w:ascii="Times New Roman" w:hAnsi="Times New Roman"/>
                    </w:rPr>
                  </w:pPr>
                  <w:r w:rsidRPr="0087683C">
                    <w:rPr>
                      <w:rFonts w:ascii="Times New Roman" w:hAnsi="Times New Roman"/>
                    </w:rPr>
                    <w:t>Удельный вес продукции малых предприятий в общем объёме продукции предприятий села, %</w:t>
                  </w:r>
                </w:p>
              </w:tc>
              <w:tc>
                <w:tcPr>
                  <w:tcW w:w="851" w:type="dxa"/>
                  <w:shd w:val="clear" w:color="auto" w:fill="auto"/>
                  <w:vAlign w:val="center"/>
                </w:tcPr>
                <w:p w14:paraId="45F396D1" w14:textId="77777777" w:rsidR="00F25338" w:rsidRPr="0087683C" w:rsidRDefault="00F25338" w:rsidP="00F25338">
                  <w:pPr>
                    <w:spacing w:after="0" w:line="240" w:lineRule="auto"/>
                    <w:jc w:val="center"/>
                    <w:rPr>
                      <w:rFonts w:ascii="Times New Roman" w:hAnsi="Times New Roman"/>
                    </w:rPr>
                  </w:pPr>
                </w:p>
              </w:tc>
              <w:tc>
                <w:tcPr>
                  <w:tcW w:w="850" w:type="dxa"/>
                  <w:shd w:val="clear" w:color="auto" w:fill="auto"/>
                  <w:vAlign w:val="center"/>
                </w:tcPr>
                <w:p w14:paraId="2CEDADBD" w14:textId="77777777" w:rsidR="00F25338" w:rsidRPr="0087683C" w:rsidRDefault="00F25338" w:rsidP="00F25338">
                  <w:pPr>
                    <w:spacing w:after="0" w:line="240" w:lineRule="auto"/>
                    <w:jc w:val="center"/>
                    <w:rPr>
                      <w:rFonts w:ascii="Times New Roman" w:hAnsi="Times New Roman"/>
                    </w:rPr>
                  </w:pPr>
                </w:p>
              </w:tc>
              <w:tc>
                <w:tcPr>
                  <w:tcW w:w="851" w:type="dxa"/>
                  <w:shd w:val="clear" w:color="auto" w:fill="auto"/>
                  <w:vAlign w:val="center"/>
                </w:tcPr>
                <w:p w14:paraId="352EEF06" w14:textId="77777777" w:rsidR="00F25338" w:rsidRPr="0087683C" w:rsidRDefault="00F25338" w:rsidP="00F25338">
                  <w:pPr>
                    <w:spacing w:after="0" w:line="240" w:lineRule="auto"/>
                    <w:jc w:val="center"/>
                    <w:rPr>
                      <w:rFonts w:ascii="Times New Roman" w:hAnsi="Times New Roman"/>
                    </w:rPr>
                  </w:pPr>
                </w:p>
              </w:tc>
              <w:tc>
                <w:tcPr>
                  <w:tcW w:w="850" w:type="dxa"/>
                  <w:shd w:val="clear" w:color="auto" w:fill="auto"/>
                  <w:vAlign w:val="center"/>
                </w:tcPr>
                <w:p w14:paraId="649477F8" w14:textId="77777777" w:rsidR="00F25338" w:rsidRPr="0087683C" w:rsidRDefault="00F25338" w:rsidP="00F25338">
                  <w:pPr>
                    <w:spacing w:after="0" w:line="240" w:lineRule="auto"/>
                    <w:jc w:val="center"/>
                    <w:rPr>
                      <w:rFonts w:ascii="Times New Roman" w:hAnsi="Times New Roman"/>
                    </w:rPr>
                  </w:pPr>
                </w:p>
              </w:tc>
              <w:tc>
                <w:tcPr>
                  <w:tcW w:w="851" w:type="dxa"/>
                  <w:shd w:val="clear" w:color="auto" w:fill="auto"/>
                  <w:vAlign w:val="center"/>
                </w:tcPr>
                <w:p w14:paraId="2ECB472D" w14:textId="77777777" w:rsidR="00F25338" w:rsidRPr="0087683C" w:rsidRDefault="00F25338" w:rsidP="00F25338">
                  <w:pPr>
                    <w:spacing w:after="0" w:line="240" w:lineRule="auto"/>
                    <w:jc w:val="center"/>
                    <w:rPr>
                      <w:rFonts w:ascii="Times New Roman" w:hAnsi="Times New Roman"/>
                    </w:rPr>
                  </w:pPr>
                </w:p>
              </w:tc>
              <w:tc>
                <w:tcPr>
                  <w:tcW w:w="1208" w:type="dxa"/>
                  <w:shd w:val="clear" w:color="auto" w:fill="auto"/>
                  <w:vAlign w:val="center"/>
                </w:tcPr>
                <w:p w14:paraId="47765A45" w14:textId="77777777" w:rsidR="00F25338" w:rsidRPr="0087683C" w:rsidRDefault="00F25338" w:rsidP="00F25338">
                  <w:pPr>
                    <w:spacing w:after="0" w:line="240" w:lineRule="auto"/>
                    <w:jc w:val="center"/>
                    <w:rPr>
                      <w:rFonts w:ascii="Times New Roman" w:hAnsi="Times New Roman"/>
                    </w:rPr>
                  </w:pPr>
                </w:p>
              </w:tc>
            </w:tr>
            <w:tr w:rsidR="0087683C" w:rsidRPr="0087683C" w14:paraId="482632F9" w14:textId="77777777" w:rsidTr="00F25338">
              <w:trPr>
                <w:jc w:val="center"/>
              </w:trPr>
              <w:tc>
                <w:tcPr>
                  <w:tcW w:w="4501" w:type="dxa"/>
                  <w:shd w:val="clear" w:color="auto" w:fill="D9E2F3" w:themeFill="accent5" w:themeFillTint="33"/>
                </w:tcPr>
                <w:p w14:paraId="0717A494" w14:textId="77777777" w:rsidR="00F25338" w:rsidRPr="0087683C" w:rsidRDefault="00F25338" w:rsidP="00F25338">
                  <w:pPr>
                    <w:autoSpaceDE w:val="0"/>
                    <w:autoSpaceDN w:val="0"/>
                    <w:adjustRightInd w:val="0"/>
                    <w:spacing w:after="0" w:line="240" w:lineRule="auto"/>
                    <w:rPr>
                      <w:rFonts w:ascii="Times New Roman" w:hAnsi="Times New Roman"/>
                    </w:rPr>
                  </w:pPr>
                  <w:r w:rsidRPr="0087683C">
                    <w:rPr>
                      <w:rFonts w:ascii="Times New Roman" w:hAnsi="Times New Roman"/>
                    </w:rPr>
                    <w:lastRenderedPageBreak/>
                    <w:t xml:space="preserve">Численность индивидуальных предпринимателей, чел. </w:t>
                  </w:r>
                </w:p>
              </w:tc>
              <w:tc>
                <w:tcPr>
                  <w:tcW w:w="851" w:type="dxa"/>
                  <w:shd w:val="clear" w:color="auto" w:fill="D9E2F3" w:themeFill="accent5" w:themeFillTint="33"/>
                  <w:vAlign w:val="center"/>
                </w:tcPr>
                <w:p w14:paraId="31116369"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440</w:t>
                  </w:r>
                </w:p>
              </w:tc>
              <w:tc>
                <w:tcPr>
                  <w:tcW w:w="850" w:type="dxa"/>
                  <w:shd w:val="clear" w:color="auto" w:fill="D9E2F3" w:themeFill="accent5" w:themeFillTint="33"/>
                  <w:vAlign w:val="center"/>
                </w:tcPr>
                <w:p w14:paraId="031F7BFB"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457</w:t>
                  </w:r>
                </w:p>
              </w:tc>
              <w:tc>
                <w:tcPr>
                  <w:tcW w:w="851" w:type="dxa"/>
                  <w:shd w:val="clear" w:color="auto" w:fill="D9E2F3" w:themeFill="accent5" w:themeFillTint="33"/>
                  <w:vAlign w:val="center"/>
                </w:tcPr>
                <w:p w14:paraId="69E3EE93"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458</w:t>
                  </w:r>
                </w:p>
              </w:tc>
              <w:tc>
                <w:tcPr>
                  <w:tcW w:w="850" w:type="dxa"/>
                  <w:shd w:val="clear" w:color="auto" w:fill="D9E2F3" w:themeFill="accent5" w:themeFillTint="33"/>
                  <w:vAlign w:val="center"/>
                </w:tcPr>
                <w:p w14:paraId="6844658E"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416</w:t>
                  </w:r>
                </w:p>
              </w:tc>
              <w:tc>
                <w:tcPr>
                  <w:tcW w:w="851" w:type="dxa"/>
                  <w:shd w:val="clear" w:color="auto" w:fill="D9E2F3" w:themeFill="accent5" w:themeFillTint="33"/>
                  <w:vAlign w:val="center"/>
                </w:tcPr>
                <w:p w14:paraId="22F8D580"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375</w:t>
                  </w:r>
                </w:p>
              </w:tc>
              <w:tc>
                <w:tcPr>
                  <w:tcW w:w="1208" w:type="dxa"/>
                  <w:shd w:val="clear" w:color="auto" w:fill="D9E2F3" w:themeFill="accent5" w:themeFillTint="33"/>
                  <w:vAlign w:val="center"/>
                </w:tcPr>
                <w:p w14:paraId="3F234BF8"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323</w:t>
                  </w:r>
                </w:p>
              </w:tc>
            </w:tr>
          </w:tbl>
          <w:p w14:paraId="7C7E580A" w14:textId="77777777" w:rsidR="00F25338" w:rsidRPr="0087683C" w:rsidRDefault="00F25338" w:rsidP="00F25338">
            <w:pPr>
              <w:spacing w:after="0" w:line="240" w:lineRule="auto"/>
              <w:jc w:val="both"/>
              <w:rPr>
                <w:rFonts w:ascii="Times New Roman" w:hAnsi="Times New Roman"/>
                <w:sz w:val="28"/>
                <w:szCs w:val="28"/>
              </w:rPr>
            </w:pPr>
          </w:p>
          <w:p w14:paraId="160472D1" w14:textId="77777777"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 4</w:t>
            </w:r>
          </w:p>
          <w:p w14:paraId="43B58714" w14:textId="77777777" w:rsidR="00F25338" w:rsidRPr="0087683C" w:rsidRDefault="00F25338" w:rsidP="00F25338">
            <w:pPr>
              <w:spacing w:after="0" w:line="240" w:lineRule="auto"/>
              <w:jc w:val="center"/>
              <w:rPr>
                <w:rFonts w:ascii="Times New Roman" w:hAnsi="Times New Roman"/>
                <w:sz w:val="28"/>
                <w:szCs w:val="28"/>
              </w:rPr>
            </w:pPr>
            <w:r w:rsidRPr="0087683C">
              <w:rPr>
                <w:rFonts w:ascii="Times New Roman" w:hAnsi="Times New Roman"/>
                <w:sz w:val="28"/>
                <w:szCs w:val="28"/>
              </w:rPr>
              <w:t>Организации розничной торговли, общепита и платных услуг муниципального образования</w:t>
            </w:r>
          </w:p>
          <w:tbl>
            <w:tblPr>
              <w:tblW w:w="10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1370"/>
              <w:gridCol w:w="1343"/>
              <w:gridCol w:w="1495"/>
              <w:gridCol w:w="1264"/>
              <w:gridCol w:w="2482"/>
            </w:tblGrid>
            <w:tr w:rsidR="0087683C" w:rsidRPr="0087683C" w14:paraId="5E308B64" w14:textId="77777777" w:rsidTr="00F25338">
              <w:trPr>
                <w:jc w:val="center"/>
              </w:trPr>
              <w:tc>
                <w:tcPr>
                  <w:tcW w:w="1832" w:type="pct"/>
                  <w:gridSpan w:val="2"/>
                  <w:vAlign w:val="center"/>
                </w:tcPr>
                <w:p w14:paraId="260BEB3A"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Магазины</w:t>
                  </w:r>
                </w:p>
              </w:tc>
              <w:tc>
                <w:tcPr>
                  <w:tcW w:w="1365" w:type="pct"/>
                  <w:gridSpan w:val="2"/>
                  <w:vAlign w:val="center"/>
                </w:tcPr>
                <w:p w14:paraId="324BC532"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Кафе, столовые</w:t>
                  </w:r>
                </w:p>
              </w:tc>
              <w:tc>
                <w:tcPr>
                  <w:tcW w:w="1802" w:type="pct"/>
                  <w:gridSpan w:val="2"/>
                  <w:vAlign w:val="center"/>
                </w:tcPr>
                <w:p w14:paraId="1FD8E0B0"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Объекты обслуживания</w:t>
                  </w:r>
                </w:p>
              </w:tc>
            </w:tr>
            <w:tr w:rsidR="0087683C" w:rsidRPr="0087683C" w14:paraId="0A1F8280" w14:textId="77777777" w:rsidTr="00F25338">
              <w:trPr>
                <w:jc w:val="center"/>
              </w:trPr>
              <w:tc>
                <w:tcPr>
                  <w:tcW w:w="1173" w:type="pct"/>
                  <w:vAlign w:val="center"/>
                </w:tcPr>
                <w:p w14:paraId="076051CD"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Кол-во</w:t>
                  </w:r>
                </w:p>
              </w:tc>
              <w:tc>
                <w:tcPr>
                  <w:tcW w:w="659" w:type="pct"/>
                  <w:vAlign w:val="center"/>
                </w:tcPr>
                <w:p w14:paraId="152ECA1E"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Площадь, м</w:t>
                  </w:r>
                  <w:r w:rsidRPr="0087683C">
                    <w:rPr>
                      <w:rFonts w:ascii="Times New Roman" w:hAnsi="Times New Roman"/>
                      <w:vertAlign w:val="superscript"/>
                    </w:rPr>
                    <w:t>2</w:t>
                  </w:r>
                </w:p>
              </w:tc>
              <w:tc>
                <w:tcPr>
                  <w:tcW w:w="646" w:type="pct"/>
                  <w:vAlign w:val="center"/>
                </w:tcPr>
                <w:p w14:paraId="3F0C8D8E"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Кол-во</w:t>
                  </w:r>
                </w:p>
              </w:tc>
              <w:tc>
                <w:tcPr>
                  <w:tcW w:w="719" w:type="pct"/>
                  <w:vAlign w:val="center"/>
                </w:tcPr>
                <w:p w14:paraId="5F9F6450"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Посад. мест</w:t>
                  </w:r>
                </w:p>
              </w:tc>
              <w:tc>
                <w:tcPr>
                  <w:tcW w:w="608" w:type="pct"/>
                  <w:vAlign w:val="center"/>
                </w:tcPr>
                <w:p w14:paraId="00D84834"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Кол-во</w:t>
                  </w:r>
                </w:p>
              </w:tc>
              <w:tc>
                <w:tcPr>
                  <w:tcW w:w="1194" w:type="pct"/>
                  <w:vAlign w:val="center"/>
                </w:tcPr>
                <w:p w14:paraId="04569F07"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Раб. мест</w:t>
                  </w:r>
                </w:p>
              </w:tc>
            </w:tr>
            <w:tr w:rsidR="0087683C" w:rsidRPr="0087683C" w14:paraId="6C161A98" w14:textId="77777777" w:rsidTr="00F25338">
              <w:trPr>
                <w:trHeight w:val="331"/>
                <w:jc w:val="center"/>
              </w:trPr>
              <w:tc>
                <w:tcPr>
                  <w:tcW w:w="1173" w:type="pct"/>
                  <w:vAlign w:val="center"/>
                </w:tcPr>
                <w:p w14:paraId="75DE14E3" w14:textId="77777777" w:rsidR="00F25338" w:rsidRPr="0087683C" w:rsidRDefault="00F25338" w:rsidP="00F25338">
                  <w:pPr>
                    <w:spacing w:after="0" w:line="240" w:lineRule="auto"/>
                    <w:jc w:val="center"/>
                    <w:rPr>
                      <w:rFonts w:ascii="Times New Roman" w:hAnsi="Times New Roman"/>
                      <w:bCs/>
                    </w:rPr>
                  </w:pPr>
                  <w:r w:rsidRPr="0087683C">
                    <w:rPr>
                      <w:rFonts w:ascii="Times New Roman" w:hAnsi="Times New Roman"/>
                      <w:bCs/>
                    </w:rPr>
                    <w:t>109</w:t>
                  </w:r>
                </w:p>
              </w:tc>
              <w:tc>
                <w:tcPr>
                  <w:tcW w:w="659" w:type="pct"/>
                  <w:vAlign w:val="center"/>
                </w:tcPr>
                <w:p w14:paraId="63D445B9"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12477,4</w:t>
                  </w:r>
                </w:p>
              </w:tc>
              <w:tc>
                <w:tcPr>
                  <w:tcW w:w="646" w:type="pct"/>
                  <w:vAlign w:val="center"/>
                </w:tcPr>
                <w:p w14:paraId="6183C6F6" w14:textId="77777777" w:rsidR="00F25338" w:rsidRPr="0087683C" w:rsidRDefault="00F25338" w:rsidP="00F25338">
                  <w:pPr>
                    <w:spacing w:after="0" w:line="240" w:lineRule="auto"/>
                    <w:jc w:val="center"/>
                    <w:rPr>
                      <w:rFonts w:ascii="Times New Roman" w:hAnsi="Times New Roman"/>
                      <w:bCs/>
                    </w:rPr>
                  </w:pPr>
                  <w:r w:rsidRPr="0087683C">
                    <w:rPr>
                      <w:rFonts w:ascii="Times New Roman" w:hAnsi="Times New Roman"/>
                      <w:bCs/>
                    </w:rPr>
                    <w:t>15</w:t>
                  </w:r>
                </w:p>
              </w:tc>
              <w:tc>
                <w:tcPr>
                  <w:tcW w:w="719" w:type="pct"/>
                  <w:vAlign w:val="center"/>
                </w:tcPr>
                <w:p w14:paraId="1774B5C5" w14:textId="77777777" w:rsidR="00F25338" w:rsidRPr="0087683C" w:rsidRDefault="00F25338" w:rsidP="00F25338">
                  <w:pPr>
                    <w:spacing w:after="0" w:line="240" w:lineRule="auto"/>
                    <w:jc w:val="center"/>
                    <w:rPr>
                      <w:rFonts w:ascii="Times New Roman" w:hAnsi="Times New Roman"/>
                      <w:bCs/>
                    </w:rPr>
                  </w:pPr>
                  <w:r w:rsidRPr="0087683C">
                    <w:rPr>
                      <w:rFonts w:ascii="Times New Roman" w:hAnsi="Times New Roman"/>
                      <w:bCs/>
                    </w:rPr>
                    <w:t>686</w:t>
                  </w:r>
                </w:p>
              </w:tc>
              <w:tc>
                <w:tcPr>
                  <w:tcW w:w="608" w:type="pct"/>
                  <w:vAlign w:val="center"/>
                </w:tcPr>
                <w:p w14:paraId="736DF758" w14:textId="77777777" w:rsidR="00F25338" w:rsidRPr="0087683C" w:rsidRDefault="00F25338" w:rsidP="00F25338">
                  <w:pPr>
                    <w:spacing w:after="0" w:line="240" w:lineRule="auto"/>
                    <w:rPr>
                      <w:rFonts w:ascii="Times New Roman" w:hAnsi="Times New Roman"/>
                      <w:bCs/>
                    </w:rPr>
                  </w:pPr>
                  <w:r w:rsidRPr="0087683C">
                    <w:rPr>
                      <w:rFonts w:ascii="Times New Roman" w:hAnsi="Times New Roman"/>
                      <w:bCs/>
                    </w:rPr>
                    <w:t>0</w:t>
                  </w:r>
                </w:p>
              </w:tc>
              <w:tc>
                <w:tcPr>
                  <w:tcW w:w="1194" w:type="pct"/>
                  <w:vAlign w:val="center"/>
                </w:tcPr>
                <w:p w14:paraId="5CB6CE52" w14:textId="77777777" w:rsidR="00F25338" w:rsidRPr="0087683C" w:rsidRDefault="00F25338" w:rsidP="00F25338">
                  <w:pPr>
                    <w:spacing w:after="0" w:line="240" w:lineRule="auto"/>
                    <w:rPr>
                      <w:rFonts w:ascii="Times New Roman" w:hAnsi="Times New Roman"/>
                      <w:bCs/>
                    </w:rPr>
                  </w:pPr>
                </w:p>
              </w:tc>
            </w:tr>
          </w:tbl>
          <w:p w14:paraId="27072E42" w14:textId="77777777" w:rsidR="00F25338" w:rsidRPr="0087683C" w:rsidRDefault="00F25338" w:rsidP="00F25338">
            <w:pPr>
              <w:spacing w:after="0" w:line="240" w:lineRule="auto"/>
              <w:jc w:val="both"/>
              <w:rPr>
                <w:rFonts w:ascii="Times New Roman" w:hAnsi="Times New Roman"/>
                <w:sz w:val="28"/>
                <w:szCs w:val="28"/>
              </w:rPr>
            </w:pPr>
          </w:p>
          <w:p w14:paraId="59866953" w14:textId="77777777"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 5</w:t>
            </w:r>
          </w:p>
          <w:p w14:paraId="14837CB5" w14:textId="77777777" w:rsidR="00F25338" w:rsidRPr="0087683C" w:rsidRDefault="00F25338" w:rsidP="00F25338">
            <w:pPr>
              <w:spacing w:after="0" w:line="240" w:lineRule="auto"/>
              <w:jc w:val="center"/>
              <w:rPr>
                <w:rFonts w:ascii="Times New Roman" w:hAnsi="Times New Roman"/>
                <w:sz w:val="28"/>
                <w:szCs w:val="28"/>
              </w:rPr>
            </w:pPr>
            <w:r w:rsidRPr="0087683C">
              <w:rPr>
                <w:rFonts w:ascii="Times New Roman" w:hAnsi="Times New Roman"/>
                <w:sz w:val="28"/>
                <w:szCs w:val="28"/>
              </w:rPr>
              <w:t>Организации бытового обслуживания муниципального образования</w:t>
            </w:r>
          </w:p>
          <w:tbl>
            <w:tblPr>
              <w:tblW w:w="8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8"/>
              <w:gridCol w:w="1276"/>
              <w:gridCol w:w="1392"/>
              <w:gridCol w:w="813"/>
              <w:gridCol w:w="814"/>
              <w:gridCol w:w="1566"/>
            </w:tblGrid>
            <w:tr w:rsidR="0087683C" w:rsidRPr="0087683C" w14:paraId="2D041298" w14:textId="77777777" w:rsidTr="00F25338">
              <w:trPr>
                <w:jc w:val="center"/>
              </w:trPr>
              <w:tc>
                <w:tcPr>
                  <w:tcW w:w="2588" w:type="dxa"/>
                  <w:vAlign w:val="center"/>
                </w:tcPr>
                <w:p w14:paraId="1353E048"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Прачечные</w:t>
                  </w:r>
                </w:p>
              </w:tc>
              <w:tc>
                <w:tcPr>
                  <w:tcW w:w="3481" w:type="dxa"/>
                  <w:gridSpan w:val="3"/>
                  <w:vAlign w:val="center"/>
                </w:tcPr>
                <w:p w14:paraId="13CFEA4C"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Химчистки</w:t>
                  </w:r>
                </w:p>
              </w:tc>
              <w:tc>
                <w:tcPr>
                  <w:tcW w:w="2380" w:type="dxa"/>
                  <w:gridSpan w:val="2"/>
                  <w:vAlign w:val="center"/>
                </w:tcPr>
                <w:p w14:paraId="2A5C2BAB"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Бани</w:t>
                  </w:r>
                </w:p>
              </w:tc>
            </w:tr>
            <w:tr w:rsidR="0087683C" w:rsidRPr="0087683C" w14:paraId="20556CDA" w14:textId="77777777" w:rsidTr="00F25338">
              <w:trPr>
                <w:jc w:val="center"/>
              </w:trPr>
              <w:tc>
                <w:tcPr>
                  <w:tcW w:w="2588" w:type="dxa"/>
                  <w:vAlign w:val="center"/>
                </w:tcPr>
                <w:p w14:paraId="104A1209"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Кол-во</w:t>
                  </w:r>
                </w:p>
              </w:tc>
              <w:tc>
                <w:tcPr>
                  <w:tcW w:w="1276" w:type="dxa"/>
                  <w:vAlign w:val="center"/>
                </w:tcPr>
                <w:p w14:paraId="04A29B52"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кг/смена</w:t>
                  </w:r>
                </w:p>
              </w:tc>
              <w:tc>
                <w:tcPr>
                  <w:tcW w:w="1392" w:type="dxa"/>
                  <w:vAlign w:val="center"/>
                </w:tcPr>
                <w:p w14:paraId="6D2D472B"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Кол-во</w:t>
                  </w:r>
                </w:p>
              </w:tc>
              <w:tc>
                <w:tcPr>
                  <w:tcW w:w="813" w:type="dxa"/>
                  <w:vAlign w:val="center"/>
                </w:tcPr>
                <w:p w14:paraId="7D10272A"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кг/смена</w:t>
                  </w:r>
                </w:p>
              </w:tc>
              <w:tc>
                <w:tcPr>
                  <w:tcW w:w="814" w:type="dxa"/>
                  <w:vAlign w:val="center"/>
                </w:tcPr>
                <w:p w14:paraId="6FBB81D9"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Кол-во</w:t>
                  </w:r>
                </w:p>
              </w:tc>
              <w:tc>
                <w:tcPr>
                  <w:tcW w:w="1566" w:type="dxa"/>
                  <w:vAlign w:val="center"/>
                </w:tcPr>
                <w:p w14:paraId="07714AF6" w14:textId="77777777" w:rsidR="00F25338" w:rsidRPr="0087683C" w:rsidRDefault="00F25338" w:rsidP="00F25338">
                  <w:pPr>
                    <w:autoSpaceDE w:val="0"/>
                    <w:autoSpaceDN w:val="0"/>
                    <w:spacing w:after="0" w:line="240" w:lineRule="auto"/>
                    <w:jc w:val="center"/>
                    <w:rPr>
                      <w:rFonts w:ascii="Times New Roman" w:hAnsi="Times New Roman"/>
                    </w:rPr>
                  </w:pPr>
                  <w:r w:rsidRPr="0087683C">
                    <w:rPr>
                      <w:rFonts w:ascii="Times New Roman" w:hAnsi="Times New Roman"/>
                    </w:rPr>
                    <w:t>Мест</w:t>
                  </w:r>
                </w:p>
              </w:tc>
            </w:tr>
            <w:tr w:rsidR="0087683C" w:rsidRPr="0087683C" w14:paraId="5CC3A12A" w14:textId="77777777" w:rsidTr="00F25338">
              <w:trPr>
                <w:jc w:val="center"/>
              </w:trPr>
              <w:tc>
                <w:tcPr>
                  <w:tcW w:w="2588" w:type="dxa"/>
                  <w:vAlign w:val="center"/>
                </w:tcPr>
                <w:p w14:paraId="083DA47E" w14:textId="77777777" w:rsidR="00F25338" w:rsidRPr="0087683C" w:rsidRDefault="00F25338" w:rsidP="00F25338">
                  <w:pPr>
                    <w:spacing w:after="0" w:line="240" w:lineRule="auto"/>
                    <w:jc w:val="center"/>
                    <w:rPr>
                      <w:rFonts w:ascii="Times New Roman" w:hAnsi="Times New Roman"/>
                      <w:bCs/>
                    </w:rPr>
                  </w:pPr>
                  <w:r w:rsidRPr="0087683C">
                    <w:rPr>
                      <w:rFonts w:ascii="Times New Roman" w:hAnsi="Times New Roman"/>
                      <w:bCs/>
                    </w:rPr>
                    <w:t>0</w:t>
                  </w:r>
                </w:p>
              </w:tc>
              <w:tc>
                <w:tcPr>
                  <w:tcW w:w="1276" w:type="dxa"/>
                  <w:vAlign w:val="center"/>
                </w:tcPr>
                <w:p w14:paraId="3FDC1937" w14:textId="77777777" w:rsidR="00F25338" w:rsidRPr="0087683C" w:rsidRDefault="00F25338" w:rsidP="00F25338">
                  <w:pPr>
                    <w:spacing w:after="0" w:line="240" w:lineRule="auto"/>
                    <w:rPr>
                      <w:rFonts w:ascii="Times New Roman" w:hAnsi="Times New Roman"/>
                      <w:bCs/>
                    </w:rPr>
                  </w:pPr>
                </w:p>
              </w:tc>
              <w:tc>
                <w:tcPr>
                  <w:tcW w:w="1392" w:type="dxa"/>
                  <w:vAlign w:val="center"/>
                </w:tcPr>
                <w:p w14:paraId="79C02998" w14:textId="77777777" w:rsidR="00F25338" w:rsidRPr="0087683C" w:rsidRDefault="00F25338" w:rsidP="00F25338">
                  <w:pPr>
                    <w:spacing w:after="0" w:line="240" w:lineRule="auto"/>
                    <w:jc w:val="center"/>
                    <w:rPr>
                      <w:rFonts w:ascii="Times New Roman" w:hAnsi="Times New Roman"/>
                      <w:bCs/>
                    </w:rPr>
                  </w:pPr>
                  <w:r w:rsidRPr="0087683C">
                    <w:rPr>
                      <w:rFonts w:ascii="Times New Roman" w:hAnsi="Times New Roman"/>
                      <w:bCs/>
                    </w:rPr>
                    <w:t>0</w:t>
                  </w:r>
                </w:p>
              </w:tc>
              <w:tc>
                <w:tcPr>
                  <w:tcW w:w="813" w:type="dxa"/>
                  <w:vAlign w:val="center"/>
                </w:tcPr>
                <w:p w14:paraId="5C08AB85" w14:textId="77777777" w:rsidR="00F25338" w:rsidRPr="0087683C" w:rsidRDefault="00F25338" w:rsidP="00F25338">
                  <w:pPr>
                    <w:spacing w:after="0" w:line="240" w:lineRule="auto"/>
                    <w:jc w:val="center"/>
                    <w:rPr>
                      <w:rFonts w:ascii="Times New Roman" w:hAnsi="Times New Roman"/>
                      <w:bCs/>
                    </w:rPr>
                  </w:pPr>
                </w:p>
              </w:tc>
              <w:tc>
                <w:tcPr>
                  <w:tcW w:w="814" w:type="dxa"/>
                  <w:vAlign w:val="center"/>
                </w:tcPr>
                <w:p w14:paraId="53A8FE88" w14:textId="77777777" w:rsidR="00F25338" w:rsidRPr="0087683C" w:rsidRDefault="00F25338" w:rsidP="00F25338">
                  <w:pPr>
                    <w:spacing w:after="0" w:line="240" w:lineRule="auto"/>
                    <w:jc w:val="center"/>
                    <w:rPr>
                      <w:rFonts w:ascii="Times New Roman" w:hAnsi="Times New Roman"/>
                      <w:bCs/>
                    </w:rPr>
                  </w:pPr>
                  <w:r w:rsidRPr="0087683C">
                    <w:rPr>
                      <w:rFonts w:ascii="Times New Roman" w:hAnsi="Times New Roman"/>
                      <w:bCs/>
                    </w:rPr>
                    <w:t>0</w:t>
                  </w:r>
                </w:p>
              </w:tc>
              <w:tc>
                <w:tcPr>
                  <w:tcW w:w="1566" w:type="dxa"/>
                  <w:vAlign w:val="center"/>
                </w:tcPr>
                <w:p w14:paraId="153992DB" w14:textId="77777777" w:rsidR="00F25338" w:rsidRPr="0087683C" w:rsidRDefault="00F25338" w:rsidP="00F25338">
                  <w:pPr>
                    <w:spacing w:after="0" w:line="240" w:lineRule="auto"/>
                    <w:jc w:val="center"/>
                    <w:rPr>
                      <w:rFonts w:ascii="Times New Roman" w:hAnsi="Times New Roman"/>
                      <w:bCs/>
                    </w:rPr>
                  </w:pPr>
                </w:p>
              </w:tc>
            </w:tr>
          </w:tbl>
          <w:p w14:paraId="580ABEA5" w14:textId="77777777" w:rsidR="00F25338" w:rsidRPr="0087683C" w:rsidRDefault="00F25338" w:rsidP="00F25338">
            <w:pPr>
              <w:spacing w:after="0" w:line="240" w:lineRule="auto"/>
              <w:jc w:val="both"/>
              <w:rPr>
                <w:rFonts w:ascii="Times New Roman" w:hAnsi="Times New Roman"/>
                <w:sz w:val="28"/>
                <w:szCs w:val="28"/>
              </w:rPr>
            </w:pPr>
          </w:p>
          <w:p w14:paraId="2F40997B" w14:textId="77777777" w:rsidR="00F25338" w:rsidRPr="0087683C" w:rsidRDefault="00F25338" w:rsidP="00F25338">
            <w:pPr>
              <w:spacing w:after="0" w:line="240" w:lineRule="auto"/>
              <w:jc w:val="right"/>
              <w:rPr>
                <w:rFonts w:ascii="Times New Roman" w:hAnsi="Times New Roman"/>
                <w:sz w:val="28"/>
                <w:szCs w:val="28"/>
              </w:rPr>
            </w:pPr>
          </w:p>
          <w:p w14:paraId="5C4CDFD8" w14:textId="77777777" w:rsidR="00F25338" w:rsidRPr="0087683C" w:rsidRDefault="00F25338" w:rsidP="00F25338">
            <w:pPr>
              <w:spacing w:after="0" w:line="240" w:lineRule="auto"/>
              <w:jc w:val="right"/>
              <w:rPr>
                <w:rFonts w:ascii="Times New Roman" w:hAnsi="Times New Roman"/>
                <w:sz w:val="28"/>
                <w:szCs w:val="28"/>
              </w:rPr>
            </w:pPr>
          </w:p>
          <w:p w14:paraId="0C344B59" w14:textId="77777777" w:rsidR="00F25338" w:rsidRPr="0087683C" w:rsidRDefault="00F25338" w:rsidP="00F25338">
            <w:pPr>
              <w:spacing w:after="0" w:line="240" w:lineRule="auto"/>
              <w:jc w:val="right"/>
              <w:rPr>
                <w:rFonts w:ascii="Times New Roman" w:hAnsi="Times New Roman"/>
                <w:sz w:val="28"/>
                <w:szCs w:val="28"/>
              </w:rPr>
            </w:pPr>
          </w:p>
          <w:p w14:paraId="4D3B3BB2" w14:textId="77777777"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 6</w:t>
            </w:r>
          </w:p>
          <w:p w14:paraId="746DF580" w14:textId="77777777" w:rsidR="00F25338" w:rsidRPr="0087683C" w:rsidRDefault="00F25338" w:rsidP="00F25338">
            <w:pPr>
              <w:spacing w:after="0" w:line="240" w:lineRule="auto"/>
              <w:jc w:val="both"/>
              <w:rPr>
                <w:rFonts w:ascii="Times New Roman" w:hAnsi="Times New Roman"/>
                <w:sz w:val="28"/>
                <w:szCs w:val="28"/>
              </w:rPr>
            </w:pPr>
            <w:r w:rsidRPr="0087683C">
              <w:rPr>
                <w:rFonts w:ascii="Times New Roman" w:hAnsi="Times New Roman"/>
                <w:sz w:val="28"/>
                <w:szCs w:val="28"/>
              </w:rPr>
              <w:t xml:space="preserve">Структура населения муниципального образования, на 01.01.2022- </w:t>
            </w:r>
            <w:r w:rsidRPr="0087683C">
              <w:rPr>
                <w:rFonts w:ascii="Times New Roman" w:hAnsi="Times New Roman"/>
                <w:b/>
                <w:bCs/>
                <w:sz w:val="28"/>
                <w:szCs w:val="28"/>
              </w:rPr>
              <w:t>переписи еще нет</w:t>
            </w: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1538"/>
              <w:gridCol w:w="1183"/>
              <w:gridCol w:w="1122"/>
              <w:gridCol w:w="1149"/>
              <w:gridCol w:w="1260"/>
              <w:gridCol w:w="814"/>
              <w:gridCol w:w="1863"/>
            </w:tblGrid>
            <w:tr w:rsidR="0087683C" w:rsidRPr="0087683C" w14:paraId="510D77CB" w14:textId="77777777" w:rsidTr="00F25338">
              <w:trPr>
                <w:trHeight w:val="255"/>
                <w:jc w:val="center"/>
              </w:trPr>
              <w:tc>
                <w:tcPr>
                  <w:tcW w:w="1860" w:type="dxa"/>
                  <w:vMerge w:val="restart"/>
                  <w:vAlign w:val="center"/>
                </w:tcPr>
                <w:p w14:paraId="39702789" w14:textId="77777777" w:rsidR="00F25338" w:rsidRPr="0087683C" w:rsidRDefault="00F25338" w:rsidP="00F25338">
                  <w:pPr>
                    <w:tabs>
                      <w:tab w:val="left" w:pos="1418"/>
                    </w:tabs>
                    <w:spacing w:after="0" w:line="240" w:lineRule="auto"/>
                    <w:ind w:left="-25"/>
                    <w:jc w:val="center"/>
                    <w:rPr>
                      <w:rFonts w:ascii="Times New Roman" w:hAnsi="Times New Roman"/>
                    </w:rPr>
                  </w:pPr>
                  <w:r w:rsidRPr="0087683C">
                    <w:rPr>
                      <w:rFonts w:ascii="Times New Roman" w:hAnsi="Times New Roman"/>
                    </w:rPr>
                    <w:t>Наименование населённого пункта</w:t>
                  </w:r>
                </w:p>
              </w:tc>
              <w:tc>
                <w:tcPr>
                  <w:tcW w:w="1538" w:type="dxa"/>
                  <w:vMerge w:val="restart"/>
                  <w:shd w:val="clear" w:color="auto" w:fill="auto"/>
                  <w:noWrap/>
                  <w:vAlign w:val="center"/>
                </w:tcPr>
                <w:p w14:paraId="1EA98C50"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Работающее население</w:t>
                  </w:r>
                </w:p>
              </w:tc>
              <w:tc>
                <w:tcPr>
                  <w:tcW w:w="7391" w:type="dxa"/>
                  <w:gridSpan w:val="6"/>
                  <w:vAlign w:val="center"/>
                </w:tcPr>
                <w:p w14:paraId="69788EDC"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Неработающее население</w:t>
                  </w:r>
                </w:p>
              </w:tc>
            </w:tr>
            <w:tr w:rsidR="0087683C" w:rsidRPr="0087683C" w14:paraId="63A3B4B4" w14:textId="77777777" w:rsidTr="00F25338">
              <w:trPr>
                <w:trHeight w:val="255"/>
                <w:jc w:val="center"/>
              </w:trPr>
              <w:tc>
                <w:tcPr>
                  <w:tcW w:w="1860" w:type="dxa"/>
                  <w:vMerge/>
                  <w:vAlign w:val="center"/>
                </w:tcPr>
                <w:p w14:paraId="0CB999D7" w14:textId="77777777" w:rsidR="00F25338" w:rsidRPr="0087683C" w:rsidRDefault="00F25338" w:rsidP="00F25338">
                  <w:pPr>
                    <w:spacing w:after="0" w:line="240" w:lineRule="auto"/>
                    <w:jc w:val="center"/>
                    <w:rPr>
                      <w:rFonts w:ascii="Times New Roman" w:hAnsi="Times New Roman"/>
                    </w:rPr>
                  </w:pPr>
                </w:p>
              </w:tc>
              <w:tc>
                <w:tcPr>
                  <w:tcW w:w="1538" w:type="dxa"/>
                  <w:vMerge/>
                  <w:shd w:val="clear" w:color="auto" w:fill="auto"/>
                  <w:noWrap/>
                  <w:vAlign w:val="center"/>
                </w:tcPr>
                <w:p w14:paraId="474F8095" w14:textId="77777777" w:rsidR="00F25338" w:rsidRPr="0087683C" w:rsidRDefault="00F25338" w:rsidP="00F25338">
                  <w:pPr>
                    <w:spacing w:after="0" w:line="240" w:lineRule="auto"/>
                    <w:jc w:val="center"/>
                    <w:rPr>
                      <w:rFonts w:ascii="Times New Roman" w:hAnsi="Times New Roman"/>
                    </w:rPr>
                  </w:pPr>
                </w:p>
              </w:tc>
              <w:tc>
                <w:tcPr>
                  <w:tcW w:w="1183" w:type="dxa"/>
                  <w:vAlign w:val="center"/>
                </w:tcPr>
                <w:p w14:paraId="5004A5CD"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Пенсионеры</w:t>
                  </w:r>
                </w:p>
              </w:tc>
              <w:tc>
                <w:tcPr>
                  <w:tcW w:w="1122" w:type="dxa"/>
                  <w:shd w:val="clear" w:color="auto" w:fill="auto"/>
                  <w:noWrap/>
                  <w:vAlign w:val="center"/>
                </w:tcPr>
                <w:p w14:paraId="5D5982DC"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Инвалиды</w:t>
                  </w:r>
                </w:p>
              </w:tc>
              <w:tc>
                <w:tcPr>
                  <w:tcW w:w="1149" w:type="dxa"/>
                  <w:vAlign w:val="center"/>
                </w:tcPr>
                <w:p w14:paraId="4DFE2683"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Школьники</w:t>
                  </w:r>
                </w:p>
              </w:tc>
              <w:tc>
                <w:tcPr>
                  <w:tcW w:w="1260" w:type="dxa"/>
                  <w:shd w:val="clear" w:color="auto" w:fill="auto"/>
                  <w:noWrap/>
                  <w:vAlign w:val="center"/>
                </w:tcPr>
                <w:p w14:paraId="2A183B58"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Дошкольники</w:t>
                  </w:r>
                </w:p>
              </w:tc>
              <w:tc>
                <w:tcPr>
                  <w:tcW w:w="814" w:type="dxa"/>
                  <w:vAlign w:val="center"/>
                </w:tcPr>
                <w:p w14:paraId="7EA96AF1"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Студенты</w:t>
                  </w:r>
                </w:p>
              </w:tc>
              <w:tc>
                <w:tcPr>
                  <w:tcW w:w="1863" w:type="dxa"/>
                  <w:shd w:val="clear" w:color="auto" w:fill="auto"/>
                  <w:noWrap/>
                  <w:vAlign w:val="center"/>
                </w:tcPr>
                <w:p w14:paraId="4478A6CC"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Не занятые трудовой деятельностью и учёбой</w:t>
                  </w:r>
                </w:p>
              </w:tc>
            </w:tr>
            <w:tr w:rsidR="0087683C" w:rsidRPr="0087683C" w14:paraId="52B0566B"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1A583A01"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Камень-Рыболов</w:t>
                  </w:r>
                </w:p>
              </w:tc>
              <w:tc>
                <w:tcPr>
                  <w:tcW w:w="1538" w:type="dxa"/>
                  <w:shd w:val="clear" w:color="auto" w:fill="auto"/>
                  <w:noWrap/>
                  <w:vAlign w:val="bottom"/>
                </w:tcPr>
                <w:p w14:paraId="45B5FF52" w14:textId="77777777" w:rsidR="00F25338" w:rsidRPr="0087683C" w:rsidRDefault="00F25338" w:rsidP="00F25338">
                  <w:pPr>
                    <w:spacing w:after="0" w:line="240" w:lineRule="auto"/>
                    <w:jc w:val="center"/>
                    <w:rPr>
                      <w:rFonts w:ascii="Times New Roman" w:hAnsi="Times New Roman"/>
                    </w:rPr>
                  </w:pPr>
                </w:p>
              </w:tc>
              <w:tc>
                <w:tcPr>
                  <w:tcW w:w="1183" w:type="dxa"/>
                </w:tcPr>
                <w:p w14:paraId="7210C726"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08B4FF42" w14:textId="77777777" w:rsidR="00F25338" w:rsidRPr="0087683C" w:rsidRDefault="00F25338" w:rsidP="00F25338">
                  <w:pPr>
                    <w:spacing w:after="0" w:line="240" w:lineRule="auto"/>
                    <w:jc w:val="center"/>
                    <w:rPr>
                      <w:rFonts w:ascii="Times New Roman" w:hAnsi="Times New Roman"/>
                    </w:rPr>
                  </w:pPr>
                </w:p>
              </w:tc>
              <w:tc>
                <w:tcPr>
                  <w:tcW w:w="1149" w:type="dxa"/>
                </w:tcPr>
                <w:p w14:paraId="22B14398"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057AF60A"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593D8C9D"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2948389B" w14:textId="77777777" w:rsidR="00F25338" w:rsidRPr="0087683C" w:rsidRDefault="00F25338" w:rsidP="00F25338">
                  <w:pPr>
                    <w:spacing w:after="0" w:line="240" w:lineRule="auto"/>
                    <w:jc w:val="center"/>
                    <w:rPr>
                      <w:rFonts w:ascii="Times New Roman" w:hAnsi="Times New Roman"/>
                    </w:rPr>
                  </w:pPr>
                </w:p>
              </w:tc>
            </w:tr>
            <w:tr w:rsidR="0087683C" w:rsidRPr="0087683C" w14:paraId="6E3EE8BA"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51F024FB" w14:textId="77777777" w:rsidR="00F25338" w:rsidRPr="0087683C" w:rsidRDefault="00F25338" w:rsidP="00F25338">
                  <w:pPr>
                    <w:spacing w:after="0" w:line="240" w:lineRule="auto"/>
                    <w:ind w:left="181"/>
                    <w:rPr>
                      <w:rFonts w:ascii="Times New Roman" w:hAnsi="Times New Roman"/>
                      <w:shd w:val="clear" w:color="auto" w:fill="FFFFFF"/>
                    </w:rPr>
                  </w:pPr>
                  <w:r w:rsidRPr="0087683C">
                    <w:rPr>
                      <w:rFonts w:ascii="Times New Roman" w:hAnsi="Times New Roman"/>
                      <w:bCs/>
                    </w:rPr>
                    <w:t>с Алексеевка</w:t>
                  </w:r>
                </w:p>
              </w:tc>
              <w:tc>
                <w:tcPr>
                  <w:tcW w:w="1538" w:type="dxa"/>
                  <w:shd w:val="clear" w:color="auto" w:fill="auto"/>
                  <w:noWrap/>
                  <w:vAlign w:val="bottom"/>
                </w:tcPr>
                <w:p w14:paraId="04C7906C" w14:textId="77777777" w:rsidR="00F25338" w:rsidRPr="0087683C" w:rsidRDefault="00F25338" w:rsidP="00F25338">
                  <w:pPr>
                    <w:spacing w:after="0" w:line="240" w:lineRule="auto"/>
                    <w:jc w:val="center"/>
                    <w:rPr>
                      <w:rFonts w:ascii="Times New Roman" w:hAnsi="Times New Roman"/>
                    </w:rPr>
                  </w:pPr>
                </w:p>
              </w:tc>
              <w:tc>
                <w:tcPr>
                  <w:tcW w:w="1183" w:type="dxa"/>
                </w:tcPr>
                <w:p w14:paraId="76FC2D89"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436BEAB6" w14:textId="77777777" w:rsidR="00F25338" w:rsidRPr="0087683C" w:rsidRDefault="00F25338" w:rsidP="00F25338">
                  <w:pPr>
                    <w:spacing w:after="0" w:line="240" w:lineRule="auto"/>
                    <w:jc w:val="center"/>
                    <w:rPr>
                      <w:rFonts w:ascii="Times New Roman" w:hAnsi="Times New Roman"/>
                    </w:rPr>
                  </w:pPr>
                </w:p>
              </w:tc>
              <w:tc>
                <w:tcPr>
                  <w:tcW w:w="1149" w:type="dxa"/>
                </w:tcPr>
                <w:p w14:paraId="1E183165"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212BAB09"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234D4CB7"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6784D727" w14:textId="77777777" w:rsidR="00F25338" w:rsidRPr="0087683C" w:rsidRDefault="00F25338" w:rsidP="00F25338">
                  <w:pPr>
                    <w:spacing w:after="0" w:line="240" w:lineRule="auto"/>
                    <w:jc w:val="center"/>
                    <w:rPr>
                      <w:rFonts w:ascii="Times New Roman" w:hAnsi="Times New Roman"/>
                    </w:rPr>
                  </w:pPr>
                </w:p>
              </w:tc>
            </w:tr>
            <w:tr w:rsidR="0087683C" w:rsidRPr="0087683C" w14:paraId="1DDCC695"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7E73278B" w14:textId="77777777" w:rsidR="00F25338" w:rsidRPr="0087683C" w:rsidRDefault="00F25338" w:rsidP="00F25338">
                  <w:pPr>
                    <w:spacing w:after="0" w:line="240" w:lineRule="auto"/>
                    <w:rPr>
                      <w:rFonts w:ascii="Times New Roman" w:hAnsi="Times New Roman"/>
                      <w:snapToGrid w:val="0"/>
                    </w:rPr>
                  </w:pPr>
                  <w:r w:rsidRPr="0087683C">
                    <w:rPr>
                      <w:rFonts w:ascii="Times New Roman" w:hAnsi="Times New Roman"/>
                      <w:bCs/>
                    </w:rPr>
                    <w:t>с Астраханка</w:t>
                  </w:r>
                </w:p>
              </w:tc>
              <w:tc>
                <w:tcPr>
                  <w:tcW w:w="1538" w:type="dxa"/>
                  <w:shd w:val="clear" w:color="auto" w:fill="auto"/>
                  <w:noWrap/>
                  <w:vAlign w:val="bottom"/>
                </w:tcPr>
                <w:p w14:paraId="22C108FE" w14:textId="77777777" w:rsidR="00F25338" w:rsidRPr="0087683C" w:rsidRDefault="00F25338" w:rsidP="00F25338">
                  <w:pPr>
                    <w:spacing w:after="0" w:line="240" w:lineRule="auto"/>
                    <w:jc w:val="center"/>
                    <w:rPr>
                      <w:rFonts w:ascii="Times New Roman" w:hAnsi="Times New Roman"/>
                    </w:rPr>
                  </w:pPr>
                </w:p>
              </w:tc>
              <w:tc>
                <w:tcPr>
                  <w:tcW w:w="1183" w:type="dxa"/>
                </w:tcPr>
                <w:p w14:paraId="6282B7BC"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4BCFA1BB" w14:textId="77777777" w:rsidR="00F25338" w:rsidRPr="0087683C" w:rsidRDefault="00F25338" w:rsidP="00F25338">
                  <w:pPr>
                    <w:spacing w:after="0" w:line="240" w:lineRule="auto"/>
                    <w:jc w:val="center"/>
                    <w:rPr>
                      <w:rFonts w:ascii="Times New Roman" w:hAnsi="Times New Roman"/>
                    </w:rPr>
                  </w:pPr>
                </w:p>
              </w:tc>
              <w:tc>
                <w:tcPr>
                  <w:tcW w:w="1149" w:type="dxa"/>
                </w:tcPr>
                <w:p w14:paraId="777C5520"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77DAB6CA"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1CA3617D"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42DFC6DC" w14:textId="77777777" w:rsidR="00F25338" w:rsidRPr="0087683C" w:rsidRDefault="00F25338" w:rsidP="00F25338">
                  <w:pPr>
                    <w:spacing w:after="0" w:line="240" w:lineRule="auto"/>
                    <w:jc w:val="center"/>
                    <w:rPr>
                      <w:rFonts w:ascii="Times New Roman" w:hAnsi="Times New Roman"/>
                    </w:rPr>
                  </w:pPr>
                </w:p>
              </w:tc>
            </w:tr>
            <w:tr w:rsidR="0087683C" w:rsidRPr="0087683C" w14:paraId="0E866E28"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39BB01BE"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Владимиро-Петровка</w:t>
                  </w:r>
                </w:p>
              </w:tc>
              <w:tc>
                <w:tcPr>
                  <w:tcW w:w="1538" w:type="dxa"/>
                  <w:shd w:val="clear" w:color="auto" w:fill="auto"/>
                  <w:noWrap/>
                  <w:vAlign w:val="bottom"/>
                </w:tcPr>
                <w:p w14:paraId="563EB807" w14:textId="77777777" w:rsidR="00F25338" w:rsidRPr="0087683C" w:rsidRDefault="00F25338" w:rsidP="00F25338">
                  <w:pPr>
                    <w:spacing w:after="0" w:line="240" w:lineRule="auto"/>
                    <w:jc w:val="center"/>
                    <w:rPr>
                      <w:rFonts w:ascii="Times New Roman" w:hAnsi="Times New Roman"/>
                    </w:rPr>
                  </w:pPr>
                </w:p>
              </w:tc>
              <w:tc>
                <w:tcPr>
                  <w:tcW w:w="1183" w:type="dxa"/>
                </w:tcPr>
                <w:p w14:paraId="3F26D4DC"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4FC0E07A" w14:textId="77777777" w:rsidR="00F25338" w:rsidRPr="0087683C" w:rsidRDefault="00F25338" w:rsidP="00F25338">
                  <w:pPr>
                    <w:spacing w:after="0" w:line="240" w:lineRule="auto"/>
                    <w:jc w:val="center"/>
                    <w:rPr>
                      <w:rFonts w:ascii="Times New Roman" w:hAnsi="Times New Roman"/>
                    </w:rPr>
                  </w:pPr>
                </w:p>
              </w:tc>
              <w:tc>
                <w:tcPr>
                  <w:tcW w:w="1149" w:type="dxa"/>
                </w:tcPr>
                <w:p w14:paraId="35707905"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36DF8058"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374B8D68"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687C95A9" w14:textId="77777777" w:rsidR="00F25338" w:rsidRPr="0087683C" w:rsidRDefault="00F25338" w:rsidP="00F25338">
                  <w:pPr>
                    <w:spacing w:after="0" w:line="240" w:lineRule="auto"/>
                    <w:jc w:val="center"/>
                    <w:rPr>
                      <w:rFonts w:ascii="Times New Roman" w:hAnsi="Times New Roman"/>
                    </w:rPr>
                  </w:pPr>
                </w:p>
              </w:tc>
            </w:tr>
            <w:tr w:rsidR="0087683C" w:rsidRPr="0087683C" w14:paraId="2648F050"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563CAE60"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Дворянка</w:t>
                  </w:r>
                </w:p>
              </w:tc>
              <w:tc>
                <w:tcPr>
                  <w:tcW w:w="1538" w:type="dxa"/>
                  <w:shd w:val="clear" w:color="auto" w:fill="auto"/>
                  <w:noWrap/>
                  <w:vAlign w:val="bottom"/>
                </w:tcPr>
                <w:p w14:paraId="70FA7B67" w14:textId="77777777" w:rsidR="00F25338" w:rsidRPr="0087683C" w:rsidRDefault="00F25338" w:rsidP="00F25338">
                  <w:pPr>
                    <w:spacing w:after="0" w:line="240" w:lineRule="auto"/>
                    <w:jc w:val="center"/>
                    <w:rPr>
                      <w:rFonts w:ascii="Times New Roman" w:hAnsi="Times New Roman"/>
                    </w:rPr>
                  </w:pPr>
                </w:p>
              </w:tc>
              <w:tc>
                <w:tcPr>
                  <w:tcW w:w="1183" w:type="dxa"/>
                </w:tcPr>
                <w:p w14:paraId="545D1926"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129AB507" w14:textId="77777777" w:rsidR="00F25338" w:rsidRPr="0087683C" w:rsidRDefault="00F25338" w:rsidP="00F25338">
                  <w:pPr>
                    <w:spacing w:after="0" w:line="240" w:lineRule="auto"/>
                    <w:jc w:val="center"/>
                    <w:rPr>
                      <w:rFonts w:ascii="Times New Roman" w:hAnsi="Times New Roman"/>
                    </w:rPr>
                  </w:pPr>
                </w:p>
              </w:tc>
              <w:tc>
                <w:tcPr>
                  <w:tcW w:w="1149" w:type="dxa"/>
                </w:tcPr>
                <w:p w14:paraId="541F8870"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58C201AF"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25C77DFA"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7138ACC5" w14:textId="77777777" w:rsidR="00F25338" w:rsidRPr="0087683C" w:rsidRDefault="00F25338" w:rsidP="00F25338">
                  <w:pPr>
                    <w:spacing w:after="0" w:line="240" w:lineRule="auto"/>
                    <w:jc w:val="center"/>
                    <w:rPr>
                      <w:rFonts w:ascii="Times New Roman" w:hAnsi="Times New Roman"/>
                    </w:rPr>
                  </w:pPr>
                </w:p>
              </w:tc>
            </w:tr>
            <w:tr w:rsidR="0087683C" w:rsidRPr="0087683C" w14:paraId="0AB4DAB2"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5737F285"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Ильинка</w:t>
                  </w:r>
                </w:p>
              </w:tc>
              <w:tc>
                <w:tcPr>
                  <w:tcW w:w="1538" w:type="dxa"/>
                  <w:shd w:val="clear" w:color="auto" w:fill="auto"/>
                  <w:noWrap/>
                  <w:vAlign w:val="bottom"/>
                </w:tcPr>
                <w:p w14:paraId="185FC0C5" w14:textId="77777777" w:rsidR="00F25338" w:rsidRPr="0087683C" w:rsidRDefault="00F25338" w:rsidP="00F25338">
                  <w:pPr>
                    <w:spacing w:after="0" w:line="240" w:lineRule="auto"/>
                    <w:jc w:val="center"/>
                    <w:rPr>
                      <w:rFonts w:ascii="Times New Roman" w:hAnsi="Times New Roman"/>
                    </w:rPr>
                  </w:pPr>
                </w:p>
              </w:tc>
              <w:tc>
                <w:tcPr>
                  <w:tcW w:w="1183" w:type="dxa"/>
                </w:tcPr>
                <w:p w14:paraId="2C7300FC"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52F99EF5" w14:textId="77777777" w:rsidR="00F25338" w:rsidRPr="0087683C" w:rsidRDefault="00F25338" w:rsidP="00F25338">
                  <w:pPr>
                    <w:spacing w:after="0" w:line="240" w:lineRule="auto"/>
                    <w:jc w:val="center"/>
                    <w:rPr>
                      <w:rFonts w:ascii="Times New Roman" w:hAnsi="Times New Roman"/>
                    </w:rPr>
                  </w:pPr>
                </w:p>
              </w:tc>
              <w:tc>
                <w:tcPr>
                  <w:tcW w:w="1149" w:type="dxa"/>
                </w:tcPr>
                <w:p w14:paraId="4D540DEC"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2CA6E64F"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19DE3ACB"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7D824C44" w14:textId="77777777" w:rsidR="00F25338" w:rsidRPr="0087683C" w:rsidRDefault="00F25338" w:rsidP="00F25338">
                  <w:pPr>
                    <w:spacing w:after="0" w:line="240" w:lineRule="auto"/>
                    <w:jc w:val="center"/>
                    <w:rPr>
                      <w:rFonts w:ascii="Times New Roman" w:hAnsi="Times New Roman"/>
                    </w:rPr>
                  </w:pPr>
                </w:p>
              </w:tc>
            </w:tr>
            <w:tr w:rsidR="0087683C" w:rsidRPr="0087683C" w14:paraId="445FFF3B"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57369A3B" w14:textId="77777777" w:rsidR="00F25338" w:rsidRPr="0087683C" w:rsidRDefault="00F25338" w:rsidP="00F25338">
                  <w:pPr>
                    <w:spacing w:after="0" w:line="240" w:lineRule="auto"/>
                    <w:rPr>
                      <w:rFonts w:ascii="Times New Roman" w:hAnsi="Times New Roman"/>
                    </w:rPr>
                  </w:pPr>
                  <w:r w:rsidRPr="0087683C">
                    <w:rPr>
                      <w:rFonts w:ascii="Times New Roman" w:hAnsi="Times New Roman"/>
                      <w:bCs/>
                    </w:rPr>
                    <w:t>с Кировка</w:t>
                  </w:r>
                </w:p>
              </w:tc>
              <w:tc>
                <w:tcPr>
                  <w:tcW w:w="1538" w:type="dxa"/>
                  <w:shd w:val="clear" w:color="auto" w:fill="auto"/>
                  <w:noWrap/>
                  <w:vAlign w:val="bottom"/>
                </w:tcPr>
                <w:p w14:paraId="64C7B2C8" w14:textId="77777777" w:rsidR="00F25338" w:rsidRPr="0087683C" w:rsidRDefault="00F25338" w:rsidP="00F25338">
                  <w:pPr>
                    <w:spacing w:after="0" w:line="240" w:lineRule="auto"/>
                    <w:jc w:val="center"/>
                    <w:rPr>
                      <w:rFonts w:ascii="Times New Roman" w:hAnsi="Times New Roman"/>
                    </w:rPr>
                  </w:pPr>
                </w:p>
              </w:tc>
              <w:tc>
                <w:tcPr>
                  <w:tcW w:w="1183" w:type="dxa"/>
                </w:tcPr>
                <w:p w14:paraId="5C228B54"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34480C34" w14:textId="77777777" w:rsidR="00F25338" w:rsidRPr="0087683C" w:rsidRDefault="00F25338" w:rsidP="00F25338">
                  <w:pPr>
                    <w:spacing w:after="0" w:line="240" w:lineRule="auto"/>
                    <w:jc w:val="center"/>
                    <w:rPr>
                      <w:rFonts w:ascii="Times New Roman" w:hAnsi="Times New Roman"/>
                    </w:rPr>
                  </w:pPr>
                </w:p>
              </w:tc>
              <w:tc>
                <w:tcPr>
                  <w:tcW w:w="1149" w:type="dxa"/>
                </w:tcPr>
                <w:p w14:paraId="4B08F5F1"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31CFEA3B"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10599E72"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59203A0E" w14:textId="77777777" w:rsidR="00F25338" w:rsidRPr="0087683C" w:rsidRDefault="00F25338" w:rsidP="00F25338">
                  <w:pPr>
                    <w:spacing w:after="0" w:line="240" w:lineRule="auto"/>
                    <w:jc w:val="center"/>
                    <w:rPr>
                      <w:rFonts w:ascii="Times New Roman" w:hAnsi="Times New Roman"/>
                    </w:rPr>
                  </w:pPr>
                </w:p>
              </w:tc>
            </w:tr>
            <w:tr w:rsidR="0087683C" w:rsidRPr="0087683C" w14:paraId="1B9BC045"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31CF5399"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Комиссарово</w:t>
                  </w:r>
                </w:p>
              </w:tc>
              <w:tc>
                <w:tcPr>
                  <w:tcW w:w="1538" w:type="dxa"/>
                  <w:shd w:val="clear" w:color="auto" w:fill="auto"/>
                  <w:noWrap/>
                  <w:vAlign w:val="bottom"/>
                </w:tcPr>
                <w:p w14:paraId="79C6F443" w14:textId="77777777" w:rsidR="00F25338" w:rsidRPr="0087683C" w:rsidRDefault="00F25338" w:rsidP="00F25338">
                  <w:pPr>
                    <w:spacing w:after="0" w:line="240" w:lineRule="auto"/>
                    <w:jc w:val="center"/>
                    <w:rPr>
                      <w:rFonts w:ascii="Times New Roman" w:hAnsi="Times New Roman"/>
                    </w:rPr>
                  </w:pPr>
                </w:p>
              </w:tc>
              <w:tc>
                <w:tcPr>
                  <w:tcW w:w="1183" w:type="dxa"/>
                </w:tcPr>
                <w:p w14:paraId="6095ACD1"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6913BF24" w14:textId="77777777" w:rsidR="00F25338" w:rsidRPr="0087683C" w:rsidRDefault="00F25338" w:rsidP="00F25338">
                  <w:pPr>
                    <w:spacing w:after="0" w:line="240" w:lineRule="auto"/>
                    <w:jc w:val="center"/>
                    <w:rPr>
                      <w:rFonts w:ascii="Times New Roman" w:hAnsi="Times New Roman"/>
                    </w:rPr>
                  </w:pPr>
                </w:p>
              </w:tc>
              <w:tc>
                <w:tcPr>
                  <w:tcW w:w="1149" w:type="dxa"/>
                </w:tcPr>
                <w:p w14:paraId="3598B387"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3E2C07A7"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3A2E61B1"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20669CD8" w14:textId="77777777" w:rsidR="00F25338" w:rsidRPr="0087683C" w:rsidRDefault="00F25338" w:rsidP="00F25338">
                  <w:pPr>
                    <w:spacing w:after="0" w:line="240" w:lineRule="auto"/>
                    <w:jc w:val="center"/>
                    <w:rPr>
                      <w:rFonts w:ascii="Times New Roman" w:hAnsi="Times New Roman"/>
                    </w:rPr>
                  </w:pPr>
                </w:p>
              </w:tc>
            </w:tr>
            <w:tr w:rsidR="0087683C" w:rsidRPr="0087683C" w14:paraId="7A7586B9"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412BDA94"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Люблино</w:t>
                  </w:r>
                </w:p>
              </w:tc>
              <w:tc>
                <w:tcPr>
                  <w:tcW w:w="1538" w:type="dxa"/>
                  <w:shd w:val="clear" w:color="auto" w:fill="auto"/>
                  <w:noWrap/>
                  <w:vAlign w:val="bottom"/>
                </w:tcPr>
                <w:p w14:paraId="4A6D2C7E" w14:textId="77777777" w:rsidR="00F25338" w:rsidRPr="0087683C" w:rsidRDefault="00F25338" w:rsidP="00F25338">
                  <w:pPr>
                    <w:spacing w:after="0" w:line="240" w:lineRule="auto"/>
                    <w:jc w:val="center"/>
                    <w:rPr>
                      <w:rFonts w:ascii="Times New Roman" w:hAnsi="Times New Roman"/>
                    </w:rPr>
                  </w:pPr>
                </w:p>
              </w:tc>
              <w:tc>
                <w:tcPr>
                  <w:tcW w:w="1183" w:type="dxa"/>
                </w:tcPr>
                <w:p w14:paraId="5950B79C"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08A0D3B6" w14:textId="77777777" w:rsidR="00F25338" w:rsidRPr="0087683C" w:rsidRDefault="00F25338" w:rsidP="00F25338">
                  <w:pPr>
                    <w:spacing w:after="0" w:line="240" w:lineRule="auto"/>
                    <w:jc w:val="center"/>
                    <w:rPr>
                      <w:rFonts w:ascii="Times New Roman" w:hAnsi="Times New Roman"/>
                    </w:rPr>
                  </w:pPr>
                </w:p>
              </w:tc>
              <w:tc>
                <w:tcPr>
                  <w:tcW w:w="1149" w:type="dxa"/>
                </w:tcPr>
                <w:p w14:paraId="1CE6A025"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569A79AA"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7F3A60DF"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7DA33D59" w14:textId="77777777" w:rsidR="00F25338" w:rsidRPr="0087683C" w:rsidRDefault="00F25338" w:rsidP="00F25338">
                  <w:pPr>
                    <w:spacing w:after="0" w:line="240" w:lineRule="auto"/>
                    <w:jc w:val="center"/>
                    <w:rPr>
                      <w:rFonts w:ascii="Times New Roman" w:hAnsi="Times New Roman"/>
                    </w:rPr>
                  </w:pPr>
                </w:p>
              </w:tc>
            </w:tr>
            <w:tr w:rsidR="0087683C" w:rsidRPr="0087683C" w14:paraId="35B8F2AC"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09BE701B"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Майское</w:t>
                  </w:r>
                </w:p>
              </w:tc>
              <w:tc>
                <w:tcPr>
                  <w:tcW w:w="1538" w:type="dxa"/>
                  <w:shd w:val="clear" w:color="auto" w:fill="auto"/>
                  <w:noWrap/>
                  <w:vAlign w:val="bottom"/>
                </w:tcPr>
                <w:p w14:paraId="69DF69E3" w14:textId="77777777" w:rsidR="00F25338" w:rsidRPr="0087683C" w:rsidRDefault="00F25338" w:rsidP="00F25338">
                  <w:pPr>
                    <w:spacing w:after="0" w:line="240" w:lineRule="auto"/>
                    <w:jc w:val="center"/>
                    <w:rPr>
                      <w:rFonts w:ascii="Times New Roman" w:hAnsi="Times New Roman"/>
                    </w:rPr>
                  </w:pPr>
                </w:p>
              </w:tc>
              <w:tc>
                <w:tcPr>
                  <w:tcW w:w="1183" w:type="dxa"/>
                </w:tcPr>
                <w:p w14:paraId="3AEE1E81"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5C150A10" w14:textId="77777777" w:rsidR="00F25338" w:rsidRPr="0087683C" w:rsidRDefault="00F25338" w:rsidP="00F25338">
                  <w:pPr>
                    <w:spacing w:after="0" w:line="240" w:lineRule="auto"/>
                    <w:jc w:val="center"/>
                    <w:rPr>
                      <w:rFonts w:ascii="Times New Roman" w:hAnsi="Times New Roman"/>
                    </w:rPr>
                  </w:pPr>
                </w:p>
              </w:tc>
              <w:tc>
                <w:tcPr>
                  <w:tcW w:w="1149" w:type="dxa"/>
                </w:tcPr>
                <w:p w14:paraId="2E2FE16E"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7DE7F5B9"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46CAC653"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6C272B67" w14:textId="77777777" w:rsidR="00F25338" w:rsidRPr="0087683C" w:rsidRDefault="00F25338" w:rsidP="00F25338">
                  <w:pPr>
                    <w:spacing w:after="0" w:line="240" w:lineRule="auto"/>
                    <w:jc w:val="center"/>
                    <w:rPr>
                      <w:rFonts w:ascii="Times New Roman" w:hAnsi="Times New Roman"/>
                    </w:rPr>
                  </w:pPr>
                </w:p>
              </w:tc>
            </w:tr>
            <w:tr w:rsidR="0087683C" w:rsidRPr="0087683C" w14:paraId="031D017E"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13428BD3"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Мельгуновка</w:t>
                  </w:r>
                </w:p>
              </w:tc>
              <w:tc>
                <w:tcPr>
                  <w:tcW w:w="1538" w:type="dxa"/>
                  <w:shd w:val="clear" w:color="auto" w:fill="auto"/>
                  <w:noWrap/>
                  <w:vAlign w:val="bottom"/>
                </w:tcPr>
                <w:p w14:paraId="7AFAE13C" w14:textId="77777777" w:rsidR="00F25338" w:rsidRPr="0087683C" w:rsidRDefault="00F25338" w:rsidP="00F25338">
                  <w:pPr>
                    <w:spacing w:after="0" w:line="240" w:lineRule="auto"/>
                    <w:jc w:val="center"/>
                    <w:rPr>
                      <w:rFonts w:ascii="Times New Roman" w:hAnsi="Times New Roman"/>
                    </w:rPr>
                  </w:pPr>
                </w:p>
              </w:tc>
              <w:tc>
                <w:tcPr>
                  <w:tcW w:w="1183" w:type="dxa"/>
                </w:tcPr>
                <w:p w14:paraId="059FB4DC"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5AEA0B5A" w14:textId="77777777" w:rsidR="00F25338" w:rsidRPr="0087683C" w:rsidRDefault="00F25338" w:rsidP="00F25338">
                  <w:pPr>
                    <w:spacing w:after="0" w:line="240" w:lineRule="auto"/>
                    <w:jc w:val="center"/>
                    <w:rPr>
                      <w:rFonts w:ascii="Times New Roman" w:hAnsi="Times New Roman"/>
                    </w:rPr>
                  </w:pPr>
                </w:p>
              </w:tc>
              <w:tc>
                <w:tcPr>
                  <w:tcW w:w="1149" w:type="dxa"/>
                </w:tcPr>
                <w:p w14:paraId="5FC254B5"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3D389BDD"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3FC04DA5"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4F6F7D0B" w14:textId="77777777" w:rsidR="00F25338" w:rsidRPr="0087683C" w:rsidRDefault="00F25338" w:rsidP="00F25338">
                  <w:pPr>
                    <w:spacing w:after="0" w:line="240" w:lineRule="auto"/>
                    <w:jc w:val="center"/>
                    <w:rPr>
                      <w:rFonts w:ascii="Times New Roman" w:hAnsi="Times New Roman"/>
                    </w:rPr>
                  </w:pPr>
                </w:p>
              </w:tc>
            </w:tr>
            <w:tr w:rsidR="0087683C" w:rsidRPr="0087683C" w14:paraId="0A005BE4"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0ACEE0DF"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Новокачалинск</w:t>
                  </w:r>
                </w:p>
              </w:tc>
              <w:tc>
                <w:tcPr>
                  <w:tcW w:w="1538" w:type="dxa"/>
                  <w:shd w:val="clear" w:color="auto" w:fill="auto"/>
                  <w:noWrap/>
                  <w:vAlign w:val="bottom"/>
                </w:tcPr>
                <w:p w14:paraId="3D9570EE" w14:textId="77777777" w:rsidR="00F25338" w:rsidRPr="0087683C" w:rsidRDefault="00F25338" w:rsidP="00F25338">
                  <w:pPr>
                    <w:spacing w:after="0" w:line="240" w:lineRule="auto"/>
                    <w:jc w:val="center"/>
                    <w:rPr>
                      <w:rFonts w:ascii="Times New Roman" w:hAnsi="Times New Roman"/>
                    </w:rPr>
                  </w:pPr>
                </w:p>
              </w:tc>
              <w:tc>
                <w:tcPr>
                  <w:tcW w:w="1183" w:type="dxa"/>
                </w:tcPr>
                <w:p w14:paraId="291A217C"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6A836417" w14:textId="77777777" w:rsidR="00F25338" w:rsidRPr="0087683C" w:rsidRDefault="00F25338" w:rsidP="00F25338">
                  <w:pPr>
                    <w:spacing w:after="0" w:line="240" w:lineRule="auto"/>
                    <w:jc w:val="center"/>
                    <w:rPr>
                      <w:rFonts w:ascii="Times New Roman" w:hAnsi="Times New Roman"/>
                    </w:rPr>
                  </w:pPr>
                </w:p>
              </w:tc>
              <w:tc>
                <w:tcPr>
                  <w:tcW w:w="1149" w:type="dxa"/>
                </w:tcPr>
                <w:p w14:paraId="4DA3C296"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1E6CD47A"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502019F2"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7A9039A5" w14:textId="77777777" w:rsidR="00F25338" w:rsidRPr="0087683C" w:rsidRDefault="00F25338" w:rsidP="00F25338">
                  <w:pPr>
                    <w:spacing w:after="0" w:line="240" w:lineRule="auto"/>
                    <w:jc w:val="center"/>
                    <w:rPr>
                      <w:rFonts w:ascii="Times New Roman" w:hAnsi="Times New Roman"/>
                    </w:rPr>
                  </w:pPr>
                </w:p>
              </w:tc>
            </w:tr>
            <w:tr w:rsidR="0087683C" w:rsidRPr="0087683C" w14:paraId="2B215A24"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4AD1F180"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Новониколаевка</w:t>
                  </w:r>
                </w:p>
              </w:tc>
              <w:tc>
                <w:tcPr>
                  <w:tcW w:w="1538" w:type="dxa"/>
                  <w:shd w:val="clear" w:color="auto" w:fill="auto"/>
                  <w:noWrap/>
                  <w:vAlign w:val="bottom"/>
                </w:tcPr>
                <w:p w14:paraId="732A93C3" w14:textId="77777777" w:rsidR="00F25338" w:rsidRPr="0087683C" w:rsidRDefault="00F25338" w:rsidP="00F25338">
                  <w:pPr>
                    <w:spacing w:after="0" w:line="240" w:lineRule="auto"/>
                    <w:jc w:val="center"/>
                    <w:rPr>
                      <w:rFonts w:ascii="Times New Roman" w:hAnsi="Times New Roman"/>
                    </w:rPr>
                  </w:pPr>
                </w:p>
              </w:tc>
              <w:tc>
                <w:tcPr>
                  <w:tcW w:w="1183" w:type="dxa"/>
                </w:tcPr>
                <w:p w14:paraId="43739EFE"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45A7598E" w14:textId="77777777" w:rsidR="00F25338" w:rsidRPr="0087683C" w:rsidRDefault="00F25338" w:rsidP="00F25338">
                  <w:pPr>
                    <w:spacing w:after="0" w:line="240" w:lineRule="auto"/>
                    <w:jc w:val="center"/>
                    <w:rPr>
                      <w:rFonts w:ascii="Times New Roman" w:hAnsi="Times New Roman"/>
                    </w:rPr>
                  </w:pPr>
                </w:p>
              </w:tc>
              <w:tc>
                <w:tcPr>
                  <w:tcW w:w="1149" w:type="dxa"/>
                </w:tcPr>
                <w:p w14:paraId="402369EA"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29A2FADE"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6C7EEDB6"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5C7261DE" w14:textId="77777777" w:rsidR="00F25338" w:rsidRPr="0087683C" w:rsidRDefault="00F25338" w:rsidP="00F25338">
                  <w:pPr>
                    <w:spacing w:after="0" w:line="240" w:lineRule="auto"/>
                    <w:jc w:val="center"/>
                    <w:rPr>
                      <w:rFonts w:ascii="Times New Roman" w:hAnsi="Times New Roman"/>
                    </w:rPr>
                  </w:pPr>
                </w:p>
              </w:tc>
            </w:tr>
            <w:tr w:rsidR="0087683C" w:rsidRPr="0087683C" w14:paraId="676A97E5"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398BDE69"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Новоселище</w:t>
                  </w:r>
                </w:p>
              </w:tc>
              <w:tc>
                <w:tcPr>
                  <w:tcW w:w="1538" w:type="dxa"/>
                  <w:shd w:val="clear" w:color="auto" w:fill="auto"/>
                  <w:noWrap/>
                  <w:vAlign w:val="bottom"/>
                </w:tcPr>
                <w:p w14:paraId="45E038FD" w14:textId="77777777" w:rsidR="00F25338" w:rsidRPr="0087683C" w:rsidRDefault="00F25338" w:rsidP="00F25338">
                  <w:pPr>
                    <w:spacing w:after="0" w:line="240" w:lineRule="auto"/>
                    <w:jc w:val="center"/>
                    <w:rPr>
                      <w:rFonts w:ascii="Times New Roman" w:hAnsi="Times New Roman"/>
                    </w:rPr>
                  </w:pPr>
                </w:p>
              </w:tc>
              <w:tc>
                <w:tcPr>
                  <w:tcW w:w="1183" w:type="dxa"/>
                </w:tcPr>
                <w:p w14:paraId="45F70964"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3130261C" w14:textId="77777777" w:rsidR="00F25338" w:rsidRPr="0087683C" w:rsidRDefault="00F25338" w:rsidP="00F25338">
                  <w:pPr>
                    <w:spacing w:after="0" w:line="240" w:lineRule="auto"/>
                    <w:jc w:val="center"/>
                    <w:rPr>
                      <w:rFonts w:ascii="Times New Roman" w:hAnsi="Times New Roman"/>
                    </w:rPr>
                  </w:pPr>
                </w:p>
              </w:tc>
              <w:tc>
                <w:tcPr>
                  <w:tcW w:w="1149" w:type="dxa"/>
                </w:tcPr>
                <w:p w14:paraId="1F32BF6A"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78E604AB"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2B4E190C"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6E239DD3" w14:textId="77777777" w:rsidR="00F25338" w:rsidRPr="0087683C" w:rsidRDefault="00F25338" w:rsidP="00F25338">
                  <w:pPr>
                    <w:spacing w:after="0" w:line="240" w:lineRule="auto"/>
                    <w:jc w:val="center"/>
                    <w:rPr>
                      <w:rFonts w:ascii="Times New Roman" w:hAnsi="Times New Roman"/>
                    </w:rPr>
                  </w:pPr>
                </w:p>
              </w:tc>
            </w:tr>
            <w:tr w:rsidR="0087683C" w:rsidRPr="0087683C" w14:paraId="32D3CD75"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7F5209EC"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Октябрьское</w:t>
                  </w:r>
                </w:p>
              </w:tc>
              <w:tc>
                <w:tcPr>
                  <w:tcW w:w="1538" w:type="dxa"/>
                  <w:shd w:val="clear" w:color="auto" w:fill="auto"/>
                  <w:noWrap/>
                  <w:vAlign w:val="bottom"/>
                </w:tcPr>
                <w:p w14:paraId="0953ABDB" w14:textId="77777777" w:rsidR="00F25338" w:rsidRPr="0087683C" w:rsidRDefault="00F25338" w:rsidP="00F25338">
                  <w:pPr>
                    <w:spacing w:after="0" w:line="240" w:lineRule="auto"/>
                    <w:jc w:val="center"/>
                    <w:rPr>
                      <w:rFonts w:ascii="Times New Roman" w:hAnsi="Times New Roman"/>
                    </w:rPr>
                  </w:pPr>
                </w:p>
              </w:tc>
              <w:tc>
                <w:tcPr>
                  <w:tcW w:w="1183" w:type="dxa"/>
                </w:tcPr>
                <w:p w14:paraId="69F4B39E"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6B9BA40A" w14:textId="77777777" w:rsidR="00F25338" w:rsidRPr="0087683C" w:rsidRDefault="00F25338" w:rsidP="00F25338">
                  <w:pPr>
                    <w:spacing w:after="0" w:line="240" w:lineRule="auto"/>
                    <w:jc w:val="center"/>
                    <w:rPr>
                      <w:rFonts w:ascii="Times New Roman" w:hAnsi="Times New Roman"/>
                    </w:rPr>
                  </w:pPr>
                </w:p>
              </w:tc>
              <w:tc>
                <w:tcPr>
                  <w:tcW w:w="1149" w:type="dxa"/>
                </w:tcPr>
                <w:p w14:paraId="4CF10633"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5587A206"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4F5FB5AB"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25C933C5" w14:textId="77777777" w:rsidR="00F25338" w:rsidRPr="0087683C" w:rsidRDefault="00F25338" w:rsidP="00F25338">
                  <w:pPr>
                    <w:spacing w:after="0" w:line="240" w:lineRule="auto"/>
                    <w:jc w:val="center"/>
                    <w:rPr>
                      <w:rFonts w:ascii="Times New Roman" w:hAnsi="Times New Roman"/>
                    </w:rPr>
                  </w:pPr>
                </w:p>
              </w:tc>
            </w:tr>
            <w:tr w:rsidR="0087683C" w:rsidRPr="0087683C" w14:paraId="1905D3DC"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027DC086"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Пархоменко</w:t>
                  </w:r>
                </w:p>
              </w:tc>
              <w:tc>
                <w:tcPr>
                  <w:tcW w:w="1538" w:type="dxa"/>
                  <w:shd w:val="clear" w:color="auto" w:fill="auto"/>
                  <w:noWrap/>
                  <w:vAlign w:val="bottom"/>
                </w:tcPr>
                <w:p w14:paraId="2D4F7EF1" w14:textId="77777777" w:rsidR="00F25338" w:rsidRPr="0087683C" w:rsidRDefault="00F25338" w:rsidP="00F25338">
                  <w:pPr>
                    <w:spacing w:after="0" w:line="240" w:lineRule="auto"/>
                    <w:jc w:val="center"/>
                    <w:rPr>
                      <w:rFonts w:ascii="Times New Roman" w:hAnsi="Times New Roman"/>
                    </w:rPr>
                  </w:pPr>
                </w:p>
              </w:tc>
              <w:tc>
                <w:tcPr>
                  <w:tcW w:w="1183" w:type="dxa"/>
                </w:tcPr>
                <w:p w14:paraId="5DC5A81C"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02CF32BC" w14:textId="77777777" w:rsidR="00F25338" w:rsidRPr="0087683C" w:rsidRDefault="00F25338" w:rsidP="00F25338">
                  <w:pPr>
                    <w:spacing w:after="0" w:line="240" w:lineRule="auto"/>
                    <w:jc w:val="center"/>
                    <w:rPr>
                      <w:rFonts w:ascii="Times New Roman" w:hAnsi="Times New Roman"/>
                    </w:rPr>
                  </w:pPr>
                </w:p>
              </w:tc>
              <w:tc>
                <w:tcPr>
                  <w:tcW w:w="1149" w:type="dxa"/>
                </w:tcPr>
                <w:p w14:paraId="61DA13BD"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06341168"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168C81CC"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275C3FBC" w14:textId="77777777" w:rsidR="00F25338" w:rsidRPr="0087683C" w:rsidRDefault="00F25338" w:rsidP="00F25338">
                  <w:pPr>
                    <w:spacing w:after="0" w:line="240" w:lineRule="auto"/>
                    <w:jc w:val="center"/>
                    <w:rPr>
                      <w:rFonts w:ascii="Times New Roman" w:hAnsi="Times New Roman"/>
                    </w:rPr>
                  </w:pPr>
                </w:p>
              </w:tc>
            </w:tr>
            <w:tr w:rsidR="0087683C" w:rsidRPr="0087683C" w14:paraId="4A581BC0"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0F9D5A1E"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Первомайское</w:t>
                  </w:r>
                </w:p>
              </w:tc>
              <w:tc>
                <w:tcPr>
                  <w:tcW w:w="1538" w:type="dxa"/>
                  <w:shd w:val="clear" w:color="auto" w:fill="auto"/>
                  <w:noWrap/>
                  <w:vAlign w:val="bottom"/>
                </w:tcPr>
                <w:p w14:paraId="2296F768" w14:textId="77777777" w:rsidR="00F25338" w:rsidRPr="0087683C" w:rsidRDefault="00F25338" w:rsidP="00F25338">
                  <w:pPr>
                    <w:spacing w:after="0" w:line="240" w:lineRule="auto"/>
                    <w:jc w:val="center"/>
                    <w:rPr>
                      <w:rFonts w:ascii="Times New Roman" w:hAnsi="Times New Roman"/>
                    </w:rPr>
                  </w:pPr>
                </w:p>
              </w:tc>
              <w:tc>
                <w:tcPr>
                  <w:tcW w:w="1183" w:type="dxa"/>
                </w:tcPr>
                <w:p w14:paraId="149E27B3"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1265CC7B" w14:textId="77777777" w:rsidR="00F25338" w:rsidRPr="0087683C" w:rsidRDefault="00F25338" w:rsidP="00F25338">
                  <w:pPr>
                    <w:spacing w:after="0" w:line="240" w:lineRule="auto"/>
                    <w:jc w:val="center"/>
                    <w:rPr>
                      <w:rFonts w:ascii="Times New Roman" w:hAnsi="Times New Roman"/>
                    </w:rPr>
                  </w:pPr>
                </w:p>
              </w:tc>
              <w:tc>
                <w:tcPr>
                  <w:tcW w:w="1149" w:type="dxa"/>
                </w:tcPr>
                <w:p w14:paraId="666244FA"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62FD10CC"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217A441E"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6A93FCDA" w14:textId="77777777" w:rsidR="00F25338" w:rsidRPr="0087683C" w:rsidRDefault="00F25338" w:rsidP="00F25338">
                  <w:pPr>
                    <w:spacing w:after="0" w:line="240" w:lineRule="auto"/>
                    <w:jc w:val="center"/>
                    <w:rPr>
                      <w:rFonts w:ascii="Times New Roman" w:hAnsi="Times New Roman"/>
                    </w:rPr>
                  </w:pPr>
                </w:p>
              </w:tc>
            </w:tr>
            <w:tr w:rsidR="0087683C" w:rsidRPr="0087683C" w14:paraId="53728642"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312D6573"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Платоно-Александровское</w:t>
                  </w:r>
                </w:p>
              </w:tc>
              <w:tc>
                <w:tcPr>
                  <w:tcW w:w="1538" w:type="dxa"/>
                  <w:shd w:val="clear" w:color="auto" w:fill="auto"/>
                  <w:noWrap/>
                  <w:vAlign w:val="bottom"/>
                </w:tcPr>
                <w:p w14:paraId="3599B84E" w14:textId="77777777" w:rsidR="00F25338" w:rsidRPr="0087683C" w:rsidRDefault="00F25338" w:rsidP="00F25338">
                  <w:pPr>
                    <w:spacing w:after="0" w:line="240" w:lineRule="auto"/>
                    <w:jc w:val="center"/>
                    <w:rPr>
                      <w:rFonts w:ascii="Times New Roman" w:hAnsi="Times New Roman"/>
                    </w:rPr>
                  </w:pPr>
                </w:p>
              </w:tc>
              <w:tc>
                <w:tcPr>
                  <w:tcW w:w="1183" w:type="dxa"/>
                </w:tcPr>
                <w:p w14:paraId="654065C5"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728D23CF" w14:textId="77777777" w:rsidR="00F25338" w:rsidRPr="0087683C" w:rsidRDefault="00F25338" w:rsidP="00F25338">
                  <w:pPr>
                    <w:spacing w:after="0" w:line="240" w:lineRule="auto"/>
                    <w:jc w:val="center"/>
                    <w:rPr>
                      <w:rFonts w:ascii="Times New Roman" w:hAnsi="Times New Roman"/>
                    </w:rPr>
                  </w:pPr>
                </w:p>
              </w:tc>
              <w:tc>
                <w:tcPr>
                  <w:tcW w:w="1149" w:type="dxa"/>
                </w:tcPr>
                <w:p w14:paraId="2BA3B5F6"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42885849"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03AFD206"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0B18DA11" w14:textId="77777777" w:rsidR="00F25338" w:rsidRPr="0087683C" w:rsidRDefault="00F25338" w:rsidP="00F25338">
                  <w:pPr>
                    <w:spacing w:after="0" w:line="240" w:lineRule="auto"/>
                    <w:jc w:val="center"/>
                    <w:rPr>
                      <w:rFonts w:ascii="Times New Roman" w:hAnsi="Times New Roman"/>
                    </w:rPr>
                  </w:pPr>
                </w:p>
              </w:tc>
            </w:tr>
            <w:tr w:rsidR="0087683C" w:rsidRPr="0087683C" w14:paraId="414650B2"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6B9561C6"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Рассказово</w:t>
                  </w:r>
                </w:p>
              </w:tc>
              <w:tc>
                <w:tcPr>
                  <w:tcW w:w="1538" w:type="dxa"/>
                  <w:shd w:val="clear" w:color="auto" w:fill="auto"/>
                  <w:noWrap/>
                  <w:vAlign w:val="bottom"/>
                </w:tcPr>
                <w:p w14:paraId="5CD4D3ED" w14:textId="77777777" w:rsidR="00F25338" w:rsidRPr="0087683C" w:rsidRDefault="00F25338" w:rsidP="00F25338">
                  <w:pPr>
                    <w:spacing w:after="0" w:line="240" w:lineRule="auto"/>
                    <w:jc w:val="center"/>
                    <w:rPr>
                      <w:rFonts w:ascii="Times New Roman" w:hAnsi="Times New Roman"/>
                    </w:rPr>
                  </w:pPr>
                </w:p>
              </w:tc>
              <w:tc>
                <w:tcPr>
                  <w:tcW w:w="1183" w:type="dxa"/>
                </w:tcPr>
                <w:p w14:paraId="6BD3139F"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1BA4A384" w14:textId="77777777" w:rsidR="00F25338" w:rsidRPr="0087683C" w:rsidRDefault="00F25338" w:rsidP="00F25338">
                  <w:pPr>
                    <w:spacing w:after="0" w:line="240" w:lineRule="auto"/>
                    <w:jc w:val="center"/>
                    <w:rPr>
                      <w:rFonts w:ascii="Times New Roman" w:hAnsi="Times New Roman"/>
                    </w:rPr>
                  </w:pPr>
                </w:p>
              </w:tc>
              <w:tc>
                <w:tcPr>
                  <w:tcW w:w="1149" w:type="dxa"/>
                </w:tcPr>
                <w:p w14:paraId="1621B009"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256AFBC6"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14499EBE"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675BA142" w14:textId="77777777" w:rsidR="00F25338" w:rsidRPr="0087683C" w:rsidRDefault="00F25338" w:rsidP="00F25338">
                  <w:pPr>
                    <w:spacing w:after="0" w:line="240" w:lineRule="auto"/>
                    <w:jc w:val="center"/>
                    <w:rPr>
                      <w:rFonts w:ascii="Times New Roman" w:hAnsi="Times New Roman"/>
                    </w:rPr>
                  </w:pPr>
                </w:p>
              </w:tc>
            </w:tr>
            <w:tr w:rsidR="0087683C" w:rsidRPr="0087683C" w14:paraId="420BC970"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41928FD6"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lastRenderedPageBreak/>
                    <w:t>с Троицкое</w:t>
                  </w:r>
                </w:p>
              </w:tc>
              <w:tc>
                <w:tcPr>
                  <w:tcW w:w="1538" w:type="dxa"/>
                  <w:shd w:val="clear" w:color="auto" w:fill="auto"/>
                  <w:noWrap/>
                  <w:vAlign w:val="bottom"/>
                </w:tcPr>
                <w:p w14:paraId="2EA4D00C" w14:textId="77777777" w:rsidR="00F25338" w:rsidRPr="0087683C" w:rsidRDefault="00F25338" w:rsidP="00F25338">
                  <w:pPr>
                    <w:spacing w:after="0" w:line="240" w:lineRule="auto"/>
                    <w:jc w:val="center"/>
                    <w:rPr>
                      <w:rFonts w:ascii="Times New Roman" w:hAnsi="Times New Roman"/>
                    </w:rPr>
                  </w:pPr>
                </w:p>
              </w:tc>
              <w:tc>
                <w:tcPr>
                  <w:tcW w:w="1183" w:type="dxa"/>
                </w:tcPr>
                <w:p w14:paraId="03CE24E5"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166A1214" w14:textId="77777777" w:rsidR="00F25338" w:rsidRPr="0087683C" w:rsidRDefault="00F25338" w:rsidP="00F25338">
                  <w:pPr>
                    <w:spacing w:after="0" w:line="240" w:lineRule="auto"/>
                    <w:jc w:val="center"/>
                    <w:rPr>
                      <w:rFonts w:ascii="Times New Roman" w:hAnsi="Times New Roman"/>
                    </w:rPr>
                  </w:pPr>
                </w:p>
              </w:tc>
              <w:tc>
                <w:tcPr>
                  <w:tcW w:w="1149" w:type="dxa"/>
                </w:tcPr>
                <w:p w14:paraId="7E44352C"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19B8C3C3"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603ABD2B"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487816B4" w14:textId="77777777" w:rsidR="00F25338" w:rsidRPr="0087683C" w:rsidRDefault="00F25338" w:rsidP="00F25338">
                  <w:pPr>
                    <w:spacing w:after="0" w:line="240" w:lineRule="auto"/>
                    <w:jc w:val="center"/>
                    <w:rPr>
                      <w:rFonts w:ascii="Times New Roman" w:hAnsi="Times New Roman"/>
                    </w:rPr>
                  </w:pPr>
                </w:p>
              </w:tc>
            </w:tr>
            <w:tr w:rsidR="0087683C" w:rsidRPr="0087683C" w14:paraId="5BE5BEE0"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593BA38E"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Турий Рог</w:t>
                  </w:r>
                </w:p>
              </w:tc>
              <w:tc>
                <w:tcPr>
                  <w:tcW w:w="1538" w:type="dxa"/>
                  <w:shd w:val="clear" w:color="auto" w:fill="auto"/>
                  <w:noWrap/>
                  <w:vAlign w:val="bottom"/>
                </w:tcPr>
                <w:p w14:paraId="5FFE5E91" w14:textId="77777777" w:rsidR="00F25338" w:rsidRPr="0087683C" w:rsidRDefault="00F25338" w:rsidP="00F25338">
                  <w:pPr>
                    <w:spacing w:after="0" w:line="240" w:lineRule="auto"/>
                    <w:jc w:val="center"/>
                    <w:rPr>
                      <w:rFonts w:ascii="Times New Roman" w:hAnsi="Times New Roman"/>
                    </w:rPr>
                  </w:pPr>
                </w:p>
              </w:tc>
              <w:tc>
                <w:tcPr>
                  <w:tcW w:w="1183" w:type="dxa"/>
                </w:tcPr>
                <w:p w14:paraId="3C7ED4AA"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68B15E7D" w14:textId="77777777" w:rsidR="00F25338" w:rsidRPr="0087683C" w:rsidRDefault="00F25338" w:rsidP="00F25338">
                  <w:pPr>
                    <w:spacing w:after="0" w:line="240" w:lineRule="auto"/>
                    <w:jc w:val="center"/>
                    <w:rPr>
                      <w:rFonts w:ascii="Times New Roman" w:hAnsi="Times New Roman"/>
                    </w:rPr>
                  </w:pPr>
                </w:p>
              </w:tc>
              <w:tc>
                <w:tcPr>
                  <w:tcW w:w="1149" w:type="dxa"/>
                </w:tcPr>
                <w:p w14:paraId="7782CE5A"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703356F1"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7C9B4C51"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6CCBA780" w14:textId="77777777" w:rsidR="00F25338" w:rsidRPr="0087683C" w:rsidRDefault="00F25338" w:rsidP="00F25338">
                  <w:pPr>
                    <w:spacing w:after="0" w:line="240" w:lineRule="auto"/>
                    <w:jc w:val="center"/>
                    <w:rPr>
                      <w:rFonts w:ascii="Times New Roman" w:hAnsi="Times New Roman"/>
                    </w:rPr>
                  </w:pPr>
                </w:p>
              </w:tc>
            </w:tr>
            <w:tr w:rsidR="0087683C" w:rsidRPr="0087683C" w14:paraId="2F55752C"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17D88E70"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с Удобное</w:t>
                  </w:r>
                </w:p>
              </w:tc>
              <w:tc>
                <w:tcPr>
                  <w:tcW w:w="1538" w:type="dxa"/>
                  <w:shd w:val="clear" w:color="auto" w:fill="auto"/>
                  <w:noWrap/>
                  <w:vAlign w:val="bottom"/>
                </w:tcPr>
                <w:p w14:paraId="69DD2A37" w14:textId="77777777" w:rsidR="00F25338" w:rsidRPr="0087683C" w:rsidRDefault="00F25338" w:rsidP="00F25338">
                  <w:pPr>
                    <w:spacing w:after="0" w:line="240" w:lineRule="auto"/>
                    <w:jc w:val="center"/>
                    <w:rPr>
                      <w:rFonts w:ascii="Times New Roman" w:hAnsi="Times New Roman"/>
                    </w:rPr>
                  </w:pPr>
                </w:p>
              </w:tc>
              <w:tc>
                <w:tcPr>
                  <w:tcW w:w="1183" w:type="dxa"/>
                </w:tcPr>
                <w:p w14:paraId="64A95D6A"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507198C1" w14:textId="77777777" w:rsidR="00F25338" w:rsidRPr="0087683C" w:rsidRDefault="00F25338" w:rsidP="00F25338">
                  <w:pPr>
                    <w:spacing w:after="0" w:line="240" w:lineRule="auto"/>
                    <w:jc w:val="center"/>
                    <w:rPr>
                      <w:rFonts w:ascii="Times New Roman" w:hAnsi="Times New Roman"/>
                    </w:rPr>
                  </w:pPr>
                </w:p>
              </w:tc>
              <w:tc>
                <w:tcPr>
                  <w:tcW w:w="1149" w:type="dxa"/>
                </w:tcPr>
                <w:p w14:paraId="30FDF782"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1A0D1670"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032282DC"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5E02DFED" w14:textId="77777777" w:rsidR="00F25338" w:rsidRPr="0087683C" w:rsidRDefault="00F25338" w:rsidP="00F25338">
                  <w:pPr>
                    <w:spacing w:after="0" w:line="240" w:lineRule="auto"/>
                    <w:jc w:val="center"/>
                    <w:rPr>
                      <w:rFonts w:ascii="Times New Roman" w:hAnsi="Times New Roman"/>
                    </w:rPr>
                  </w:pPr>
                </w:p>
              </w:tc>
            </w:tr>
            <w:tr w:rsidR="0087683C" w:rsidRPr="0087683C" w14:paraId="4A12C656"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7C7CDCF1"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ж/д ст Ильинка</w:t>
                  </w:r>
                </w:p>
              </w:tc>
              <w:tc>
                <w:tcPr>
                  <w:tcW w:w="1538" w:type="dxa"/>
                  <w:shd w:val="clear" w:color="auto" w:fill="auto"/>
                  <w:noWrap/>
                  <w:vAlign w:val="bottom"/>
                </w:tcPr>
                <w:p w14:paraId="5D350016" w14:textId="77777777" w:rsidR="00F25338" w:rsidRPr="0087683C" w:rsidRDefault="00F25338" w:rsidP="00F25338">
                  <w:pPr>
                    <w:spacing w:after="0" w:line="240" w:lineRule="auto"/>
                    <w:jc w:val="center"/>
                    <w:rPr>
                      <w:rFonts w:ascii="Times New Roman" w:hAnsi="Times New Roman"/>
                    </w:rPr>
                  </w:pPr>
                </w:p>
              </w:tc>
              <w:tc>
                <w:tcPr>
                  <w:tcW w:w="1183" w:type="dxa"/>
                </w:tcPr>
                <w:p w14:paraId="5551339E"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27361642" w14:textId="77777777" w:rsidR="00F25338" w:rsidRPr="0087683C" w:rsidRDefault="00F25338" w:rsidP="00F25338">
                  <w:pPr>
                    <w:spacing w:after="0" w:line="240" w:lineRule="auto"/>
                    <w:jc w:val="center"/>
                    <w:rPr>
                      <w:rFonts w:ascii="Times New Roman" w:hAnsi="Times New Roman"/>
                    </w:rPr>
                  </w:pPr>
                </w:p>
              </w:tc>
              <w:tc>
                <w:tcPr>
                  <w:tcW w:w="1149" w:type="dxa"/>
                </w:tcPr>
                <w:p w14:paraId="61009DFE"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6FBA0611"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4E87B07D"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468A7E0E" w14:textId="77777777" w:rsidR="00F25338" w:rsidRPr="0087683C" w:rsidRDefault="00F25338" w:rsidP="00F25338">
                  <w:pPr>
                    <w:spacing w:after="0" w:line="240" w:lineRule="auto"/>
                    <w:jc w:val="center"/>
                    <w:rPr>
                      <w:rFonts w:ascii="Times New Roman" w:hAnsi="Times New Roman"/>
                    </w:rPr>
                  </w:pPr>
                </w:p>
              </w:tc>
            </w:tr>
            <w:tr w:rsidR="0087683C" w:rsidRPr="0087683C" w14:paraId="72AE517F"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4D4FB69F"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ж/д ст Камень-Рыболов</w:t>
                  </w:r>
                </w:p>
              </w:tc>
              <w:tc>
                <w:tcPr>
                  <w:tcW w:w="1538" w:type="dxa"/>
                  <w:shd w:val="clear" w:color="auto" w:fill="auto"/>
                  <w:noWrap/>
                  <w:vAlign w:val="bottom"/>
                </w:tcPr>
                <w:p w14:paraId="061DC263" w14:textId="77777777" w:rsidR="00F25338" w:rsidRPr="0087683C" w:rsidRDefault="00F25338" w:rsidP="00F25338">
                  <w:pPr>
                    <w:spacing w:after="0" w:line="240" w:lineRule="auto"/>
                    <w:jc w:val="center"/>
                    <w:rPr>
                      <w:rFonts w:ascii="Times New Roman" w:hAnsi="Times New Roman"/>
                    </w:rPr>
                  </w:pPr>
                </w:p>
              </w:tc>
              <w:tc>
                <w:tcPr>
                  <w:tcW w:w="1183" w:type="dxa"/>
                </w:tcPr>
                <w:p w14:paraId="3EB71486"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109B3A3D" w14:textId="77777777" w:rsidR="00F25338" w:rsidRPr="0087683C" w:rsidRDefault="00F25338" w:rsidP="00F25338">
                  <w:pPr>
                    <w:spacing w:after="0" w:line="240" w:lineRule="auto"/>
                    <w:jc w:val="center"/>
                    <w:rPr>
                      <w:rFonts w:ascii="Times New Roman" w:hAnsi="Times New Roman"/>
                    </w:rPr>
                  </w:pPr>
                </w:p>
              </w:tc>
              <w:tc>
                <w:tcPr>
                  <w:tcW w:w="1149" w:type="dxa"/>
                </w:tcPr>
                <w:p w14:paraId="2E15FCAB"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1C8B030A"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1C006516"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5632B749" w14:textId="77777777" w:rsidR="00F25338" w:rsidRPr="0087683C" w:rsidRDefault="00F25338" w:rsidP="00F25338">
                  <w:pPr>
                    <w:spacing w:after="0" w:line="240" w:lineRule="auto"/>
                    <w:jc w:val="center"/>
                    <w:rPr>
                      <w:rFonts w:ascii="Times New Roman" w:hAnsi="Times New Roman"/>
                    </w:rPr>
                  </w:pPr>
                </w:p>
              </w:tc>
            </w:tr>
            <w:tr w:rsidR="0087683C" w:rsidRPr="0087683C" w14:paraId="537037B0" w14:textId="77777777" w:rsidTr="00F25338">
              <w:trPr>
                <w:trHeight w:val="255"/>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14:paraId="24795725" w14:textId="77777777" w:rsidR="00F25338" w:rsidRPr="0087683C" w:rsidRDefault="00F25338" w:rsidP="00F25338">
                  <w:pPr>
                    <w:spacing w:after="0" w:line="240" w:lineRule="auto"/>
                    <w:rPr>
                      <w:rFonts w:ascii="Times New Roman" w:hAnsi="Times New Roman"/>
                      <w:shd w:val="clear" w:color="auto" w:fill="FFFFFF"/>
                    </w:rPr>
                  </w:pPr>
                  <w:r w:rsidRPr="0087683C">
                    <w:rPr>
                      <w:rFonts w:ascii="Times New Roman" w:hAnsi="Times New Roman"/>
                      <w:bCs/>
                    </w:rPr>
                    <w:t>ж/д рзд Морозовка</w:t>
                  </w:r>
                </w:p>
              </w:tc>
              <w:tc>
                <w:tcPr>
                  <w:tcW w:w="1538" w:type="dxa"/>
                  <w:shd w:val="clear" w:color="auto" w:fill="auto"/>
                  <w:noWrap/>
                  <w:vAlign w:val="bottom"/>
                </w:tcPr>
                <w:p w14:paraId="5E10F065" w14:textId="77777777" w:rsidR="00F25338" w:rsidRPr="0087683C" w:rsidRDefault="00F25338" w:rsidP="00F25338">
                  <w:pPr>
                    <w:spacing w:after="0" w:line="240" w:lineRule="auto"/>
                    <w:jc w:val="center"/>
                    <w:rPr>
                      <w:rFonts w:ascii="Times New Roman" w:hAnsi="Times New Roman"/>
                    </w:rPr>
                  </w:pPr>
                </w:p>
              </w:tc>
              <w:tc>
                <w:tcPr>
                  <w:tcW w:w="1183" w:type="dxa"/>
                </w:tcPr>
                <w:p w14:paraId="4AE3373F" w14:textId="77777777" w:rsidR="00F25338" w:rsidRPr="0087683C" w:rsidRDefault="00F25338" w:rsidP="00F25338">
                  <w:pPr>
                    <w:spacing w:after="0" w:line="240" w:lineRule="auto"/>
                    <w:jc w:val="center"/>
                    <w:rPr>
                      <w:rFonts w:ascii="Times New Roman" w:hAnsi="Times New Roman"/>
                    </w:rPr>
                  </w:pPr>
                </w:p>
              </w:tc>
              <w:tc>
                <w:tcPr>
                  <w:tcW w:w="1122" w:type="dxa"/>
                  <w:shd w:val="clear" w:color="auto" w:fill="auto"/>
                  <w:noWrap/>
                  <w:vAlign w:val="bottom"/>
                </w:tcPr>
                <w:p w14:paraId="09CB3C97" w14:textId="77777777" w:rsidR="00F25338" w:rsidRPr="0087683C" w:rsidRDefault="00F25338" w:rsidP="00F25338">
                  <w:pPr>
                    <w:spacing w:after="0" w:line="240" w:lineRule="auto"/>
                    <w:jc w:val="center"/>
                    <w:rPr>
                      <w:rFonts w:ascii="Times New Roman" w:hAnsi="Times New Roman"/>
                    </w:rPr>
                  </w:pPr>
                </w:p>
              </w:tc>
              <w:tc>
                <w:tcPr>
                  <w:tcW w:w="1149" w:type="dxa"/>
                </w:tcPr>
                <w:p w14:paraId="54E01205" w14:textId="77777777" w:rsidR="00F25338" w:rsidRPr="0087683C" w:rsidRDefault="00F25338" w:rsidP="00F25338">
                  <w:pPr>
                    <w:spacing w:after="0" w:line="240" w:lineRule="auto"/>
                    <w:jc w:val="center"/>
                    <w:rPr>
                      <w:rFonts w:ascii="Times New Roman" w:hAnsi="Times New Roman"/>
                    </w:rPr>
                  </w:pPr>
                </w:p>
              </w:tc>
              <w:tc>
                <w:tcPr>
                  <w:tcW w:w="1260" w:type="dxa"/>
                  <w:shd w:val="clear" w:color="auto" w:fill="auto"/>
                  <w:noWrap/>
                  <w:vAlign w:val="bottom"/>
                </w:tcPr>
                <w:p w14:paraId="33202741" w14:textId="77777777" w:rsidR="00F25338" w:rsidRPr="0087683C" w:rsidRDefault="00F25338" w:rsidP="00F25338">
                  <w:pPr>
                    <w:spacing w:after="0" w:line="240" w:lineRule="auto"/>
                    <w:jc w:val="center"/>
                    <w:rPr>
                      <w:rFonts w:ascii="Times New Roman" w:hAnsi="Times New Roman"/>
                    </w:rPr>
                  </w:pPr>
                </w:p>
              </w:tc>
              <w:tc>
                <w:tcPr>
                  <w:tcW w:w="814" w:type="dxa"/>
                  <w:vAlign w:val="bottom"/>
                </w:tcPr>
                <w:p w14:paraId="738EAF7E" w14:textId="77777777" w:rsidR="00F25338" w:rsidRPr="0087683C" w:rsidRDefault="00F25338" w:rsidP="00F25338">
                  <w:pPr>
                    <w:spacing w:after="0" w:line="240" w:lineRule="auto"/>
                    <w:jc w:val="center"/>
                    <w:rPr>
                      <w:rFonts w:ascii="Times New Roman" w:hAnsi="Times New Roman"/>
                    </w:rPr>
                  </w:pPr>
                </w:p>
              </w:tc>
              <w:tc>
                <w:tcPr>
                  <w:tcW w:w="1863" w:type="dxa"/>
                  <w:shd w:val="clear" w:color="auto" w:fill="auto"/>
                  <w:noWrap/>
                  <w:vAlign w:val="bottom"/>
                </w:tcPr>
                <w:p w14:paraId="43EF6E88" w14:textId="77777777" w:rsidR="00F25338" w:rsidRPr="0087683C" w:rsidRDefault="00F25338" w:rsidP="00F25338">
                  <w:pPr>
                    <w:spacing w:after="0" w:line="240" w:lineRule="auto"/>
                    <w:jc w:val="center"/>
                    <w:rPr>
                      <w:rFonts w:ascii="Times New Roman" w:hAnsi="Times New Roman"/>
                    </w:rPr>
                  </w:pPr>
                </w:p>
              </w:tc>
            </w:tr>
          </w:tbl>
          <w:p w14:paraId="13154471" w14:textId="77777777" w:rsidR="00F25338" w:rsidRPr="0087683C" w:rsidRDefault="00F25338" w:rsidP="00F25338">
            <w:pPr>
              <w:spacing w:after="0" w:line="240" w:lineRule="auto"/>
              <w:jc w:val="both"/>
              <w:rPr>
                <w:rFonts w:ascii="Times New Roman" w:hAnsi="Times New Roman"/>
                <w:sz w:val="28"/>
                <w:szCs w:val="28"/>
              </w:rPr>
            </w:pPr>
          </w:p>
          <w:p w14:paraId="31EF4CF0" w14:textId="77777777"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 7</w:t>
            </w:r>
          </w:p>
          <w:p w14:paraId="44675B45" w14:textId="77777777" w:rsidR="00F25338" w:rsidRPr="0087683C" w:rsidRDefault="00F25338" w:rsidP="00F25338">
            <w:pPr>
              <w:spacing w:after="0" w:line="240" w:lineRule="auto"/>
              <w:jc w:val="center"/>
              <w:rPr>
                <w:rFonts w:ascii="Times New Roman" w:hAnsi="Times New Roman"/>
                <w:sz w:val="28"/>
                <w:szCs w:val="28"/>
              </w:rPr>
            </w:pPr>
            <w:r w:rsidRPr="0087683C">
              <w:rPr>
                <w:rFonts w:ascii="Times New Roman" w:hAnsi="Times New Roman"/>
                <w:sz w:val="28"/>
                <w:szCs w:val="28"/>
              </w:rPr>
              <w:t>Численность населения на 01.01.2017-2022 гг.,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1"/>
              <w:gridCol w:w="1687"/>
              <w:gridCol w:w="1546"/>
              <w:gridCol w:w="1689"/>
              <w:gridCol w:w="1827"/>
              <w:gridCol w:w="1794"/>
            </w:tblGrid>
            <w:tr w:rsidR="0087683C" w:rsidRPr="0087683C" w14:paraId="4A904A48" w14:textId="77777777" w:rsidTr="00F25338">
              <w:trPr>
                <w:trHeight w:val="255"/>
                <w:jc w:val="center"/>
              </w:trPr>
              <w:tc>
                <w:tcPr>
                  <w:tcW w:w="5000" w:type="pct"/>
                  <w:gridSpan w:val="6"/>
                  <w:shd w:val="clear" w:color="auto" w:fill="auto"/>
                  <w:noWrap/>
                  <w:vAlign w:val="center"/>
                </w:tcPr>
                <w:p w14:paraId="4C2535DD"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Годы</w:t>
                  </w:r>
                </w:p>
              </w:tc>
            </w:tr>
            <w:tr w:rsidR="0087683C" w:rsidRPr="0087683C" w14:paraId="50935397" w14:textId="77777777" w:rsidTr="00F25338">
              <w:trPr>
                <w:trHeight w:val="255"/>
                <w:jc w:val="center"/>
              </w:trPr>
              <w:tc>
                <w:tcPr>
                  <w:tcW w:w="867" w:type="pct"/>
                  <w:shd w:val="clear" w:color="auto" w:fill="auto"/>
                  <w:noWrap/>
                  <w:vAlign w:val="center"/>
                </w:tcPr>
                <w:p w14:paraId="1C7E94AF"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2017</w:t>
                  </w:r>
                </w:p>
              </w:tc>
              <w:tc>
                <w:tcPr>
                  <w:tcW w:w="816" w:type="pct"/>
                  <w:vAlign w:val="center"/>
                </w:tcPr>
                <w:p w14:paraId="3F1ABFF6"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2018</w:t>
                  </w:r>
                </w:p>
              </w:tc>
              <w:tc>
                <w:tcPr>
                  <w:tcW w:w="748" w:type="pct"/>
                  <w:shd w:val="clear" w:color="auto" w:fill="auto"/>
                  <w:noWrap/>
                  <w:vAlign w:val="center"/>
                </w:tcPr>
                <w:p w14:paraId="004317AA"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2019</w:t>
                  </w:r>
                </w:p>
              </w:tc>
              <w:tc>
                <w:tcPr>
                  <w:tcW w:w="817" w:type="pct"/>
                  <w:shd w:val="clear" w:color="auto" w:fill="auto"/>
                  <w:noWrap/>
                  <w:vAlign w:val="center"/>
                </w:tcPr>
                <w:p w14:paraId="28EF7953"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2020</w:t>
                  </w:r>
                </w:p>
              </w:tc>
              <w:tc>
                <w:tcPr>
                  <w:tcW w:w="884" w:type="pct"/>
                  <w:shd w:val="clear" w:color="auto" w:fill="auto"/>
                  <w:noWrap/>
                  <w:vAlign w:val="center"/>
                </w:tcPr>
                <w:p w14:paraId="060E3136"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2021</w:t>
                  </w:r>
                </w:p>
              </w:tc>
              <w:tc>
                <w:tcPr>
                  <w:tcW w:w="868" w:type="pct"/>
                  <w:shd w:val="clear" w:color="auto" w:fill="auto"/>
                  <w:noWrap/>
                  <w:vAlign w:val="center"/>
                </w:tcPr>
                <w:p w14:paraId="69828E20"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2022</w:t>
                  </w:r>
                </w:p>
              </w:tc>
            </w:tr>
            <w:tr w:rsidR="0087683C" w:rsidRPr="0087683C" w14:paraId="19954869" w14:textId="77777777" w:rsidTr="00F25338">
              <w:trPr>
                <w:trHeight w:val="255"/>
                <w:jc w:val="center"/>
              </w:trPr>
              <w:tc>
                <w:tcPr>
                  <w:tcW w:w="867" w:type="pct"/>
                  <w:shd w:val="clear" w:color="auto" w:fill="auto"/>
                  <w:noWrap/>
                  <w:vAlign w:val="bottom"/>
                </w:tcPr>
                <w:p w14:paraId="3EFAAC43"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22288</w:t>
                  </w:r>
                </w:p>
              </w:tc>
              <w:tc>
                <w:tcPr>
                  <w:tcW w:w="816" w:type="pct"/>
                </w:tcPr>
                <w:p w14:paraId="31AF491A"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22047</w:t>
                  </w:r>
                </w:p>
              </w:tc>
              <w:tc>
                <w:tcPr>
                  <w:tcW w:w="748" w:type="pct"/>
                  <w:shd w:val="clear" w:color="auto" w:fill="auto"/>
                  <w:noWrap/>
                  <w:vAlign w:val="bottom"/>
                </w:tcPr>
                <w:p w14:paraId="2C943E37"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21637</w:t>
                  </w:r>
                </w:p>
              </w:tc>
              <w:tc>
                <w:tcPr>
                  <w:tcW w:w="817" w:type="pct"/>
                  <w:shd w:val="clear" w:color="auto" w:fill="auto"/>
                  <w:noWrap/>
                  <w:vAlign w:val="bottom"/>
                </w:tcPr>
                <w:p w14:paraId="4E23A0AB"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21335</w:t>
                  </w:r>
                </w:p>
              </w:tc>
              <w:tc>
                <w:tcPr>
                  <w:tcW w:w="884" w:type="pct"/>
                  <w:shd w:val="clear" w:color="auto" w:fill="auto"/>
                  <w:noWrap/>
                  <w:vAlign w:val="bottom"/>
                </w:tcPr>
                <w:p w14:paraId="47D78E0C"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21004</w:t>
                  </w:r>
                </w:p>
              </w:tc>
              <w:tc>
                <w:tcPr>
                  <w:tcW w:w="868" w:type="pct"/>
                  <w:shd w:val="clear" w:color="auto" w:fill="auto"/>
                  <w:noWrap/>
                  <w:vAlign w:val="bottom"/>
                </w:tcPr>
                <w:p w14:paraId="3371389A"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20572</w:t>
                  </w:r>
                </w:p>
              </w:tc>
            </w:tr>
          </w:tbl>
          <w:p w14:paraId="0F079D2B" w14:textId="77777777" w:rsidR="00F25338" w:rsidRPr="0087683C" w:rsidRDefault="00F25338" w:rsidP="00F25338">
            <w:pPr>
              <w:spacing w:after="0" w:line="240" w:lineRule="auto"/>
              <w:jc w:val="both"/>
              <w:rPr>
                <w:rFonts w:ascii="Times New Roman" w:hAnsi="Times New Roman"/>
                <w:sz w:val="28"/>
                <w:szCs w:val="28"/>
              </w:rPr>
            </w:pPr>
          </w:p>
          <w:p w14:paraId="322536DD" w14:textId="77777777"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 8</w:t>
            </w:r>
          </w:p>
          <w:p w14:paraId="58B6979F" w14:textId="77777777" w:rsidR="00F25338" w:rsidRPr="0087683C" w:rsidRDefault="00F25338" w:rsidP="00F25338">
            <w:pPr>
              <w:spacing w:after="0" w:line="240" w:lineRule="auto"/>
              <w:jc w:val="both"/>
              <w:rPr>
                <w:rFonts w:ascii="Times New Roman" w:hAnsi="Times New Roman"/>
                <w:sz w:val="28"/>
                <w:szCs w:val="28"/>
              </w:rPr>
            </w:pPr>
            <w:r w:rsidRPr="0087683C">
              <w:rPr>
                <w:rFonts w:ascii="Times New Roman" w:hAnsi="Times New Roman"/>
                <w:sz w:val="28"/>
                <w:szCs w:val="28"/>
              </w:rPr>
              <w:t>Численность населения в дошкольном возрасте (0-6 лет) на 01.01.2017-2022 гг., чел.</w:t>
            </w:r>
          </w:p>
          <w:tbl>
            <w:tblPr>
              <w:tblW w:w="9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1559"/>
              <w:gridCol w:w="1417"/>
              <w:gridCol w:w="1560"/>
              <w:gridCol w:w="1559"/>
              <w:gridCol w:w="1428"/>
            </w:tblGrid>
            <w:tr w:rsidR="0087683C" w:rsidRPr="0087683C" w14:paraId="096651D1" w14:textId="77777777" w:rsidTr="00F25338">
              <w:trPr>
                <w:trHeight w:val="255"/>
                <w:jc w:val="center"/>
              </w:trPr>
              <w:tc>
                <w:tcPr>
                  <w:tcW w:w="9095" w:type="dxa"/>
                  <w:gridSpan w:val="6"/>
                  <w:shd w:val="clear" w:color="auto" w:fill="auto"/>
                  <w:noWrap/>
                  <w:vAlign w:val="center"/>
                </w:tcPr>
                <w:p w14:paraId="6FE398B5"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Годы</w:t>
                  </w:r>
                </w:p>
              </w:tc>
            </w:tr>
            <w:tr w:rsidR="0087683C" w:rsidRPr="0087683C" w14:paraId="5C095BF6" w14:textId="77777777" w:rsidTr="00F25338">
              <w:trPr>
                <w:trHeight w:hRule="exact" w:val="291"/>
                <w:jc w:val="center"/>
              </w:trPr>
              <w:tc>
                <w:tcPr>
                  <w:tcW w:w="1572" w:type="dxa"/>
                  <w:shd w:val="clear" w:color="auto" w:fill="auto"/>
                  <w:noWrap/>
                  <w:vAlign w:val="center"/>
                </w:tcPr>
                <w:p w14:paraId="355D6E5B"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2017</w:t>
                  </w:r>
                </w:p>
              </w:tc>
              <w:tc>
                <w:tcPr>
                  <w:tcW w:w="1559" w:type="dxa"/>
                  <w:vAlign w:val="center"/>
                </w:tcPr>
                <w:p w14:paraId="5C5F7212"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2018</w:t>
                  </w:r>
                </w:p>
              </w:tc>
              <w:tc>
                <w:tcPr>
                  <w:tcW w:w="1417" w:type="dxa"/>
                  <w:shd w:val="clear" w:color="auto" w:fill="auto"/>
                  <w:noWrap/>
                  <w:vAlign w:val="center"/>
                </w:tcPr>
                <w:p w14:paraId="54A814A6"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2019</w:t>
                  </w:r>
                </w:p>
              </w:tc>
              <w:tc>
                <w:tcPr>
                  <w:tcW w:w="1560" w:type="dxa"/>
                  <w:shd w:val="clear" w:color="auto" w:fill="auto"/>
                  <w:noWrap/>
                  <w:vAlign w:val="center"/>
                </w:tcPr>
                <w:p w14:paraId="4F2D04A9"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2020</w:t>
                  </w:r>
                </w:p>
              </w:tc>
              <w:tc>
                <w:tcPr>
                  <w:tcW w:w="1559" w:type="dxa"/>
                  <w:shd w:val="clear" w:color="auto" w:fill="auto"/>
                  <w:noWrap/>
                  <w:vAlign w:val="center"/>
                </w:tcPr>
                <w:p w14:paraId="0D18B7DE"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2021</w:t>
                  </w:r>
                </w:p>
              </w:tc>
              <w:tc>
                <w:tcPr>
                  <w:tcW w:w="1428" w:type="dxa"/>
                  <w:shd w:val="clear" w:color="auto" w:fill="auto"/>
                  <w:noWrap/>
                  <w:vAlign w:val="center"/>
                </w:tcPr>
                <w:p w14:paraId="0852656B"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2022</w:t>
                  </w:r>
                </w:p>
              </w:tc>
            </w:tr>
            <w:tr w:rsidR="0087683C" w:rsidRPr="0087683C" w14:paraId="40AD0E1E" w14:textId="77777777" w:rsidTr="00F25338">
              <w:trPr>
                <w:trHeight w:val="255"/>
                <w:jc w:val="center"/>
              </w:trPr>
              <w:tc>
                <w:tcPr>
                  <w:tcW w:w="1572" w:type="dxa"/>
                  <w:shd w:val="clear" w:color="auto" w:fill="auto"/>
                  <w:noWrap/>
                  <w:vAlign w:val="bottom"/>
                </w:tcPr>
                <w:p w14:paraId="6E19DF01"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2091</w:t>
                  </w:r>
                </w:p>
              </w:tc>
              <w:tc>
                <w:tcPr>
                  <w:tcW w:w="1559" w:type="dxa"/>
                </w:tcPr>
                <w:p w14:paraId="718D261E"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2042</w:t>
                  </w:r>
                </w:p>
              </w:tc>
              <w:tc>
                <w:tcPr>
                  <w:tcW w:w="1417" w:type="dxa"/>
                  <w:shd w:val="clear" w:color="auto" w:fill="auto"/>
                  <w:noWrap/>
                  <w:vAlign w:val="bottom"/>
                </w:tcPr>
                <w:p w14:paraId="4EFC375F"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1941</w:t>
                  </w:r>
                </w:p>
              </w:tc>
              <w:tc>
                <w:tcPr>
                  <w:tcW w:w="1560" w:type="dxa"/>
                  <w:shd w:val="clear" w:color="auto" w:fill="auto"/>
                  <w:noWrap/>
                  <w:vAlign w:val="bottom"/>
                </w:tcPr>
                <w:p w14:paraId="3CE515B2"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1845</w:t>
                  </w:r>
                </w:p>
              </w:tc>
              <w:tc>
                <w:tcPr>
                  <w:tcW w:w="1559" w:type="dxa"/>
                  <w:shd w:val="clear" w:color="auto" w:fill="auto"/>
                  <w:noWrap/>
                  <w:vAlign w:val="bottom"/>
                </w:tcPr>
                <w:p w14:paraId="3B7E33DE"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1708</w:t>
                  </w:r>
                </w:p>
              </w:tc>
              <w:tc>
                <w:tcPr>
                  <w:tcW w:w="1428" w:type="dxa"/>
                  <w:shd w:val="clear" w:color="auto" w:fill="auto"/>
                  <w:noWrap/>
                  <w:vAlign w:val="bottom"/>
                </w:tcPr>
                <w:p w14:paraId="73989C32"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p>
              </w:tc>
            </w:tr>
          </w:tbl>
          <w:p w14:paraId="4A037ABA" w14:textId="77777777" w:rsidR="00F25338" w:rsidRPr="0087683C" w:rsidRDefault="00F25338" w:rsidP="00F25338">
            <w:pPr>
              <w:spacing w:after="0" w:line="240" w:lineRule="auto"/>
              <w:jc w:val="both"/>
              <w:rPr>
                <w:rFonts w:ascii="Times New Roman" w:hAnsi="Times New Roman"/>
                <w:sz w:val="28"/>
                <w:szCs w:val="28"/>
              </w:rPr>
            </w:pPr>
          </w:p>
          <w:p w14:paraId="028805A5" w14:textId="77777777"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 9</w:t>
            </w:r>
          </w:p>
          <w:p w14:paraId="374D36C6" w14:textId="77777777" w:rsidR="00F25338" w:rsidRPr="0087683C" w:rsidRDefault="00F25338" w:rsidP="00F25338">
            <w:pPr>
              <w:spacing w:after="0" w:line="240" w:lineRule="auto"/>
              <w:jc w:val="center"/>
              <w:rPr>
                <w:rFonts w:ascii="Times New Roman" w:hAnsi="Times New Roman"/>
                <w:sz w:val="28"/>
                <w:szCs w:val="28"/>
              </w:rPr>
            </w:pPr>
            <w:r w:rsidRPr="0087683C">
              <w:rPr>
                <w:rFonts w:ascii="Times New Roman" w:hAnsi="Times New Roman"/>
                <w:sz w:val="28"/>
                <w:szCs w:val="28"/>
              </w:rPr>
              <w:t>Численность населения в школьном возрасте (7-17 лет) на 01.01.2017-2022 гг., чел.</w:t>
            </w:r>
          </w:p>
          <w:tbl>
            <w:tblPr>
              <w:tblW w:w="4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0"/>
              <w:gridCol w:w="1546"/>
              <w:gridCol w:w="1687"/>
              <w:gridCol w:w="1545"/>
              <w:gridCol w:w="1546"/>
              <w:gridCol w:w="1446"/>
            </w:tblGrid>
            <w:tr w:rsidR="0087683C" w:rsidRPr="0087683C" w14:paraId="0156740C" w14:textId="77777777" w:rsidTr="00F25338">
              <w:trPr>
                <w:trHeight w:val="255"/>
                <w:tblHeader/>
                <w:jc w:val="center"/>
              </w:trPr>
              <w:tc>
                <w:tcPr>
                  <w:tcW w:w="5000" w:type="pct"/>
                  <w:gridSpan w:val="6"/>
                  <w:shd w:val="clear" w:color="auto" w:fill="auto"/>
                  <w:noWrap/>
                  <w:vAlign w:val="center"/>
                </w:tcPr>
                <w:p w14:paraId="283B2DBD"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Годы</w:t>
                  </w:r>
                </w:p>
              </w:tc>
            </w:tr>
            <w:tr w:rsidR="0087683C" w:rsidRPr="0087683C" w14:paraId="064E669E" w14:textId="77777777" w:rsidTr="00F25338">
              <w:trPr>
                <w:trHeight w:val="255"/>
                <w:tblHeader/>
                <w:jc w:val="center"/>
              </w:trPr>
              <w:tc>
                <w:tcPr>
                  <w:tcW w:w="845" w:type="pct"/>
                  <w:shd w:val="clear" w:color="auto" w:fill="auto"/>
                  <w:noWrap/>
                  <w:vAlign w:val="center"/>
                </w:tcPr>
                <w:p w14:paraId="6CAE8F4D"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2017</w:t>
                  </w:r>
                </w:p>
              </w:tc>
              <w:tc>
                <w:tcPr>
                  <w:tcW w:w="827" w:type="pct"/>
                  <w:vAlign w:val="center"/>
                </w:tcPr>
                <w:p w14:paraId="7FBC7DD9"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2018</w:t>
                  </w:r>
                </w:p>
              </w:tc>
              <w:tc>
                <w:tcPr>
                  <w:tcW w:w="902" w:type="pct"/>
                  <w:shd w:val="clear" w:color="auto" w:fill="auto"/>
                  <w:noWrap/>
                  <w:vAlign w:val="center"/>
                </w:tcPr>
                <w:p w14:paraId="7D34E364"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2019</w:t>
                  </w:r>
                </w:p>
              </w:tc>
              <w:tc>
                <w:tcPr>
                  <w:tcW w:w="826" w:type="pct"/>
                  <w:shd w:val="clear" w:color="auto" w:fill="auto"/>
                  <w:noWrap/>
                  <w:vAlign w:val="center"/>
                </w:tcPr>
                <w:p w14:paraId="71047361"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2020</w:t>
                  </w:r>
                </w:p>
              </w:tc>
              <w:tc>
                <w:tcPr>
                  <w:tcW w:w="827" w:type="pct"/>
                  <w:shd w:val="clear" w:color="auto" w:fill="auto"/>
                  <w:noWrap/>
                  <w:vAlign w:val="center"/>
                </w:tcPr>
                <w:p w14:paraId="52CB3A69"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2021</w:t>
                  </w:r>
                </w:p>
              </w:tc>
              <w:tc>
                <w:tcPr>
                  <w:tcW w:w="773" w:type="pct"/>
                  <w:shd w:val="clear" w:color="auto" w:fill="auto"/>
                  <w:noWrap/>
                  <w:vAlign w:val="center"/>
                </w:tcPr>
                <w:p w14:paraId="598CB6D1"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2022</w:t>
                  </w:r>
                </w:p>
              </w:tc>
            </w:tr>
            <w:tr w:rsidR="0087683C" w:rsidRPr="0087683C" w14:paraId="2FB2C608" w14:textId="77777777" w:rsidTr="00F25338">
              <w:trPr>
                <w:trHeight w:val="255"/>
                <w:jc w:val="center"/>
              </w:trPr>
              <w:tc>
                <w:tcPr>
                  <w:tcW w:w="845" w:type="pct"/>
                  <w:shd w:val="clear" w:color="auto" w:fill="auto"/>
                  <w:noWrap/>
                  <w:vAlign w:val="bottom"/>
                </w:tcPr>
                <w:p w14:paraId="08C36417"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2756</w:t>
                  </w:r>
                </w:p>
              </w:tc>
              <w:tc>
                <w:tcPr>
                  <w:tcW w:w="827" w:type="pct"/>
                </w:tcPr>
                <w:p w14:paraId="4AE36BAB"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2767</w:t>
                  </w:r>
                </w:p>
              </w:tc>
              <w:tc>
                <w:tcPr>
                  <w:tcW w:w="902" w:type="pct"/>
                  <w:shd w:val="clear" w:color="auto" w:fill="auto"/>
                  <w:noWrap/>
                  <w:vAlign w:val="bottom"/>
                </w:tcPr>
                <w:p w14:paraId="11A66A7F"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2780</w:t>
                  </w:r>
                </w:p>
              </w:tc>
              <w:tc>
                <w:tcPr>
                  <w:tcW w:w="826" w:type="pct"/>
                  <w:shd w:val="clear" w:color="auto" w:fill="auto"/>
                  <w:noWrap/>
                  <w:vAlign w:val="bottom"/>
                </w:tcPr>
                <w:p w14:paraId="385048C7"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2807</w:t>
                  </w:r>
                </w:p>
              </w:tc>
              <w:tc>
                <w:tcPr>
                  <w:tcW w:w="827" w:type="pct"/>
                  <w:shd w:val="clear" w:color="auto" w:fill="auto"/>
                  <w:noWrap/>
                  <w:vAlign w:val="bottom"/>
                </w:tcPr>
                <w:p w14:paraId="7B04CE6F"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2876</w:t>
                  </w:r>
                </w:p>
              </w:tc>
              <w:tc>
                <w:tcPr>
                  <w:tcW w:w="773" w:type="pct"/>
                  <w:shd w:val="clear" w:color="auto" w:fill="auto"/>
                  <w:noWrap/>
                  <w:vAlign w:val="bottom"/>
                </w:tcPr>
                <w:p w14:paraId="027077DB"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p>
              </w:tc>
            </w:tr>
          </w:tbl>
          <w:p w14:paraId="7863E098" w14:textId="77777777" w:rsidR="00F25338" w:rsidRPr="0087683C" w:rsidRDefault="00F25338" w:rsidP="00F25338">
            <w:pPr>
              <w:spacing w:after="0" w:line="240" w:lineRule="auto"/>
              <w:jc w:val="both"/>
              <w:rPr>
                <w:rFonts w:ascii="Times New Roman" w:hAnsi="Times New Roman"/>
                <w:sz w:val="28"/>
                <w:szCs w:val="28"/>
              </w:rPr>
            </w:pPr>
          </w:p>
          <w:p w14:paraId="2AAC2733" w14:textId="77777777"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 10</w:t>
            </w:r>
          </w:p>
          <w:p w14:paraId="29688C4C" w14:textId="77777777" w:rsidR="00F25338" w:rsidRPr="0087683C" w:rsidRDefault="00F25338" w:rsidP="00F25338">
            <w:pPr>
              <w:spacing w:after="0" w:line="240" w:lineRule="auto"/>
              <w:jc w:val="center"/>
              <w:rPr>
                <w:rFonts w:ascii="Times New Roman" w:hAnsi="Times New Roman"/>
                <w:sz w:val="28"/>
                <w:szCs w:val="28"/>
              </w:rPr>
            </w:pPr>
            <w:r w:rsidRPr="0087683C">
              <w:rPr>
                <w:rFonts w:ascii="Times New Roman" w:hAnsi="Times New Roman"/>
                <w:sz w:val="28"/>
                <w:szCs w:val="28"/>
              </w:rPr>
              <w:t>Динамика рождаемости населения, 2017-2021 гг.</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1417"/>
              <w:gridCol w:w="1560"/>
              <w:gridCol w:w="1842"/>
              <w:gridCol w:w="1814"/>
            </w:tblGrid>
            <w:tr w:rsidR="0087683C" w:rsidRPr="0087683C" w14:paraId="2E75701A" w14:textId="77777777" w:rsidTr="00F25338">
              <w:trPr>
                <w:trHeight w:val="255"/>
                <w:tblHeader/>
                <w:jc w:val="center"/>
              </w:trPr>
              <w:tc>
                <w:tcPr>
                  <w:tcW w:w="8166" w:type="dxa"/>
                  <w:gridSpan w:val="5"/>
                  <w:shd w:val="clear" w:color="auto" w:fill="auto"/>
                  <w:noWrap/>
                  <w:vAlign w:val="center"/>
                </w:tcPr>
                <w:p w14:paraId="2ADAFF00"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Годы</w:t>
                  </w:r>
                </w:p>
              </w:tc>
            </w:tr>
            <w:tr w:rsidR="0087683C" w:rsidRPr="0087683C" w14:paraId="1EA64EFC" w14:textId="77777777" w:rsidTr="00F25338">
              <w:trPr>
                <w:trHeight w:val="255"/>
                <w:tblHeader/>
                <w:jc w:val="center"/>
              </w:trPr>
              <w:tc>
                <w:tcPr>
                  <w:tcW w:w="1533" w:type="dxa"/>
                  <w:shd w:val="clear" w:color="auto" w:fill="auto"/>
                  <w:noWrap/>
                  <w:vAlign w:val="center"/>
                </w:tcPr>
                <w:p w14:paraId="6A5A6BC3"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2017</w:t>
                  </w:r>
                </w:p>
              </w:tc>
              <w:tc>
                <w:tcPr>
                  <w:tcW w:w="1417" w:type="dxa"/>
                  <w:vAlign w:val="center"/>
                </w:tcPr>
                <w:p w14:paraId="29E4FB45"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2018</w:t>
                  </w:r>
                </w:p>
              </w:tc>
              <w:tc>
                <w:tcPr>
                  <w:tcW w:w="1560" w:type="dxa"/>
                  <w:shd w:val="clear" w:color="auto" w:fill="auto"/>
                  <w:noWrap/>
                  <w:vAlign w:val="center"/>
                </w:tcPr>
                <w:p w14:paraId="50886154"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2019</w:t>
                  </w:r>
                </w:p>
              </w:tc>
              <w:tc>
                <w:tcPr>
                  <w:tcW w:w="1842" w:type="dxa"/>
                  <w:shd w:val="clear" w:color="auto" w:fill="auto"/>
                  <w:noWrap/>
                  <w:vAlign w:val="center"/>
                </w:tcPr>
                <w:p w14:paraId="1B0AB680"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2020</w:t>
                  </w:r>
                </w:p>
              </w:tc>
              <w:tc>
                <w:tcPr>
                  <w:tcW w:w="1814" w:type="dxa"/>
                  <w:shd w:val="clear" w:color="auto" w:fill="auto"/>
                  <w:noWrap/>
                  <w:vAlign w:val="center"/>
                </w:tcPr>
                <w:p w14:paraId="0507FDF5"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2021</w:t>
                  </w:r>
                </w:p>
              </w:tc>
            </w:tr>
            <w:tr w:rsidR="0087683C" w:rsidRPr="0087683C" w14:paraId="5B3B6631" w14:textId="77777777" w:rsidTr="00F25338">
              <w:trPr>
                <w:trHeight w:val="255"/>
                <w:jc w:val="center"/>
              </w:trPr>
              <w:tc>
                <w:tcPr>
                  <w:tcW w:w="1533" w:type="dxa"/>
                  <w:shd w:val="clear" w:color="auto" w:fill="auto"/>
                  <w:noWrap/>
                  <w:vAlign w:val="bottom"/>
                </w:tcPr>
                <w:p w14:paraId="6D30EF1D"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280</w:t>
                  </w:r>
                </w:p>
              </w:tc>
              <w:tc>
                <w:tcPr>
                  <w:tcW w:w="1417" w:type="dxa"/>
                </w:tcPr>
                <w:p w14:paraId="09521603"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232</w:t>
                  </w:r>
                </w:p>
              </w:tc>
              <w:tc>
                <w:tcPr>
                  <w:tcW w:w="1560" w:type="dxa"/>
                  <w:shd w:val="clear" w:color="auto" w:fill="auto"/>
                  <w:noWrap/>
                  <w:vAlign w:val="bottom"/>
                </w:tcPr>
                <w:p w14:paraId="2D2328EA"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244</w:t>
                  </w:r>
                </w:p>
              </w:tc>
              <w:tc>
                <w:tcPr>
                  <w:tcW w:w="1842" w:type="dxa"/>
                  <w:shd w:val="clear" w:color="auto" w:fill="auto"/>
                  <w:noWrap/>
                  <w:vAlign w:val="bottom"/>
                </w:tcPr>
                <w:p w14:paraId="38E558D9"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204</w:t>
                  </w:r>
                </w:p>
              </w:tc>
              <w:tc>
                <w:tcPr>
                  <w:tcW w:w="1814" w:type="dxa"/>
                  <w:shd w:val="clear" w:color="auto" w:fill="auto"/>
                  <w:noWrap/>
                  <w:vAlign w:val="bottom"/>
                </w:tcPr>
                <w:p w14:paraId="518E4D61"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224</w:t>
                  </w:r>
                </w:p>
              </w:tc>
            </w:tr>
          </w:tbl>
          <w:p w14:paraId="10CC4B7B" w14:textId="77777777" w:rsidR="00F25338" w:rsidRPr="0087683C" w:rsidRDefault="00F25338" w:rsidP="00F25338">
            <w:pPr>
              <w:spacing w:after="0" w:line="240" w:lineRule="auto"/>
              <w:jc w:val="both"/>
              <w:rPr>
                <w:rFonts w:ascii="Times New Roman" w:hAnsi="Times New Roman"/>
                <w:sz w:val="28"/>
                <w:szCs w:val="28"/>
              </w:rPr>
            </w:pPr>
          </w:p>
          <w:p w14:paraId="087873D2" w14:textId="77777777"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 11</w:t>
            </w:r>
          </w:p>
          <w:p w14:paraId="0FFFF35E" w14:textId="77777777" w:rsidR="00F25338" w:rsidRPr="0087683C" w:rsidRDefault="00F25338" w:rsidP="00F25338">
            <w:pPr>
              <w:spacing w:after="0" w:line="240" w:lineRule="auto"/>
              <w:jc w:val="center"/>
              <w:rPr>
                <w:rFonts w:ascii="Times New Roman" w:hAnsi="Times New Roman"/>
                <w:sz w:val="28"/>
                <w:szCs w:val="28"/>
              </w:rPr>
            </w:pPr>
            <w:r w:rsidRPr="0087683C">
              <w:rPr>
                <w:rFonts w:ascii="Times New Roman" w:hAnsi="Times New Roman"/>
                <w:sz w:val="28"/>
                <w:szCs w:val="28"/>
              </w:rPr>
              <w:t>Динамика смертности населения, 2017-2021 гг.</w:t>
            </w:r>
          </w:p>
          <w:tbl>
            <w:tblPr>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1701"/>
              <w:gridCol w:w="1701"/>
              <w:gridCol w:w="1726"/>
              <w:gridCol w:w="1814"/>
            </w:tblGrid>
            <w:tr w:rsidR="0087683C" w:rsidRPr="0087683C" w14:paraId="42742BE4" w14:textId="77777777" w:rsidTr="00F25338">
              <w:trPr>
                <w:trHeight w:val="255"/>
                <w:tblHeader/>
                <w:jc w:val="center"/>
              </w:trPr>
              <w:tc>
                <w:tcPr>
                  <w:tcW w:w="8499" w:type="dxa"/>
                  <w:gridSpan w:val="5"/>
                  <w:shd w:val="clear" w:color="auto" w:fill="auto"/>
                  <w:noWrap/>
                  <w:vAlign w:val="center"/>
                </w:tcPr>
                <w:p w14:paraId="692819D7"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Годы</w:t>
                  </w:r>
                </w:p>
              </w:tc>
            </w:tr>
            <w:tr w:rsidR="0087683C" w:rsidRPr="0087683C" w14:paraId="4975BA2A" w14:textId="77777777" w:rsidTr="00F25338">
              <w:trPr>
                <w:trHeight w:val="255"/>
                <w:tblHeader/>
                <w:jc w:val="center"/>
              </w:trPr>
              <w:tc>
                <w:tcPr>
                  <w:tcW w:w="1557" w:type="dxa"/>
                  <w:shd w:val="clear" w:color="auto" w:fill="auto"/>
                  <w:noWrap/>
                  <w:vAlign w:val="center"/>
                </w:tcPr>
                <w:p w14:paraId="7DC49B0C"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2017</w:t>
                  </w:r>
                </w:p>
              </w:tc>
              <w:tc>
                <w:tcPr>
                  <w:tcW w:w="1701" w:type="dxa"/>
                  <w:vAlign w:val="center"/>
                </w:tcPr>
                <w:p w14:paraId="7A7D17AA"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2018</w:t>
                  </w:r>
                </w:p>
              </w:tc>
              <w:tc>
                <w:tcPr>
                  <w:tcW w:w="1701" w:type="dxa"/>
                  <w:shd w:val="clear" w:color="auto" w:fill="auto"/>
                  <w:noWrap/>
                  <w:vAlign w:val="center"/>
                </w:tcPr>
                <w:p w14:paraId="2C01BBC9"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2019</w:t>
                  </w:r>
                </w:p>
              </w:tc>
              <w:tc>
                <w:tcPr>
                  <w:tcW w:w="1726" w:type="dxa"/>
                  <w:shd w:val="clear" w:color="auto" w:fill="auto"/>
                  <w:noWrap/>
                  <w:vAlign w:val="center"/>
                </w:tcPr>
                <w:p w14:paraId="598DDE91"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2020</w:t>
                  </w:r>
                </w:p>
              </w:tc>
              <w:tc>
                <w:tcPr>
                  <w:tcW w:w="1814" w:type="dxa"/>
                  <w:shd w:val="clear" w:color="auto" w:fill="auto"/>
                  <w:noWrap/>
                  <w:vAlign w:val="center"/>
                </w:tcPr>
                <w:p w14:paraId="32A044A2"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2021</w:t>
                  </w:r>
                </w:p>
              </w:tc>
            </w:tr>
            <w:tr w:rsidR="0087683C" w:rsidRPr="0087683C" w14:paraId="6E67E6DA" w14:textId="77777777" w:rsidTr="00F25338">
              <w:trPr>
                <w:trHeight w:val="255"/>
                <w:jc w:val="center"/>
              </w:trPr>
              <w:tc>
                <w:tcPr>
                  <w:tcW w:w="1557" w:type="dxa"/>
                  <w:shd w:val="clear" w:color="auto" w:fill="auto"/>
                  <w:noWrap/>
                  <w:vAlign w:val="bottom"/>
                </w:tcPr>
                <w:p w14:paraId="4473C9C1"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302</w:t>
                  </w:r>
                </w:p>
              </w:tc>
              <w:tc>
                <w:tcPr>
                  <w:tcW w:w="1701" w:type="dxa"/>
                </w:tcPr>
                <w:p w14:paraId="290FCB8E"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365</w:t>
                  </w:r>
                </w:p>
              </w:tc>
              <w:tc>
                <w:tcPr>
                  <w:tcW w:w="1701" w:type="dxa"/>
                  <w:shd w:val="clear" w:color="auto" w:fill="auto"/>
                  <w:noWrap/>
                  <w:vAlign w:val="bottom"/>
                </w:tcPr>
                <w:p w14:paraId="5E00C347"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363</w:t>
                  </w:r>
                </w:p>
              </w:tc>
              <w:tc>
                <w:tcPr>
                  <w:tcW w:w="1726" w:type="dxa"/>
                  <w:shd w:val="clear" w:color="auto" w:fill="auto"/>
                  <w:noWrap/>
                  <w:vAlign w:val="bottom"/>
                </w:tcPr>
                <w:p w14:paraId="5E505993"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374</w:t>
                  </w:r>
                </w:p>
              </w:tc>
              <w:tc>
                <w:tcPr>
                  <w:tcW w:w="1814" w:type="dxa"/>
                  <w:shd w:val="clear" w:color="auto" w:fill="auto"/>
                  <w:noWrap/>
                  <w:vAlign w:val="bottom"/>
                </w:tcPr>
                <w:p w14:paraId="4B8953FD"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386</w:t>
                  </w:r>
                </w:p>
              </w:tc>
            </w:tr>
          </w:tbl>
          <w:p w14:paraId="23102026" w14:textId="77777777" w:rsidR="00F25338" w:rsidRPr="0087683C" w:rsidRDefault="00F25338" w:rsidP="00F25338">
            <w:pPr>
              <w:spacing w:after="0" w:line="240" w:lineRule="auto"/>
              <w:jc w:val="both"/>
              <w:rPr>
                <w:rFonts w:ascii="Times New Roman" w:hAnsi="Times New Roman"/>
                <w:sz w:val="28"/>
                <w:szCs w:val="28"/>
              </w:rPr>
            </w:pPr>
          </w:p>
          <w:p w14:paraId="3CAE1B76" w14:textId="77777777" w:rsidR="00F25338" w:rsidRPr="0087683C" w:rsidRDefault="00F25338" w:rsidP="00F25338">
            <w:pPr>
              <w:spacing w:after="0" w:line="240" w:lineRule="auto"/>
              <w:jc w:val="right"/>
              <w:rPr>
                <w:rFonts w:ascii="Times New Roman" w:hAnsi="Times New Roman"/>
                <w:sz w:val="28"/>
                <w:szCs w:val="28"/>
              </w:rPr>
            </w:pPr>
          </w:p>
          <w:p w14:paraId="7E60468B" w14:textId="77777777"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 12</w:t>
            </w:r>
          </w:p>
          <w:p w14:paraId="4E7F4A0A" w14:textId="77777777" w:rsidR="00F25338" w:rsidRPr="0087683C" w:rsidRDefault="00F25338" w:rsidP="00F25338">
            <w:pPr>
              <w:spacing w:after="0" w:line="240" w:lineRule="auto"/>
              <w:jc w:val="center"/>
              <w:rPr>
                <w:rFonts w:ascii="Times New Roman" w:hAnsi="Times New Roman"/>
                <w:sz w:val="28"/>
                <w:szCs w:val="28"/>
              </w:rPr>
            </w:pPr>
            <w:r w:rsidRPr="0087683C">
              <w:rPr>
                <w:rFonts w:ascii="Times New Roman" w:hAnsi="Times New Roman"/>
                <w:sz w:val="28"/>
                <w:szCs w:val="28"/>
              </w:rPr>
              <w:t>Динамика приехавших, 2017-2021 гг.</w:t>
            </w:r>
          </w:p>
          <w:tbl>
            <w:tblPr>
              <w:tblW w:w="8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5"/>
              <w:gridCol w:w="1668"/>
              <w:gridCol w:w="1590"/>
              <w:gridCol w:w="1529"/>
              <w:gridCol w:w="1507"/>
            </w:tblGrid>
            <w:tr w:rsidR="0087683C" w:rsidRPr="0087683C" w14:paraId="65827B92" w14:textId="77777777" w:rsidTr="00F25338">
              <w:trPr>
                <w:trHeight w:val="255"/>
                <w:tblHeader/>
                <w:jc w:val="center"/>
              </w:trPr>
              <w:tc>
                <w:tcPr>
                  <w:tcW w:w="8119" w:type="dxa"/>
                  <w:gridSpan w:val="5"/>
                  <w:shd w:val="clear" w:color="auto" w:fill="auto"/>
                  <w:noWrap/>
                  <w:vAlign w:val="center"/>
                </w:tcPr>
                <w:p w14:paraId="0448521B"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Годы</w:t>
                  </w:r>
                </w:p>
              </w:tc>
            </w:tr>
            <w:tr w:rsidR="0087683C" w:rsidRPr="0087683C" w14:paraId="167BCE01" w14:textId="77777777" w:rsidTr="00F25338">
              <w:trPr>
                <w:trHeight w:val="255"/>
                <w:tblHeader/>
                <w:jc w:val="center"/>
              </w:trPr>
              <w:tc>
                <w:tcPr>
                  <w:tcW w:w="1825" w:type="dxa"/>
                  <w:shd w:val="clear" w:color="auto" w:fill="auto"/>
                  <w:noWrap/>
                  <w:vAlign w:val="center"/>
                </w:tcPr>
                <w:p w14:paraId="59CB7EDB"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2017</w:t>
                  </w:r>
                </w:p>
              </w:tc>
              <w:tc>
                <w:tcPr>
                  <w:tcW w:w="1668" w:type="dxa"/>
                  <w:vAlign w:val="center"/>
                </w:tcPr>
                <w:p w14:paraId="6ECE8A32"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2018</w:t>
                  </w:r>
                </w:p>
              </w:tc>
              <w:tc>
                <w:tcPr>
                  <w:tcW w:w="1590" w:type="dxa"/>
                  <w:shd w:val="clear" w:color="auto" w:fill="auto"/>
                  <w:noWrap/>
                  <w:vAlign w:val="center"/>
                </w:tcPr>
                <w:p w14:paraId="04989CEC"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2019</w:t>
                  </w:r>
                </w:p>
              </w:tc>
              <w:tc>
                <w:tcPr>
                  <w:tcW w:w="1529" w:type="dxa"/>
                  <w:shd w:val="clear" w:color="auto" w:fill="auto"/>
                  <w:noWrap/>
                  <w:vAlign w:val="center"/>
                </w:tcPr>
                <w:p w14:paraId="6DC8CDD7"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2020</w:t>
                  </w:r>
                </w:p>
              </w:tc>
              <w:tc>
                <w:tcPr>
                  <w:tcW w:w="1507" w:type="dxa"/>
                  <w:shd w:val="clear" w:color="auto" w:fill="auto"/>
                  <w:noWrap/>
                  <w:vAlign w:val="center"/>
                </w:tcPr>
                <w:p w14:paraId="4B8DB594"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2021</w:t>
                  </w:r>
                </w:p>
              </w:tc>
            </w:tr>
            <w:tr w:rsidR="0087683C" w:rsidRPr="0087683C" w14:paraId="4B449A81" w14:textId="77777777" w:rsidTr="00F25338">
              <w:trPr>
                <w:trHeight w:val="255"/>
                <w:jc w:val="center"/>
              </w:trPr>
              <w:tc>
                <w:tcPr>
                  <w:tcW w:w="1825" w:type="dxa"/>
                  <w:shd w:val="clear" w:color="auto" w:fill="auto"/>
                  <w:noWrap/>
                  <w:vAlign w:val="bottom"/>
                </w:tcPr>
                <w:p w14:paraId="269AAAAC"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984</w:t>
                  </w:r>
                </w:p>
              </w:tc>
              <w:tc>
                <w:tcPr>
                  <w:tcW w:w="1668" w:type="dxa"/>
                </w:tcPr>
                <w:p w14:paraId="169245B4"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941</w:t>
                  </w:r>
                </w:p>
              </w:tc>
              <w:tc>
                <w:tcPr>
                  <w:tcW w:w="1590" w:type="dxa"/>
                  <w:shd w:val="clear" w:color="auto" w:fill="auto"/>
                  <w:noWrap/>
                  <w:vAlign w:val="bottom"/>
                </w:tcPr>
                <w:p w14:paraId="0488CD3B"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1026</w:t>
                  </w:r>
                </w:p>
              </w:tc>
              <w:tc>
                <w:tcPr>
                  <w:tcW w:w="1529" w:type="dxa"/>
                  <w:shd w:val="clear" w:color="auto" w:fill="auto"/>
                  <w:noWrap/>
                  <w:vAlign w:val="bottom"/>
                </w:tcPr>
                <w:p w14:paraId="0F3604D0"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813</w:t>
                  </w:r>
                </w:p>
              </w:tc>
              <w:tc>
                <w:tcPr>
                  <w:tcW w:w="1507" w:type="dxa"/>
                  <w:shd w:val="clear" w:color="auto" w:fill="auto"/>
                  <w:noWrap/>
                  <w:vAlign w:val="bottom"/>
                </w:tcPr>
                <w:p w14:paraId="266351C4"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753</w:t>
                  </w:r>
                </w:p>
              </w:tc>
            </w:tr>
          </w:tbl>
          <w:p w14:paraId="21E81996" w14:textId="77777777" w:rsidR="00F25338" w:rsidRPr="0087683C" w:rsidRDefault="00F25338" w:rsidP="00F25338">
            <w:pPr>
              <w:spacing w:after="0" w:line="240" w:lineRule="auto"/>
              <w:jc w:val="both"/>
              <w:rPr>
                <w:rFonts w:ascii="Times New Roman" w:hAnsi="Times New Roman"/>
                <w:sz w:val="28"/>
                <w:szCs w:val="28"/>
              </w:rPr>
            </w:pPr>
          </w:p>
          <w:p w14:paraId="602A5759" w14:textId="77777777"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 13</w:t>
            </w:r>
          </w:p>
          <w:p w14:paraId="5365D297" w14:textId="77777777" w:rsidR="00F25338" w:rsidRPr="0087683C" w:rsidRDefault="00F25338" w:rsidP="00F25338">
            <w:pPr>
              <w:spacing w:after="0" w:line="240" w:lineRule="auto"/>
              <w:jc w:val="center"/>
              <w:rPr>
                <w:rFonts w:ascii="Times New Roman" w:hAnsi="Times New Roman"/>
                <w:sz w:val="28"/>
                <w:szCs w:val="28"/>
              </w:rPr>
            </w:pPr>
            <w:r w:rsidRPr="0087683C">
              <w:rPr>
                <w:rFonts w:ascii="Times New Roman" w:hAnsi="Times New Roman"/>
                <w:sz w:val="28"/>
                <w:szCs w:val="28"/>
              </w:rPr>
              <w:t>Динамика уехавших, 2017-2021 гг.</w:t>
            </w:r>
          </w:p>
          <w:tbl>
            <w:tblPr>
              <w:tblW w:w="7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2"/>
              <w:gridCol w:w="1577"/>
              <w:gridCol w:w="1701"/>
              <w:gridCol w:w="1559"/>
              <w:gridCol w:w="1384"/>
            </w:tblGrid>
            <w:tr w:rsidR="0087683C" w:rsidRPr="0087683C" w14:paraId="0ECF819A" w14:textId="77777777" w:rsidTr="00F25338">
              <w:trPr>
                <w:trHeight w:val="255"/>
                <w:tblHeader/>
                <w:jc w:val="center"/>
              </w:trPr>
              <w:tc>
                <w:tcPr>
                  <w:tcW w:w="7873" w:type="dxa"/>
                  <w:gridSpan w:val="5"/>
                  <w:shd w:val="clear" w:color="auto" w:fill="auto"/>
                  <w:noWrap/>
                  <w:vAlign w:val="center"/>
                </w:tcPr>
                <w:p w14:paraId="044CBBDB"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Годы</w:t>
                  </w:r>
                </w:p>
              </w:tc>
            </w:tr>
            <w:tr w:rsidR="0087683C" w:rsidRPr="0087683C" w14:paraId="26B58915" w14:textId="77777777" w:rsidTr="00F25338">
              <w:trPr>
                <w:trHeight w:val="255"/>
                <w:tblHeader/>
                <w:jc w:val="center"/>
              </w:trPr>
              <w:tc>
                <w:tcPr>
                  <w:tcW w:w="1652" w:type="dxa"/>
                  <w:shd w:val="clear" w:color="auto" w:fill="auto"/>
                  <w:noWrap/>
                  <w:vAlign w:val="center"/>
                </w:tcPr>
                <w:p w14:paraId="49AB9788"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lastRenderedPageBreak/>
                    <w:t>2017</w:t>
                  </w:r>
                </w:p>
              </w:tc>
              <w:tc>
                <w:tcPr>
                  <w:tcW w:w="1577" w:type="dxa"/>
                  <w:vAlign w:val="center"/>
                </w:tcPr>
                <w:p w14:paraId="56E12B26"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2018</w:t>
                  </w:r>
                </w:p>
              </w:tc>
              <w:tc>
                <w:tcPr>
                  <w:tcW w:w="1701" w:type="dxa"/>
                  <w:shd w:val="clear" w:color="auto" w:fill="auto"/>
                  <w:noWrap/>
                  <w:vAlign w:val="center"/>
                </w:tcPr>
                <w:p w14:paraId="17413C7B"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2019</w:t>
                  </w:r>
                </w:p>
              </w:tc>
              <w:tc>
                <w:tcPr>
                  <w:tcW w:w="1559" w:type="dxa"/>
                  <w:shd w:val="clear" w:color="auto" w:fill="auto"/>
                  <w:noWrap/>
                  <w:vAlign w:val="center"/>
                </w:tcPr>
                <w:p w14:paraId="3CB9EED6"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2020</w:t>
                  </w:r>
                </w:p>
              </w:tc>
              <w:tc>
                <w:tcPr>
                  <w:tcW w:w="1384" w:type="dxa"/>
                  <w:shd w:val="clear" w:color="auto" w:fill="auto"/>
                  <w:noWrap/>
                  <w:vAlign w:val="center"/>
                </w:tcPr>
                <w:p w14:paraId="440C4B67"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2021</w:t>
                  </w:r>
                </w:p>
              </w:tc>
            </w:tr>
            <w:tr w:rsidR="0087683C" w:rsidRPr="0087683C" w14:paraId="0CBA8228" w14:textId="77777777" w:rsidTr="00F25338">
              <w:trPr>
                <w:trHeight w:val="255"/>
                <w:jc w:val="center"/>
              </w:trPr>
              <w:tc>
                <w:tcPr>
                  <w:tcW w:w="1652" w:type="dxa"/>
                  <w:shd w:val="clear" w:color="auto" w:fill="auto"/>
                  <w:noWrap/>
                  <w:vAlign w:val="bottom"/>
                </w:tcPr>
                <w:p w14:paraId="1D58BC3A"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1203</w:t>
                  </w:r>
                </w:p>
              </w:tc>
              <w:tc>
                <w:tcPr>
                  <w:tcW w:w="1577" w:type="dxa"/>
                </w:tcPr>
                <w:p w14:paraId="7039CF7D"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1218</w:t>
                  </w:r>
                </w:p>
              </w:tc>
              <w:tc>
                <w:tcPr>
                  <w:tcW w:w="1701" w:type="dxa"/>
                  <w:shd w:val="clear" w:color="auto" w:fill="auto"/>
                  <w:noWrap/>
                  <w:vAlign w:val="bottom"/>
                </w:tcPr>
                <w:p w14:paraId="74D9E71E"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1209</w:t>
                  </w:r>
                </w:p>
              </w:tc>
              <w:tc>
                <w:tcPr>
                  <w:tcW w:w="1559" w:type="dxa"/>
                  <w:shd w:val="clear" w:color="auto" w:fill="auto"/>
                  <w:noWrap/>
                  <w:vAlign w:val="bottom"/>
                </w:tcPr>
                <w:p w14:paraId="66845BB6"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969</w:t>
                  </w:r>
                </w:p>
              </w:tc>
              <w:tc>
                <w:tcPr>
                  <w:tcW w:w="1384" w:type="dxa"/>
                  <w:shd w:val="clear" w:color="auto" w:fill="auto"/>
                  <w:noWrap/>
                  <w:vAlign w:val="bottom"/>
                </w:tcPr>
                <w:p w14:paraId="7EBF5205"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1023</w:t>
                  </w:r>
                </w:p>
              </w:tc>
            </w:tr>
          </w:tbl>
          <w:p w14:paraId="6A1FE137" w14:textId="77777777" w:rsidR="00F25338" w:rsidRPr="0087683C" w:rsidRDefault="00F25338" w:rsidP="00F25338">
            <w:pPr>
              <w:spacing w:after="0" w:line="240" w:lineRule="auto"/>
              <w:jc w:val="both"/>
              <w:rPr>
                <w:rFonts w:ascii="Times New Roman" w:hAnsi="Times New Roman"/>
                <w:sz w:val="28"/>
                <w:szCs w:val="28"/>
              </w:rPr>
            </w:pPr>
          </w:p>
          <w:p w14:paraId="640FED05" w14:textId="77777777"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 14</w:t>
            </w:r>
          </w:p>
          <w:p w14:paraId="5204C430" w14:textId="77777777" w:rsidR="00F25338" w:rsidRPr="0087683C" w:rsidRDefault="00F25338" w:rsidP="00F25338">
            <w:pPr>
              <w:spacing w:after="0" w:line="240" w:lineRule="auto"/>
              <w:jc w:val="center"/>
              <w:rPr>
                <w:rFonts w:ascii="Times New Roman" w:hAnsi="Times New Roman"/>
                <w:sz w:val="28"/>
                <w:szCs w:val="28"/>
              </w:rPr>
            </w:pPr>
            <w:r w:rsidRPr="0087683C">
              <w:rPr>
                <w:rFonts w:ascii="Times New Roman" w:hAnsi="Times New Roman"/>
                <w:sz w:val="28"/>
                <w:szCs w:val="28"/>
              </w:rPr>
              <w:t xml:space="preserve">Трудовые ресурсы на начало соответствующего года </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7"/>
              <w:gridCol w:w="992"/>
              <w:gridCol w:w="851"/>
              <w:gridCol w:w="850"/>
              <w:gridCol w:w="851"/>
              <w:gridCol w:w="850"/>
              <w:gridCol w:w="976"/>
            </w:tblGrid>
            <w:tr w:rsidR="0087683C" w:rsidRPr="0087683C" w14:paraId="40114854" w14:textId="77777777" w:rsidTr="00F25338">
              <w:trPr>
                <w:cantSplit/>
                <w:tblHeader/>
                <w:jc w:val="center"/>
              </w:trPr>
              <w:tc>
                <w:tcPr>
                  <w:tcW w:w="4127" w:type="dxa"/>
                  <w:vMerge w:val="restart"/>
                  <w:vAlign w:val="center"/>
                </w:tcPr>
                <w:p w14:paraId="1BE74A72" w14:textId="77777777" w:rsidR="00F25338" w:rsidRPr="0087683C" w:rsidRDefault="00F25338" w:rsidP="00F25338">
                  <w:pPr>
                    <w:shd w:val="clear" w:color="auto" w:fill="D9E2F3" w:themeFill="accent5" w:themeFillTint="33"/>
                    <w:tabs>
                      <w:tab w:val="left" w:pos="1418"/>
                    </w:tabs>
                    <w:spacing w:after="0" w:line="240" w:lineRule="auto"/>
                    <w:jc w:val="center"/>
                    <w:rPr>
                      <w:rFonts w:ascii="Times New Roman" w:hAnsi="Times New Roman"/>
                    </w:rPr>
                  </w:pPr>
                  <w:r w:rsidRPr="0087683C">
                    <w:rPr>
                      <w:rFonts w:ascii="Times New Roman" w:hAnsi="Times New Roman"/>
                    </w:rPr>
                    <w:t>Показатели</w:t>
                  </w:r>
                </w:p>
              </w:tc>
              <w:tc>
                <w:tcPr>
                  <w:tcW w:w="5370" w:type="dxa"/>
                  <w:gridSpan w:val="6"/>
                  <w:vAlign w:val="center"/>
                </w:tcPr>
                <w:p w14:paraId="131FA533" w14:textId="77777777" w:rsidR="00F25338" w:rsidRPr="0087683C" w:rsidRDefault="00F25338" w:rsidP="00F25338">
                  <w:pPr>
                    <w:shd w:val="clear" w:color="auto" w:fill="D9E2F3" w:themeFill="accent5" w:themeFillTint="33"/>
                    <w:tabs>
                      <w:tab w:val="left" w:pos="1418"/>
                    </w:tabs>
                    <w:spacing w:after="0" w:line="240" w:lineRule="auto"/>
                    <w:jc w:val="center"/>
                    <w:rPr>
                      <w:rFonts w:ascii="Times New Roman" w:hAnsi="Times New Roman"/>
                    </w:rPr>
                  </w:pPr>
                  <w:r w:rsidRPr="0087683C">
                    <w:rPr>
                      <w:rFonts w:ascii="Times New Roman" w:hAnsi="Times New Roman"/>
                    </w:rPr>
                    <w:t>Годы</w:t>
                  </w:r>
                </w:p>
              </w:tc>
            </w:tr>
            <w:tr w:rsidR="0087683C" w:rsidRPr="0087683C" w14:paraId="681BA01F" w14:textId="77777777" w:rsidTr="00F25338">
              <w:trPr>
                <w:cantSplit/>
                <w:tblHeader/>
                <w:jc w:val="center"/>
              </w:trPr>
              <w:tc>
                <w:tcPr>
                  <w:tcW w:w="4127" w:type="dxa"/>
                  <w:vMerge/>
                  <w:vAlign w:val="center"/>
                </w:tcPr>
                <w:p w14:paraId="72109E32" w14:textId="77777777" w:rsidR="00F25338" w:rsidRPr="0087683C" w:rsidRDefault="00F25338" w:rsidP="00F25338">
                  <w:pPr>
                    <w:shd w:val="clear" w:color="auto" w:fill="D9E2F3" w:themeFill="accent5" w:themeFillTint="33"/>
                    <w:tabs>
                      <w:tab w:val="left" w:pos="1418"/>
                    </w:tabs>
                    <w:spacing w:after="0" w:line="240" w:lineRule="auto"/>
                    <w:jc w:val="center"/>
                    <w:rPr>
                      <w:rFonts w:ascii="Times New Roman" w:hAnsi="Times New Roman"/>
                    </w:rPr>
                  </w:pPr>
                </w:p>
              </w:tc>
              <w:tc>
                <w:tcPr>
                  <w:tcW w:w="992" w:type="dxa"/>
                  <w:vAlign w:val="center"/>
                </w:tcPr>
                <w:p w14:paraId="0291E2A6"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2017</w:t>
                  </w:r>
                </w:p>
              </w:tc>
              <w:tc>
                <w:tcPr>
                  <w:tcW w:w="851" w:type="dxa"/>
                  <w:vAlign w:val="center"/>
                </w:tcPr>
                <w:p w14:paraId="31B09ECC"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2018</w:t>
                  </w:r>
                </w:p>
              </w:tc>
              <w:tc>
                <w:tcPr>
                  <w:tcW w:w="850" w:type="dxa"/>
                  <w:vAlign w:val="center"/>
                </w:tcPr>
                <w:p w14:paraId="5FC8BD32"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2019</w:t>
                  </w:r>
                </w:p>
              </w:tc>
              <w:tc>
                <w:tcPr>
                  <w:tcW w:w="851" w:type="dxa"/>
                  <w:vAlign w:val="center"/>
                </w:tcPr>
                <w:p w14:paraId="330F03C7"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2020</w:t>
                  </w:r>
                </w:p>
              </w:tc>
              <w:tc>
                <w:tcPr>
                  <w:tcW w:w="850" w:type="dxa"/>
                  <w:vAlign w:val="center"/>
                </w:tcPr>
                <w:p w14:paraId="6210B040"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2021</w:t>
                  </w:r>
                </w:p>
              </w:tc>
              <w:tc>
                <w:tcPr>
                  <w:tcW w:w="976" w:type="dxa"/>
                </w:tcPr>
                <w:p w14:paraId="3546619D"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2022</w:t>
                  </w:r>
                </w:p>
              </w:tc>
            </w:tr>
            <w:tr w:rsidR="0087683C" w:rsidRPr="0087683C" w14:paraId="15AD4C71" w14:textId="77777777" w:rsidTr="00F25338">
              <w:trPr>
                <w:cantSplit/>
                <w:jc w:val="center"/>
              </w:trPr>
              <w:tc>
                <w:tcPr>
                  <w:tcW w:w="4127" w:type="dxa"/>
                  <w:shd w:val="clear" w:color="auto" w:fill="D9E2F3" w:themeFill="accent5" w:themeFillTint="33"/>
                </w:tcPr>
                <w:p w14:paraId="06DAA82C" w14:textId="77777777" w:rsidR="00F25338" w:rsidRPr="0087683C" w:rsidRDefault="00F25338" w:rsidP="00F25338">
                  <w:pPr>
                    <w:tabs>
                      <w:tab w:val="left" w:pos="1418"/>
                    </w:tabs>
                    <w:spacing w:after="0" w:line="240" w:lineRule="auto"/>
                    <w:rPr>
                      <w:rFonts w:ascii="Times New Roman" w:hAnsi="Times New Roman"/>
                    </w:rPr>
                  </w:pPr>
                  <w:r w:rsidRPr="0087683C">
                    <w:rPr>
                      <w:rFonts w:ascii="Times New Roman" w:hAnsi="Times New Roman"/>
                    </w:rPr>
                    <w:t>Среднегодовая численность занятых в экономике (чел.)</w:t>
                  </w:r>
                </w:p>
              </w:tc>
              <w:tc>
                <w:tcPr>
                  <w:tcW w:w="992" w:type="dxa"/>
                  <w:shd w:val="clear" w:color="auto" w:fill="D9E2F3" w:themeFill="accent5" w:themeFillTint="33"/>
                </w:tcPr>
                <w:p w14:paraId="0D724A79" w14:textId="77777777" w:rsidR="00F25338" w:rsidRPr="0087683C" w:rsidRDefault="00F25338" w:rsidP="00F25338">
                  <w:pPr>
                    <w:tabs>
                      <w:tab w:val="left" w:pos="1418"/>
                    </w:tabs>
                    <w:spacing w:after="0" w:line="240" w:lineRule="auto"/>
                    <w:jc w:val="center"/>
                    <w:rPr>
                      <w:rFonts w:ascii="Times New Roman" w:hAnsi="Times New Roman"/>
                    </w:rPr>
                  </w:pPr>
                  <w:r w:rsidRPr="0087683C">
                    <w:rPr>
                      <w:rFonts w:ascii="Times New Roman" w:hAnsi="Times New Roman"/>
                    </w:rPr>
                    <w:t>8,800</w:t>
                  </w:r>
                </w:p>
              </w:tc>
              <w:tc>
                <w:tcPr>
                  <w:tcW w:w="851" w:type="dxa"/>
                  <w:shd w:val="clear" w:color="auto" w:fill="D9E2F3" w:themeFill="accent5" w:themeFillTint="33"/>
                </w:tcPr>
                <w:p w14:paraId="749FB70E" w14:textId="77777777" w:rsidR="00F25338" w:rsidRPr="0087683C" w:rsidRDefault="00F25338" w:rsidP="00F25338">
                  <w:pPr>
                    <w:tabs>
                      <w:tab w:val="left" w:pos="1418"/>
                    </w:tabs>
                    <w:spacing w:after="0" w:line="240" w:lineRule="auto"/>
                    <w:jc w:val="center"/>
                    <w:rPr>
                      <w:rFonts w:ascii="Times New Roman" w:hAnsi="Times New Roman"/>
                    </w:rPr>
                  </w:pPr>
                  <w:r w:rsidRPr="0087683C">
                    <w:rPr>
                      <w:rFonts w:ascii="Times New Roman" w:hAnsi="Times New Roman"/>
                    </w:rPr>
                    <w:t>8,100</w:t>
                  </w:r>
                </w:p>
              </w:tc>
              <w:tc>
                <w:tcPr>
                  <w:tcW w:w="850" w:type="dxa"/>
                  <w:shd w:val="clear" w:color="auto" w:fill="D9E2F3" w:themeFill="accent5" w:themeFillTint="33"/>
                </w:tcPr>
                <w:p w14:paraId="2E3E8FA5" w14:textId="77777777" w:rsidR="00F25338" w:rsidRPr="0087683C" w:rsidRDefault="00F25338" w:rsidP="00F25338">
                  <w:pPr>
                    <w:tabs>
                      <w:tab w:val="left" w:pos="1418"/>
                    </w:tabs>
                    <w:spacing w:after="0" w:line="240" w:lineRule="auto"/>
                    <w:jc w:val="center"/>
                    <w:rPr>
                      <w:rFonts w:ascii="Times New Roman" w:hAnsi="Times New Roman"/>
                    </w:rPr>
                  </w:pPr>
                  <w:r w:rsidRPr="0087683C">
                    <w:rPr>
                      <w:rFonts w:ascii="Times New Roman" w:hAnsi="Times New Roman"/>
                    </w:rPr>
                    <w:t>8,100</w:t>
                  </w:r>
                </w:p>
              </w:tc>
              <w:tc>
                <w:tcPr>
                  <w:tcW w:w="851" w:type="dxa"/>
                  <w:shd w:val="clear" w:color="auto" w:fill="D9E2F3" w:themeFill="accent5" w:themeFillTint="33"/>
                </w:tcPr>
                <w:p w14:paraId="311974A6" w14:textId="77777777" w:rsidR="00F25338" w:rsidRPr="0087683C" w:rsidRDefault="00F25338" w:rsidP="00F25338">
                  <w:pPr>
                    <w:tabs>
                      <w:tab w:val="left" w:pos="1418"/>
                    </w:tabs>
                    <w:spacing w:after="0" w:line="240" w:lineRule="auto"/>
                    <w:jc w:val="center"/>
                    <w:rPr>
                      <w:rFonts w:ascii="Times New Roman" w:hAnsi="Times New Roman"/>
                    </w:rPr>
                  </w:pPr>
                  <w:r w:rsidRPr="0087683C">
                    <w:rPr>
                      <w:rFonts w:ascii="Times New Roman" w:hAnsi="Times New Roman"/>
                    </w:rPr>
                    <w:t>8,100</w:t>
                  </w:r>
                </w:p>
              </w:tc>
              <w:tc>
                <w:tcPr>
                  <w:tcW w:w="850" w:type="dxa"/>
                  <w:shd w:val="clear" w:color="auto" w:fill="D9E2F3" w:themeFill="accent5" w:themeFillTint="33"/>
                </w:tcPr>
                <w:p w14:paraId="389CD7A0" w14:textId="77777777" w:rsidR="00F25338" w:rsidRPr="0087683C" w:rsidRDefault="00F25338" w:rsidP="00F25338">
                  <w:pPr>
                    <w:tabs>
                      <w:tab w:val="left" w:pos="1418"/>
                    </w:tabs>
                    <w:spacing w:after="0" w:line="240" w:lineRule="auto"/>
                    <w:jc w:val="center"/>
                    <w:rPr>
                      <w:rFonts w:ascii="Times New Roman" w:hAnsi="Times New Roman"/>
                    </w:rPr>
                  </w:pPr>
                  <w:r w:rsidRPr="0087683C">
                    <w:rPr>
                      <w:rFonts w:ascii="Times New Roman" w:hAnsi="Times New Roman"/>
                    </w:rPr>
                    <w:t>8,050</w:t>
                  </w:r>
                </w:p>
              </w:tc>
              <w:tc>
                <w:tcPr>
                  <w:tcW w:w="976" w:type="dxa"/>
                  <w:shd w:val="clear" w:color="auto" w:fill="D9E2F3" w:themeFill="accent5" w:themeFillTint="33"/>
                </w:tcPr>
                <w:p w14:paraId="7408EE5D" w14:textId="77777777" w:rsidR="00F25338" w:rsidRPr="0087683C" w:rsidRDefault="00F25338" w:rsidP="00F25338">
                  <w:pPr>
                    <w:tabs>
                      <w:tab w:val="left" w:pos="1418"/>
                    </w:tabs>
                    <w:spacing w:after="0" w:line="240" w:lineRule="auto"/>
                    <w:jc w:val="center"/>
                    <w:rPr>
                      <w:rFonts w:ascii="Times New Roman" w:hAnsi="Times New Roman"/>
                    </w:rPr>
                  </w:pPr>
                  <w:r w:rsidRPr="0087683C">
                    <w:rPr>
                      <w:rFonts w:ascii="Times New Roman" w:hAnsi="Times New Roman"/>
                    </w:rPr>
                    <w:t>8,050</w:t>
                  </w:r>
                </w:p>
              </w:tc>
            </w:tr>
            <w:tr w:rsidR="0087683C" w:rsidRPr="0087683C" w14:paraId="18816111" w14:textId="77777777" w:rsidTr="00F25338">
              <w:trPr>
                <w:cantSplit/>
                <w:jc w:val="center"/>
              </w:trPr>
              <w:tc>
                <w:tcPr>
                  <w:tcW w:w="4127" w:type="dxa"/>
                </w:tcPr>
                <w:p w14:paraId="345A38D5" w14:textId="77777777" w:rsidR="00F25338" w:rsidRPr="0087683C" w:rsidRDefault="00F25338" w:rsidP="00F25338">
                  <w:pPr>
                    <w:tabs>
                      <w:tab w:val="left" w:pos="1418"/>
                    </w:tabs>
                    <w:spacing w:after="0" w:line="240" w:lineRule="auto"/>
                    <w:rPr>
                      <w:rFonts w:ascii="Times New Roman" w:hAnsi="Times New Roman"/>
                    </w:rPr>
                  </w:pPr>
                  <w:r w:rsidRPr="0087683C">
                    <w:rPr>
                      <w:rFonts w:ascii="Times New Roman" w:hAnsi="Times New Roman"/>
                    </w:rPr>
                    <w:t>Распределение численности занятых по отраслям экономики (чел.)</w:t>
                  </w:r>
                </w:p>
              </w:tc>
              <w:tc>
                <w:tcPr>
                  <w:tcW w:w="992" w:type="dxa"/>
                </w:tcPr>
                <w:p w14:paraId="04431C8C" w14:textId="77777777" w:rsidR="00F25338" w:rsidRPr="0087683C" w:rsidRDefault="00F25338" w:rsidP="00F25338">
                  <w:pPr>
                    <w:tabs>
                      <w:tab w:val="left" w:pos="1418"/>
                    </w:tabs>
                    <w:spacing w:after="0" w:line="240" w:lineRule="auto"/>
                    <w:rPr>
                      <w:rFonts w:ascii="Times New Roman" w:hAnsi="Times New Roman"/>
                    </w:rPr>
                  </w:pPr>
                </w:p>
              </w:tc>
              <w:tc>
                <w:tcPr>
                  <w:tcW w:w="851" w:type="dxa"/>
                </w:tcPr>
                <w:p w14:paraId="1DAAE02F"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3F671CD4"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71C9BBDE"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63391F18" w14:textId="77777777" w:rsidR="00F25338" w:rsidRPr="0087683C" w:rsidRDefault="00F25338" w:rsidP="00F25338">
                  <w:pPr>
                    <w:tabs>
                      <w:tab w:val="left" w:pos="1418"/>
                    </w:tabs>
                    <w:spacing w:after="0" w:line="240" w:lineRule="auto"/>
                    <w:jc w:val="center"/>
                    <w:rPr>
                      <w:rFonts w:ascii="Times New Roman" w:hAnsi="Times New Roman"/>
                    </w:rPr>
                  </w:pPr>
                </w:p>
              </w:tc>
              <w:tc>
                <w:tcPr>
                  <w:tcW w:w="976" w:type="dxa"/>
                </w:tcPr>
                <w:p w14:paraId="216AC7D8" w14:textId="77777777" w:rsidR="00F25338" w:rsidRPr="0087683C" w:rsidRDefault="00F25338" w:rsidP="00F25338">
                  <w:pPr>
                    <w:tabs>
                      <w:tab w:val="left" w:pos="1418"/>
                    </w:tabs>
                    <w:spacing w:after="0" w:line="240" w:lineRule="auto"/>
                    <w:jc w:val="center"/>
                    <w:rPr>
                      <w:rFonts w:ascii="Times New Roman" w:hAnsi="Times New Roman"/>
                    </w:rPr>
                  </w:pPr>
                </w:p>
              </w:tc>
            </w:tr>
            <w:tr w:rsidR="0087683C" w:rsidRPr="0087683C" w14:paraId="57E9C780" w14:textId="77777777" w:rsidTr="00F25338">
              <w:trPr>
                <w:cantSplit/>
                <w:jc w:val="center"/>
              </w:trPr>
              <w:tc>
                <w:tcPr>
                  <w:tcW w:w="4127" w:type="dxa"/>
                  <w:tcBorders>
                    <w:top w:val="single" w:sz="4" w:space="0" w:color="auto"/>
                    <w:left w:val="single" w:sz="4" w:space="0" w:color="auto"/>
                    <w:bottom w:val="single" w:sz="4" w:space="0" w:color="auto"/>
                    <w:right w:val="single" w:sz="4" w:space="0" w:color="auto"/>
                  </w:tcBorders>
                  <w:vAlign w:val="center"/>
                </w:tcPr>
                <w:p w14:paraId="36759A79" w14:textId="77777777" w:rsidR="00F25338" w:rsidRPr="0087683C" w:rsidRDefault="00F25338" w:rsidP="00596247">
                  <w:pPr>
                    <w:numPr>
                      <w:ilvl w:val="0"/>
                      <w:numId w:val="42"/>
                    </w:numPr>
                    <w:spacing w:after="0" w:line="240" w:lineRule="auto"/>
                    <w:ind w:left="459" w:hanging="241"/>
                    <w:contextualSpacing/>
                    <w:rPr>
                      <w:rFonts w:ascii="Times New Roman" w:hAnsi="Times New Roman"/>
                    </w:rPr>
                  </w:pPr>
                  <w:r w:rsidRPr="0087683C">
                    <w:rPr>
                      <w:rFonts w:ascii="Times New Roman" w:hAnsi="Times New Roman"/>
                    </w:rPr>
                    <w:t>добыча полезных ископаемых</w:t>
                  </w:r>
                </w:p>
              </w:tc>
              <w:tc>
                <w:tcPr>
                  <w:tcW w:w="992" w:type="dxa"/>
                </w:tcPr>
                <w:p w14:paraId="58B3F0DE"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0A2C577C"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6224D390"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39D518E6"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3F290460" w14:textId="77777777" w:rsidR="00F25338" w:rsidRPr="0087683C" w:rsidRDefault="00F25338" w:rsidP="00F25338">
                  <w:pPr>
                    <w:tabs>
                      <w:tab w:val="left" w:pos="1418"/>
                    </w:tabs>
                    <w:spacing w:after="0" w:line="240" w:lineRule="auto"/>
                    <w:jc w:val="center"/>
                    <w:rPr>
                      <w:rFonts w:ascii="Times New Roman" w:hAnsi="Times New Roman"/>
                    </w:rPr>
                  </w:pPr>
                </w:p>
              </w:tc>
              <w:tc>
                <w:tcPr>
                  <w:tcW w:w="976" w:type="dxa"/>
                </w:tcPr>
                <w:p w14:paraId="2399A208" w14:textId="77777777" w:rsidR="00F25338" w:rsidRPr="0087683C" w:rsidRDefault="00F25338" w:rsidP="00F25338">
                  <w:pPr>
                    <w:tabs>
                      <w:tab w:val="left" w:pos="1418"/>
                    </w:tabs>
                    <w:spacing w:after="0" w:line="240" w:lineRule="auto"/>
                    <w:jc w:val="center"/>
                    <w:rPr>
                      <w:rFonts w:ascii="Times New Roman" w:hAnsi="Times New Roman"/>
                    </w:rPr>
                  </w:pPr>
                </w:p>
              </w:tc>
            </w:tr>
            <w:tr w:rsidR="0087683C" w:rsidRPr="0087683C" w14:paraId="3CEAB8DA" w14:textId="77777777" w:rsidTr="00F25338">
              <w:trPr>
                <w:cantSplit/>
                <w:jc w:val="center"/>
              </w:trPr>
              <w:tc>
                <w:tcPr>
                  <w:tcW w:w="4127" w:type="dxa"/>
                  <w:tcBorders>
                    <w:top w:val="single" w:sz="4" w:space="0" w:color="auto"/>
                    <w:left w:val="single" w:sz="4" w:space="0" w:color="auto"/>
                    <w:bottom w:val="single" w:sz="4" w:space="0" w:color="auto"/>
                    <w:right w:val="single" w:sz="4" w:space="0" w:color="auto"/>
                  </w:tcBorders>
                  <w:vAlign w:val="center"/>
                </w:tcPr>
                <w:p w14:paraId="3E9754FD" w14:textId="77777777" w:rsidR="00F25338" w:rsidRPr="0087683C" w:rsidRDefault="00F25338" w:rsidP="00596247">
                  <w:pPr>
                    <w:numPr>
                      <w:ilvl w:val="0"/>
                      <w:numId w:val="42"/>
                    </w:numPr>
                    <w:spacing w:after="0" w:line="240" w:lineRule="auto"/>
                    <w:ind w:left="459" w:hanging="241"/>
                    <w:contextualSpacing/>
                    <w:jc w:val="both"/>
                    <w:rPr>
                      <w:rFonts w:ascii="Times New Roman" w:hAnsi="Times New Roman"/>
                    </w:rPr>
                  </w:pPr>
                  <w:r w:rsidRPr="0087683C">
                    <w:rPr>
                      <w:rFonts w:ascii="Times New Roman" w:hAnsi="Times New Roman"/>
                    </w:rPr>
                    <w:t>производство и распределение энергии и воды</w:t>
                  </w:r>
                </w:p>
              </w:tc>
              <w:tc>
                <w:tcPr>
                  <w:tcW w:w="992" w:type="dxa"/>
                </w:tcPr>
                <w:p w14:paraId="4EA43F6E"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0E2250C8"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5581B8C2"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6C99DBD7"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6593C07D" w14:textId="77777777" w:rsidR="00F25338" w:rsidRPr="0087683C" w:rsidRDefault="00F25338" w:rsidP="00F25338">
                  <w:pPr>
                    <w:tabs>
                      <w:tab w:val="left" w:pos="1418"/>
                    </w:tabs>
                    <w:spacing w:after="0" w:line="240" w:lineRule="auto"/>
                    <w:jc w:val="center"/>
                    <w:rPr>
                      <w:rFonts w:ascii="Times New Roman" w:hAnsi="Times New Roman"/>
                    </w:rPr>
                  </w:pPr>
                </w:p>
              </w:tc>
              <w:tc>
                <w:tcPr>
                  <w:tcW w:w="976" w:type="dxa"/>
                </w:tcPr>
                <w:p w14:paraId="704C5F23" w14:textId="77777777" w:rsidR="00F25338" w:rsidRPr="0087683C" w:rsidRDefault="00F25338" w:rsidP="00F25338">
                  <w:pPr>
                    <w:tabs>
                      <w:tab w:val="left" w:pos="1418"/>
                    </w:tabs>
                    <w:spacing w:after="0" w:line="240" w:lineRule="auto"/>
                    <w:jc w:val="center"/>
                    <w:rPr>
                      <w:rFonts w:ascii="Times New Roman" w:hAnsi="Times New Roman"/>
                    </w:rPr>
                  </w:pPr>
                </w:p>
              </w:tc>
            </w:tr>
            <w:tr w:rsidR="0087683C" w:rsidRPr="0087683C" w14:paraId="3180074A" w14:textId="77777777" w:rsidTr="00F25338">
              <w:trPr>
                <w:cantSplit/>
                <w:jc w:val="center"/>
              </w:trPr>
              <w:tc>
                <w:tcPr>
                  <w:tcW w:w="4127" w:type="dxa"/>
                  <w:tcBorders>
                    <w:top w:val="single" w:sz="4" w:space="0" w:color="auto"/>
                    <w:left w:val="single" w:sz="4" w:space="0" w:color="auto"/>
                    <w:bottom w:val="single" w:sz="4" w:space="0" w:color="auto"/>
                    <w:right w:val="single" w:sz="4" w:space="0" w:color="auto"/>
                  </w:tcBorders>
                  <w:vAlign w:val="center"/>
                </w:tcPr>
                <w:p w14:paraId="13C255D8" w14:textId="77777777" w:rsidR="00F25338" w:rsidRPr="0087683C" w:rsidRDefault="00F25338" w:rsidP="00596247">
                  <w:pPr>
                    <w:numPr>
                      <w:ilvl w:val="0"/>
                      <w:numId w:val="42"/>
                    </w:numPr>
                    <w:spacing w:after="0" w:line="240" w:lineRule="auto"/>
                    <w:ind w:left="459" w:hanging="241"/>
                    <w:contextualSpacing/>
                    <w:jc w:val="both"/>
                    <w:outlineLvl w:val="2"/>
                    <w:rPr>
                      <w:rFonts w:ascii="Times New Roman" w:hAnsi="Times New Roman"/>
                    </w:rPr>
                  </w:pPr>
                  <w:r w:rsidRPr="0087683C">
                    <w:rPr>
                      <w:rFonts w:ascii="Times New Roman" w:hAnsi="Times New Roman"/>
                    </w:rPr>
                    <w:t>обрабатывающие производства</w:t>
                  </w:r>
                </w:p>
              </w:tc>
              <w:tc>
                <w:tcPr>
                  <w:tcW w:w="992" w:type="dxa"/>
                </w:tcPr>
                <w:p w14:paraId="2164005C"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146E8871"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6F75014F"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76C01E9E"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43639B65" w14:textId="77777777" w:rsidR="00F25338" w:rsidRPr="0087683C" w:rsidRDefault="00F25338" w:rsidP="00F25338">
                  <w:pPr>
                    <w:tabs>
                      <w:tab w:val="left" w:pos="1418"/>
                    </w:tabs>
                    <w:spacing w:after="0" w:line="240" w:lineRule="auto"/>
                    <w:jc w:val="center"/>
                    <w:rPr>
                      <w:rFonts w:ascii="Times New Roman" w:hAnsi="Times New Roman"/>
                    </w:rPr>
                  </w:pPr>
                </w:p>
              </w:tc>
              <w:tc>
                <w:tcPr>
                  <w:tcW w:w="976" w:type="dxa"/>
                </w:tcPr>
                <w:p w14:paraId="5F4D3F3E" w14:textId="77777777" w:rsidR="00F25338" w:rsidRPr="0087683C" w:rsidRDefault="00F25338" w:rsidP="00F25338">
                  <w:pPr>
                    <w:tabs>
                      <w:tab w:val="left" w:pos="1418"/>
                    </w:tabs>
                    <w:spacing w:after="0" w:line="240" w:lineRule="auto"/>
                    <w:jc w:val="center"/>
                    <w:rPr>
                      <w:rFonts w:ascii="Times New Roman" w:hAnsi="Times New Roman"/>
                    </w:rPr>
                  </w:pPr>
                </w:p>
              </w:tc>
            </w:tr>
            <w:tr w:rsidR="0087683C" w:rsidRPr="0087683C" w14:paraId="4FBDF830" w14:textId="77777777" w:rsidTr="00F25338">
              <w:trPr>
                <w:cantSplit/>
                <w:jc w:val="center"/>
              </w:trPr>
              <w:tc>
                <w:tcPr>
                  <w:tcW w:w="4127" w:type="dxa"/>
                  <w:tcBorders>
                    <w:top w:val="single" w:sz="4" w:space="0" w:color="auto"/>
                    <w:left w:val="single" w:sz="4" w:space="0" w:color="auto"/>
                    <w:bottom w:val="single" w:sz="4" w:space="0" w:color="auto"/>
                    <w:right w:val="single" w:sz="4" w:space="0" w:color="auto"/>
                  </w:tcBorders>
                  <w:vAlign w:val="center"/>
                </w:tcPr>
                <w:p w14:paraId="17A46C97" w14:textId="77777777" w:rsidR="00F25338" w:rsidRPr="0087683C" w:rsidRDefault="00F25338" w:rsidP="00596247">
                  <w:pPr>
                    <w:numPr>
                      <w:ilvl w:val="0"/>
                      <w:numId w:val="42"/>
                    </w:numPr>
                    <w:spacing w:after="0" w:line="240" w:lineRule="auto"/>
                    <w:ind w:left="459" w:hanging="241"/>
                    <w:contextualSpacing/>
                    <w:jc w:val="both"/>
                    <w:outlineLvl w:val="2"/>
                    <w:rPr>
                      <w:rFonts w:ascii="Times New Roman" w:hAnsi="Times New Roman"/>
                    </w:rPr>
                  </w:pPr>
                  <w:r w:rsidRPr="0087683C">
                    <w:rPr>
                      <w:rFonts w:ascii="Times New Roman" w:hAnsi="Times New Roman"/>
                    </w:rPr>
                    <w:t>лесное хозяйство</w:t>
                  </w:r>
                </w:p>
              </w:tc>
              <w:tc>
                <w:tcPr>
                  <w:tcW w:w="992" w:type="dxa"/>
                </w:tcPr>
                <w:p w14:paraId="19E69401"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3DC8B837"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584FE541"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0C1ACF33"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7B8B902B" w14:textId="77777777" w:rsidR="00F25338" w:rsidRPr="0087683C" w:rsidRDefault="00F25338" w:rsidP="00F25338">
                  <w:pPr>
                    <w:tabs>
                      <w:tab w:val="left" w:pos="1418"/>
                    </w:tabs>
                    <w:spacing w:after="0" w:line="240" w:lineRule="auto"/>
                    <w:jc w:val="center"/>
                    <w:rPr>
                      <w:rFonts w:ascii="Times New Roman" w:hAnsi="Times New Roman"/>
                    </w:rPr>
                  </w:pPr>
                </w:p>
              </w:tc>
              <w:tc>
                <w:tcPr>
                  <w:tcW w:w="976" w:type="dxa"/>
                </w:tcPr>
                <w:p w14:paraId="3426CE1D" w14:textId="77777777" w:rsidR="00F25338" w:rsidRPr="0087683C" w:rsidRDefault="00F25338" w:rsidP="00F25338">
                  <w:pPr>
                    <w:tabs>
                      <w:tab w:val="left" w:pos="1418"/>
                    </w:tabs>
                    <w:spacing w:after="0" w:line="240" w:lineRule="auto"/>
                    <w:jc w:val="center"/>
                    <w:rPr>
                      <w:rFonts w:ascii="Times New Roman" w:hAnsi="Times New Roman"/>
                    </w:rPr>
                  </w:pPr>
                </w:p>
              </w:tc>
            </w:tr>
            <w:tr w:rsidR="0087683C" w:rsidRPr="0087683C" w14:paraId="69E974AB" w14:textId="77777777" w:rsidTr="00F25338">
              <w:trPr>
                <w:cantSplit/>
                <w:jc w:val="center"/>
              </w:trPr>
              <w:tc>
                <w:tcPr>
                  <w:tcW w:w="4127" w:type="dxa"/>
                  <w:tcBorders>
                    <w:top w:val="single" w:sz="4" w:space="0" w:color="auto"/>
                    <w:left w:val="single" w:sz="4" w:space="0" w:color="auto"/>
                    <w:bottom w:val="single" w:sz="4" w:space="0" w:color="auto"/>
                    <w:right w:val="single" w:sz="4" w:space="0" w:color="auto"/>
                  </w:tcBorders>
                  <w:vAlign w:val="center"/>
                </w:tcPr>
                <w:p w14:paraId="45E7387B" w14:textId="77777777" w:rsidR="00F25338" w:rsidRPr="0087683C" w:rsidRDefault="00F25338" w:rsidP="00596247">
                  <w:pPr>
                    <w:numPr>
                      <w:ilvl w:val="0"/>
                      <w:numId w:val="42"/>
                    </w:numPr>
                    <w:spacing w:after="0" w:line="240" w:lineRule="auto"/>
                    <w:ind w:left="459" w:hanging="241"/>
                    <w:contextualSpacing/>
                    <w:jc w:val="both"/>
                    <w:outlineLvl w:val="2"/>
                    <w:rPr>
                      <w:rFonts w:ascii="Times New Roman" w:hAnsi="Times New Roman"/>
                    </w:rPr>
                  </w:pPr>
                  <w:r w:rsidRPr="0087683C">
                    <w:rPr>
                      <w:rFonts w:ascii="Times New Roman" w:hAnsi="Times New Roman"/>
                    </w:rPr>
                    <w:t>транспорт и связь</w:t>
                  </w:r>
                </w:p>
              </w:tc>
              <w:tc>
                <w:tcPr>
                  <w:tcW w:w="992" w:type="dxa"/>
                </w:tcPr>
                <w:p w14:paraId="526EA7DD"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7A2AB9AD"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54220D5E"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3967C22A"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5C909821" w14:textId="77777777" w:rsidR="00F25338" w:rsidRPr="0087683C" w:rsidRDefault="00F25338" w:rsidP="00F25338">
                  <w:pPr>
                    <w:tabs>
                      <w:tab w:val="left" w:pos="1418"/>
                    </w:tabs>
                    <w:spacing w:after="0" w:line="240" w:lineRule="auto"/>
                    <w:jc w:val="center"/>
                    <w:rPr>
                      <w:rFonts w:ascii="Times New Roman" w:hAnsi="Times New Roman"/>
                    </w:rPr>
                  </w:pPr>
                </w:p>
              </w:tc>
              <w:tc>
                <w:tcPr>
                  <w:tcW w:w="976" w:type="dxa"/>
                </w:tcPr>
                <w:p w14:paraId="3228FFC8" w14:textId="77777777" w:rsidR="00F25338" w:rsidRPr="0087683C" w:rsidRDefault="00F25338" w:rsidP="00F25338">
                  <w:pPr>
                    <w:tabs>
                      <w:tab w:val="left" w:pos="1418"/>
                    </w:tabs>
                    <w:spacing w:after="0" w:line="240" w:lineRule="auto"/>
                    <w:jc w:val="center"/>
                    <w:rPr>
                      <w:rFonts w:ascii="Times New Roman" w:hAnsi="Times New Roman"/>
                    </w:rPr>
                  </w:pPr>
                </w:p>
              </w:tc>
            </w:tr>
            <w:tr w:rsidR="0087683C" w:rsidRPr="0087683C" w14:paraId="3329F185" w14:textId="77777777" w:rsidTr="00F25338">
              <w:trPr>
                <w:cantSplit/>
                <w:jc w:val="center"/>
              </w:trPr>
              <w:tc>
                <w:tcPr>
                  <w:tcW w:w="4127" w:type="dxa"/>
                  <w:tcBorders>
                    <w:top w:val="single" w:sz="4" w:space="0" w:color="auto"/>
                    <w:left w:val="single" w:sz="4" w:space="0" w:color="auto"/>
                    <w:bottom w:val="single" w:sz="4" w:space="0" w:color="auto"/>
                    <w:right w:val="single" w:sz="4" w:space="0" w:color="auto"/>
                  </w:tcBorders>
                  <w:vAlign w:val="center"/>
                </w:tcPr>
                <w:p w14:paraId="3C2DBC3B" w14:textId="77777777" w:rsidR="00F25338" w:rsidRPr="0087683C" w:rsidRDefault="00F25338" w:rsidP="00596247">
                  <w:pPr>
                    <w:numPr>
                      <w:ilvl w:val="0"/>
                      <w:numId w:val="42"/>
                    </w:numPr>
                    <w:spacing w:after="0" w:line="240" w:lineRule="auto"/>
                    <w:ind w:left="459" w:hanging="241"/>
                    <w:contextualSpacing/>
                    <w:jc w:val="both"/>
                    <w:outlineLvl w:val="2"/>
                    <w:rPr>
                      <w:rFonts w:ascii="Times New Roman" w:hAnsi="Times New Roman"/>
                    </w:rPr>
                  </w:pPr>
                  <w:r w:rsidRPr="0087683C">
                    <w:rPr>
                      <w:rFonts w:ascii="Times New Roman" w:hAnsi="Times New Roman"/>
                    </w:rPr>
                    <w:t>строительство</w:t>
                  </w:r>
                </w:p>
              </w:tc>
              <w:tc>
                <w:tcPr>
                  <w:tcW w:w="992" w:type="dxa"/>
                </w:tcPr>
                <w:p w14:paraId="419B03CB"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72ED4CD9"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14AA1353"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5BB41F9B"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282D6FF3" w14:textId="77777777" w:rsidR="00F25338" w:rsidRPr="0087683C" w:rsidRDefault="00F25338" w:rsidP="00F25338">
                  <w:pPr>
                    <w:tabs>
                      <w:tab w:val="left" w:pos="1418"/>
                    </w:tabs>
                    <w:spacing w:after="0" w:line="240" w:lineRule="auto"/>
                    <w:jc w:val="center"/>
                    <w:rPr>
                      <w:rFonts w:ascii="Times New Roman" w:hAnsi="Times New Roman"/>
                    </w:rPr>
                  </w:pPr>
                </w:p>
              </w:tc>
              <w:tc>
                <w:tcPr>
                  <w:tcW w:w="976" w:type="dxa"/>
                </w:tcPr>
                <w:p w14:paraId="722C93AB" w14:textId="77777777" w:rsidR="00F25338" w:rsidRPr="0087683C" w:rsidRDefault="00F25338" w:rsidP="00F25338">
                  <w:pPr>
                    <w:tabs>
                      <w:tab w:val="left" w:pos="1418"/>
                    </w:tabs>
                    <w:spacing w:after="0" w:line="240" w:lineRule="auto"/>
                    <w:jc w:val="center"/>
                    <w:rPr>
                      <w:rFonts w:ascii="Times New Roman" w:hAnsi="Times New Roman"/>
                    </w:rPr>
                  </w:pPr>
                </w:p>
              </w:tc>
            </w:tr>
            <w:tr w:rsidR="0087683C" w:rsidRPr="0087683C" w14:paraId="09B5B646" w14:textId="77777777" w:rsidTr="00F25338">
              <w:trPr>
                <w:cantSplit/>
                <w:jc w:val="center"/>
              </w:trPr>
              <w:tc>
                <w:tcPr>
                  <w:tcW w:w="4127" w:type="dxa"/>
                  <w:tcBorders>
                    <w:top w:val="single" w:sz="4" w:space="0" w:color="auto"/>
                    <w:left w:val="single" w:sz="4" w:space="0" w:color="auto"/>
                    <w:bottom w:val="single" w:sz="4" w:space="0" w:color="auto"/>
                    <w:right w:val="single" w:sz="4" w:space="0" w:color="auto"/>
                  </w:tcBorders>
                  <w:vAlign w:val="center"/>
                </w:tcPr>
                <w:p w14:paraId="6B235275" w14:textId="77777777" w:rsidR="00F25338" w:rsidRPr="0087683C" w:rsidRDefault="00F25338" w:rsidP="00596247">
                  <w:pPr>
                    <w:numPr>
                      <w:ilvl w:val="0"/>
                      <w:numId w:val="42"/>
                    </w:numPr>
                    <w:spacing w:after="0" w:line="240" w:lineRule="auto"/>
                    <w:ind w:left="459" w:hanging="241"/>
                    <w:contextualSpacing/>
                    <w:jc w:val="both"/>
                    <w:rPr>
                      <w:rFonts w:ascii="Times New Roman" w:hAnsi="Times New Roman"/>
                    </w:rPr>
                  </w:pPr>
                  <w:r w:rsidRPr="0087683C">
                    <w:rPr>
                      <w:rFonts w:ascii="Times New Roman" w:hAnsi="Times New Roman"/>
                    </w:rPr>
                    <w:t>сельское хозяйство, охота</w:t>
                  </w:r>
                </w:p>
              </w:tc>
              <w:tc>
                <w:tcPr>
                  <w:tcW w:w="992" w:type="dxa"/>
                </w:tcPr>
                <w:p w14:paraId="451F35DC" w14:textId="77777777" w:rsidR="00F25338" w:rsidRPr="0087683C" w:rsidRDefault="00F25338" w:rsidP="00F25338">
                  <w:pPr>
                    <w:tabs>
                      <w:tab w:val="left" w:pos="1418"/>
                    </w:tabs>
                    <w:spacing w:after="0" w:line="240" w:lineRule="auto"/>
                    <w:rPr>
                      <w:rFonts w:ascii="Times New Roman" w:hAnsi="Times New Roman"/>
                    </w:rPr>
                  </w:pPr>
                </w:p>
              </w:tc>
              <w:tc>
                <w:tcPr>
                  <w:tcW w:w="851" w:type="dxa"/>
                </w:tcPr>
                <w:p w14:paraId="59620D5D"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21A79DD3"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365E76DA"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610262CF" w14:textId="77777777" w:rsidR="00F25338" w:rsidRPr="0087683C" w:rsidRDefault="00F25338" w:rsidP="00F25338">
                  <w:pPr>
                    <w:tabs>
                      <w:tab w:val="left" w:pos="1418"/>
                    </w:tabs>
                    <w:spacing w:after="0" w:line="240" w:lineRule="auto"/>
                    <w:jc w:val="center"/>
                    <w:rPr>
                      <w:rFonts w:ascii="Times New Roman" w:hAnsi="Times New Roman"/>
                    </w:rPr>
                  </w:pPr>
                </w:p>
              </w:tc>
              <w:tc>
                <w:tcPr>
                  <w:tcW w:w="976" w:type="dxa"/>
                </w:tcPr>
                <w:p w14:paraId="33958255" w14:textId="77777777" w:rsidR="00F25338" w:rsidRPr="0087683C" w:rsidRDefault="00F25338" w:rsidP="00F25338">
                  <w:pPr>
                    <w:tabs>
                      <w:tab w:val="left" w:pos="1418"/>
                    </w:tabs>
                    <w:spacing w:after="0" w:line="240" w:lineRule="auto"/>
                    <w:jc w:val="center"/>
                    <w:rPr>
                      <w:rFonts w:ascii="Times New Roman" w:hAnsi="Times New Roman"/>
                    </w:rPr>
                  </w:pPr>
                </w:p>
              </w:tc>
            </w:tr>
            <w:tr w:rsidR="0087683C" w:rsidRPr="0087683C" w14:paraId="37FE40E1" w14:textId="77777777" w:rsidTr="00F25338">
              <w:trPr>
                <w:cantSplit/>
                <w:jc w:val="center"/>
              </w:trPr>
              <w:tc>
                <w:tcPr>
                  <w:tcW w:w="4127" w:type="dxa"/>
                  <w:tcBorders>
                    <w:top w:val="single" w:sz="4" w:space="0" w:color="auto"/>
                    <w:left w:val="single" w:sz="4" w:space="0" w:color="auto"/>
                    <w:bottom w:val="single" w:sz="4" w:space="0" w:color="auto"/>
                    <w:right w:val="single" w:sz="4" w:space="0" w:color="auto"/>
                  </w:tcBorders>
                  <w:vAlign w:val="center"/>
                </w:tcPr>
                <w:p w14:paraId="1B1E422C" w14:textId="77777777" w:rsidR="00F25338" w:rsidRPr="0087683C" w:rsidRDefault="00F25338" w:rsidP="00596247">
                  <w:pPr>
                    <w:numPr>
                      <w:ilvl w:val="0"/>
                      <w:numId w:val="42"/>
                    </w:numPr>
                    <w:spacing w:after="0" w:line="240" w:lineRule="auto"/>
                    <w:ind w:left="459" w:hanging="241"/>
                    <w:contextualSpacing/>
                    <w:jc w:val="both"/>
                    <w:rPr>
                      <w:rFonts w:ascii="Times New Roman" w:hAnsi="Times New Roman"/>
                    </w:rPr>
                  </w:pPr>
                  <w:r w:rsidRPr="0087683C">
                    <w:rPr>
                      <w:rFonts w:ascii="Times New Roman" w:hAnsi="Times New Roman"/>
                    </w:rPr>
                    <w:t>оптовая и розничная торговля, общепит</w:t>
                  </w:r>
                </w:p>
              </w:tc>
              <w:tc>
                <w:tcPr>
                  <w:tcW w:w="992" w:type="dxa"/>
                </w:tcPr>
                <w:p w14:paraId="72DD41F0"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2D37779E"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43F4C3BC"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2005ED3F"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1E6B5D96" w14:textId="77777777" w:rsidR="00F25338" w:rsidRPr="0087683C" w:rsidRDefault="00F25338" w:rsidP="00F25338">
                  <w:pPr>
                    <w:tabs>
                      <w:tab w:val="left" w:pos="1418"/>
                    </w:tabs>
                    <w:spacing w:after="0" w:line="240" w:lineRule="auto"/>
                    <w:jc w:val="center"/>
                    <w:rPr>
                      <w:rFonts w:ascii="Times New Roman" w:hAnsi="Times New Roman"/>
                    </w:rPr>
                  </w:pPr>
                </w:p>
              </w:tc>
              <w:tc>
                <w:tcPr>
                  <w:tcW w:w="976" w:type="dxa"/>
                </w:tcPr>
                <w:p w14:paraId="17F1F2DA" w14:textId="77777777" w:rsidR="00F25338" w:rsidRPr="0087683C" w:rsidRDefault="00F25338" w:rsidP="00F25338">
                  <w:pPr>
                    <w:tabs>
                      <w:tab w:val="left" w:pos="1418"/>
                    </w:tabs>
                    <w:spacing w:after="0" w:line="240" w:lineRule="auto"/>
                    <w:jc w:val="center"/>
                    <w:rPr>
                      <w:rFonts w:ascii="Times New Roman" w:hAnsi="Times New Roman"/>
                    </w:rPr>
                  </w:pPr>
                </w:p>
              </w:tc>
            </w:tr>
            <w:tr w:rsidR="0087683C" w:rsidRPr="0087683C" w14:paraId="667D6CD2" w14:textId="77777777" w:rsidTr="00F25338">
              <w:trPr>
                <w:cantSplit/>
                <w:jc w:val="center"/>
              </w:trPr>
              <w:tc>
                <w:tcPr>
                  <w:tcW w:w="4127" w:type="dxa"/>
                  <w:tcBorders>
                    <w:top w:val="single" w:sz="4" w:space="0" w:color="auto"/>
                    <w:left w:val="single" w:sz="4" w:space="0" w:color="auto"/>
                    <w:bottom w:val="single" w:sz="4" w:space="0" w:color="auto"/>
                    <w:right w:val="single" w:sz="4" w:space="0" w:color="auto"/>
                  </w:tcBorders>
                  <w:vAlign w:val="center"/>
                </w:tcPr>
                <w:p w14:paraId="300BCD9B" w14:textId="77777777" w:rsidR="00F25338" w:rsidRPr="0087683C" w:rsidRDefault="00F25338" w:rsidP="00596247">
                  <w:pPr>
                    <w:numPr>
                      <w:ilvl w:val="0"/>
                      <w:numId w:val="42"/>
                    </w:numPr>
                    <w:spacing w:after="0" w:line="240" w:lineRule="auto"/>
                    <w:ind w:left="459" w:hanging="241"/>
                    <w:contextualSpacing/>
                    <w:jc w:val="both"/>
                    <w:rPr>
                      <w:rFonts w:ascii="Times New Roman" w:hAnsi="Times New Roman"/>
                    </w:rPr>
                  </w:pPr>
                  <w:r w:rsidRPr="0087683C">
                    <w:rPr>
                      <w:rFonts w:ascii="Times New Roman" w:hAnsi="Times New Roman"/>
                    </w:rPr>
                    <w:t>здравоохранение и соцуслуги</w:t>
                  </w:r>
                </w:p>
              </w:tc>
              <w:tc>
                <w:tcPr>
                  <w:tcW w:w="992" w:type="dxa"/>
                </w:tcPr>
                <w:p w14:paraId="4FDB934B"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35AE71DF"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005358C0"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18805DF9"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0FA1D0FC" w14:textId="77777777" w:rsidR="00F25338" w:rsidRPr="0087683C" w:rsidRDefault="00F25338" w:rsidP="00F25338">
                  <w:pPr>
                    <w:tabs>
                      <w:tab w:val="left" w:pos="1418"/>
                    </w:tabs>
                    <w:spacing w:after="0" w:line="240" w:lineRule="auto"/>
                    <w:jc w:val="center"/>
                    <w:rPr>
                      <w:rFonts w:ascii="Times New Roman" w:hAnsi="Times New Roman"/>
                    </w:rPr>
                  </w:pPr>
                </w:p>
              </w:tc>
              <w:tc>
                <w:tcPr>
                  <w:tcW w:w="976" w:type="dxa"/>
                </w:tcPr>
                <w:p w14:paraId="4DDB05E1" w14:textId="77777777" w:rsidR="00F25338" w:rsidRPr="0087683C" w:rsidRDefault="00F25338" w:rsidP="00F25338">
                  <w:pPr>
                    <w:tabs>
                      <w:tab w:val="left" w:pos="1418"/>
                    </w:tabs>
                    <w:spacing w:after="0" w:line="240" w:lineRule="auto"/>
                    <w:jc w:val="center"/>
                    <w:rPr>
                      <w:rFonts w:ascii="Times New Roman" w:hAnsi="Times New Roman"/>
                    </w:rPr>
                  </w:pPr>
                </w:p>
              </w:tc>
            </w:tr>
            <w:tr w:rsidR="0087683C" w:rsidRPr="0087683C" w14:paraId="5E50927E" w14:textId="77777777" w:rsidTr="00F25338">
              <w:trPr>
                <w:cantSplit/>
                <w:jc w:val="center"/>
              </w:trPr>
              <w:tc>
                <w:tcPr>
                  <w:tcW w:w="4127" w:type="dxa"/>
                  <w:tcBorders>
                    <w:top w:val="single" w:sz="4" w:space="0" w:color="auto"/>
                    <w:left w:val="single" w:sz="4" w:space="0" w:color="auto"/>
                    <w:bottom w:val="single" w:sz="4" w:space="0" w:color="auto"/>
                    <w:right w:val="single" w:sz="4" w:space="0" w:color="auto"/>
                  </w:tcBorders>
                  <w:vAlign w:val="center"/>
                </w:tcPr>
                <w:p w14:paraId="74C4AFC5" w14:textId="77777777" w:rsidR="00F25338" w:rsidRPr="0087683C" w:rsidRDefault="00F25338" w:rsidP="00596247">
                  <w:pPr>
                    <w:numPr>
                      <w:ilvl w:val="0"/>
                      <w:numId w:val="42"/>
                    </w:numPr>
                    <w:spacing w:after="0" w:line="240" w:lineRule="auto"/>
                    <w:ind w:left="459" w:hanging="241"/>
                    <w:contextualSpacing/>
                    <w:jc w:val="both"/>
                    <w:rPr>
                      <w:rFonts w:ascii="Times New Roman" w:hAnsi="Times New Roman"/>
                    </w:rPr>
                  </w:pPr>
                  <w:r w:rsidRPr="0087683C">
                    <w:rPr>
                      <w:rFonts w:ascii="Times New Roman" w:hAnsi="Times New Roman"/>
                    </w:rPr>
                    <w:t>образование</w:t>
                  </w:r>
                </w:p>
              </w:tc>
              <w:tc>
                <w:tcPr>
                  <w:tcW w:w="992" w:type="dxa"/>
                </w:tcPr>
                <w:p w14:paraId="3897FF98"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3A353AC4"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271C5529"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04FBC536"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49C96EC0" w14:textId="77777777" w:rsidR="00F25338" w:rsidRPr="0087683C" w:rsidRDefault="00F25338" w:rsidP="00F25338">
                  <w:pPr>
                    <w:tabs>
                      <w:tab w:val="left" w:pos="1418"/>
                    </w:tabs>
                    <w:spacing w:after="0" w:line="240" w:lineRule="auto"/>
                    <w:jc w:val="center"/>
                    <w:rPr>
                      <w:rFonts w:ascii="Times New Roman" w:hAnsi="Times New Roman"/>
                    </w:rPr>
                  </w:pPr>
                </w:p>
              </w:tc>
              <w:tc>
                <w:tcPr>
                  <w:tcW w:w="976" w:type="dxa"/>
                </w:tcPr>
                <w:p w14:paraId="4FAA9630" w14:textId="77777777" w:rsidR="00F25338" w:rsidRPr="0087683C" w:rsidRDefault="00F25338" w:rsidP="00F25338">
                  <w:pPr>
                    <w:tabs>
                      <w:tab w:val="left" w:pos="1418"/>
                    </w:tabs>
                    <w:spacing w:after="0" w:line="240" w:lineRule="auto"/>
                    <w:jc w:val="center"/>
                    <w:rPr>
                      <w:rFonts w:ascii="Times New Roman" w:hAnsi="Times New Roman"/>
                    </w:rPr>
                  </w:pPr>
                </w:p>
              </w:tc>
            </w:tr>
            <w:tr w:rsidR="0087683C" w:rsidRPr="0087683C" w14:paraId="39D66B36" w14:textId="77777777" w:rsidTr="00F25338">
              <w:trPr>
                <w:cantSplit/>
                <w:jc w:val="center"/>
              </w:trPr>
              <w:tc>
                <w:tcPr>
                  <w:tcW w:w="4127" w:type="dxa"/>
                  <w:tcBorders>
                    <w:top w:val="single" w:sz="4" w:space="0" w:color="auto"/>
                    <w:left w:val="single" w:sz="4" w:space="0" w:color="auto"/>
                    <w:bottom w:val="single" w:sz="4" w:space="0" w:color="auto"/>
                    <w:right w:val="single" w:sz="4" w:space="0" w:color="auto"/>
                  </w:tcBorders>
                  <w:vAlign w:val="center"/>
                </w:tcPr>
                <w:p w14:paraId="5410CA8F" w14:textId="77777777" w:rsidR="00F25338" w:rsidRPr="0087683C" w:rsidRDefault="00F25338" w:rsidP="00596247">
                  <w:pPr>
                    <w:numPr>
                      <w:ilvl w:val="0"/>
                      <w:numId w:val="42"/>
                    </w:numPr>
                    <w:spacing w:after="0" w:line="240" w:lineRule="auto"/>
                    <w:ind w:left="459" w:hanging="241"/>
                    <w:contextualSpacing/>
                    <w:jc w:val="both"/>
                    <w:rPr>
                      <w:rFonts w:ascii="Times New Roman" w:hAnsi="Times New Roman"/>
                    </w:rPr>
                  </w:pPr>
                  <w:r w:rsidRPr="0087683C">
                    <w:rPr>
                      <w:rFonts w:ascii="Times New Roman" w:hAnsi="Times New Roman"/>
                    </w:rPr>
                    <w:t>отдых, культура и спорт</w:t>
                  </w:r>
                </w:p>
              </w:tc>
              <w:tc>
                <w:tcPr>
                  <w:tcW w:w="992" w:type="dxa"/>
                </w:tcPr>
                <w:p w14:paraId="2337A12C"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282EEAEE"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2AF76D0D"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711F553A"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5A15732D" w14:textId="77777777" w:rsidR="00F25338" w:rsidRPr="0087683C" w:rsidRDefault="00F25338" w:rsidP="00F25338">
                  <w:pPr>
                    <w:tabs>
                      <w:tab w:val="left" w:pos="1418"/>
                    </w:tabs>
                    <w:spacing w:after="0" w:line="240" w:lineRule="auto"/>
                    <w:jc w:val="center"/>
                    <w:rPr>
                      <w:rFonts w:ascii="Times New Roman" w:hAnsi="Times New Roman"/>
                    </w:rPr>
                  </w:pPr>
                </w:p>
              </w:tc>
              <w:tc>
                <w:tcPr>
                  <w:tcW w:w="976" w:type="dxa"/>
                </w:tcPr>
                <w:p w14:paraId="03F06EC7" w14:textId="77777777" w:rsidR="00F25338" w:rsidRPr="0087683C" w:rsidRDefault="00F25338" w:rsidP="00F25338">
                  <w:pPr>
                    <w:tabs>
                      <w:tab w:val="left" w:pos="1418"/>
                    </w:tabs>
                    <w:spacing w:after="0" w:line="240" w:lineRule="auto"/>
                    <w:jc w:val="center"/>
                    <w:rPr>
                      <w:rFonts w:ascii="Times New Roman" w:hAnsi="Times New Roman"/>
                    </w:rPr>
                  </w:pPr>
                </w:p>
              </w:tc>
            </w:tr>
            <w:tr w:rsidR="0087683C" w:rsidRPr="0087683C" w14:paraId="27401268" w14:textId="77777777" w:rsidTr="00F25338">
              <w:trPr>
                <w:cantSplit/>
                <w:jc w:val="center"/>
              </w:trPr>
              <w:tc>
                <w:tcPr>
                  <w:tcW w:w="4127" w:type="dxa"/>
                  <w:tcBorders>
                    <w:top w:val="single" w:sz="4" w:space="0" w:color="auto"/>
                    <w:left w:val="single" w:sz="4" w:space="0" w:color="auto"/>
                    <w:bottom w:val="single" w:sz="4" w:space="0" w:color="auto"/>
                    <w:right w:val="single" w:sz="4" w:space="0" w:color="auto"/>
                  </w:tcBorders>
                  <w:vAlign w:val="center"/>
                </w:tcPr>
                <w:p w14:paraId="71DBC2D1" w14:textId="77777777" w:rsidR="00F25338" w:rsidRPr="0087683C" w:rsidRDefault="00F25338" w:rsidP="00596247">
                  <w:pPr>
                    <w:numPr>
                      <w:ilvl w:val="0"/>
                      <w:numId w:val="42"/>
                    </w:numPr>
                    <w:spacing w:after="0" w:line="240" w:lineRule="auto"/>
                    <w:ind w:left="459" w:hanging="241"/>
                    <w:contextualSpacing/>
                    <w:jc w:val="both"/>
                    <w:rPr>
                      <w:rFonts w:ascii="Times New Roman" w:hAnsi="Times New Roman"/>
                    </w:rPr>
                  </w:pPr>
                  <w:r w:rsidRPr="0087683C">
                    <w:rPr>
                      <w:rFonts w:ascii="Times New Roman" w:hAnsi="Times New Roman"/>
                    </w:rPr>
                    <w:t>государственное управление</w:t>
                  </w:r>
                </w:p>
              </w:tc>
              <w:tc>
                <w:tcPr>
                  <w:tcW w:w="992" w:type="dxa"/>
                </w:tcPr>
                <w:p w14:paraId="16CDC1B7"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6E8D51A2"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3E81B0FB"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106F7437"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1ECA0C18" w14:textId="77777777" w:rsidR="00F25338" w:rsidRPr="0087683C" w:rsidRDefault="00F25338" w:rsidP="00F25338">
                  <w:pPr>
                    <w:tabs>
                      <w:tab w:val="left" w:pos="1418"/>
                    </w:tabs>
                    <w:spacing w:after="0" w:line="240" w:lineRule="auto"/>
                    <w:jc w:val="center"/>
                    <w:rPr>
                      <w:rFonts w:ascii="Times New Roman" w:hAnsi="Times New Roman"/>
                    </w:rPr>
                  </w:pPr>
                </w:p>
              </w:tc>
              <w:tc>
                <w:tcPr>
                  <w:tcW w:w="976" w:type="dxa"/>
                </w:tcPr>
                <w:p w14:paraId="483EAB57" w14:textId="77777777" w:rsidR="00F25338" w:rsidRPr="0087683C" w:rsidRDefault="00F25338" w:rsidP="00F25338">
                  <w:pPr>
                    <w:tabs>
                      <w:tab w:val="left" w:pos="1418"/>
                    </w:tabs>
                    <w:spacing w:after="0" w:line="240" w:lineRule="auto"/>
                    <w:jc w:val="center"/>
                    <w:rPr>
                      <w:rFonts w:ascii="Times New Roman" w:hAnsi="Times New Roman"/>
                    </w:rPr>
                  </w:pPr>
                </w:p>
              </w:tc>
            </w:tr>
            <w:tr w:rsidR="0087683C" w:rsidRPr="0087683C" w14:paraId="0C49B110" w14:textId="77777777" w:rsidTr="00F25338">
              <w:trPr>
                <w:cantSplit/>
                <w:jc w:val="center"/>
              </w:trPr>
              <w:tc>
                <w:tcPr>
                  <w:tcW w:w="4127" w:type="dxa"/>
                  <w:tcBorders>
                    <w:top w:val="single" w:sz="4" w:space="0" w:color="auto"/>
                    <w:left w:val="single" w:sz="4" w:space="0" w:color="auto"/>
                    <w:bottom w:val="single" w:sz="4" w:space="0" w:color="auto"/>
                    <w:right w:val="single" w:sz="4" w:space="0" w:color="auto"/>
                  </w:tcBorders>
                  <w:vAlign w:val="center"/>
                </w:tcPr>
                <w:p w14:paraId="600EE58A" w14:textId="77777777" w:rsidR="00F25338" w:rsidRPr="0087683C" w:rsidRDefault="00F25338" w:rsidP="00596247">
                  <w:pPr>
                    <w:numPr>
                      <w:ilvl w:val="0"/>
                      <w:numId w:val="42"/>
                    </w:numPr>
                    <w:spacing w:after="0" w:line="240" w:lineRule="auto"/>
                    <w:ind w:left="459" w:hanging="241"/>
                    <w:contextualSpacing/>
                    <w:jc w:val="both"/>
                    <w:rPr>
                      <w:rFonts w:ascii="Times New Roman" w:hAnsi="Times New Roman"/>
                    </w:rPr>
                  </w:pPr>
                  <w:r w:rsidRPr="0087683C">
                    <w:rPr>
                      <w:rFonts w:ascii="Times New Roman" w:hAnsi="Times New Roman"/>
                    </w:rPr>
                    <w:t>…</w:t>
                  </w:r>
                </w:p>
              </w:tc>
              <w:tc>
                <w:tcPr>
                  <w:tcW w:w="992" w:type="dxa"/>
                </w:tcPr>
                <w:p w14:paraId="3688BD18"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36CB1304"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27A55D5E"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0DFB9B9E"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088DC648" w14:textId="77777777" w:rsidR="00F25338" w:rsidRPr="0087683C" w:rsidRDefault="00F25338" w:rsidP="00F25338">
                  <w:pPr>
                    <w:tabs>
                      <w:tab w:val="left" w:pos="1418"/>
                    </w:tabs>
                    <w:spacing w:after="0" w:line="240" w:lineRule="auto"/>
                    <w:jc w:val="center"/>
                    <w:rPr>
                      <w:rFonts w:ascii="Times New Roman" w:hAnsi="Times New Roman"/>
                    </w:rPr>
                  </w:pPr>
                </w:p>
              </w:tc>
              <w:tc>
                <w:tcPr>
                  <w:tcW w:w="976" w:type="dxa"/>
                </w:tcPr>
                <w:p w14:paraId="41FC6F61" w14:textId="77777777" w:rsidR="00F25338" w:rsidRPr="0087683C" w:rsidRDefault="00F25338" w:rsidP="00F25338">
                  <w:pPr>
                    <w:tabs>
                      <w:tab w:val="left" w:pos="1418"/>
                    </w:tabs>
                    <w:spacing w:after="0" w:line="240" w:lineRule="auto"/>
                    <w:jc w:val="center"/>
                    <w:rPr>
                      <w:rFonts w:ascii="Times New Roman" w:hAnsi="Times New Roman"/>
                    </w:rPr>
                  </w:pPr>
                </w:p>
              </w:tc>
            </w:tr>
            <w:tr w:rsidR="0087683C" w:rsidRPr="0087683C" w14:paraId="258D48D5" w14:textId="77777777" w:rsidTr="00F25338">
              <w:trPr>
                <w:cantSplit/>
                <w:jc w:val="center"/>
              </w:trPr>
              <w:tc>
                <w:tcPr>
                  <w:tcW w:w="4127" w:type="dxa"/>
                  <w:tcBorders>
                    <w:top w:val="single" w:sz="4" w:space="0" w:color="auto"/>
                    <w:left w:val="single" w:sz="4" w:space="0" w:color="auto"/>
                    <w:bottom w:val="single" w:sz="4" w:space="0" w:color="auto"/>
                    <w:right w:val="single" w:sz="4" w:space="0" w:color="auto"/>
                  </w:tcBorders>
                  <w:vAlign w:val="center"/>
                </w:tcPr>
                <w:p w14:paraId="021A579B" w14:textId="77777777" w:rsidR="00F25338" w:rsidRPr="0087683C" w:rsidRDefault="00F25338" w:rsidP="00596247">
                  <w:pPr>
                    <w:numPr>
                      <w:ilvl w:val="0"/>
                      <w:numId w:val="42"/>
                    </w:numPr>
                    <w:spacing w:after="0" w:line="240" w:lineRule="auto"/>
                    <w:ind w:left="459" w:hanging="241"/>
                    <w:contextualSpacing/>
                    <w:jc w:val="both"/>
                    <w:rPr>
                      <w:rFonts w:ascii="Times New Roman" w:hAnsi="Times New Roman"/>
                    </w:rPr>
                  </w:pPr>
                  <w:r w:rsidRPr="0087683C">
                    <w:rPr>
                      <w:rFonts w:ascii="Times New Roman" w:hAnsi="Times New Roman"/>
                    </w:rPr>
                    <w:t>…</w:t>
                  </w:r>
                </w:p>
              </w:tc>
              <w:tc>
                <w:tcPr>
                  <w:tcW w:w="992" w:type="dxa"/>
                </w:tcPr>
                <w:p w14:paraId="479F8FE7"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4F606C68"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412BBA4E"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45972B16"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535CC248" w14:textId="77777777" w:rsidR="00F25338" w:rsidRPr="0087683C" w:rsidRDefault="00F25338" w:rsidP="00F25338">
                  <w:pPr>
                    <w:tabs>
                      <w:tab w:val="left" w:pos="1418"/>
                    </w:tabs>
                    <w:spacing w:after="0" w:line="240" w:lineRule="auto"/>
                    <w:jc w:val="center"/>
                    <w:rPr>
                      <w:rFonts w:ascii="Times New Roman" w:hAnsi="Times New Roman"/>
                    </w:rPr>
                  </w:pPr>
                </w:p>
              </w:tc>
              <w:tc>
                <w:tcPr>
                  <w:tcW w:w="976" w:type="dxa"/>
                </w:tcPr>
                <w:p w14:paraId="28963573" w14:textId="77777777" w:rsidR="00F25338" w:rsidRPr="0087683C" w:rsidRDefault="00F25338" w:rsidP="00F25338">
                  <w:pPr>
                    <w:tabs>
                      <w:tab w:val="left" w:pos="1418"/>
                    </w:tabs>
                    <w:spacing w:after="0" w:line="240" w:lineRule="auto"/>
                    <w:jc w:val="center"/>
                    <w:rPr>
                      <w:rFonts w:ascii="Times New Roman" w:hAnsi="Times New Roman"/>
                    </w:rPr>
                  </w:pPr>
                </w:p>
              </w:tc>
            </w:tr>
            <w:tr w:rsidR="0087683C" w:rsidRPr="0087683C" w14:paraId="0C78B332" w14:textId="77777777" w:rsidTr="00F25338">
              <w:trPr>
                <w:cantSplit/>
                <w:jc w:val="center"/>
              </w:trPr>
              <w:tc>
                <w:tcPr>
                  <w:tcW w:w="4127" w:type="dxa"/>
                  <w:tcBorders>
                    <w:top w:val="single" w:sz="4" w:space="0" w:color="auto"/>
                    <w:left w:val="single" w:sz="4" w:space="0" w:color="auto"/>
                    <w:bottom w:val="single" w:sz="4" w:space="0" w:color="auto"/>
                    <w:right w:val="single" w:sz="4" w:space="0" w:color="auto"/>
                  </w:tcBorders>
                  <w:vAlign w:val="center"/>
                </w:tcPr>
                <w:p w14:paraId="382FD4DE" w14:textId="77777777" w:rsidR="00F25338" w:rsidRPr="0087683C" w:rsidRDefault="00F25338" w:rsidP="00596247">
                  <w:pPr>
                    <w:numPr>
                      <w:ilvl w:val="0"/>
                      <w:numId w:val="42"/>
                    </w:numPr>
                    <w:spacing w:after="0" w:line="240" w:lineRule="auto"/>
                    <w:ind w:left="459" w:hanging="241"/>
                    <w:contextualSpacing/>
                    <w:jc w:val="both"/>
                    <w:rPr>
                      <w:rFonts w:ascii="Times New Roman" w:hAnsi="Times New Roman"/>
                    </w:rPr>
                  </w:pPr>
                  <w:r w:rsidRPr="0087683C">
                    <w:rPr>
                      <w:rFonts w:ascii="Times New Roman" w:hAnsi="Times New Roman"/>
                    </w:rPr>
                    <w:t xml:space="preserve">прочие виды деятельности </w:t>
                  </w:r>
                </w:p>
              </w:tc>
              <w:tc>
                <w:tcPr>
                  <w:tcW w:w="992" w:type="dxa"/>
                </w:tcPr>
                <w:p w14:paraId="1E06190D"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6AFBB760"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55B6CBCB" w14:textId="77777777" w:rsidR="00F25338" w:rsidRPr="0087683C" w:rsidRDefault="00F25338" w:rsidP="00F25338">
                  <w:pPr>
                    <w:tabs>
                      <w:tab w:val="left" w:pos="1418"/>
                    </w:tabs>
                    <w:spacing w:after="0" w:line="240" w:lineRule="auto"/>
                    <w:jc w:val="center"/>
                    <w:rPr>
                      <w:rFonts w:ascii="Times New Roman" w:hAnsi="Times New Roman"/>
                    </w:rPr>
                  </w:pPr>
                </w:p>
              </w:tc>
              <w:tc>
                <w:tcPr>
                  <w:tcW w:w="851" w:type="dxa"/>
                </w:tcPr>
                <w:p w14:paraId="60B51691" w14:textId="77777777" w:rsidR="00F25338" w:rsidRPr="0087683C" w:rsidRDefault="00F25338" w:rsidP="00F25338">
                  <w:pPr>
                    <w:tabs>
                      <w:tab w:val="left" w:pos="1418"/>
                    </w:tabs>
                    <w:spacing w:after="0" w:line="240" w:lineRule="auto"/>
                    <w:jc w:val="center"/>
                    <w:rPr>
                      <w:rFonts w:ascii="Times New Roman" w:hAnsi="Times New Roman"/>
                    </w:rPr>
                  </w:pPr>
                </w:p>
              </w:tc>
              <w:tc>
                <w:tcPr>
                  <w:tcW w:w="850" w:type="dxa"/>
                </w:tcPr>
                <w:p w14:paraId="1E2FA121" w14:textId="77777777" w:rsidR="00F25338" w:rsidRPr="0087683C" w:rsidRDefault="00F25338" w:rsidP="00F25338">
                  <w:pPr>
                    <w:tabs>
                      <w:tab w:val="left" w:pos="1418"/>
                    </w:tabs>
                    <w:spacing w:after="0" w:line="240" w:lineRule="auto"/>
                    <w:jc w:val="center"/>
                    <w:rPr>
                      <w:rFonts w:ascii="Times New Roman" w:hAnsi="Times New Roman"/>
                    </w:rPr>
                  </w:pPr>
                </w:p>
              </w:tc>
              <w:tc>
                <w:tcPr>
                  <w:tcW w:w="976" w:type="dxa"/>
                </w:tcPr>
                <w:p w14:paraId="24452A69" w14:textId="77777777" w:rsidR="00F25338" w:rsidRPr="0087683C" w:rsidRDefault="00F25338" w:rsidP="00F25338">
                  <w:pPr>
                    <w:tabs>
                      <w:tab w:val="left" w:pos="1418"/>
                    </w:tabs>
                    <w:spacing w:after="0" w:line="240" w:lineRule="auto"/>
                    <w:jc w:val="center"/>
                    <w:rPr>
                      <w:rFonts w:ascii="Times New Roman" w:hAnsi="Times New Roman"/>
                    </w:rPr>
                  </w:pPr>
                </w:p>
              </w:tc>
            </w:tr>
            <w:tr w:rsidR="0087683C" w:rsidRPr="0087683C" w14:paraId="1CB67B2D" w14:textId="77777777" w:rsidTr="00F25338">
              <w:trPr>
                <w:cantSplit/>
                <w:jc w:val="center"/>
              </w:trPr>
              <w:tc>
                <w:tcPr>
                  <w:tcW w:w="4127" w:type="dxa"/>
                  <w:shd w:val="clear" w:color="auto" w:fill="D9E2F3" w:themeFill="accent5" w:themeFillTint="33"/>
                </w:tcPr>
                <w:p w14:paraId="0D7F4FB9" w14:textId="77777777" w:rsidR="00F25338" w:rsidRPr="0087683C" w:rsidRDefault="00F25338" w:rsidP="00F25338">
                  <w:pPr>
                    <w:tabs>
                      <w:tab w:val="left" w:pos="1418"/>
                    </w:tabs>
                    <w:spacing w:after="0" w:line="240" w:lineRule="auto"/>
                    <w:rPr>
                      <w:rFonts w:ascii="Times New Roman" w:hAnsi="Times New Roman"/>
                    </w:rPr>
                  </w:pPr>
                  <w:r w:rsidRPr="0087683C">
                    <w:rPr>
                      <w:rFonts w:ascii="Times New Roman" w:hAnsi="Times New Roman"/>
                    </w:rPr>
                    <w:t>Численность официально зарегистрированных безработных на конец года (чел.)</w:t>
                  </w:r>
                </w:p>
              </w:tc>
              <w:tc>
                <w:tcPr>
                  <w:tcW w:w="992" w:type="dxa"/>
                  <w:shd w:val="clear" w:color="auto" w:fill="D9E2F3" w:themeFill="accent5" w:themeFillTint="33"/>
                </w:tcPr>
                <w:p w14:paraId="6822156A" w14:textId="77777777" w:rsidR="00F25338" w:rsidRPr="0087683C" w:rsidRDefault="00F25338" w:rsidP="00F25338">
                  <w:pPr>
                    <w:tabs>
                      <w:tab w:val="left" w:pos="1418"/>
                    </w:tabs>
                    <w:spacing w:after="0" w:line="240" w:lineRule="auto"/>
                    <w:jc w:val="center"/>
                    <w:rPr>
                      <w:rFonts w:ascii="Times New Roman" w:hAnsi="Times New Roman"/>
                    </w:rPr>
                  </w:pPr>
                  <w:r w:rsidRPr="0087683C">
                    <w:rPr>
                      <w:rFonts w:ascii="Times New Roman" w:hAnsi="Times New Roman"/>
                    </w:rPr>
                    <w:t>405</w:t>
                  </w:r>
                </w:p>
              </w:tc>
              <w:tc>
                <w:tcPr>
                  <w:tcW w:w="851" w:type="dxa"/>
                  <w:shd w:val="clear" w:color="auto" w:fill="D9E2F3" w:themeFill="accent5" w:themeFillTint="33"/>
                </w:tcPr>
                <w:p w14:paraId="7E9C7FF6" w14:textId="77777777" w:rsidR="00F25338" w:rsidRPr="0087683C" w:rsidRDefault="00F25338" w:rsidP="00F25338">
                  <w:pPr>
                    <w:tabs>
                      <w:tab w:val="left" w:pos="1418"/>
                    </w:tabs>
                    <w:spacing w:after="0" w:line="240" w:lineRule="auto"/>
                    <w:jc w:val="center"/>
                    <w:rPr>
                      <w:rFonts w:ascii="Times New Roman" w:hAnsi="Times New Roman"/>
                    </w:rPr>
                  </w:pPr>
                  <w:r w:rsidRPr="0087683C">
                    <w:rPr>
                      <w:rFonts w:ascii="Times New Roman" w:hAnsi="Times New Roman"/>
                    </w:rPr>
                    <w:t>284</w:t>
                  </w:r>
                </w:p>
              </w:tc>
              <w:tc>
                <w:tcPr>
                  <w:tcW w:w="850" w:type="dxa"/>
                  <w:shd w:val="clear" w:color="auto" w:fill="D9E2F3" w:themeFill="accent5" w:themeFillTint="33"/>
                </w:tcPr>
                <w:p w14:paraId="54E5F541" w14:textId="77777777" w:rsidR="00F25338" w:rsidRPr="0087683C" w:rsidRDefault="00F25338" w:rsidP="00F25338">
                  <w:pPr>
                    <w:tabs>
                      <w:tab w:val="left" w:pos="1418"/>
                    </w:tabs>
                    <w:spacing w:after="0" w:line="240" w:lineRule="auto"/>
                    <w:jc w:val="center"/>
                    <w:rPr>
                      <w:rFonts w:ascii="Times New Roman" w:hAnsi="Times New Roman"/>
                    </w:rPr>
                  </w:pPr>
                  <w:r w:rsidRPr="0087683C">
                    <w:rPr>
                      <w:rFonts w:ascii="Times New Roman" w:hAnsi="Times New Roman"/>
                    </w:rPr>
                    <w:t>324</w:t>
                  </w:r>
                </w:p>
              </w:tc>
              <w:tc>
                <w:tcPr>
                  <w:tcW w:w="851" w:type="dxa"/>
                  <w:shd w:val="clear" w:color="auto" w:fill="D9E2F3" w:themeFill="accent5" w:themeFillTint="33"/>
                </w:tcPr>
                <w:p w14:paraId="14FEA63E" w14:textId="77777777" w:rsidR="00F25338" w:rsidRPr="0087683C" w:rsidRDefault="00F25338" w:rsidP="00F25338">
                  <w:pPr>
                    <w:tabs>
                      <w:tab w:val="left" w:pos="1418"/>
                    </w:tabs>
                    <w:spacing w:after="0" w:line="240" w:lineRule="auto"/>
                    <w:jc w:val="center"/>
                    <w:rPr>
                      <w:rFonts w:ascii="Times New Roman" w:hAnsi="Times New Roman"/>
                    </w:rPr>
                  </w:pPr>
                  <w:r w:rsidRPr="0087683C">
                    <w:rPr>
                      <w:rFonts w:ascii="Times New Roman" w:hAnsi="Times New Roman"/>
                    </w:rPr>
                    <w:t>536</w:t>
                  </w:r>
                </w:p>
              </w:tc>
              <w:tc>
                <w:tcPr>
                  <w:tcW w:w="850" w:type="dxa"/>
                  <w:shd w:val="clear" w:color="auto" w:fill="D9E2F3" w:themeFill="accent5" w:themeFillTint="33"/>
                </w:tcPr>
                <w:p w14:paraId="083C5405" w14:textId="77777777" w:rsidR="00F25338" w:rsidRPr="0087683C" w:rsidRDefault="00F25338" w:rsidP="00F25338">
                  <w:pPr>
                    <w:tabs>
                      <w:tab w:val="left" w:pos="1418"/>
                    </w:tabs>
                    <w:spacing w:after="0" w:line="240" w:lineRule="auto"/>
                    <w:jc w:val="center"/>
                    <w:rPr>
                      <w:rFonts w:ascii="Times New Roman" w:hAnsi="Times New Roman"/>
                    </w:rPr>
                  </w:pPr>
                  <w:r w:rsidRPr="0087683C">
                    <w:rPr>
                      <w:rFonts w:ascii="Times New Roman" w:hAnsi="Times New Roman"/>
                    </w:rPr>
                    <w:t>396</w:t>
                  </w:r>
                </w:p>
              </w:tc>
              <w:tc>
                <w:tcPr>
                  <w:tcW w:w="976" w:type="dxa"/>
                  <w:shd w:val="clear" w:color="auto" w:fill="D9E2F3" w:themeFill="accent5" w:themeFillTint="33"/>
                </w:tcPr>
                <w:p w14:paraId="0D6FFFD6" w14:textId="77777777" w:rsidR="00F25338" w:rsidRPr="0087683C" w:rsidRDefault="00F25338" w:rsidP="00F25338">
                  <w:pPr>
                    <w:tabs>
                      <w:tab w:val="left" w:pos="1418"/>
                    </w:tabs>
                    <w:spacing w:after="0" w:line="240" w:lineRule="auto"/>
                    <w:jc w:val="center"/>
                    <w:rPr>
                      <w:rFonts w:ascii="Times New Roman" w:hAnsi="Times New Roman"/>
                    </w:rPr>
                  </w:pPr>
                  <w:r w:rsidRPr="0087683C">
                    <w:rPr>
                      <w:rFonts w:ascii="Times New Roman" w:hAnsi="Times New Roman"/>
                    </w:rPr>
                    <w:t>-</w:t>
                  </w:r>
                </w:p>
              </w:tc>
            </w:tr>
          </w:tbl>
          <w:p w14:paraId="6CB0AAB0" w14:textId="77777777" w:rsidR="00F63918" w:rsidRPr="0087683C" w:rsidRDefault="00F63918" w:rsidP="00F25338">
            <w:pPr>
              <w:spacing w:after="0" w:line="240" w:lineRule="auto"/>
              <w:jc w:val="right"/>
              <w:rPr>
                <w:rFonts w:ascii="Times New Roman" w:hAnsi="Times New Roman"/>
                <w:sz w:val="28"/>
                <w:szCs w:val="28"/>
              </w:rPr>
            </w:pPr>
          </w:p>
          <w:p w14:paraId="67E952A7" w14:textId="77777777" w:rsidR="00F63918" w:rsidRPr="0087683C" w:rsidRDefault="00F63918" w:rsidP="00F25338">
            <w:pPr>
              <w:spacing w:after="0" w:line="240" w:lineRule="auto"/>
              <w:jc w:val="right"/>
              <w:rPr>
                <w:rFonts w:ascii="Times New Roman" w:hAnsi="Times New Roman"/>
                <w:sz w:val="28"/>
                <w:szCs w:val="28"/>
              </w:rPr>
            </w:pPr>
          </w:p>
          <w:p w14:paraId="615C5F2E" w14:textId="50910E95"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 15</w:t>
            </w:r>
          </w:p>
          <w:p w14:paraId="2FBC47FF" w14:textId="77777777" w:rsidR="00F25338" w:rsidRPr="0087683C" w:rsidRDefault="00F25338" w:rsidP="00F25338">
            <w:pPr>
              <w:spacing w:after="0" w:line="240" w:lineRule="auto"/>
              <w:jc w:val="both"/>
              <w:rPr>
                <w:rFonts w:ascii="Times New Roman" w:hAnsi="Times New Roman"/>
                <w:sz w:val="28"/>
                <w:szCs w:val="28"/>
              </w:rPr>
            </w:pPr>
            <w:r w:rsidRPr="0087683C">
              <w:rPr>
                <w:rFonts w:ascii="Times New Roman" w:hAnsi="Times New Roman"/>
                <w:sz w:val="28"/>
                <w:szCs w:val="28"/>
              </w:rPr>
              <w:t>Среднемесячная номинальная начисленная заработная плата работников на территории муниципального образования в 2017-2021 гг. по направлениям (полный год)</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1701"/>
              <w:gridCol w:w="1701"/>
              <w:gridCol w:w="1701"/>
              <w:gridCol w:w="2077"/>
            </w:tblGrid>
            <w:tr w:rsidR="0087683C" w:rsidRPr="0087683C" w14:paraId="01E3B02F" w14:textId="77777777" w:rsidTr="00F25338">
              <w:trPr>
                <w:trHeight w:val="283"/>
                <w:tblHeader/>
                <w:jc w:val="center"/>
              </w:trPr>
              <w:tc>
                <w:tcPr>
                  <w:tcW w:w="9243" w:type="dxa"/>
                  <w:gridSpan w:val="5"/>
                  <w:shd w:val="clear" w:color="auto" w:fill="auto"/>
                  <w:noWrap/>
                  <w:vAlign w:val="center"/>
                </w:tcPr>
                <w:p w14:paraId="6522C4C5"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Годы</w:t>
                  </w:r>
                </w:p>
              </w:tc>
            </w:tr>
            <w:tr w:rsidR="0087683C" w:rsidRPr="0087683C" w14:paraId="4B8316B4" w14:textId="77777777" w:rsidTr="00F25338">
              <w:trPr>
                <w:trHeight w:val="283"/>
                <w:tblHeader/>
                <w:jc w:val="center"/>
              </w:trPr>
              <w:tc>
                <w:tcPr>
                  <w:tcW w:w="2063" w:type="dxa"/>
                  <w:shd w:val="clear" w:color="auto" w:fill="auto"/>
                  <w:noWrap/>
                  <w:vAlign w:val="center"/>
                </w:tcPr>
                <w:p w14:paraId="16EA9CCB"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2017</w:t>
                  </w:r>
                </w:p>
              </w:tc>
              <w:tc>
                <w:tcPr>
                  <w:tcW w:w="1701" w:type="dxa"/>
                  <w:vAlign w:val="center"/>
                </w:tcPr>
                <w:p w14:paraId="418DE78C"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2018</w:t>
                  </w:r>
                </w:p>
              </w:tc>
              <w:tc>
                <w:tcPr>
                  <w:tcW w:w="1701" w:type="dxa"/>
                  <w:shd w:val="clear" w:color="auto" w:fill="auto"/>
                  <w:noWrap/>
                  <w:vAlign w:val="center"/>
                </w:tcPr>
                <w:p w14:paraId="7BF8C17E"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2019</w:t>
                  </w:r>
                </w:p>
              </w:tc>
              <w:tc>
                <w:tcPr>
                  <w:tcW w:w="1701" w:type="dxa"/>
                  <w:shd w:val="clear" w:color="auto" w:fill="auto"/>
                  <w:noWrap/>
                  <w:vAlign w:val="center"/>
                </w:tcPr>
                <w:p w14:paraId="11240499"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2020</w:t>
                  </w:r>
                </w:p>
              </w:tc>
              <w:tc>
                <w:tcPr>
                  <w:tcW w:w="2077" w:type="dxa"/>
                  <w:shd w:val="clear" w:color="auto" w:fill="auto"/>
                  <w:noWrap/>
                  <w:vAlign w:val="center"/>
                </w:tcPr>
                <w:p w14:paraId="2DD124F2"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2021</w:t>
                  </w:r>
                </w:p>
              </w:tc>
            </w:tr>
            <w:tr w:rsidR="0087683C" w:rsidRPr="0087683C" w14:paraId="3911BC56" w14:textId="77777777" w:rsidTr="00F25338">
              <w:trPr>
                <w:trHeight w:val="283"/>
                <w:jc w:val="center"/>
              </w:trPr>
              <w:tc>
                <w:tcPr>
                  <w:tcW w:w="2063" w:type="dxa"/>
                  <w:shd w:val="clear" w:color="auto" w:fill="auto"/>
                  <w:noWrap/>
                </w:tcPr>
                <w:p w14:paraId="7F0AD978"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31023,5</w:t>
                  </w:r>
                </w:p>
              </w:tc>
              <w:tc>
                <w:tcPr>
                  <w:tcW w:w="1701" w:type="dxa"/>
                </w:tcPr>
                <w:p w14:paraId="5E45C7E1"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34751,6</w:t>
                  </w:r>
                </w:p>
              </w:tc>
              <w:tc>
                <w:tcPr>
                  <w:tcW w:w="1701" w:type="dxa"/>
                  <w:shd w:val="clear" w:color="auto" w:fill="auto"/>
                  <w:noWrap/>
                </w:tcPr>
                <w:p w14:paraId="3611E32C"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40017,9</w:t>
                  </w:r>
                </w:p>
              </w:tc>
              <w:tc>
                <w:tcPr>
                  <w:tcW w:w="1701" w:type="dxa"/>
                  <w:shd w:val="clear" w:color="auto" w:fill="auto"/>
                  <w:noWrap/>
                </w:tcPr>
                <w:p w14:paraId="6744E00E"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44131,2</w:t>
                  </w:r>
                </w:p>
              </w:tc>
              <w:tc>
                <w:tcPr>
                  <w:tcW w:w="2077" w:type="dxa"/>
                  <w:shd w:val="clear" w:color="auto" w:fill="auto"/>
                  <w:noWrap/>
                </w:tcPr>
                <w:p w14:paraId="58546774" w14:textId="77777777" w:rsidR="00F25338" w:rsidRPr="0087683C" w:rsidRDefault="00F25338" w:rsidP="00F25338">
                  <w:pPr>
                    <w:shd w:val="clear" w:color="auto" w:fill="D9E2F3" w:themeFill="accent5" w:themeFillTint="33"/>
                    <w:spacing w:after="0" w:line="240" w:lineRule="auto"/>
                    <w:jc w:val="center"/>
                    <w:rPr>
                      <w:rFonts w:ascii="Times New Roman" w:hAnsi="Times New Roman"/>
                    </w:rPr>
                  </w:pPr>
                  <w:r w:rsidRPr="0087683C">
                    <w:rPr>
                      <w:rFonts w:ascii="Times New Roman" w:hAnsi="Times New Roman"/>
                    </w:rPr>
                    <w:t>47852,4</w:t>
                  </w:r>
                </w:p>
              </w:tc>
            </w:tr>
          </w:tbl>
          <w:p w14:paraId="7872F7FF" w14:textId="77777777" w:rsidR="00F25338" w:rsidRPr="0087683C" w:rsidRDefault="00F25338" w:rsidP="00F25338">
            <w:pPr>
              <w:spacing w:after="0" w:line="240" w:lineRule="auto"/>
              <w:jc w:val="both"/>
              <w:rPr>
                <w:rFonts w:ascii="Times New Roman" w:hAnsi="Times New Roman"/>
                <w:sz w:val="28"/>
                <w:szCs w:val="28"/>
              </w:rPr>
            </w:pPr>
          </w:p>
          <w:p w14:paraId="6EF726A4" w14:textId="77777777"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 16</w:t>
            </w:r>
          </w:p>
          <w:p w14:paraId="1A9254AC" w14:textId="77777777" w:rsidR="00F25338" w:rsidRPr="0087683C" w:rsidRDefault="00F25338" w:rsidP="00F25338">
            <w:pPr>
              <w:spacing w:after="0" w:line="240" w:lineRule="auto"/>
              <w:jc w:val="center"/>
              <w:rPr>
                <w:rFonts w:ascii="Times New Roman" w:hAnsi="Times New Roman"/>
                <w:sz w:val="28"/>
                <w:szCs w:val="28"/>
              </w:rPr>
            </w:pPr>
            <w:r w:rsidRPr="0087683C">
              <w:rPr>
                <w:rFonts w:ascii="Times New Roman" w:hAnsi="Times New Roman"/>
                <w:sz w:val="28"/>
                <w:szCs w:val="28"/>
              </w:rPr>
              <w:t>Сведения о структуре доходов населения на территории муниципального образования, за отчётный год</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7"/>
              <w:gridCol w:w="992"/>
              <w:gridCol w:w="992"/>
              <w:gridCol w:w="993"/>
              <w:gridCol w:w="992"/>
              <w:gridCol w:w="979"/>
            </w:tblGrid>
            <w:tr w:rsidR="0087683C" w:rsidRPr="0087683C" w14:paraId="6E1A912B" w14:textId="77777777" w:rsidTr="00F25338">
              <w:trPr>
                <w:cantSplit/>
                <w:trHeight w:val="223"/>
                <w:tblHeader/>
                <w:jc w:val="center"/>
              </w:trPr>
              <w:tc>
                <w:tcPr>
                  <w:tcW w:w="487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AC6FDF5"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Показатель</w:t>
                  </w:r>
                </w:p>
              </w:tc>
              <w:tc>
                <w:tcPr>
                  <w:tcW w:w="4948"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F09980A"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Годы</w:t>
                  </w:r>
                </w:p>
              </w:tc>
            </w:tr>
            <w:tr w:rsidR="0087683C" w:rsidRPr="0087683C" w14:paraId="17104574" w14:textId="77777777" w:rsidTr="00F25338">
              <w:trPr>
                <w:cantSplit/>
                <w:trHeight w:val="223"/>
                <w:tblHeader/>
                <w:jc w:val="center"/>
              </w:trPr>
              <w:tc>
                <w:tcPr>
                  <w:tcW w:w="487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C402126" w14:textId="77777777" w:rsidR="00F25338" w:rsidRPr="0087683C" w:rsidRDefault="00F25338" w:rsidP="00F25338">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3447278"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2017</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3E819E5"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2018</w:t>
                  </w: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A3637CA"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2019</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D0712CE"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2020</w:t>
                  </w:r>
                </w:p>
              </w:tc>
              <w:tc>
                <w:tcPr>
                  <w:tcW w:w="97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3693B2F"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2021</w:t>
                  </w:r>
                </w:p>
              </w:tc>
            </w:tr>
            <w:tr w:rsidR="0087683C" w:rsidRPr="0087683C" w14:paraId="205AE772" w14:textId="77777777" w:rsidTr="00F25338">
              <w:trPr>
                <w:cantSplit/>
                <w:trHeight w:val="397"/>
                <w:jc w:val="center"/>
              </w:trPr>
              <w:tc>
                <w:tcPr>
                  <w:tcW w:w="4877" w:type="dxa"/>
                  <w:tcBorders>
                    <w:top w:val="single" w:sz="4" w:space="0" w:color="auto"/>
                    <w:left w:val="single" w:sz="4" w:space="0" w:color="auto"/>
                    <w:bottom w:val="single" w:sz="4" w:space="0" w:color="auto"/>
                    <w:right w:val="single" w:sz="4" w:space="0" w:color="auto"/>
                  </w:tcBorders>
                  <w:vAlign w:val="center"/>
                  <w:hideMark/>
                </w:tcPr>
                <w:p w14:paraId="664542A3" w14:textId="77777777" w:rsidR="00F25338" w:rsidRPr="0087683C" w:rsidRDefault="00F25338" w:rsidP="00F25338">
                  <w:pPr>
                    <w:spacing w:after="0" w:line="240" w:lineRule="auto"/>
                    <w:rPr>
                      <w:rFonts w:ascii="Times New Roman" w:hAnsi="Times New Roman"/>
                    </w:rPr>
                  </w:pPr>
                  <w:r w:rsidRPr="0087683C">
                    <w:rPr>
                      <w:rFonts w:ascii="Times New Roman" w:hAnsi="Times New Roman"/>
                    </w:rPr>
                    <w:t>Среднедушевые денежные доходы населения (руб. в месяц)</w:t>
                  </w:r>
                </w:p>
              </w:tc>
              <w:tc>
                <w:tcPr>
                  <w:tcW w:w="992" w:type="dxa"/>
                  <w:tcBorders>
                    <w:top w:val="single" w:sz="4" w:space="0" w:color="auto"/>
                    <w:left w:val="single" w:sz="4" w:space="0" w:color="auto"/>
                    <w:bottom w:val="single" w:sz="4" w:space="0" w:color="auto"/>
                    <w:right w:val="single" w:sz="4" w:space="0" w:color="auto"/>
                  </w:tcBorders>
                </w:tcPr>
                <w:p w14:paraId="0A1A5CB5" w14:textId="77777777" w:rsidR="00F25338" w:rsidRPr="0087683C" w:rsidRDefault="00F25338" w:rsidP="00F25338">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14:paraId="3063380A" w14:textId="77777777" w:rsidR="00F25338" w:rsidRPr="0087683C" w:rsidRDefault="00F25338" w:rsidP="00F25338">
                  <w:pPr>
                    <w:spacing w:after="0" w:line="240" w:lineRule="auto"/>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14:paraId="69699885" w14:textId="77777777" w:rsidR="00F25338" w:rsidRPr="0087683C" w:rsidRDefault="00F25338" w:rsidP="00F25338">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14:paraId="130D0BB3" w14:textId="77777777" w:rsidR="00F25338" w:rsidRPr="0087683C" w:rsidRDefault="00F25338" w:rsidP="00F25338">
                  <w:pPr>
                    <w:spacing w:after="0" w:line="240" w:lineRule="auto"/>
                    <w:rPr>
                      <w:rFonts w:ascii="Times New Roman" w:hAnsi="Times New Roman"/>
                    </w:rPr>
                  </w:pPr>
                </w:p>
              </w:tc>
              <w:tc>
                <w:tcPr>
                  <w:tcW w:w="979" w:type="dxa"/>
                  <w:tcBorders>
                    <w:top w:val="single" w:sz="4" w:space="0" w:color="auto"/>
                    <w:left w:val="single" w:sz="4" w:space="0" w:color="auto"/>
                    <w:bottom w:val="single" w:sz="4" w:space="0" w:color="auto"/>
                    <w:right w:val="single" w:sz="4" w:space="0" w:color="auto"/>
                  </w:tcBorders>
                </w:tcPr>
                <w:p w14:paraId="76867C49" w14:textId="77777777" w:rsidR="00F25338" w:rsidRPr="0087683C" w:rsidRDefault="00F25338" w:rsidP="00F25338">
                  <w:pPr>
                    <w:spacing w:after="0" w:line="240" w:lineRule="auto"/>
                    <w:rPr>
                      <w:rFonts w:ascii="Times New Roman" w:hAnsi="Times New Roman"/>
                    </w:rPr>
                  </w:pPr>
                </w:p>
              </w:tc>
            </w:tr>
            <w:tr w:rsidR="0087683C" w:rsidRPr="0087683C" w14:paraId="4894E993" w14:textId="77777777" w:rsidTr="00F25338">
              <w:trPr>
                <w:cantSplit/>
                <w:trHeight w:val="397"/>
                <w:jc w:val="center"/>
              </w:trPr>
              <w:tc>
                <w:tcPr>
                  <w:tcW w:w="487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A6DBBAE" w14:textId="77777777" w:rsidR="00F25338" w:rsidRPr="0087683C" w:rsidRDefault="00F25338" w:rsidP="00F25338">
                  <w:pPr>
                    <w:spacing w:after="0" w:line="240" w:lineRule="auto"/>
                    <w:rPr>
                      <w:rFonts w:ascii="Times New Roman" w:hAnsi="Times New Roman"/>
                    </w:rPr>
                  </w:pPr>
                  <w:r w:rsidRPr="0087683C">
                    <w:rPr>
                      <w:rFonts w:ascii="Times New Roman" w:hAnsi="Times New Roman"/>
                    </w:rPr>
                    <w:t>Среднемесячная начисленная заработная плата работников предприятий и организаций (руб. в месяц)</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EC5F60D" w14:textId="77777777" w:rsidR="00F25338" w:rsidRPr="0087683C" w:rsidRDefault="00F25338" w:rsidP="00F25338">
                  <w:pPr>
                    <w:spacing w:after="0" w:line="240" w:lineRule="auto"/>
                    <w:rPr>
                      <w:rFonts w:ascii="Times New Roman" w:hAnsi="Times New Roman"/>
                    </w:rPr>
                  </w:pPr>
                  <w:r w:rsidRPr="0087683C">
                    <w:rPr>
                      <w:rFonts w:ascii="Times New Roman" w:hAnsi="Times New Roman"/>
                    </w:rPr>
                    <w:t>31023,5</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B7D2385" w14:textId="77777777" w:rsidR="00F25338" w:rsidRPr="0087683C" w:rsidRDefault="00F25338" w:rsidP="00F25338">
                  <w:pPr>
                    <w:spacing w:after="0" w:line="240" w:lineRule="auto"/>
                    <w:rPr>
                      <w:rFonts w:ascii="Times New Roman" w:hAnsi="Times New Roman"/>
                    </w:rPr>
                  </w:pPr>
                  <w:r w:rsidRPr="0087683C">
                    <w:rPr>
                      <w:rFonts w:ascii="Times New Roman" w:hAnsi="Times New Roman"/>
                    </w:rPr>
                    <w:t>34751,6</w:t>
                  </w: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AC87425" w14:textId="77777777" w:rsidR="00F25338" w:rsidRPr="0087683C" w:rsidRDefault="00F25338" w:rsidP="00F25338">
                  <w:pPr>
                    <w:spacing w:after="0" w:line="240" w:lineRule="auto"/>
                    <w:rPr>
                      <w:rFonts w:ascii="Times New Roman" w:hAnsi="Times New Roman"/>
                    </w:rPr>
                  </w:pPr>
                  <w:r w:rsidRPr="0087683C">
                    <w:rPr>
                      <w:rFonts w:ascii="Times New Roman" w:hAnsi="Times New Roman"/>
                    </w:rPr>
                    <w:t>40017,9</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71C6638" w14:textId="77777777" w:rsidR="00F25338" w:rsidRPr="0087683C" w:rsidRDefault="00F25338" w:rsidP="00F25338">
                  <w:pPr>
                    <w:spacing w:after="0" w:line="240" w:lineRule="auto"/>
                    <w:rPr>
                      <w:rFonts w:ascii="Times New Roman" w:hAnsi="Times New Roman"/>
                    </w:rPr>
                  </w:pPr>
                  <w:r w:rsidRPr="0087683C">
                    <w:rPr>
                      <w:rFonts w:ascii="Times New Roman" w:hAnsi="Times New Roman"/>
                    </w:rPr>
                    <w:t>44131,2</w:t>
                  </w:r>
                </w:p>
              </w:tc>
              <w:tc>
                <w:tcPr>
                  <w:tcW w:w="97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78A1D5A" w14:textId="77777777" w:rsidR="00F25338" w:rsidRPr="0087683C" w:rsidRDefault="00F25338" w:rsidP="00F25338">
                  <w:pPr>
                    <w:spacing w:after="0" w:line="240" w:lineRule="auto"/>
                    <w:rPr>
                      <w:rFonts w:ascii="Times New Roman" w:hAnsi="Times New Roman"/>
                    </w:rPr>
                  </w:pPr>
                  <w:r w:rsidRPr="0087683C">
                    <w:rPr>
                      <w:rFonts w:ascii="Times New Roman" w:hAnsi="Times New Roman"/>
                    </w:rPr>
                    <w:t>47852,4</w:t>
                  </w:r>
                </w:p>
              </w:tc>
            </w:tr>
            <w:tr w:rsidR="0087683C" w:rsidRPr="0087683C" w14:paraId="2D1CB83C" w14:textId="77777777" w:rsidTr="00F25338">
              <w:trPr>
                <w:cantSplit/>
                <w:trHeight w:val="397"/>
                <w:jc w:val="center"/>
              </w:trPr>
              <w:tc>
                <w:tcPr>
                  <w:tcW w:w="487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3D18B1D" w14:textId="77777777" w:rsidR="00F25338" w:rsidRPr="0087683C" w:rsidRDefault="00F25338" w:rsidP="00F25338">
                  <w:pPr>
                    <w:spacing w:after="0" w:line="240" w:lineRule="auto"/>
                    <w:rPr>
                      <w:rFonts w:ascii="Times New Roman" w:hAnsi="Times New Roman"/>
                    </w:rPr>
                  </w:pPr>
                  <w:r w:rsidRPr="0087683C">
                    <w:rPr>
                      <w:rFonts w:ascii="Times New Roman" w:hAnsi="Times New Roman"/>
                    </w:rPr>
                    <w:lastRenderedPageBreak/>
                    <w:t>Средний размер пенсий по учёту в органах социальной защиты (руб. в месяц)</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8D2A1C9"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6205</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3959C72"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6127</w:t>
                  </w: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D9FA7FE"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6017</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0FC8861"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6101</w:t>
                  </w:r>
                </w:p>
              </w:tc>
              <w:tc>
                <w:tcPr>
                  <w:tcW w:w="97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308A131"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6047</w:t>
                  </w:r>
                </w:p>
              </w:tc>
            </w:tr>
            <w:tr w:rsidR="0087683C" w:rsidRPr="0087683C" w14:paraId="0A95EAF6" w14:textId="77777777" w:rsidTr="00F25338">
              <w:trPr>
                <w:cantSplit/>
                <w:trHeight w:val="397"/>
                <w:jc w:val="center"/>
              </w:trPr>
              <w:tc>
                <w:tcPr>
                  <w:tcW w:w="4877" w:type="dxa"/>
                  <w:tcBorders>
                    <w:top w:val="single" w:sz="4" w:space="0" w:color="auto"/>
                    <w:left w:val="single" w:sz="4" w:space="0" w:color="auto"/>
                    <w:bottom w:val="single" w:sz="4" w:space="0" w:color="auto"/>
                    <w:right w:val="single" w:sz="4" w:space="0" w:color="auto"/>
                  </w:tcBorders>
                  <w:vAlign w:val="center"/>
                  <w:hideMark/>
                </w:tcPr>
                <w:p w14:paraId="41D4964F" w14:textId="77777777" w:rsidR="00F25338" w:rsidRPr="0087683C" w:rsidRDefault="00F25338" w:rsidP="00F25338">
                  <w:pPr>
                    <w:spacing w:after="0" w:line="240" w:lineRule="auto"/>
                    <w:rPr>
                      <w:rFonts w:ascii="Times New Roman" w:hAnsi="Times New Roman"/>
                    </w:rPr>
                  </w:pPr>
                  <w:r w:rsidRPr="0087683C">
                    <w:rPr>
                      <w:rFonts w:ascii="Times New Roman" w:hAnsi="Times New Roman"/>
                    </w:rPr>
                    <w:t>Доля пенсионных выплат (органами социальной защиты) в денежных доходах населения (%)</w:t>
                  </w:r>
                </w:p>
              </w:tc>
              <w:tc>
                <w:tcPr>
                  <w:tcW w:w="992" w:type="dxa"/>
                  <w:tcBorders>
                    <w:top w:val="single" w:sz="4" w:space="0" w:color="auto"/>
                    <w:left w:val="single" w:sz="4" w:space="0" w:color="auto"/>
                    <w:bottom w:val="single" w:sz="4" w:space="0" w:color="auto"/>
                    <w:right w:val="single" w:sz="4" w:space="0" w:color="auto"/>
                  </w:tcBorders>
                </w:tcPr>
                <w:p w14:paraId="13973D9A" w14:textId="77777777" w:rsidR="00F25338" w:rsidRPr="0087683C" w:rsidRDefault="00F25338" w:rsidP="00F25338">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14:paraId="2C22FBD0" w14:textId="77777777" w:rsidR="00F25338" w:rsidRPr="0087683C" w:rsidRDefault="00F25338" w:rsidP="00F25338">
                  <w:pPr>
                    <w:spacing w:after="0" w:line="240" w:lineRule="auto"/>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14:paraId="55231D3F" w14:textId="77777777" w:rsidR="00F25338" w:rsidRPr="0087683C" w:rsidRDefault="00F25338" w:rsidP="00F25338">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14:paraId="3F25ED0D" w14:textId="77777777" w:rsidR="00F25338" w:rsidRPr="0087683C" w:rsidRDefault="00F25338" w:rsidP="00F25338">
                  <w:pPr>
                    <w:spacing w:after="0" w:line="240" w:lineRule="auto"/>
                    <w:rPr>
                      <w:rFonts w:ascii="Times New Roman" w:hAnsi="Times New Roman"/>
                    </w:rPr>
                  </w:pPr>
                </w:p>
              </w:tc>
              <w:tc>
                <w:tcPr>
                  <w:tcW w:w="979" w:type="dxa"/>
                  <w:tcBorders>
                    <w:top w:val="single" w:sz="4" w:space="0" w:color="auto"/>
                    <w:left w:val="single" w:sz="4" w:space="0" w:color="auto"/>
                    <w:bottom w:val="single" w:sz="4" w:space="0" w:color="auto"/>
                    <w:right w:val="single" w:sz="4" w:space="0" w:color="auto"/>
                  </w:tcBorders>
                </w:tcPr>
                <w:p w14:paraId="2D03EC88" w14:textId="77777777" w:rsidR="00F25338" w:rsidRPr="0087683C" w:rsidRDefault="00F25338" w:rsidP="00F25338">
                  <w:pPr>
                    <w:spacing w:after="0" w:line="240" w:lineRule="auto"/>
                    <w:rPr>
                      <w:rFonts w:ascii="Times New Roman" w:hAnsi="Times New Roman"/>
                    </w:rPr>
                  </w:pPr>
                </w:p>
              </w:tc>
            </w:tr>
          </w:tbl>
          <w:p w14:paraId="346392C5" w14:textId="77777777" w:rsidR="00F25338" w:rsidRPr="0087683C" w:rsidRDefault="00F25338" w:rsidP="00F25338">
            <w:pPr>
              <w:spacing w:after="0" w:line="240" w:lineRule="auto"/>
              <w:jc w:val="both"/>
              <w:rPr>
                <w:rFonts w:ascii="Times New Roman" w:hAnsi="Times New Roman"/>
                <w:sz w:val="28"/>
                <w:szCs w:val="28"/>
              </w:rPr>
            </w:pPr>
          </w:p>
          <w:p w14:paraId="6B025A45" w14:textId="77777777"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 17</w:t>
            </w:r>
          </w:p>
          <w:p w14:paraId="544DE693" w14:textId="77777777" w:rsidR="00F25338" w:rsidRPr="0087683C" w:rsidRDefault="00F25338" w:rsidP="00F25338">
            <w:pPr>
              <w:spacing w:after="0" w:line="240" w:lineRule="auto"/>
              <w:jc w:val="both"/>
              <w:rPr>
                <w:rFonts w:ascii="Times New Roman" w:hAnsi="Times New Roman"/>
                <w:sz w:val="28"/>
                <w:szCs w:val="28"/>
              </w:rPr>
            </w:pPr>
            <w:r w:rsidRPr="0087683C">
              <w:rPr>
                <w:rFonts w:ascii="Times New Roman" w:hAnsi="Times New Roman"/>
                <w:sz w:val="28"/>
                <w:szCs w:val="28"/>
              </w:rPr>
              <w:t xml:space="preserve">Наличие инвестиционных площадок на территории муниципального образования </w:t>
            </w: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4857"/>
              <w:gridCol w:w="1701"/>
              <w:gridCol w:w="851"/>
              <w:gridCol w:w="850"/>
            </w:tblGrid>
            <w:tr w:rsidR="0087683C" w:rsidRPr="0087683C" w14:paraId="195F1413" w14:textId="77777777" w:rsidTr="00F25338">
              <w:trPr>
                <w:jc w:val="center"/>
              </w:trPr>
              <w:tc>
                <w:tcPr>
                  <w:tcW w:w="1773" w:type="dxa"/>
                  <w:vMerge w:val="restart"/>
                  <w:shd w:val="clear" w:color="auto" w:fill="auto"/>
                  <w:vAlign w:val="center"/>
                </w:tcPr>
                <w:p w14:paraId="4B93899E"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Наименование</w:t>
                  </w:r>
                </w:p>
              </w:tc>
              <w:tc>
                <w:tcPr>
                  <w:tcW w:w="4857" w:type="dxa"/>
                  <w:vMerge w:val="restart"/>
                  <w:shd w:val="clear" w:color="auto" w:fill="auto"/>
                  <w:vAlign w:val="center"/>
                </w:tcPr>
                <w:p w14:paraId="761341AB"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Местоположение/</w:t>
                  </w:r>
                </w:p>
                <w:p w14:paraId="5BCB4411"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кадастровый №</w:t>
                  </w:r>
                </w:p>
              </w:tc>
              <w:tc>
                <w:tcPr>
                  <w:tcW w:w="3402" w:type="dxa"/>
                  <w:gridSpan w:val="3"/>
                  <w:shd w:val="clear" w:color="auto" w:fill="auto"/>
                  <w:vAlign w:val="center"/>
                </w:tcPr>
                <w:p w14:paraId="1FFF1F43"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Доступные ресурсы, ед.изм./расстояние, м</w:t>
                  </w:r>
                </w:p>
              </w:tc>
            </w:tr>
            <w:tr w:rsidR="0087683C" w:rsidRPr="0087683C" w14:paraId="65C674C1" w14:textId="77777777" w:rsidTr="00F25338">
              <w:trPr>
                <w:jc w:val="center"/>
              </w:trPr>
              <w:tc>
                <w:tcPr>
                  <w:tcW w:w="1773" w:type="dxa"/>
                  <w:vMerge/>
                  <w:shd w:val="clear" w:color="auto" w:fill="auto"/>
                  <w:vAlign w:val="center"/>
                </w:tcPr>
                <w:p w14:paraId="6F91E25C" w14:textId="77777777" w:rsidR="00F25338" w:rsidRPr="0087683C" w:rsidRDefault="00F25338" w:rsidP="00F25338">
                  <w:pPr>
                    <w:keepNext/>
                    <w:spacing w:after="0" w:line="240" w:lineRule="auto"/>
                    <w:jc w:val="center"/>
                    <w:outlineLvl w:val="0"/>
                    <w:rPr>
                      <w:rFonts w:ascii="Times New Roman" w:hAnsi="Times New Roman"/>
                      <w:bCs/>
                      <w:kern w:val="32"/>
                    </w:rPr>
                  </w:pPr>
                </w:p>
              </w:tc>
              <w:tc>
                <w:tcPr>
                  <w:tcW w:w="4857" w:type="dxa"/>
                  <w:vMerge/>
                  <w:shd w:val="clear" w:color="auto" w:fill="auto"/>
                  <w:vAlign w:val="center"/>
                </w:tcPr>
                <w:p w14:paraId="4AA5CBDF" w14:textId="77777777" w:rsidR="00F25338" w:rsidRPr="0087683C" w:rsidRDefault="00F25338" w:rsidP="00F25338">
                  <w:pPr>
                    <w:keepNext/>
                    <w:spacing w:after="0" w:line="240" w:lineRule="auto"/>
                    <w:jc w:val="center"/>
                    <w:outlineLvl w:val="0"/>
                    <w:rPr>
                      <w:rFonts w:ascii="Times New Roman" w:hAnsi="Times New Roman"/>
                      <w:bCs/>
                      <w:kern w:val="32"/>
                    </w:rPr>
                  </w:pPr>
                </w:p>
              </w:tc>
              <w:tc>
                <w:tcPr>
                  <w:tcW w:w="1701" w:type="dxa"/>
                  <w:shd w:val="clear" w:color="auto" w:fill="auto"/>
                  <w:vAlign w:val="center"/>
                </w:tcPr>
                <w:p w14:paraId="558B0BF1"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электроэнергия, кВт</w:t>
                  </w:r>
                </w:p>
              </w:tc>
              <w:tc>
                <w:tcPr>
                  <w:tcW w:w="851" w:type="dxa"/>
                  <w:shd w:val="clear" w:color="auto" w:fill="auto"/>
                  <w:vAlign w:val="center"/>
                </w:tcPr>
                <w:p w14:paraId="525605E6" w14:textId="77777777" w:rsidR="00F25338" w:rsidRPr="0087683C" w:rsidRDefault="00F25338" w:rsidP="00F25338">
                  <w:pPr>
                    <w:keepNext/>
                    <w:spacing w:after="0" w:line="240" w:lineRule="auto"/>
                    <w:jc w:val="center"/>
                    <w:outlineLvl w:val="0"/>
                    <w:rPr>
                      <w:rFonts w:ascii="Times New Roman" w:hAnsi="Times New Roman"/>
                      <w:bCs/>
                      <w:kern w:val="32"/>
                      <w:vertAlign w:val="superscript"/>
                    </w:rPr>
                  </w:pPr>
                  <w:r w:rsidRPr="0087683C">
                    <w:rPr>
                      <w:rFonts w:ascii="Times New Roman" w:hAnsi="Times New Roman"/>
                      <w:bCs/>
                      <w:kern w:val="32"/>
                    </w:rPr>
                    <w:t>вода, м</w:t>
                  </w:r>
                  <w:r w:rsidRPr="0087683C">
                    <w:rPr>
                      <w:rFonts w:ascii="Times New Roman" w:hAnsi="Times New Roman"/>
                      <w:bCs/>
                      <w:kern w:val="32"/>
                      <w:vertAlign w:val="superscript"/>
                    </w:rPr>
                    <w:t>3</w:t>
                  </w:r>
                </w:p>
              </w:tc>
              <w:tc>
                <w:tcPr>
                  <w:tcW w:w="850" w:type="dxa"/>
                  <w:shd w:val="clear" w:color="auto" w:fill="auto"/>
                  <w:vAlign w:val="center"/>
                </w:tcPr>
                <w:p w14:paraId="492D313B" w14:textId="77777777" w:rsidR="00F25338" w:rsidRPr="0087683C" w:rsidRDefault="00F25338" w:rsidP="00F25338">
                  <w:pPr>
                    <w:keepNext/>
                    <w:spacing w:after="0" w:line="240" w:lineRule="auto"/>
                    <w:jc w:val="center"/>
                    <w:outlineLvl w:val="0"/>
                    <w:rPr>
                      <w:rFonts w:ascii="Times New Roman" w:hAnsi="Times New Roman"/>
                      <w:bCs/>
                      <w:kern w:val="32"/>
                      <w:vertAlign w:val="superscript"/>
                    </w:rPr>
                  </w:pPr>
                  <w:r w:rsidRPr="0087683C">
                    <w:rPr>
                      <w:rFonts w:ascii="Times New Roman" w:hAnsi="Times New Roman"/>
                      <w:bCs/>
                      <w:kern w:val="32"/>
                    </w:rPr>
                    <w:t>газ, тыс. м</w:t>
                  </w:r>
                  <w:r w:rsidRPr="0087683C">
                    <w:rPr>
                      <w:rFonts w:ascii="Times New Roman" w:hAnsi="Times New Roman"/>
                      <w:bCs/>
                      <w:kern w:val="32"/>
                      <w:vertAlign w:val="superscript"/>
                    </w:rPr>
                    <w:t>3</w:t>
                  </w:r>
                </w:p>
              </w:tc>
            </w:tr>
            <w:tr w:rsidR="0087683C" w:rsidRPr="0087683C" w14:paraId="34AB3E20" w14:textId="77777777" w:rsidTr="00F25338">
              <w:trPr>
                <w:jc w:val="center"/>
              </w:trPr>
              <w:tc>
                <w:tcPr>
                  <w:tcW w:w="1773" w:type="dxa"/>
                  <w:shd w:val="clear" w:color="auto" w:fill="auto"/>
                  <w:vAlign w:val="center"/>
                </w:tcPr>
                <w:p w14:paraId="097A0588" w14:textId="77777777" w:rsidR="00F25338" w:rsidRPr="0087683C" w:rsidRDefault="00F25338" w:rsidP="00F25338">
                  <w:pPr>
                    <w:keepNext/>
                    <w:spacing w:after="0" w:line="240" w:lineRule="auto"/>
                    <w:outlineLvl w:val="0"/>
                    <w:rPr>
                      <w:rFonts w:ascii="Times New Roman" w:hAnsi="Times New Roman"/>
                      <w:bCs/>
                      <w:kern w:val="32"/>
                    </w:rPr>
                  </w:pPr>
                  <w:r w:rsidRPr="0087683C">
                    <w:rPr>
                      <w:rFonts w:ascii="Times New Roman" w:hAnsi="Times New Roman"/>
                      <w:bCs/>
                      <w:kern w:val="32"/>
                    </w:rPr>
                    <w:t>«Производственная территория в с. Камень-Рыболов Ханкайского муниципального округа»</w:t>
                  </w:r>
                </w:p>
              </w:tc>
              <w:tc>
                <w:tcPr>
                  <w:tcW w:w="4857" w:type="dxa"/>
                  <w:shd w:val="clear" w:color="auto" w:fill="auto"/>
                </w:tcPr>
                <w:p w14:paraId="2932D7B9"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Земельный участок расположен за пределами участка, ориентир жилой дом, участок находиться примерно в 971 м от ориентира по направлению на северо-запад. Почтовый адрес ориентира: Приморский край, Ханкайский район, с. Камень-Рыболов, ул. Северная, д.19</w:t>
                  </w:r>
                </w:p>
                <w:p w14:paraId="1E8A9938"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кадастровый номер земельного участка</w:t>
                  </w:r>
                </w:p>
                <w:p w14:paraId="4624B7FC"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25:19:030201:1425</w:t>
                  </w:r>
                </w:p>
              </w:tc>
              <w:tc>
                <w:tcPr>
                  <w:tcW w:w="1701" w:type="dxa"/>
                  <w:shd w:val="clear" w:color="auto" w:fill="auto"/>
                  <w:vAlign w:val="center"/>
                </w:tcPr>
                <w:p w14:paraId="09B312B2"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Да (КТПН-250 кВА № 3009 ВЛ-0,4 кВ Ф-№ 1 опора № 4/7)</w:t>
                  </w:r>
                </w:p>
              </w:tc>
              <w:tc>
                <w:tcPr>
                  <w:tcW w:w="851" w:type="dxa"/>
                  <w:shd w:val="clear" w:color="auto" w:fill="auto"/>
                  <w:vAlign w:val="center"/>
                </w:tcPr>
                <w:p w14:paraId="35E0E977"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 xml:space="preserve">да </w:t>
                  </w:r>
                </w:p>
              </w:tc>
              <w:tc>
                <w:tcPr>
                  <w:tcW w:w="850" w:type="dxa"/>
                  <w:shd w:val="clear" w:color="auto" w:fill="auto"/>
                  <w:vAlign w:val="center"/>
                </w:tcPr>
                <w:p w14:paraId="106959EB"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нет</w:t>
                  </w:r>
                </w:p>
              </w:tc>
            </w:tr>
            <w:tr w:rsidR="0087683C" w:rsidRPr="0087683C" w14:paraId="7D4C50E2" w14:textId="77777777" w:rsidTr="00F25338">
              <w:trPr>
                <w:jc w:val="center"/>
              </w:trPr>
              <w:tc>
                <w:tcPr>
                  <w:tcW w:w="1773" w:type="dxa"/>
                  <w:shd w:val="clear" w:color="auto" w:fill="auto"/>
                  <w:vAlign w:val="center"/>
                </w:tcPr>
                <w:p w14:paraId="287B1C7B" w14:textId="77777777" w:rsidR="00F25338" w:rsidRPr="0087683C" w:rsidRDefault="00F25338" w:rsidP="00F25338">
                  <w:pPr>
                    <w:keepNext/>
                    <w:spacing w:after="0" w:line="240" w:lineRule="auto"/>
                    <w:outlineLvl w:val="0"/>
                    <w:rPr>
                      <w:rFonts w:ascii="Times New Roman" w:hAnsi="Times New Roman"/>
                      <w:bCs/>
                      <w:kern w:val="32"/>
                    </w:rPr>
                  </w:pPr>
                  <w:r w:rsidRPr="0087683C">
                    <w:rPr>
                      <w:rFonts w:ascii="Times New Roman" w:hAnsi="Times New Roman"/>
                      <w:bCs/>
                      <w:kern w:val="32"/>
                    </w:rPr>
                    <w:t>«Производственная территория в с. Ильинка Ханкайского муниципального района»</w:t>
                  </w:r>
                </w:p>
              </w:tc>
              <w:tc>
                <w:tcPr>
                  <w:tcW w:w="4857" w:type="dxa"/>
                  <w:shd w:val="clear" w:color="auto" w:fill="auto"/>
                </w:tcPr>
                <w:p w14:paraId="16005FC5"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Местоположение: установлено относительно ориентира, расположенного за пределами участка. Ориентир Жилой дом. Участок находится примерно в 115 м от ориентира по направлению на запад. Почтовый адрес ориентира: Приморский край, Ханкайский район, с. Ильинка, ул. Киевская д. 42</w:t>
                  </w:r>
                </w:p>
              </w:tc>
              <w:tc>
                <w:tcPr>
                  <w:tcW w:w="1701" w:type="dxa"/>
                  <w:shd w:val="clear" w:color="auto" w:fill="auto"/>
                  <w:vAlign w:val="center"/>
                </w:tcPr>
                <w:p w14:paraId="2766CE2D"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Да (КТП-250 кВА № 3111 ВЛ-0,4 "МТМ" сети 100,4 кВ использование с ограничением)</w:t>
                  </w:r>
                </w:p>
              </w:tc>
              <w:tc>
                <w:tcPr>
                  <w:tcW w:w="851" w:type="dxa"/>
                  <w:shd w:val="clear" w:color="auto" w:fill="auto"/>
                  <w:vAlign w:val="center"/>
                </w:tcPr>
                <w:p w14:paraId="2E00645F"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да</w:t>
                  </w:r>
                </w:p>
              </w:tc>
              <w:tc>
                <w:tcPr>
                  <w:tcW w:w="850" w:type="dxa"/>
                  <w:shd w:val="clear" w:color="auto" w:fill="auto"/>
                  <w:vAlign w:val="center"/>
                </w:tcPr>
                <w:p w14:paraId="60176A0D"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нет</w:t>
                  </w:r>
                </w:p>
              </w:tc>
            </w:tr>
            <w:tr w:rsidR="0087683C" w:rsidRPr="0087683C" w14:paraId="2844B115" w14:textId="77777777" w:rsidTr="00F25338">
              <w:trPr>
                <w:jc w:val="center"/>
              </w:trPr>
              <w:tc>
                <w:tcPr>
                  <w:tcW w:w="1773" w:type="dxa"/>
                  <w:shd w:val="clear" w:color="auto" w:fill="auto"/>
                  <w:vAlign w:val="center"/>
                </w:tcPr>
                <w:p w14:paraId="73C7D7F9" w14:textId="77777777" w:rsidR="00F25338" w:rsidRPr="0087683C" w:rsidRDefault="00F25338" w:rsidP="00F25338">
                  <w:pPr>
                    <w:keepNext/>
                    <w:spacing w:after="0" w:line="240" w:lineRule="auto"/>
                    <w:outlineLvl w:val="0"/>
                    <w:rPr>
                      <w:rFonts w:ascii="Times New Roman" w:hAnsi="Times New Roman"/>
                      <w:bCs/>
                      <w:kern w:val="32"/>
                    </w:rPr>
                  </w:pPr>
                  <w:r w:rsidRPr="0087683C">
                    <w:rPr>
                      <w:rFonts w:ascii="Times New Roman" w:hAnsi="Times New Roman"/>
                      <w:bCs/>
                      <w:kern w:val="32"/>
                    </w:rPr>
                    <w:t>«Здание – детский сад Ханкайского муниципального округ»</w:t>
                  </w:r>
                </w:p>
              </w:tc>
              <w:tc>
                <w:tcPr>
                  <w:tcW w:w="4857" w:type="dxa"/>
                  <w:shd w:val="clear" w:color="auto" w:fill="auto"/>
                </w:tcPr>
                <w:p w14:paraId="54B55E9F"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Приморский край, Ханкайский район, с. Камень-Рыболов, ул. Калинина, д. 2 л</w:t>
                  </w:r>
                </w:p>
                <w:p w14:paraId="4CFBDAA5"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кадастровый номер объекта</w:t>
                  </w:r>
                </w:p>
                <w:p w14:paraId="74FFC075"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25:19:030201:621</w:t>
                  </w:r>
                </w:p>
              </w:tc>
              <w:tc>
                <w:tcPr>
                  <w:tcW w:w="1701" w:type="dxa"/>
                  <w:shd w:val="clear" w:color="auto" w:fill="auto"/>
                  <w:vAlign w:val="center"/>
                </w:tcPr>
                <w:p w14:paraId="12874483"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Да (КТПН-250 кВА № 3090 ВЛ-0,4 кВ Ф-№ 1 опора № 20)</w:t>
                  </w:r>
                </w:p>
                <w:p w14:paraId="6A5C20BE" w14:textId="77777777" w:rsidR="00F25338" w:rsidRPr="0087683C" w:rsidRDefault="00F25338" w:rsidP="00F25338">
                  <w:pPr>
                    <w:keepNext/>
                    <w:spacing w:after="0" w:line="240" w:lineRule="auto"/>
                    <w:jc w:val="center"/>
                    <w:outlineLvl w:val="0"/>
                    <w:rPr>
                      <w:rFonts w:ascii="Times New Roman" w:hAnsi="Times New Roman"/>
                      <w:bCs/>
                      <w:kern w:val="32"/>
                    </w:rPr>
                  </w:pPr>
                </w:p>
              </w:tc>
              <w:tc>
                <w:tcPr>
                  <w:tcW w:w="851" w:type="dxa"/>
                  <w:shd w:val="clear" w:color="auto" w:fill="auto"/>
                  <w:vAlign w:val="center"/>
                </w:tcPr>
                <w:p w14:paraId="6B60F9FA"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да</w:t>
                  </w:r>
                </w:p>
              </w:tc>
              <w:tc>
                <w:tcPr>
                  <w:tcW w:w="850" w:type="dxa"/>
                  <w:shd w:val="clear" w:color="auto" w:fill="auto"/>
                  <w:vAlign w:val="center"/>
                </w:tcPr>
                <w:p w14:paraId="0262EDAD" w14:textId="77777777" w:rsidR="00F25338" w:rsidRPr="0087683C" w:rsidRDefault="00F25338" w:rsidP="00F25338">
                  <w:pPr>
                    <w:keepNext/>
                    <w:spacing w:after="0" w:line="240" w:lineRule="auto"/>
                    <w:jc w:val="center"/>
                    <w:outlineLvl w:val="0"/>
                    <w:rPr>
                      <w:rFonts w:ascii="Times New Roman" w:hAnsi="Times New Roman"/>
                      <w:bCs/>
                      <w:kern w:val="32"/>
                    </w:rPr>
                  </w:pPr>
                  <w:r w:rsidRPr="0087683C">
                    <w:rPr>
                      <w:rFonts w:ascii="Times New Roman" w:hAnsi="Times New Roman"/>
                      <w:bCs/>
                      <w:kern w:val="32"/>
                    </w:rPr>
                    <w:t>нет</w:t>
                  </w:r>
                </w:p>
              </w:tc>
            </w:tr>
          </w:tbl>
          <w:p w14:paraId="6E4A450D" w14:textId="77777777" w:rsidR="00F25338" w:rsidRPr="0087683C" w:rsidRDefault="00F25338" w:rsidP="00F25338">
            <w:pPr>
              <w:spacing w:after="0" w:line="240" w:lineRule="auto"/>
              <w:jc w:val="both"/>
              <w:rPr>
                <w:rFonts w:ascii="Times New Roman" w:hAnsi="Times New Roman"/>
                <w:sz w:val="28"/>
                <w:szCs w:val="28"/>
              </w:rPr>
            </w:pPr>
          </w:p>
          <w:p w14:paraId="0B0F90F6" w14:textId="77777777" w:rsidR="00F63918" w:rsidRPr="0087683C" w:rsidRDefault="00F63918" w:rsidP="00F25338">
            <w:pPr>
              <w:spacing w:after="0" w:line="240" w:lineRule="auto"/>
              <w:jc w:val="right"/>
              <w:rPr>
                <w:rFonts w:ascii="Times New Roman" w:hAnsi="Times New Roman"/>
                <w:sz w:val="28"/>
                <w:szCs w:val="28"/>
              </w:rPr>
            </w:pPr>
          </w:p>
          <w:p w14:paraId="7547426E" w14:textId="77777777" w:rsidR="00F63918" w:rsidRPr="0087683C" w:rsidRDefault="00F63918" w:rsidP="00F25338">
            <w:pPr>
              <w:spacing w:after="0" w:line="240" w:lineRule="auto"/>
              <w:jc w:val="right"/>
              <w:rPr>
                <w:rFonts w:ascii="Times New Roman" w:hAnsi="Times New Roman"/>
                <w:sz w:val="28"/>
                <w:szCs w:val="28"/>
              </w:rPr>
            </w:pPr>
          </w:p>
          <w:p w14:paraId="41939563" w14:textId="77777777" w:rsidR="00F63918" w:rsidRPr="0087683C" w:rsidRDefault="00F63918" w:rsidP="00F25338">
            <w:pPr>
              <w:spacing w:after="0" w:line="240" w:lineRule="auto"/>
              <w:jc w:val="right"/>
              <w:rPr>
                <w:rFonts w:ascii="Times New Roman" w:hAnsi="Times New Roman"/>
                <w:sz w:val="28"/>
                <w:szCs w:val="28"/>
              </w:rPr>
            </w:pPr>
          </w:p>
          <w:p w14:paraId="3247ED13" w14:textId="49CC66E1" w:rsidR="00F25338" w:rsidRPr="0087683C" w:rsidRDefault="00F25338" w:rsidP="00F25338">
            <w:pPr>
              <w:spacing w:after="0" w:line="240" w:lineRule="auto"/>
              <w:jc w:val="right"/>
              <w:rPr>
                <w:rFonts w:ascii="Times New Roman" w:hAnsi="Times New Roman"/>
                <w:sz w:val="28"/>
                <w:szCs w:val="28"/>
              </w:rPr>
            </w:pPr>
            <w:r w:rsidRPr="0087683C">
              <w:rPr>
                <w:rFonts w:ascii="Times New Roman" w:hAnsi="Times New Roman"/>
                <w:sz w:val="28"/>
                <w:szCs w:val="28"/>
              </w:rPr>
              <w:t>Таблица 42</w:t>
            </w:r>
          </w:p>
          <w:p w14:paraId="0C5EB45E" w14:textId="77777777" w:rsidR="00F25338" w:rsidRPr="0087683C" w:rsidRDefault="00F25338" w:rsidP="00F25338">
            <w:pPr>
              <w:spacing w:after="0" w:line="240" w:lineRule="auto"/>
              <w:jc w:val="center"/>
              <w:rPr>
                <w:rFonts w:ascii="Times New Roman" w:hAnsi="Times New Roman"/>
                <w:sz w:val="28"/>
                <w:szCs w:val="28"/>
              </w:rPr>
            </w:pPr>
            <w:r w:rsidRPr="0087683C">
              <w:rPr>
                <w:rFonts w:ascii="Times New Roman" w:hAnsi="Times New Roman"/>
                <w:sz w:val="28"/>
                <w:szCs w:val="28"/>
              </w:rPr>
              <w:t>Трубопроводы магистральные муниципального образования</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9"/>
              <w:gridCol w:w="1280"/>
              <w:gridCol w:w="2430"/>
              <w:gridCol w:w="2353"/>
            </w:tblGrid>
            <w:tr w:rsidR="0087683C" w:rsidRPr="0087683C" w14:paraId="6B40912B" w14:textId="77777777" w:rsidTr="00F25338">
              <w:trPr>
                <w:jc w:val="center"/>
              </w:trPr>
              <w:tc>
                <w:tcPr>
                  <w:tcW w:w="2949" w:type="dxa"/>
                  <w:tcBorders>
                    <w:top w:val="single" w:sz="4" w:space="0" w:color="auto"/>
                    <w:left w:val="single" w:sz="4" w:space="0" w:color="auto"/>
                    <w:bottom w:val="single" w:sz="4" w:space="0" w:color="auto"/>
                    <w:right w:val="single" w:sz="4" w:space="0" w:color="auto"/>
                  </w:tcBorders>
                  <w:vAlign w:val="center"/>
                  <w:hideMark/>
                </w:tcPr>
                <w:p w14:paraId="283A320C"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Участки трубопроводов</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B9EBD2A"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Диаметр, мм</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3CBE70C"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Собственник</w:t>
                  </w:r>
                </w:p>
              </w:tc>
              <w:tc>
                <w:tcPr>
                  <w:tcW w:w="2353" w:type="dxa"/>
                  <w:tcBorders>
                    <w:top w:val="single" w:sz="4" w:space="0" w:color="auto"/>
                    <w:left w:val="single" w:sz="4" w:space="0" w:color="auto"/>
                    <w:bottom w:val="single" w:sz="4" w:space="0" w:color="auto"/>
                    <w:right w:val="single" w:sz="4" w:space="0" w:color="auto"/>
                  </w:tcBorders>
                  <w:vAlign w:val="center"/>
                  <w:hideMark/>
                </w:tcPr>
                <w:p w14:paraId="706B9BB0" w14:textId="77777777" w:rsidR="00F25338" w:rsidRPr="0087683C" w:rsidRDefault="00F25338" w:rsidP="00F25338">
                  <w:pPr>
                    <w:spacing w:after="0" w:line="240" w:lineRule="auto"/>
                    <w:jc w:val="center"/>
                    <w:rPr>
                      <w:rFonts w:ascii="Times New Roman" w:hAnsi="Times New Roman"/>
                    </w:rPr>
                  </w:pPr>
                  <w:r w:rsidRPr="0087683C">
                    <w:rPr>
                      <w:rFonts w:ascii="Times New Roman" w:hAnsi="Times New Roman"/>
                    </w:rPr>
                    <w:t>Участков/ протяжённость, ед./км</w:t>
                  </w:r>
                </w:p>
              </w:tc>
            </w:tr>
            <w:tr w:rsidR="0087683C" w:rsidRPr="0087683C" w14:paraId="41792654" w14:textId="77777777" w:rsidTr="00F25338">
              <w:trPr>
                <w:jc w:val="center"/>
              </w:trPr>
              <w:tc>
                <w:tcPr>
                  <w:tcW w:w="2949" w:type="dxa"/>
                  <w:tcBorders>
                    <w:top w:val="single" w:sz="4" w:space="0" w:color="auto"/>
                    <w:left w:val="single" w:sz="4" w:space="0" w:color="auto"/>
                    <w:bottom w:val="single" w:sz="4" w:space="0" w:color="auto"/>
                    <w:right w:val="single" w:sz="4" w:space="0" w:color="auto"/>
                  </w:tcBorders>
                  <w:vAlign w:val="center"/>
                </w:tcPr>
                <w:p w14:paraId="270DFD8F" w14:textId="77777777" w:rsidR="00F25338" w:rsidRPr="0087683C" w:rsidRDefault="00F25338" w:rsidP="00F25338">
                  <w:pPr>
                    <w:spacing w:after="0" w:line="240" w:lineRule="auto"/>
                    <w:rPr>
                      <w:rFonts w:ascii="Times New Roman" w:hAnsi="Times New Roman"/>
                      <w:b/>
                      <w:bCs/>
                    </w:rPr>
                  </w:pPr>
                  <w:r w:rsidRPr="0087683C">
                    <w:rPr>
                      <w:rFonts w:ascii="Times New Roman" w:hAnsi="Times New Roman"/>
                      <w:b/>
                      <w:bCs/>
                    </w:rPr>
                    <w:t>отсутствуют</w:t>
                  </w:r>
                </w:p>
              </w:tc>
              <w:tc>
                <w:tcPr>
                  <w:tcW w:w="1280" w:type="dxa"/>
                  <w:tcBorders>
                    <w:top w:val="single" w:sz="4" w:space="0" w:color="auto"/>
                    <w:left w:val="single" w:sz="4" w:space="0" w:color="auto"/>
                    <w:bottom w:val="single" w:sz="4" w:space="0" w:color="auto"/>
                    <w:right w:val="single" w:sz="4" w:space="0" w:color="auto"/>
                  </w:tcBorders>
                  <w:vAlign w:val="center"/>
                </w:tcPr>
                <w:p w14:paraId="5EC50FD1" w14:textId="77777777" w:rsidR="00F25338" w:rsidRPr="0087683C" w:rsidRDefault="00F25338" w:rsidP="00F25338">
                  <w:pPr>
                    <w:spacing w:after="0" w:line="240" w:lineRule="auto"/>
                    <w:rPr>
                      <w:rFonts w:ascii="Times New Roman" w:hAnsi="Times New Roman"/>
                    </w:rPr>
                  </w:pPr>
                </w:p>
              </w:tc>
              <w:tc>
                <w:tcPr>
                  <w:tcW w:w="2430" w:type="dxa"/>
                  <w:tcBorders>
                    <w:top w:val="single" w:sz="4" w:space="0" w:color="auto"/>
                    <w:left w:val="single" w:sz="4" w:space="0" w:color="auto"/>
                    <w:bottom w:val="single" w:sz="4" w:space="0" w:color="auto"/>
                    <w:right w:val="single" w:sz="4" w:space="0" w:color="auto"/>
                  </w:tcBorders>
                </w:tcPr>
                <w:p w14:paraId="48FCBFF5" w14:textId="77777777" w:rsidR="00F25338" w:rsidRPr="0087683C" w:rsidRDefault="00F25338" w:rsidP="00F25338">
                  <w:pPr>
                    <w:spacing w:after="0" w:line="240" w:lineRule="auto"/>
                    <w:rPr>
                      <w:rFonts w:ascii="Times New Roman" w:hAnsi="Times New Roman"/>
                    </w:rPr>
                  </w:pPr>
                </w:p>
              </w:tc>
              <w:tc>
                <w:tcPr>
                  <w:tcW w:w="2353" w:type="dxa"/>
                  <w:tcBorders>
                    <w:top w:val="single" w:sz="4" w:space="0" w:color="auto"/>
                    <w:left w:val="single" w:sz="4" w:space="0" w:color="auto"/>
                    <w:bottom w:val="single" w:sz="4" w:space="0" w:color="auto"/>
                    <w:right w:val="single" w:sz="4" w:space="0" w:color="auto"/>
                  </w:tcBorders>
                </w:tcPr>
                <w:p w14:paraId="235CFD96" w14:textId="77777777" w:rsidR="00F25338" w:rsidRPr="0087683C" w:rsidRDefault="00F25338" w:rsidP="00F25338">
                  <w:pPr>
                    <w:spacing w:after="0" w:line="240" w:lineRule="auto"/>
                    <w:rPr>
                      <w:rFonts w:ascii="Times New Roman" w:hAnsi="Times New Roman"/>
                    </w:rPr>
                  </w:pPr>
                </w:p>
              </w:tc>
            </w:tr>
          </w:tbl>
          <w:p w14:paraId="5FC03F41" w14:textId="77777777" w:rsidR="00F25338" w:rsidRPr="0087683C" w:rsidRDefault="00F25338" w:rsidP="00F25338">
            <w:pPr>
              <w:spacing w:after="0" w:line="240" w:lineRule="auto"/>
              <w:jc w:val="both"/>
              <w:rPr>
                <w:rFonts w:ascii="Times New Roman" w:hAnsi="Times New Roman"/>
                <w:sz w:val="28"/>
                <w:szCs w:val="28"/>
              </w:rPr>
            </w:pPr>
          </w:p>
          <w:p w14:paraId="6D47792D" w14:textId="77777777" w:rsidR="00F25338" w:rsidRPr="0087683C" w:rsidRDefault="00F25338" w:rsidP="00F25338">
            <w:pPr>
              <w:spacing w:after="0" w:line="240" w:lineRule="auto"/>
              <w:jc w:val="both"/>
              <w:rPr>
                <w:rFonts w:ascii="Times New Roman" w:hAnsi="Times New Roman"/>
                <w:sz w:val="28"/>
                <w:szCs w:val="28"/>
              </w:rPr>
            </w:pPr>
          </w:p>
        </w:tc>
      </w:tr>
    </w:tbl>
    <w:p w14:paraId="363A4DE3" w14:textId="77777777" w:rsidR="00F25338" w:rsidRPr="0087683C" w:rsidRDefault="00F25338" w:rsidP="00F63918">
      <w:pPr>
        <w:spacing w:after="0" w:line="240" w:lineRule="auto"/>
        <w:ind w:firstLine="709"/>
        <w:jc w:val="center"/>
        <w:rPr>
          <w:rFonts w:ascii="Times New Roman" w:hAnsi="Times New Roman"/>
          <w:b/>
          <w:bCs/>
          <w:sz w:val="28"/>
          <w:szCs w:val="28"/>
          <w:u w:val="single"/>
        </w:rPr>
      </w:pPr>
      <w:r w:rsidRPr="0087683C">
        <w:rPr>
          <w:rFonts w:ascii="Times New Roman" w:hAnsi="Times New Roman"/>
          <w:b/>
          <w:bCs/>
          <w:sz w:val="28"/>
          <w:szCs w:val="28"/>
          <w:u w:val="single"/>
        </w:rPr>
        <w:lastRenderedPageBreak/>
        <w:t>Направление экологии и природопользования</w:t>
      </w:r>
    </w:p>
    <w:p w14:paraId="000C1006" w14:textId="77777777" w:rsidR="00F25338" w:rsidRPr="0087683C" w:rsidRDefault="00F25338" w:rsidP="00596247">
      <w:pPr>
        <w:pStyle w:val="a9"/>
        <w:numPr>
          <w:ilvl w:val="0"/>
          <w:numId w:val="43"/>
        </w:numPr>
        <w:spacing w:after="0" w:line="240" w:lineRule="auto"/>
        <w:ind w:left="0" w:firstLine="709"/>
        <w:rPr>
          <w:rFonts w:ascii="Times New Roman" w:hAnsi="Times New Roman"/>
          <w:b/>
          <w:bCs/>
          <w:sz w:val="28"/>
          <w:szCs w:val="28"/>
        </w:rPr>
      </w:pPr>
      <w:r w:rsidRPr="0087683C">
        <w:rPr>
          <w:rFonts w:ascii="Times New Roman" w:hAnsi="Times New Roman"/>
          <w:sz w:val="28"/>
          <w:szCs w:val="28"/>
        </w:rPr>
        <w:t xml:space="preserve">Данные обследований и прогнозов санитарно-гигиенического состояния и экологической ситуации - </w:t>
      </w:r>
      <w:r w:rsidRPr="0087683C">
        <w:rPr>
          <w:rFonts w:ascii="Times New Roman" w:hAnsi="Times New Roman"/>
          <w:b/>
          <w:bCs/>
          <w:sz w:val="28"/>
          <w:szCs w:val="28"/>
        </w:rPr>
        <w:t>сделала запрос 19.05.2020 № 2580 Заместителю начальника территориального отдела Управления Роспотребнадзора по Приморскому краю в г. Спасск Дальний Т.Б. Кожуховой.</w:t>
      </w:r>
    </w:p>
    <w:p w14:paraId="69CF6143" w14:textId="77777777" w:rsidR="00F25338" w:rsidRPr="0087683C" w:rsidRDefault="00F25338" w:rsidP="00596247">
      <w:pPr>
        <w:numPr>
          <w:ilvl w:val="0"/>
          <w:numId w:val="43"/>
        </w:numPr>
        <w:spacing w:after="0" w:line="240" w:lineRule="auto"/>
        <w:ind w:left="0" w:firstLine="709"/>
        <w:jc w:val="both"/>
        <w:rPr>
          <w:rFonts w:ascii="Times New Roman" w:hAnsi="Times New Roman"/>
          <w:sz w:val="28"/>
          <w:szCs w:val="28"/>
        </w:rPr>
      </w:pPr>
      <w:r w:rsidRPr="0087683C">
        <w:rPr>
          <w:rFonts w:ascii="Times New Roman" w:hAnsi="Times New Roman"/>
          <w:sz w:val="28"/>
          <w:szCs w:val="28"/>
        </w:rPr>
        <w:t>Информация о водных объектах муниципального образования (перечень водных объектов и их основные гидрографические, морфометрические и стоковые характеристики) размер водоохраной зоны, прибрежной полосы.</w:t>
      </w:r>
    </w:p>
    <w:p w14:paraId="53D33230" w14:textId="77777777" w:rsidR="00F25338" w:rsidRPr="0087683C" w:rsidRDefault="00F25338" w:rsidP="00596247">
      <w:pPr>
        <w:numPr>
          <w:ilvl w:val="0"/>
          <w:numId w:val="43"/>
        </w:numPr>
        <w:spacing w:after="0" w:line="240" w:lineRule="auto"/>
        <w:ind w:left="0" w:firstLine="709"/>
        <w:jc w:val="both"/>
        <w:rPr>
          <w:rFonts w:ascii="Times New Roman" w:hAnsi="Times New Roman"/>
          <w:i/>
          <w:iCs/>
          <w:sz w:val="28"/>
          <w:szCs w:val="28"/>
        </w:rPr>
      </w:pPr>
      <w:r w:rsidRPr="0087683C">
        <w:rPr>
          <w:rFonts w:ascii="Times New Roman" w:hAnsi="Times New Roman"/>
          <w:sz w:val="28"/>
          <w:szCs w:val="28"/>
        </w:rPr>
        <w:lastRenderedPageBreak/>
        <w:t>Информация о зонах санитарной охраны источников питьевого и хозяйственно-бытового водоснабжения</w:t>
      </w:r>
      <w:r w:rsidRPr="0087683C">
        <w:rPr>
          <w:rFonts w:ascii="Times New Roman" w:hAnsi="Times New Roman"/>
          <w:i/>
          <w:iCs/>
          <w:sz w:val="28"/>
          <w:szCs w:val="28"/>
        </w:rPr>
        <w:t xml:space="preserve"> (Плохая Татьяна Евгеньевна – 8 (42349) 97-3-02.</w:t>
      </w:r>
    </w:p>
    <w:p w14:paraId="683943A9" w14:textId="77777777" w:rsidR="00F25338" w:rsidRPr="0087683C" w:rsidRDefault="00F25338" w:rsidP="00F63918">
      <w:pPr>
        <w:spacing w:after="0" w:line="240" w:lineRule="auto"/>
        <w:ind w:firstLine="709"/>
        <w:jc w:val="both"/>
        <w:rPr>
          <w:rFonts w:ascii="Times New Roman" w:hAnsi="Times New Roman"/>
          <w:sz w:val="28"/>
          <w:szCs w:val="28"/>
        </w:rPr>
      </w:pPr>
      <w:r w:rsidRPr="0087683C">
        <w:rPr>
          <w:rFonts w:ascii="Times New Roman" w:hAnsi="Times New Roman"/>
          <w:sz w:val="28"/>
          <w:szCs w:val="28"/>
        </w:rPr>
        <w:t xml:space="preserve">Согласно действующим генеральным планам сельских поселений, на картах зон с особыми условиями использования территории и охраны окружающей среды и развития транспортной инфраструктуры отображен только первый пояс санитарной охраны источника водоснабжения. Зоны не внесены в ЕГРН (прилагаем векторный формат границ). </w:t>
      </w:r>
    </w:p>
    <w:p w14:paraId="77E59DA2" w14:textId="77777777" w:rsidR="00F25338" w:rsidRPr="0087683C" w:rsidRDefault="00F25338" w:rsidP="00F63918">
      <w:pPr>
        <w:spacing w:after="0" w:line="240" w:lineRule="auto"/>
        <w:ind w:firstLine="709"/>
        <w:jc w:val="both"/>
        <w:rPr>
          <w:rFonts w:ascii="Times New Roman" w:hAnsi="Times New Roman"/>
          <w:sz w:val="28"/>
          <w:szCs w:val="28"/>
        </w:rPr>
      </w:pPr>
      <w:r w:rsidRPr="0087683C">
        <w:rPr>
          <w:rFonts w:ascii="Times New Roman" w:hAnsi="Times New Roman"/>
          <w:sz w:val="28"/>
          <w:szCs w:val="28"/>
        </w:rPr>
        <w:t xml:space="preserve">Также направляем проекты зон санитарной охраны по каждому объекту водоснабжения, где указаны границы первого и второго поясов ЗСО. </w:t>
      </w:r>
    </w:p>
    <w:p w14:paraId="3EDD37A1" w14:textId="77777777" w:rsidR="00F25338" w:rsidRPr="0087683C" w:rsidRDefault="00F25338" w:rsidP="00596247">
      <w:pPr>
        <w:numPr>
          <w:ilvl w:val="0"/>
          <w:numId w:val="43"/>
        </w:numPr>
        <w:spacing w:after="0" w:line="240" w:lineRule="auto"/>
        <w:ind w:left="0" w:firstLine="709"/>
        <w:jc w:val="both"/>
        <w:rPr>
          <w:rFonts w:ascii="Times New Roman" w:hAnsi="Times New Roman"/>
          <w:sz w:val="28"/>
          <w:szCs w:val="28"/>
        </w:rPr>
      </w:pPr>
      <w:r w:rsidRPr="0087683C">
        <w:rPr>
          <w:rFonts w:ascii="Times New Roman" w:hAnsi="Times New Roman"/>
          <w:sz w:val="28"/>
          <w:szCs w:val="28"/>
        </w:rPr>
        <w:t>Сведения об охранных зонах, в т.ч. гидротехнических объектов, оборонных объектов отсутствуют</w:t>
      </w:r>
    </w:p>
    <w:p w14:paraId="47ABE4FE" w14:textId="77777777" w:rsidR="00F25338" w:rsidRPr="0087683C" w:rsidRDefault="00F25338" w:rsidP="00596247">
      <w:pPr>
        <w:numPr>
          <w:ilvl w:val="0"/>
          <w:numId w:val="43"/>
        </w:numPr>
        <w:spacing w:after="0" w:line="240" w:lineRule="auto"/>
        <w:ind w:left="0" w:firstLine="709"/>
        <w:jc w:val="both"/>
        <w:rPr>
          <w:rFonts w:ascii="Times New Roman" w:hAnsi="Times New Roman"/>
          <w:sz w:val="28"/>
          <w:szCs w:val="28"/>
        </w:rPr>
      </w:pPr>
      <w:r w:rsidRPr="0087683C">
        <w:rPr>
          <w:rFonts w:ascii="Times New Roman" w:hAnsi="Times New Roman"/>
          <w:sz w:val="28"/>
          <w:szCs w:val="28"/>
        </w:rPr>
        <w:t>Характеристика современного состояния окружающей среды муниципального образования.</w:t>
      </w:r>
    </w:p>
    <w:p w14:paraId="287CC562" w14:textId="77777777" w:rsidR="00F25338" w:rsidRPr="0087683C" w:rsidRDefault="00F25338" w:rsidP="00596247">
      <w:pPr>
        <w:numPr>
          <w:ilvl w:val="0"/>
          <w:numId w:val="43"/>
        </w:numPr>
        <w:spacing w:after="0" w:line="240" w:lineRule="auto"/>
        <w:ind w:left="0" w:firstLine="709"/>
        <w:jc w:val="both"/>
        <w:rPr>
          <w:rFonts w:ascii="Times New Roman" w:hAnsi="Times New Roman"/>
          <w:sz w:val="28"/>
          <w:szCs w:val="28"/>
        </w:rPr>
      </w:pPr>
      <w:r w:rsidRPr="0087683C">
        <w:rPr>
          <w:rFonts w:ascii="Times New Roman" w:hAnsi="Times New Roman"/>
          <w:sz w:val="28"/>
          <w:szCs w:val="28"/>
        </w:rPr>
        <w:t>Информация о санитарно-защитных зонах промышленных и иных объектов, расположенных на территории муниципального образования отсутствует.</w:t>
      </w:r>
    </w:p>
    <w:p w14:paraId="55AD03A9" w14:textId="77777777" w:rsidR="00F25338" w:rsidRPr="0087683C" w:rsidRDefault="00F25338" w:rsidP="00596247">
      <w:pPr>
        <w:numPr>
          <w:ilvl w:val="0"/>
          <w:numId w:val="43"/>
        </w:numPr>
        <w:spacing w:after="0" w:line="240" w:lineRule="auto"/>
        <w:ind w:left="0" w:firstLine="709"/>
        <w:jc w:val="both"/>
        <w:rPr>
          <w:rFonts w:ascii="Times New Roman" w:hAnsi="Times New Roman"/>
          <w:sz w:val="28"/>
          <w:szCs w:val="28"/>
        </w:rPr>
      </w:pPr>
      <w:r w:rsidRPr="0087683C">
        <w:rPr>
          <w:rFonts w:ascii="Times New Roman" w:hAnsi="Times New Roman"/>
          <w:sz w:val="28"/>
          <w:szCs w:val="28"/>
        </w:rPr>
        <w:t>Данные о наличии в пределах территории муниципального образования залежей полезных ископаемых, других ценных природных ресурсов.</w:t>
      </w:r>
    </w:p>
    <w:p w14:paraId="69725A09" w14:textId="77777777" w:rsidR="00F25338" w:rsidRPr="0087683C" w:rsidRDefault="00F25338" w:rsidP="00596247">
      <w:pPr>
        <w:numPr>
          <w:ilvl w:val="0"/>
          <w:numId w:val="43"/>
        </w:numPr>
        <w:spacing w:after="0" w:line="240" w:lineRule="auto"/>
        <w:ind w:left="0" w:firstLine="709"/>
        <w:jc w:val="both"/>
        <w:rPr>
          <w:rFonts w:ascii="Times New Roman" w:hAnsi="Times New Roman"/>
          <w:sz w:val="28"/>
          <w:szCs w:val="28"/>
        </w:rPr>
      </w:pPr>
      <w:r w:rsidRPr="0087683C">
        <w:rPr>
          <w:rFonts w:ascii="Times New Roman" w:hAnsi="Times New Roman"/>
          <w:sz w:val="28"/>
          <w:szCs w:val="28"/>
        </w:rPr>
        <w:t xml:space="preserve">Информацию об установленных особо охраняемых природных территориях в границах муниципального образования - </w:t>
      </w:r>
      <w:bookmarkStart w:id="43" w:name="_Hlk103876424"/>
      <w:r w:rsidRPr="0087683C">
        <w:rPr>
          <w:rFonts w:ascii="Times New Roman" w:hAnsi="Times New Roman"/>
          <w:b/>
          <w:bCs/>
          <w:sz w:val="28"/>
          <w:szCs w:val="28"/>
        </w:rPr>
        <w:t>сделала запрос №2541 от 18.05.2022 в министерство природных ресурсов и охраны окружающей среды Приморского края.</w:t>
      </w:r>
    </w:p>
    <w:bookmarkEnd w:id="43"/>
    <w:p w14:paraId="62F4FDD5" w14:textId="77777777" w:rsidR="00F25338" w:rsidRPr="0087683C" w:rsidRDefault="00F25338" w:rsidP="00596247">
      <w:pPr>
        <w:numPr>
          <w:ilvl w:val="0"/>
          <w:numId w:val="43"/>
        </w:numPr>
        <w:spacing w:after="0" w:line="240" w:lineRule="auto"/>
        <w:ind w:left="0" w:firstLine="709"/>
        <w:jc w:val="both"/>
        <w:rPr>
          <w:rFonts w:ascii="Times New Roman" w:hAnsi="Times New Roman"/>
          <w:sz w:val="28"/>
          <w:szCs w:val="28"/>
        </w:rPr>
      </w:pPr>
      <w:r w:rsidRPr="0087683C">
        <w:rPr>
          <w:rFonts w:ascii="Times New Roman" w:hAnsi="Times New Roman"/>
          <w:sz w:val="28"/>
          <w:szCs w:val="28"/>
        </w:rPr>
        <w:t>Информацию о землях лесного фонда на территории муниципального образования: номера и местоположение лесных кварталов, название участкового лесничества, границы лесничеств -</w:t>
      </w:r>
      <w:r w:rsidRPr="0087683C">
        <w:rPr>
          <w:rFonts w:ascii="Times New Roman" w:hAnsi="Times New Roman"/>
          <w:b/>
          <w:bCs/>
          <w:sz w:val="28"/>
          <w:szCs w:val="28"/>
        </w:rPr>
        <w:t xml:space="preserve"> сделала запрос №2450 от 13.05.2022 в министерство лесного хозяйства и охраны объектов животного мира Приморского края и №2450 от 13.05.2022 в Филиал ФГБУ «Рослесфонд».</w:t>
      </w:r>
    </w:p>
    <w:p w14:paraId="6BBACA2A" w14:textId="77777777" w:rsidR="00F25338" w:rsidRPr="0087683C" w:rsidRDefault="00F25338" w:rsidP="00596247">
      <w:pPr>
        <w:pStyle w:val="a9"/>
        <w:numPr>
          <w:ilvl w:val="0"/>
          <w:numId w:val="43"/>
        </w:numPr>
        <w:autoSpaceDE w:val="0"/>
        <w:autoSpaceDN w:val="0"/>
        <w:adjustRightInd w:val="0"/>
        <w:spacing w:after="0" w:line="240" w:lineRule="auto"/>
        <w:ind w:left="714" w:hanging="357"/>
        <w:contextualSpacing w:val="0"/>
        <w:jc w:val="both"/>
        <w:rPr>
          <w:rFonts w:ascii="Times New Roman" w:hAnsi="Times New Roman"/>
          <w:sz w:val="28"/>
          <w:szCs w:val="28"/>
        </w:rPr>
      </w:pPr>
      <w:r w:rsidRPr="0087683C">
        <w:rPr>
          <w:rFonts w:ascii="Times New Roman" w:hAnsi="Times New Roman"/>
          <w:sz w:val="28"/>
          <w:szCs w:val="28"/>
        </w:rPr>
        <w:t>Информация о городских лесах (либо об их отсутствии) на территории муниципального образования отсутствует.</w:t>
      </w:r>
    </w:p>
    <w:p w14:paraId="77EA9BC6" w14:textId="77777777" w:rsidR="00F25338" w:rsidRPr="0087683C" w:rsidRDefault="00F25338" w:rsidP="00596247">
      <w:pPr>
        <w:pStyle w:val="a9"/>
        <w:numPr>
          <w:ilvl w:val="0"/>
          <w:numId w:val="43"/>
        </w:numPr>
        <w:autoSpaceDE w:val="0"/>
        <w:autoSpaceDN w:val="0"/>
        <w:adjustRightInd w:val="0"/>
        <w:spacing w:after="0" w:line="240" w:lineRule="auto"/>
        <w:ind w:left="714" w:hanging="357"/>
        <w:contextualSpacing w:val="0"/>
        <w:jc w:val="both"/>
        <w:rPr>
          <w:rFonts w:ascii="Times New Roman" w:hAnsi="Times New Roman"/>
          <w:sz w:val="28"/>
          <w:szCs w:val="28"/>
        </w:rPr>
      </w:pPr>
      <w:r w:rsidRPr="0087683C">
        <w:rPr>
          <w:rFonts w:ascii="Times New Roman" w:hAnsi="Times New Roman"/>
          <w:sz w:val="28"/>
          <w:szCs w:val="28"/>
        </w:rPr>
        <w:t>Сведения о зонах затопления и подтопления прилагаем.</w:t>
      </w:r>
    </w:p>
    <w:p w14:paraId="7E66F822" w14:textId="77777777" w:rsidR="00F25338" w:rsidRPr="0087683C" w:rsidRDefault="00F25338" w:rsidP="00F63918">
      <w:pPr>
        <w:spacing w:after="0" w:line="240" w:lineRule="auto"/>
        <w:jc w:val="both"/>
        <w:rPr>
          <w:rFonts w:ascii="Times New Roman" w:hAnsi="Times New Roman"/>
          <w:sz w:val="28"/>
          <w:szCs w:val="28"/>
        </w:rPr>
      </w:pPr>
    </w:p>
    <w:p w14:paraId="4F4A1E45" w14:textId="77777777" w:rsidR="00F25338" w:rsidRPr="0087683C" w:rsidRDefault="00F25338" w:rsidP="00F63918">
      <w:pPr>
        <w:spacing w:after="0" w:line="240" w:lineRule="auto"/>
        <w:jc w:val="center"/>
        <w:rPr>
          <w:rFonts w:ascii="Times New Roman" w:hAnsi="Times New Roman"/>
          <w:b/>
          <w:bCs/>
          <w:sz w:val="28"/>
          <w:szCs w:val="28"/>
          <w:u w:val="single"/>
        </w:rPr>
      </w:pPr>
      <w:r w:rsidRPr="0087683C">
        <w:rPr>
          <w:rFonts w:ascii="Times New Roman" w:hAnsi="Times New Roman"/>
          <w:b/>
          <w:bCs/>
          <w:sz w:val="28"/>
          <w:szCs w:val="28"/>
          <w:u w:val="single"/>
        </w:rPr>
        <w:t>Жилищно-коммунальное направление</w:t>
      </w:r>
    </w:p>
    <w:p w14:paraId="697828E3" w14:textId="77777777" w:rsidR="00F25338" w:rsidRPr="0087683C" w:rsidRDefault="00F25338" w:rsidP="00F63918">
      <w:pPr>
        <w:pStyle w:val="S5"/>
        <w:spacing w:line="240" w:lineRule="auto"/>
        <w:rPr>
          <w:rFonts w:eastAsia="Calibri"/>
          <w:sz w:val="28"/>
          <w:szCs w:val="28"/>
        </w:rPr>
      </w:pPr>
      <w:r w:rsidRPr="0087683C">
        <w:rPr>
          <w:rFonts w:eastAsia="Calibri"/>
          <w:sz w:val="28"/>
          <w:szCs w:val="28"/>
        </w:rPr>
        <w:t xml:space="preserve">Ответственный за предоставление данных: </w:t>
      </w:r>
    </w:p>
    <w:p w14:paraId="41C574EA" w14:textId="77777777" w:rsidR="00F25338" w:rsidRPr="0087683C" w:rsidRDefault="00F25338" w:rsidP="00F63918">
      <w:pPr>
        <w:pStyle w:val="S5"/>
        <w:spacing w:line="240" w:lineRule="auto"/>
        <w:rPr>
          <w:rFonts w:eastAsia="Calibri"/>
          <w:sz w:val="28"/>
          <w:szCs w:val="28"/>
        </w:rPr>
      </w:pPr>
      <w:r w:rsidRPr="0087683C">
        <w:rPr>
          <w:rFonts w:eastAsia="Calibri"/>
          <w:sz w:val="28"/>
          <w:szCs w:val="28"/>
        </w:rPr>
        <w:t xml:space="preserve">и.о. начальника отдела жизнеобеспечения Андреев Сергей Геннадьевич, тел. 89149724507 </w:t>
      </w:r>
    </w:p>
    <w:p w14:paraId="4F2316CA" w14:textId="77777777" w:rsidR="00F25338" w:rsidRPr="0087683C" w:rsidRDefault="00F25338" w:rsidP="00F63918">
      <w:pPr>
        <w:pStyle w:val="S5"/>
        <w:spacing w:line="240" w:lineRule="auto"/>
        <w:rPr>
          <w:rFonts w:eastAsia="Calibri"/>
          <w:sz w:val="28"/>
          <w:szCs w:val="28"/>
        </w:rPr>
      </w:pPr>
      <w:r w:rsidRPr="0087683C">
        <w:rPr>
          <w:rFonts w:eastAsia="Calibri"/>
          <w:sz w:val="28"/>
          <w:szCs w:val="28"/>
        </w:rPr>
        <w:t xml:space="preserve">водоснабжение водоотведение </w:t>
      </w:r>
    </w:p>
    <w:p w14:paraId="102E1ECC" w14:textId="77777777" w:rsidR="00F25338" w:rsidRPr="0087683C" w:rsidRDefault="00000000" w:rsidP="00F63918">
      <w:pPr>
        <w:pStyle w:val="S5"/>
        <w:spacing w:line="240" w:lineRule="auto"/>
        <w:rPr>
          <w:rFonts w:eastAsia="Calibri"/>
          <w:sz w:val="28"/>
          <w:szCs w:val="28"/>
        </w:rPr>
      </w:pPr>
      <w:hyperlink r:id="rId25" w:history="1">
        <w:r w:rsidR="00F25338" w:rsidRPr="0087683C">
          <w:rPr>
            <w:rFonts w:eastAsia="Calibri"/>
            <w:sz w:val="28"/>
            <w:szCs w:val="28"/>
            <w:u w:val="single"/>
          </w:rPr>
          <w:t>http://hankayski.ru/communal/shemyi-vodosnabzheniya-i-vodootvedeniya/</w:t>
        </w:r>
      </w:hyperlink>
    </w:p>
    <w:p w14:paraId="546042A9" w14:textId="77777777" w:rsidR="00F25338" w:rsidRPr="0087683C" w:rsidRDefault="00F25338" w:rsidP="00F63918">
      <w:pPr>
        <w:pStyle w:val="S5"/>
        <w:spacing w:line="240" w:lineRule="auto"/>
        <w:rPr>
          <w:rFonts w:eastAsia="Calibri"/>
          <w:sz w:val="28"/>
          <w:szCs w:val="28"/>
        </w:rPr>
      </w:pPr>
      <w:r w:rsidRPr="0087683C">
        <w:rPr>
          <w:rFonts w:eastAsia="Calibri"/>
          <w:sz w:val="28"/>
          <w:szCs w:val="28"/>
        </w:rPr>
        <w:t xml:space="preserve">теплоснабжение </w:t>
      </w:r>
      <w:hyperlink r:id="rId26" w:history="1">
        <w:r w:rsidRPr="0087683C">
          <w:rPr>
            <w:rFonts w:eastAsia="Calibri"/>
            <w:sz w:val="28"/>
            <w:szCs w:val="28"/>
            <w:u w:val="single"/>
          </w:rPr>
          <w:t>http://hankayski.ru/communal/shemyi-teplosnabzheniya/</w:t>
        </w:r>
      </w:hyperlink>
    </w:p>
    <w:p w14:paraId="0BEA4356" w14:textId="77777777" w:rsidR="00F25338" w:rsidRPr="0087683C" w:rsidRDefault="00F25338" w:rsidP="00F63918">
      <w:pPr>
        <w:pStyle w:val="S5"/>
        <w:spacing w:line="240" w:lineRule="auto"/>
        <w:rPr>
          <w:rFonts w:eastAsia="Calibri"/>
          <w:sz w:val="28"/>
          <w:szCs w:val="28"/>
        </w:rPr>
      </w:pPr>
      <w:r w:rsidRPr="0087683C">
        <w:rPr>
          <w:rFonts w:eastAsia="Calibri"/>
          <w:sz w:val="28"/>
          <w:szCs w:val="28"/>
        </w:rPr>
        <w:t xml:space="preserve">Форму №1-жилищный фонд предоставляем в формате </w:t>
      </w:r>
      <w:r w:rsidRPr="0087683C">
        <w:rPr>
          <w:rFonts w:eastAsia="Calibri"/>
          <w:sz w:val="28"/>
          <w:szCs w:val="28"/>
          <w:lang w:val="en-US"/>
        </w:rPr>
        <w:t>EXEL</w:t>
      </w:r>
      <w:r w:rsidRPr="0087683C">
        <w:rPr>
          <w:rFonts w:eastAsia="Calibri"/>
          <w:sz w:val="28"/>
          <w:szCs w:val="28"/>
        </w:rPr>
        <w:t>.</w:t>
      </w:r>
    </w:p>
    <w:p w14:paraId="3525E9F9" w14:textId="77777777" w:rsidR="00F25338" w:rsidRPr="0087683C" w:rsidRDefault="00F25338" w:rsidP="00F63918">
      <w:pPr>
        <w:pStyle w:val="S5"/>
        <w:spacing w:line="240" w:lineRule="auto"/>
        <w:rPr>
          <w:rFonts w:eastAsia="Calibri"/>
          <w:sz w:val="28"/>
          <w:szCs w:val="28"/>
        </w:rPr>
      </w:pPr>
      <w:r w:rsidRPr="0087683C">
        <w:rPr>
          <w:rFonts w:eastAsia="Calibri"/>
          <w:sz w:val="28"/>
          <w:szCs w:val="28"/>
        </w:rPr>
        <w:t>Таблица 18</w:t>
      </w:r>
    </w:p>
    <w:p w14:paraId="0A8DC3FC" w14:textId="77777777" w:rsidR="00F25338" w:rsidRPr="0087683C" w:rsidRDefault="00F25338" w:rsidP="00F63918">
      <w:pPr>
        <w:pStyle w:val="S5"/>
        <w:spacing w:line="240" w:lineRule="auto"/>
        <w:rPr>
          <w:rFonts w:eastAsia="Calibri"/>
          <w:kern w:val="32"/>
          <w:sz w:val="28"/>
          <w:szCs w:val="28"/>
        </w:rPr>
      </w:pPr>
      <w:r w:rsidRPr="0087683C">
        <w:rPr>
          <w:rFonts w:eastAsia="Calibri"/>
          <w:kern w:val="32"/>
          <w:sz w:val="28"/>
          <w:szCs w:val="28"/>
        </w:rPr>
        <w:t>Характеристика жилищного фонда по состоянию на 01.01.2022</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134"/>
        <w:gridCol w:w="1235"/>
        <w:gridCol w:w="1174"/>
        <w:gridCol w:w="1094"/>
        <w:gridCol w:w="1275"/>
        <w:gridCol w:w="1229"/>
      </w:tblGrid>
      <w:tr w:rsidR="0087683C" w:rsidRPr="0087683C" w14:paraId="6D9FD436" w14:textId="77777777" w:rsidTr="00F63918">
        <w:trPr>
          <w:trHeight w:val="1744"/>
          <w:jc w:val="center"/>
        </w:trPr>
        <w:tc>
          <w:tcPr>
            <w:tcW w:w="2122" w:type="dxa"/>
            <w:vAlign w:val="center"/>
          </w:tcPr>
          <w:p w14:paraId="7BA45BCE" w14:textId="77777777" w:rsidR="00F25338" w:rsidRPr="0087683C" w:rsidRDefault="00F25338" w:rsidP="00F63918">
            <w:pPr>
              <w:pStyle w:val="S5"/>
              <w:spacing w:line="240" w:lineRule="auto"/>
              <w:ind w:firstLine="0"/>
              <w:rPr>
                <w:rFonts w:eastAsia="Calibri"/>
                <w:sz w:val="22"/>
                <w:szCs w:val="22"/>
              </w:rPr>
            </w:pPr>
            <w:r w:rsidRPr="0087683C">
              <w:rPr>
                <w:rFonts w:eastAsia="Calibri"/>
                <w:sz w:val="22"/>
                <w:szCs w:val="22"/>
              </w:rPr>
              <w:lastRenderedPageBreak/>
              <w:t xml:space="preserve">Населённые пункты </w:t>
            </w:r>
          </w:p>
          <w:p w14:paraId="6B62F60E" w14:textId="77777777" w:rsidR="00F25338" w:rsidRPr="0087683C" w:rsidRDefault="00F25338" w:rsidP="00F63918">
            <w:pPr>
              <w:pStyle w:val="S5"/>
              <w:spacing w:line="240" w:lineRule="auto"/>
              <w:ind w:firstLine="0"/>
              <w:rPr>
                <w:rFonts w:eastAsia="Calibri"/>
                <w:sz w:val="22"/>
                <w:szCs w:val="22"/>
              </w:rPr>
            </w:pPr>
          </w:p>
        </w:tc>
        <w:tc>
          <w:tcPr>
            <w:tcW w:w="1134" w:type="dxa"/>
            <w:shd w:val="clear" w:color="auto" w:fill="auto"/>
            <w:vAlign w:val="center"/>
          </w:tcPr>
          <w:p w14:paraId="4E86599E" w14:textId="77777777" w:rsidR="00F25338" w:rsidRPr="0087683C" w:rsidRDefault="00F25338" w:rsidP="00F63918">
            <w:pPr>
              <w:pStyle w:val="S5"/>
              <w:spacing w:line="240" w:lineRule="auto"/>
              <w:ind w:firstLine="0"/>
              <w:rPr>
                <w:rFonts w:eastAsia="Calibri"/>
                <w:sz w:val="22"/>
                <w:szCs w:val="22"/>
              </w:rPr>
            </w:pPr>
            <w:r w:rsidRPr="0087683C">
              <w:rPr>
                <w:rFonts w:eastAsia="Calibri"/>
                <w:sz w:val="22"/>
                <w:szCs w:val="22"/>
              </w:rPr>
              <w:t>Жилой фонд, кв.м</w:t>
            </w:r>
          </w:p>
        </w:tc>
        <w:tc>
          <w:tcPr>
            <w:tcW w:w="1235" w:type="dxa"/>
            <w:shd w:val="clear" w:color="auto" w:fill="auto"/>
            <w:vAlign w:val="center"/>
          </w:tcPr>
          <w:p w14:paraId="1328D6D8" w14:textId="77777777" w:rsidR="00F25338" w:rsidRPr="0087683C" w:rsidRDefault="00F25338" w:rsidP="00F63918">
            <w:pPr>
              <w:pStyle w:val="S5"/>
              <w:spacing w:line="240" w:lineRule="auto"/>
              <w:ind w:firstLine="0"/>
              <w:rPr>
                <w:rFonts w:eastAsia="Calibri"/>
                <w:sz w:val="22"/>
                <w:szCs w:val="22"/>
              </w:rPr>
            </w:pPr>
            <w:r w:rsidRPr="0087683C">
              <w:rPr>
                <w:rFonts w:eastAsia="Calibri"/>
                <w:sz w:val="22"/>
                <w:szCs w:val="22"/>
              </w:rPr>
              <w:t>Количество домов, ед.</w:t>
            </w:r>
          </w:p>
        </w:tc>
        <w:tc>
          <w:tcPr>
            <w:tcW w:w="1174" w:type="dxa"/>
            <w:shd w:val="clear" w:color="auto" w:fill="auto"/>
            <w:vAlign w:val="center"/>
          </w:tcPr>
          <w:p w14:paraId="20C6EB25" w14:textId="77777777" w:rsidR="00F25338" w:rsidRPr="0087683C" w:rsidRDefault="00F25338" w:rsidP="00F63918">
            <w:pPr>
              <w:pStyle w:val="S5"/>
              <w:spacing w:line="240" w:lineRule="auto"/>
              <w:ind w:firstLine="0"/>
              <w:rPr>
                <w:rFonts w:eastAsia="Calibri"/>
                <w:sz w:val="22"/>
                <w:szCs w:val="22"/>
              </w:rPr>
            </w:pPr>
            <w:r w:rsidRPr="0087683C">
              <w:rPr>
                <w:rFonts w:eastAsia="Calibri"/>
                <w:sz w:val="22"/>
                <w:szCs w:val="22"/>
              </w:rPr>
              <w:t>Ветхое жилье, ед.</w:t>
            </w:r>
          </w:p>
        </w:tc>
        <w:tc>
          <w:tcPr>
            <w:tcW w:w="1094" w:type="dxa"/>
            <w:vAlign w:val="center"/>
          </w:tcPr>
          <w:p w14:paraId="0A37B9A5" w14:textId="77777777" w:rsidR="00F25338" w:rsidRPr="0087683C" w:rsidRDefault="00F25338" w:rsidP="00F63918">
            <w:pPr>
              <w:pStyle w:val="S5"/>
              <w:spacing w:line="240" w:lineRule="auto"/>
              <w:ind w:firstLine="0"/>
              <w:rPr>
                <w:rFonts w:eastAsia="Calibri"/>
                <w:sz w:val="22"/>
                <w:szCs w:val="22"/>
              </w:rPr>
            </w:pPr>
            <w:r w:rsidRPr="0087683C">
              <w:rPr>
                <w:rFonts w:eastAsia="Calibri"/>
                <w:sz w:val="22"/>
                <w:szCs w:val="22"/>
              </w:rPr>
              <w:t>Число жителей, проживающих в ветхом жилье, чел.</w:t>
            </w:r>
          </w:p>
        </w:tc>
        <w:tc>
          <w:tcPr>
            <w:tcW w:w="1275" w:type="dxa"/>
            <w:shd w:val="clear" w:color="auto" w:fill="auto"/>
            <w:vAlign w:val="center"/>
          </w:tcPr>
          <w:p w14:paraId="16D9A232" w14:textId="77777777" w:rsidR="00F25338" w:rsidRPr="0087683C" w:rsidRDefault="00F25338" w:rsidP="00F63918">
            <w:pPr>
              <w:pStyle w:val="S5"/>
              <w:spacing w:line="240" w:lineRule="auto"/>
              <w:ind w:firstLine="0"/>
              <w:rPr>
                <w:rFonts w:eastAsia="Calibri"/>
                <w:sz w:val="22"/>
                <w:szCs w:val="22"/>
              </w:rPr>
            </w:pPr>
            <w:r w:rsidRPr="0087683C">
              <w:rPr>
                <w:rFonts w:eastAsia="Calibri"/>
                <w:sz w:val="22"/>
                <w:szCs w:val="22"/>
              </w:rPr>
              <w:t>Выделено участков для строительства за 2021 год, ед.</w:t>
            </w:r>
          </w:p>
        </w:tc>
        <w:tc>
          <w:tcPr>
            <w:tcW w:w="1229" w:type="dxa"/>
            <w:shd w:val="clear" w:color="auto" w:fill="auto"/>
            <w:vAlign w:val="center"/>
          </w:tcPr>
          <w:p w14:paraId="363014EF" w14:textId="77777777" w:rsidR="00F25338" w:rsidRPr="0087683C" w:rsidRDefault="00F25338" w:rsidP="00F63918">
            <w:pPr>
              <w:pStyle w:val="S5"/>
              <w:spacing w:line="240" w:lineRule="auto"/>
              <w:ind w:firstLine="0"/>
              <w:rPr>
                <w:rFonts w:eastAsia="Calibri"/>
                <w:sz w:val="22"/>
                <w:szCs w:val="22"/>
              </w:rPr>
            </w:pPr>
            <w:r w:rsidRPr="0087683C">
              <w:rPr>
                <w:rFonts w:eastAsia="Calibri"/>
                <w:sz w:val="22"/>
                <w:szCs w:val="22"/>
              </w:rPr>
              <w:t>Построено домов за 2021 год, ед.</w:t>
            </w:r>
          </w:p>
        </w:tc>
      </w:tr>
      <w:tr w:rsidR="0087683C" w:rsidRPr="0087683C" w14:paraId="43152EDC" w14:textId="77777777" w:rsidTr="00F63918">
        <w:trPr>
          <w:trHeight w:val="70"/>
          <w:jc w:val="center"/>
        </w:trPr>
        <w:tc>
          <w:tcPr>
            <w:tcW w:w="2122" w:type="dxa"/>
            <w:vAlign w:val="center"/>
          </w:tcPr>
          <w:p w14:paraId="279D0F15" w14:textId="77777777" w:rsidR="00F25338" w:rsidRPr="0087683C" w:rsidRDefault="00F25338" w:rsidP="00F63918">
            <w:pPr>
              <w:pStyle w:val="S5"/>
              <w:spacing w:line="240" w:lineRule="auto"/>
              <w:ind w:firstLine="0"/>
              <w:rPr>
                <w:rFonts w:eastAsia="Calibri"/>
                <w:snapToGrid w:val="0"/>
                <w:sz w:val="22"/>
                <w:szCs w:val="22"/>
              </w:rPr>
            </w:pPr>
            <w:r w:rsidRPr="0087683C">
              <w:rPr>
                <w:rFonts w:eastAsia="Calibri"/>
                <w:sz w:val="22"/>
                <w:szCs w:val="22"/>
              </w:rPr>
              <w:t>с.Алексеевка</w:t>
            </w:r>
          </w:p>
        </w:tc>
        <w:tc>
          <w:tcPr>
            <w:tcW w:w="1134" w:type="dxa"/>
            <w:shd w:val="clear" w:color="auto" w:fill="auto"/>
            <w:vAlign w:val="center"/>
          </w:tcPr>
          <w:p w14:paraId="4F586F05" w14:textId="77777777" w:rsidR="00F25338" w:rsidRPr="0087683C" w:rsidRDefault="00F25338" w:rsidP="00F63918">
            <w:pPr>
              <w:pStyle w:val="S5"/>
              <w:spacing w:line="240" w:lineRule="auto"/>
              <w:ind w:firstLine="0"/>
              <w:jc w:val="right"/>
              <w:rPr>
                <w:rFonts w:eastAsia="Calibri"/>
                <w:snapToGrid w:val="0"/>
                <w:sz w:val="22"/>
                <w:szCs w:val="22"/>
              </w:rPr>
            </w:pPr>
            <w:r w:rsidRPr="0087683C">
              <w:rPr>
                <w:rFonts w:eastAsia="Calibri"/>
                <w:sz w:val="22"/>
                <w:szCs w:val="22"/>
              </w:rPr>
              <w:t>5500</w:t>
            </w:r>
          </w:p>
        </w:tc>
        <w:tc>
          <w:tcPr>
            <w:tcW w:w="1235" w:type="dxa"/>
            <w:shd w:val="clear" w:color="auto" w:fill="auto"/>
            <w:vAlign w:val="center"/>
          </w:tcPr>
          <w:p w14:paraId="0EA7FD38"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50</w:t>
            </w:r>
          </w:p>
        </w:tc>
        <w:tc>
          <w:tcPr>
            <w:tcW w:w="1174" w:type="dxa"/>
            <w:shd w:val="clear" w:color="auto" w:fill="auto"/>
            <w:vAlign w:val="center"/>
          </w:tcPr>
          <w:p w14:paraId="5DA9FE1F" w14:textId="77777777" w:rsidR="00F25338" w:rsidRPr="0087683C" w:rsidRDefault="00F25338" w:rsidP="00F63918">
            <w:pPr>
              <w:pStyle w:val="S5"/>
              <w:spacing w:line="240" w:lineRule="auto"/>
              <w:ind w:firstLine="0"/>
              <w:jc w:val="center"/>
              <w:rPr>
                <w:rFonts w:eastAsia="Calibri"/>
                <w:sz w:val="22"/>
                <w:szCs w:val="22"/>
              </w:rPr>
            </w:pPr>
          </w:p>
        </w:tc>
        <w:tc>
          <w:tcPr>
            <w:tcW w:w="1094" w:type="dxa"/>
            <w:vAlign w:val="center"/>
          </w:tcPr>
          <w:p w14:paraId="5D86CE9D" w14:textId="77777777" w:rsidR="00F25338" w:rsidRPr="0087683C" w:rsidRDefault="00F25338" w:rsidP="00F63918">
            <w:pPr>
              <w:pStyle w:val="S5"/>
              <w:spacing w:line="240" w:lineRule="auto"/>
              <w:ind w:firstLine="0"/>
              <w:jc w:val="center"/>
              <w:rPr>
                <w:rFonts w:eastAsia="Calibri"/>
                <w:sz w:val="22"/>
                <w:szCs w:val="22"/>
              </w:rPr>
            </w:pPr>
          </w:p>
        </w:tc>
        <w:tc>
          <w:tcPr>
            <w:tcW w:w="1275" w:type="dxa"/>
            <w:shd w:val="clear" w:color="auto" w:fill="auto"/>
            <w:vAlign w:val="center"/>
          </w:tcPr>
          <w:p w14:paraId="17B157B2" w14:textId="77777777" w:rsidR="00F25338" w:rsidRPr="0087683C" w:rsidRDefault="00F25338" w:rsidP="00F63918">
            <w:pPr>
              <w:pStyle w:val="S5"/>
              <w:spacing w:line="240" w:lineRule="auto"/>
              <w:ind w:firstLine="0"/>
              <w:jc w:val="center"/>
              <w:rPr>
                <w:rFonts w:eastAsia="Calibri"/>
                <w:sz w:val="22"/>
                <w:szCs w:val="22"/>
              </w:rPr>
            </w:pPr>
          </w:p>
        </w:tc>
        <w:tc>
          <w:tcPr>
            <w:tcW w:w="1229" w:type="dxa"/>
            <w:shd w:val="clear" w:color="auto" w:fill="auto"/>
            <w:vAlign w:val="center"/>
          </w:tcPr>
          <w:p w14:paraId="097E0868" w14:textId="77777777" w:rsidR="00F25338" w:rsidRPr="0087683C" w:rsidRDefault="00F25338" w:rsidP="00F63918">
            <w:pPr>
              <w:pStyle w:val="S5"/>
              <w:spacing w:line="240" w:lineRule="auto"/>
              <w:ind w:firstLine="0"/>
              <w:jc w:val="center"/>
              <w:rPr>
                <w:rFonts w:eastAsia="Calibri"/>
                <w:sz w:val="22"/>
                <w:szCs w:val="22"/>
              </w:rPr>
            </w:pPr>
          </w:p>
        </w:tc>
      </w:tr>
      <w:tr w:rsidR="0087683C" w:rsidRPr="0087683C" w14:paraId="1590059B" w14:textId="77777777" w:rsidTr="00F63918">
        <w:trPr>
          <w:jc w:val="center"/>
        </w:trPr>
        <w:tc>
          <w:tcPr>
            <w:tcW w:w="2122" w:type="dxa"/>
            <w:vAlign w:val="center"/>
          </w:tcPr>
          <w:p w14:paraId="1EB386CA" w14:textId="77777777" w:rsidR="00F25338" w:rsidRPr="0087683C" w:rsidRDefault="00F25338" w:rsidP="00F63918">
            <w:pPr>
              <w:pStyle w:val="S5"/>
              <w:spacing w:line="240" w:lineRule="auto"/>
              <w:ind w:firstLine="0"/>
              <w:rPr>
                <w:rFonts w:eastAsia="Calibri"/>
                <w:snapToGrid w:val="0"/>
                <w:sz w:val="22"/>
                <w:szCs w:val="22"/>
              </w:rPr>
            </w:pPr>
            <w:r w:rsidRPr="0087683C">
              <w:rPr>
                <w:rFonts w:eastAsia="Calibri"/>
                <w:sz w:val="22"/>
                <w:szCs w:val="22"/>
              </w:rPr>
              <w:t>с.Астраханка</w:t>
            </w:r>
          </w:p>
        </w:tc>
        <w:tc>
          <w:tcPr>
            <w:tcW w:w="1134" w:type="dxa"/>
            <w:shd w:val="clear" w:color="auto" w:fill="auto"/>
            <w:vAlign w:val="center"/>
          </w:tcPr>
          <w:p w14:paraId="6846B731" w14:textId="77777777" w:rsidR="00F25338" w:rsidRPr="0087683C" w:rsidRDefault="00F25338" w:rsidP="00F63918">
            <w:pPr>
              <w:pStyle w:val="S5"/>
              <w:spacing w:line="240" w:lineRule="auto"/>
              <w:ind w:firstLine="0"/>
              <w:jc w:val="right"/>
              <w:rPr>
                <w:rFonts w:eastAsia="Calibri"/>
                <w:snapToGrid w:val="0"/>
                <w:sz w:val="22"/>
                <w:szCs w:val="22"/>
              </w:rPr>
            </w:pPr>
            <w:r w:rsidRPr="0087683C">
              <w:rPr>
                <w:rFonts w:eastAsia="Calibri"/>
                <w:sz w:val="22"/>
                <w:szCs w:val="22"/>
              </w:rPr>
              <w:t>70147</w:t>
            </w:r>
          </w:p>
        </w:tc>
        <w:tc>
          <w:tcPr>
            <w:tcW w:w="1235" w:type="dxa"/>
            <w:shd w:val="clear" w:color="auto" w:fill="auto"/>
            <w:vAlign w:val="center"/>
          </w:tcPr>
          <w:p w14:paraId="7BEEBB66"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619</w:t>
            </w:r>
          </w:p>
        </w:tc>
        <w:tc>
          <w:tcPr>
            <w:tcW w:w="1174" w:type="dxa"/>
            <w:shd w:val="clear" w:color="auto" w:fill="auto"/>
            <w:vAlign w:val="center"/>
          </w:tcPr>
          <w:p w14:paraId="109827C7" w14:textId="77777777" w:rsidR="00F25338" w:rsidRPr="0087683C" w:rsidRDefault="00F25338" w:rsidP="00F63918">
            <w:pPr>
              <w:pStyle w:val="S5"/>
              <w:spacing w:line="240" w:lineRule="auto"/>
              <w:ind w:firstLine="0"/>
              <w:jc w:val="center"/>
              <w:rPr>
                <w:rFonts w:eastAsia="Calibri"/>
                <w:sz w:val="22"/>
                <w:szCs w:val="22"/>
              </w:rPr>
            </w:pPr>
          </w:p>
        </w:tc>
        <w:tc>
          <w:tcPr>
            <w:tcW w:w="1094" w:type="dxa"/>
            <w:vAlign w:val="center"/>
          </w:tcPr>
          <w:p w14:paraId="383AAA2D" w14:textId="77777777" w:rsidR="00F25338" w:rsidRPr="0087683C" w:rsidRDefault="00F25338" w:rsidP="00F63918">
            <w:pPr>
              <w:pStyle w:val="S5"/>
              <w:spacing w:line="240" w:lineRule="auto"/>
              <w:ind w:firstLine="0"/>
              <w:jc w:val="center"/>
              <w:rPr>
                <w:rFonts w:eastAsia="Calibri"/>
                <w:sz w:val="22"/>
                <w:szCs w:val="22"/>
              </w:rPr>
            </w:pPr>
          </w:p>
        </w:tc>
        <w:tc>
          <w:tcPr>
            <w:tcW w:w="1275" w:type="dxa"/>
            <w:shd w:val="clear" w:color="auto" w:fill="auto"/>
            <w:vAlign w:val="center"/>
          </w:tcPr>
          <w:p w14:paraId="3D9F529F"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3</w:t>
            </w:r>
          </w:p>
        </w:tc>
        <w:tc>
          <w:tcPr>
            <w:tcW w:w="1229" w:type="dxa"/>
            <w:shd w:val="clear" w:color="auto" w:fill="auto"/>
            <w:vAlign w:val="center"/>
          </w:tcPr>
          <w:p w14:paraId="2431622C"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3</w:t>
            </w:r>
          </w:p>
        </w:tc>
      </w:tr>
      <w:tr w:rsidR="0087683C" w:rsidRPr="0087683C" w14:paraId="4AD8BAE7" w14:textId="77777777" w:rsidTr="00F63918">
        <w:trPr>
          <w:jc w:val="center"/>
        </w:trPr>
        <w:tc>
          <w:tcPr>
            <w:tcW w:w="2122" w:type="dxa"/>
            <w:vAlign w:val="center"/>
          </w:tcPr>
          <w:p w14:paraId="5133DA0F" w14:textId="77777777" w:rsidR="00F25338" w:rsidRPr="0087683C" w:rsidRDefault="00F25338" w:rsidP="00F63918">
            <w:pPr>
              <w:pStyle w:val="S5"/>
              <w:spacing w:line="240" w:lineRule="auto"/>
              <w:ind w:firstLine="0"/>
              <w:rPr>
                <w:rFonts w:eastAsia="Calibri"/>
                <w:snapToGrid w:val="0"/>
                <w:sz w:val="22"/>
                <w:szCs w:val="22"/>
              </w:rPr>
            </w:pPr>
            <w:r w:rsidRPr="0087683C">
              <w:rPr>
                <w:rFonts w:eastAsia="Calibri"/>
                <w:sz w:val="22"/>
                <w:szCs w:val="22"/>
              </w:rPr>
              <w:t>с.Владимиро-Петровка</w:t>
            </w:r>
          </w:p>
        </w:tc>
        <w:tc>
          <w:tcPr>
            <w:tcW w:w="1134" w:type="dxa"/>
            <w:shd w:val="clear" w:color="auto" w:fill="auto"/>
            <w:vAlign w:val="center"/>
          </w:tcPr>
          <w:p w14:paraId="4D41479E" w14:textId="77777777" w:rsidR="00F25338" w:rsidRPr="0087683C" w:rsidRDefault="00F25338" w:rsidP="00F63918">
            <w:pPr>
              <w:pStyle w:val="S5"/>
              <w:spacing w:line="240" w:lineRule="auto"/>
              <w:ind w:firstLine="0"/>
              <w:jc w:val="right"/>
              <w:rPr>
                <w:rFonts w:eastAsia="Calibri"/>
                <w:snapToGrid w:val="0"/>
                <w:sz w:val="22"/>
                <w:szCs w:val="22"/>
              </w:rPr>
            </w:pPr>
            <w:r w:rsidRPr="0087683C">
              <w:rPr>
                <w:rFonts w:eastAsia="Calibri"/>
                <w:sz w:val="22"/>
                <w:szCs w:val="22"/>
              </w:rPr>
              <w:t>26592</w:t>
            </w:r>
          </w:p>
        </w:tc>
        <w:tc>
          <w:tcPr>
            <w:tcW w:w="1235" w:type="dxa"/>
            <w:shd w:val="clear" w:color="auto" w:fill="auto"/>
            <w:vAlign w:val="center"/>
          </w:tcPr>
          <w:p w14:paraId="5C654DE4"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193</w:t>
            </w:r>
          </w:p>
        </w:tc>
        <w:tc>
          <w:tcPr>
            <w:tcW w:w="1174" w:type="dxa"/>
            <w:shd w:val="clear" w:color="auto" w:fill="auto"/>
            <w:vAlign w:val="center"/>
          </w:tcPr>
          <w:p w14:paraId="356A0755" w14:textId="77777777" w:rsidR="00F25338" w:rsidRPr="0087683C" w:rsidRDefault="00F25338" w:rsidP="00F63918">
            <w:pPr>
              <w:pStyle w:val="S5"/>
              <w:spacing w:line="240" w:lineRule="auto"/>
              <w:ind w:firstLine="0"/>
              <w:jc w:val="center"/>
              <w:rPr>
                <w:rFonts w:eastAsia="Calibri"/>
                <w:sz w:val="22"/>
                <w:szCs w:val="22"/>
              </w:rPr>
            </w:pPr>
          </w:p>
        </w:tc>
        <w:tc>
          <w:tcPr>
            <w:tcW w:w="1094" w:type="dxa"/>
            <w:vAlign w:val="center"/>
          </w:tcPr>
          <w:p w14:paraId="3FA82A1C" w14:textId="77777777" w:rsidR="00F25338" w:rsidRPr="0087683C" w:rsidRDefault="00F25338" w:rsidP="00F63918">
            <w:pPr>
              <w:pStyle w:val="S5"/>
              <w:spacing w:line="240" w:lineRule="auto"/>
              <w:ind w:firstLine="0"/>
              <w:jc w:val="center"/>
              <w:rPr>
                <w:rFonts w:eastAsia="Calibri"/>
                <w:sz w:val="22"/>
                <w:szCs w:val="22"/>
              </w:rPr>
            </w:pPr>
          </w:p>
        </w:tc>
        <w:tc>
          <w:tcPr>
            <w:tcW w:w="1275" w:type="dxa"/>
            <w:shd w:val="clear" w:color="auto" w:fill="auto"/>
            <w:vAlign w:val="center"/>
          </w:tcPr>
          <w:p w14:paraId="31645308" w14:textId="77777777" w:rsidR="00F25338" w:rsidRPr="0087683C" w:rsidRDefault="00F25338" w:rsidP="00F63918">
            <w:pPr>
              <w:pStyle w:val="S5"/>
              <w:spacing w:line="240" w:lineRule="auto"/>
              <w:ind w:firstLine="0"/>
              <w:jc w:val="center"/>
              <w:rPr>
                <w:rFonts w:eastAsia="Calibri"/>
                <w:sz w:val="22"/>
                <w:szCs w:val="22"/>
              </w:rPr>
            </w:pPr>
          </w:p>
        </w:tc>
        <w:tc>
          <w:tcPr>
            <w:tcW w:w="1229" w:type="dxa"/>
            <w:shd w:val="clear" w:color="auto" w:fill="auto"/>
            <w:vAlign w:val="center"/>
          </w:tcPr>
          <w:p w14:paraId="70D23218" w14:textId="77777777" w:rsidR="00F25338" w:rsidRPr="0087683C" w:rsidRDefault="00F25338" w:rsidP="00F63918">
            <w:pPr>
              <w:pStyle w:val="S5"/>
              <w:spacing w:line="240" w:lineRule="auto"/>
              <w:ind w:firstLine="0"/>
              <w:jc w:val="center"/>
              <w:rPr>
                <w:rFonts w:eastAsia="Calibri"/>
                <w:sz w:val="22"/>
                <w:szCs w:val="22"/>
              </w:rPr>
            </w:pPr>
          </w:p>
        </w:tc>
      </w:tr>
      <w:tr w:rsidR="0087683C" w:rsidRPr="0087683C" w14:paraId="257194B4" w14:textId="77777777" w:rsidTr="00F63918">
        <w:trPr>
          <w:jc w:val="center"/>
        </w:trPr>
        <w:tc>
          <w:tcPr>
            <w:tcW w:w="2122" w:type="dxa"/>
            <w:vAlign w:val="center"/>
          </w:tcPr>
          <w:p w14:paraId="7787173E" w14:textId="77777777" w:rsidR="00F25338" w:rsidRPr="0087683C" w:rsidRDefault="00F25338" w:rsidP="00F63918">
            <w:pPr>
              <w:pStyle w:val="S5"/>
              <w:spacing w:line="240" w:lineRule="auto"/>
              <w:ind w:firstLine="0"/>
              <w:rPr>
                <w:rFonts w:eastAsia="Calibri"/>
                <w:snapToGrid w:val="0"/>
                <w:sz w:val="22"/>
                <w:szCs w:val="22"/>
              </w:rPr>
            </w:pPr>
            <w:r w:rsidRPr="0087683C">
              <w:rPr>
                <w:rFonts w:eastAsia="Calibri"/>
                <w:sz w:val="22"/>
                <w:szCs w:val="22"/>
              </w:rPr>
              <w:t>с.Дворянка</w:t>
            </w:r>
          </w:p>
        </w:tc>
        <w:tc>
          <w:tcPr>
            <w:tcW w:w="1134" w:type="dxa"/>
            <w:shd w:val="clear" w:color="auto" w:fill="auto"/>
            <w:vAlign w:val="center"/>
          </w:tcPr>
          <w:p w14:paraId="149391DF" w14:textId="77777777" w:rsidR="00F25338" w:rsidRPr="0087683C" w:rsidRDefault="00F25338" w:rsidP="00F63918">
            <w:pPr>
              <w:pStyle w:val="S5"/>
              <w:spacing w:line="240" w:lineRule="auto"/>
              <w:ind w:firstLine="0"/>
              <w:jc w:val="right"/>
              <w:rPr>
                <w:rFonts w:eastAsia="Calibri"/>
                <w:snapToGrid w:val="0"/>
                <w:sz w:val="22"/>
                <w:szCs w:val="22"/>
              </w:rPr>
            </w:pPr>
            <w:r w:rsidRPr="0087683C">
              <w:rPr>
                <w:rFonts w:eastAsia="Calibri"/>
                <w:sz w:val="22"/>
                <w:szCs w:val="22"/>
              </w:rPr>
              <w:t>2970</w:t>
            </w:r>
          </w:p>
        </w:tc>
        <w:tc>
          <w:tcPr>
            <w:tcW w:w="1235" w:type="dxa"/>
            <w:shd w:val="clear" w:color="auto" w:fill="auto"/>
            <w:vAlign w:val="center"/>
          </w:tcPr>
          <w:p w14:paraId="7C4FE4A9"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27</w:t>
            </w:r>
          </w:p>
        </w:tc>
        <w:tc>
          <w:tcPr>
            <w:tcW w:w="1174" w:type="dxa"/>
            <w:shd w:val="clear" w:color="auto" w:fill="auto"/>
            <w:vAlign w:val="center"/>
          </w:tcPr>
          <w:p w14:paraId="200420A1" w14:textId="77777777" w:rsidR="00F25338" w:rsidRPr="0087683C" w:rsidRDefault="00F25338" w:rsidP="00F63918">
            <w:pPr>
              <w:pStyle w:val="S5"/>
              <w:spacing w:line="240" w:lineRule="auto"/>
              <w:ind w:firstLine="0"/>
              <w:jc w:val="center"/>
              <w:rPr>
                <w:rFonts w:eastAsia="Calibri"/>
                <w:sz w:val="22"/>
                <w:szCs w:val="22"/>
              </w:rPr>
            </w:pPr>
          </w:p>
        </w:tc>
        <w:tc>
          <w:tcPr>
            <w:tcW w:w="1094" w:type="dxa"/>
            <w:vAlign w:val="center"/>
          </w:tcPr>
          <w:p w14:paraId="5964966E" w14:textId="77777777" w:rsidR="00F25338" w:rsidRPr="0087683C" w:rsidRDefault="00F25338" w:rsidP="00F63918">
            <w:pPr>
              <w:pStyle w:val="S5"/>
              <w:spacing w:line="240" w:lineRule="auto"/>
              <w:ind w:firstLine="0"/>
              <w:jc w:val="center"/>
              <w:rPr>
                <w:rFonts w:eastAsia="Calibri"/>
                <w:sz w:val="22"/>
                <w:szCs w:val="22"/>
              </w:rPr>
            </w:pPr>
          </w:p>
        </w:tc>
        <w:tc>
          <w:tcPr>
            <w:tcW w:w="1275" w:type="dxa"/>
            <w:shd w:val="clear" w:color="auto" w:fill="auto"/>
            <w:vAlign w:val="center"/>
          </w:tcPr>
          <w:p w14:paraId="02EBE0EB" w14:textId="77777777" w:rsidR="00F25338" w:rsidRPr="0087683C" w:rsidRDefault="00F25338" w:rsidP="00F63918">
            <w:pPr>
              <w:pStyle w:val="S5"/>
              <w:spacing w:line="240" w:lineRule="auto"/>
              <w:ind w:firstLine="0"/>
              <w:jc w:val="center"/>
              <w:rPr>
                <w:rFonts w:eastAsia="Calibri"/>
                <w:sz w:val="22"/>
                <w:szCs w:val="22"/>
              </w:rPr>
            </w:pPr>
          </w:p>
        </w:tc>
        <w:tc>
          <w:tcPr>
            <w:tcW w:w="1229" w:type="dxa"/>
            <w:shd w:val="clear" w:color="auto" w:fill="auto"/>
            <w:vAlign w:val="center"/>
          </w:tcPr>
          <w:p w14:paraId="2E203A84" w14:textId="77777777" w:rsidR="00F25338" w:rsidRPr="0087683C" w:rsidRDefault="00F25338" w:rsidP="00F63918">
            <w:pPr>
              <w:pStyle w:val="S5"/>
              <w:spacing w:line="240" w:lineRule="auto"/>
              <w:ind w:firstLine="0"/>
              <w:jc w:val="center"/>
              <w:rPr>
                <w:rFonts w:eastAsia="Calibri"/>
                <w:sz w:val="22"/>
                <w:szCs w:val="22"/>
              </w:rPr>
            </w:pPr>
          </w:p>
        </w:tc>
      </w:tr>
      <w:tr w:rsidR="0087683C" w:rsidRPr="0087683C" w14:paraId="09534898" w14:textId="77777777" w:rsidTr="00F63918">
        <w:trPr>
          <w:jc w:val="center"/>
        </w:trPr>
        <w:tc>
          <w:tcPr>
            <w:tcW w:w="2122" w:type="dxa"/>
            <w:vAlign w:val="center"/>
          </w:tcPr>
          <w:p w14:paraId="11627118" w14:textId="77777777" w:rsidR="00F25338" w:rsidRPr="0087683C" w:rsidRDefault="00F25338" w:rsidP="00F63918">
            <w:pPr>
              <w:pStyle w:val="S5"/>
              <w:spacing w:line="240" w:lineRule="auto"/>
              <w:ind w:firstLine="0"/>
              <w:rPr>
                <w:rFonts w:eastAsia="Calibri"/>
                <w:snapToGrid w:val="0"/>
                <w:sz w:val="22"/>
                <w:szCs w:val="22"/>
              </w:rPr>
            </w:pPr>
            <w:r w:rsidRPr="0087683C">
              <w:rPr>
                <w:rFonts w:eastAsia="Calibri"/>
                <w:sz w:val="22"/>
                <w:szCs w:val="22"/>
              </w:rPr>
              <w:t>с.Ильинка</w:t>
            </w:r>
          </w:p>
        </w:tc>
        <w:tc>
          <w:tcPr>
            <w:tcW w:w="1134" w:type="dxa"/>
            <w:shd w:val="clear" w:color="auto" w:fill="auto"/>
            <w:vAlign w:val="center"/>
          </w:tcPr>
          <w:p w14:paraId="089965F0" w14:textId="77777777" w:rsidR="00F25338" w:rsidRPr="0087683C" w:rsidRDefault="00F25338" w:rsidP="00F63918">
            <w:pPr>
              <w:pStyle w:val="S5"/>
              <w:spacing w:line="240" w:lineRule="auto"/>
              <w:ind w:firstLine="0"/>
              <w:jc w:val="right"/>
              <w:rPr>
                <w:rFonts w:eastAsia="Calibri"/>
                <w:snapToGrid w:val="0"/>
                <w:sz w:val="22"/>
                <w:szCs w:val="22"/>
              </w:rPr>
            </w:pPr>
            <w:r w:rsidRPr="0087683C">
              <w:rPr>
                <w:rFonts w:eastAsia="Calibri"/>
                <w:sz w:val="22"/>
                <w:szCs w:val="22"/>
              </w:rPr>
              <w:t>35931</w:t>
            </w:r>
          </w:p>
        </w:tc>
        <w:tc>
          <w:tcPr>
            <w:tcW w:w="1235" w:type="dxa"/>
            <w:shd w:val="clear" w:color="auto" w:fill="auto"/>
            <w:vAlign w:val="center"/>
          </w:tcPr>
          <w:p w14:paraId="7FE84ED9"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312</w:t>
            </w:r>
          </w:p>
        </w:tc>
        <w:tc>
          <w:tcPr>
            <w:tcW w:w="1174" w:type="dxa"/>
            <w:shd w:val="clear" w:color="auto" w:fill="auto"/>
            <w:vAlign w:val="center"/>
          </w:tcPr>
          <w:p w14:paraId="0E25D08C" w14:textId="77777777" w:rsidR="00F25338" w:rsidRPr="0087683C" w:rsidRDefault="00F25338" w:rsidP="00F63918">
            <w:pPr>
              <w:pStyle w:val="S5"/>
              <w:spacing w:line="240" w:lineRule="auto"/>
              <w:ind w:firstLine="0"/>
              <w:jc w:val="center"/>
              <w:rPr>
                <w:rFonts w:eastAsia="Calibri"/>
                <w:sz w:val="22"/>
                <w:szCs w:val="22"/>
              </w:rPr>
            </w:pPr>
          </w:p>
        </w:tc>
        <w:tc>
          <w:tcPr>
            <w:tcW w:w="1094" w:type="dxa"/>
            <w:vAlign w:val="center"/>
          </w:tcPr>
          <w:p w14:paraId="5BBE4C1F" w14:textId="77777777" w:rsidR="00F25338" w:rsidRPr="0087683C" w:rsidRDefault="00F25338" w:rsidP="00F63918">
            <w:pPr>
              <w:pStyle w:val="S5"/>
              <w:spacing w:line="240" w:lineRule="auto"/>
              <w:ind w:firstLine="0"/>
              <w:jc w:val="center"/>
              <w:rPr>
                <w:rFonts w:eastAsia="Calibri"/>
                <w:sz w:val="22"/>
                <w:szCs w:val="22"/>
              </w:rPr>
            </w:pPr>
          </w:p>
        </w:tc>
        <w:tc>
          <w:tcPr>
            <w:tcW w:w="1275" w:type="dxa"/>
            <w:shd w:val="clear" w:color="auto" w:fill="auto"/>
            <w:vAlign w:val="center"/>
          </w:tcPr>
          <w:p w14:paraId="2E7B231F"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2</w:t>
            </w:r>
          </w:p>
        </w:tc>
        <w:tc>
          <w:tcPr>
            <w:tcW w:w="1229" w:type="dxa"/>
            <w:shd w:val="clear" w:color="auto" w:fill="auto"/>
            <w:vAlign w:val="center"/>
          </w:tcPr>
          <w:p w14:paraId="44FF1848" w14:textId="77777777" w:rsidR="00F25338" w:rsidRPr="0087683C" w:rsidRDefault="00F25338" w:rsidP="00F63918">
            <w:pPr>
              <w:pStyle w:val="S5"/>
              <w:spacing w:line="240" w:lineRule="auto"/>
              <w:ind w:firstLine="0"/>
              <w:jc w:val="center"/>
              <w:rPr>
                <w:rFonts w:eastAsia="Calibri"/>
                <w:sz w:val="22"/>
                <w:szCs w:val="22"/>
              </w:rPr>
            </w:pPr>
          </w:p>
        </w:tc>
      </w:tr>
      <w:tr w:rsidR="0087683C" w:rsidRPr="0087683C" w14:paraId="4607B40C" w14:textId="77777777" w:rsidTr="00F63918">
        <w:trPr>
          <w:jc w:val="center"/>
        </w:trPr>
        <w:tc>
          <w:tcPr>
            <w:tcW w:w="2122" w:type="dxa"/>
            <w:vAlign w:val="center"/>
          </w:tcPr>
          <w:p w14:paraId="5B1498CD" w14:textId="77777777" w:rsidR="00F25338" w:rsidRPr="0087683C" w:rsidRDefault="00F25338" w:rsidP="00F63918">
            <w:pPr>
              <w:pStyle w:val="S5"/>
              <w:spacing w:line="240" w:lineRule="auto"/>
              <w:ind w:firstLine="0"/>
              <w:rPr>
                <w:rFonts w:eastAsia="Calibri"/>
                <w:snapToGrid w:val="0"/>
                <w:sz w:val="22"/>
                <w:szCs w:val="22"/>
              </w:rPr>
            </w:pPr>
            <w:r w:rsidRPr="0087683C">
              <w:rPr>
                <w:rFonts w:eastAsia="Calibri"/>
                <w:sz w:val="22"/>
                <w:szCs w:val="22"/>
              </w:rPr>
              <w:t>с.Камень-Рыболов</w:t>
            </w:r>
          </w:p>
        </w:tc>
        <w:tc>
          <w:tcPr>
            <w:tcW w:w="1134" w:type="dxa"/>
            <w:shd w:val="clear" w:color="auto" w:fill="auto"/>
            <w:vAlign w:val="center"/>
          </w:tcPr>
          <w:p w14:paraId="4036E968" w14:textId="77777777" w:rsidR="00F25338" w:rsidRPr="0087683C" w:rsidRDefault="00F25338" w:rsidP="00F63918">
            <w:pPr>
              <w:pStyle w:val="S5"/>
              <w:spacing w:line="240" w:lineRule="auto"/>
              <w:ind w:firstLine="0"/>
              <w:jc w:val="right"/>
              <w:rPr>
                <w:rFonts w:eastAsia="Calibri"/>
                <w:snapToGrid w:val="0"/>
                <w:sz w:val="22"/>
                <w:szCs w:val="22"/>
              </w:rPr>
            </w:pPr>
            <w:r w:rsidRPr="0087683C">
              <w:rPr>
                <w:rFonts w:eastAsia="Calibri"/>
                <w:sz w:val="22"/>
                <w:szCs w:val="22"/>
              </w:rPr>
              <w:t>183502</w:t>
            </w:r>
          </w:p>
        </w:tc>
        <w:tc>
          <w:tcPr>
            <w:tcW w:w="1235" w:type="dxa"/>
            <w:shd w:val="clear" w:color="auto" w:fill="auto"/>
            <w:vAlign w:val="center"/>
          </w:tcPr>
          <w:p w14:paraId="15A51B11"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782</w:t>
            </w:r>
          </w:p>
        </w:tc>
        <w:tc>
          <w:tcPr>
            <w:tcW w:w="1174" w:type="dxa"/>
            <w:shd w:val="clear" w:color="auto" w:fill="auto"/>
            <w:vAlign w:val="center"/>
          </w:tcPr>
          <w:p w14:paraId="7A0C1E4F"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11</w:t>
            </w:r>
          </w:p>
        </w:tc>
        <w:tc>
          <w:tcPr>
            <w:tcW w:w="1094" w:type="dxa"/>
            <w:vAlign w:val="center"/>
          </w:tcPr>
          <w:p w14:paraId="3DF3B350"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97</w:t>
            </w:r>
          </w:p>
        </w:tc>
        <w:tc>
          <w:tcPr>
            <w:tcW w:w="1275" w:type="dxa"/>
            <w:shd w:val="clear" w:color="auto" w:fill="auto"/>
            <w:vAlign w:val="center"/>
          </w:tcPr>
          <w:p w14:paraId="4932CC38"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7</w:t>
            </w:r>
          </w:p>
        </w:tc>
        <w:tc>
          <w:tcPr>
            <w:tcW w:w="1229" w:type="dxa"/>
            <w:shd w:val="clear" w:color="auto" w:fill="auto"/>
            <w:vAlign w:val="center"/>
          </w:tcPr>
          <w:p w14:paraId="3CD1571C"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8</w:t>
            </w:r>
          </w:p>
        </w:tc>
      </w:tr>
      <w:tr w:rsidR="0087683C" w:rsidRPr="0087683C" w14:paraId="69F48622" w14:textId="77777777" w:rsidTr="00F63918">
        <w:trPr>
          <w:jc w:val="center"/>
        </w:trPr>
        <w:tc>
          <w:tcPr>
            <w:tcW w:w="2122" w:type="dxa"/>
            <w:vAlign w:val="center"/>
          </w:tcPr>
          <w:p w14:paraId="30931943" w14:textId="77777777" w:rsidR="00F25338" w:rsidRPr="0087683C" w:rsidRDefault="00F25338" w:rsidP="00F63918">
            <w:pPr>
              <w:pStyle w:val="S5"/>
              <w:spacing w:line="240" w:lineRule="auto"/>
              <w:ind w:firstLine="0"/>
              <w:rPr>
                <w:rFonts w:eastAsia="Calibri"/>
                <w:snapToGrid w:val="0"/>
                <w:sz w:val="22"/>
                <w:szCs w:val="22"/>
              </w:rPr>
            </w:pPr>
            <w:r w:rsidRPr="0087683C">
              <w:rPr>
                <w:rFonts w:eastAsia="Calibri"/>
                <w:sz w:val="22"/>
                <w:szCs w:val="22"/>
              </w:rPr>
              <w:t>с.Кировка</w:t>
            </w:r>
          </w:p>
        </w:tc>
        <w:tc>
          <w:tcPr>
            <w:tcW w:w="1134" w:type="dxa"/>
            <w:shd w:val="clear" w:color="auto" w:fill="auto"/>
            <w:vAlign w:val="center"/>
          </w:tcPr>
          <w:p w14:paraId="163CDE35" w14:textId="77777777" w:rsidR="00F25338" w:rsidRPr="0087683C" w:rsidRDefault="00F25338" w:rsidP="00F63918">
            <w:pPr>
              <w:pStyle w:val="S5"/>
              <w:spacing w:line="240" w:lineRule="auto"/>
              <w:ind w:firstLine="0"/>
              <w:jc w:val="right"/>
              <w:rPr>
                <w:rFonts w:eastAsia="Calibri"/>
                <w:snapToGrid w:val="0"/>
                <w:sz w:val="22"/>
                <w:szCs w:val="22"/>
              </w:rPr>
            </w:pPr>
            <w:r w:rsidRPr="0087683C">
              <w:rPr>
                <w:rFonts w:eastAsia="Calibri"/>
                <w:sz w:val="22"/>
                <w:szCs w:val="22"/>
              </w:rPr>
              <w:t>3300</w:t>
            </w:r>
          </w:p>
        </w:tc>
        <w:tc>
          <w:tcPr>
            <w:tcW w:w="1235" w:type="dxa"/>
            <w:shd w:val="clear" w:color="auto" w:fill="auto"/>
            <w:vAlign w:val="center"/>
          </w:tcPr>
          <w:p w14:paraId="382559F1"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30</w:t>
            </w:r>
          </w:p>
        </w:tc>
        <w:tc>
          <w:tcPr>
            <w:tcW w:w="1174" w:type="dxa"/>
            <w:shd w:val="clear" w:color="auto" w:fill="auto"/>
            <w:vAlign w:val="center"/>
          </w:tcPr>
          <w:p w14:paraId="0BF83F5B" w14:textId="77777777" w:rsidR="00F25338" w:rsidRPr="0087683C" w:rsidRDefault="00F25338" w:rsidP="00F63918">
            <w:pPr>
              <w:pStyle w:val="S5"/>
              <w:spacing w:line="240" w:lineRule="auto"/>
              <w:ind w:firstLine="0"/>
              <w:jc w:val="center"/>
              <w:rPr>
                <w:rFonts w:eastAsia="Calibri"/>
                <w:sz w:val="22"/>
                <w:szCs w:val="22"/>
              </w:rPr>
            </w:pPr>
          </w:p>
        </w:tc>
        <w:tc>
          <w:tcPr>
            <w:tcW w:w="1094" w:type="dxa"/>
            <w:vAlign w:val="center"/>
          </w:tcPr>
          <w:p w14:paraId="4DA34081" w14:textId="77777777" w:rsidR="00F25338" w:rsidRPr="0087683C" w:rsidRDefault="00F25338" w:rsidP="00F63918">
            <w:pPr>
              <w:pStyle w:val="S5"/>
              <w:spacing w:line="240" w:lineRule="auto"/>
              <w:ind w:firstLine="0"/>
              <w:jc w:val="center"/>
              <w:rPr>
                <w:rFonts w:eastAsia="Calibri"/>
                <w:sz w:val="22"/>
                <w:szCs w:val="22"/>
              </w:rPr>
            </w:pPr>
          </w:p>
        </w:tc>
        <w:tc>
          <w:tcPr>
            <w:tcW w:w="1275" w:type="dxa"/>
            <w:shd w:val="clear" w:color="auto" w:fill="auto"/>
            <w:vAlign w:val="center"/>
          </w:tcPr>
          <w:p w14:paraId="0AEE626B" w14:textId="77777777" w:rsidR="00F25338" w:rsidRPr="0087683C" w:rsidRDefault="00F25338" w:rsidP="00F63918">
            <w:pPr>
              <w:pStyle w:val="S5"/>
              <w:spacing w:line="240" w:lineRule="auto"/>
              <w:ind w:firstLine="0"/>
              <w:jc w:val="center"/>
              <w:rPr>
                <w:rFonts w:eastAsia="Calibri"/>
                <w:sz w:val="22"/>
                <w:szCs w:val="22"/>
              </w:rPr>
            </w:pPr>
          </w:p>
        </w:tc>
        <w:tc>
          <w:tcPr>
            <w:tcW w:w="1229" w:type="dxa"/>
            <w:shd w:val="clear" w:color="auto" w:fill="auto"/>
            <w:vAlign w:val="center"/>
          </w:tcPr>
          <w:p w14:paraId="76425645" w14:textId="77777777" w:rsidR="00F25338" w:rsidRPr="0087683C" w:rsidRDefault="00F25338" w:rsidP="00F63918">
            <w:pPr>
              <w:pStyle w:val="S5"/>
              <w:spacing w:line="240" w:lineRule="auto"/>
              <w:ind w:firstLine="0"/>
              <w:jc w:val="center"/>
              <w:rPr>
                <w:rFonts w:eastAsia="Calibri"/>
                <w:sz w:val="22"/>
                <w:szCs w:val="22"/>
              </w:rPr>
            </w:pPr>
          </w:p>
        </w:tc>
      </w:tr>
      <w:tr w:rsidR="0087683C" w:rsidRPr="0087683C" w14:paraId="408E36A8" w14:textId="77777777" w:rsidTr="00F63918">
        <w:trPr>
          <w:jc w:val="center"/>
        </w:trPr>
        <w:tc>
          <w:tcPr>
            <w:tcW w:w="2122" w:type="dxa"/>
            <w:vAlign w:val="center"/>
          </w:tcPr>
          <w:p w14:paraId="64CAA3EF" w14:textId="77777777" w:rsidR="00F25338" w:rsidRPr="0087683C" w:rsidRDefault="00F25338" w:rsidP="00F63918">
            <w:pPr>
              <w:pStyle w:val="S5"/>
              <w:spacing w:line="240" w:lineRule="auto"/>
              <w:ind w:firstLine="0"/>
              <w:rPr>
                <w:rFonts w:eastAsia="Calibri"/>
                <w:snapToGrid w:val="0"/>
                <w:sz w:val="22"/>
                <w:szCs w:val="22"/>
              </w:rPr>
            </w:pPr>
            <w:r w:rsidRPr="0087683C">
              <w:rPr>
                <w:rFonts w:eastAsia="Calibri"/>
                <w:sz w:val="22"/>
                <w:szCs w:val="22"/>
              </w:rPr>
              <w:t>с.Комиссарово</w:t>
            </w:r>
          </w:p>
        </w:tc>
        <w:tc>
          <w:tcPr>
            <w:tcW w:w="1134" w:type="dxa"/>
            <w:shd w:val="clear" w:color="auto" w:fill="auto"/>
            <w:vAlign w:val="center"/>
          </w:tcPr>
          <w:p w14:paraId="4D000301" w14:textId="77777777" w:rsidR="00F25338" w:rsidRPr="0087683C" w:rsidRDefault="00F25338" w:rsidP="00F63918">
            <w:pPr>
              <w:pStyle w:val="S5"/>
              <w:spacing w:line="240" w:lineRule="auto"/>
              <w:ind w:firstLine="0"/>
              <w:jc w:val="right"/>
              <w:rPr>
                <w:rFonts w:eastAsia="Calibri"/>
                <w:snapToGrid w:val="0"/>
                <w:sz w:val="22"/>
                <w:szCs w:val="22"/>
              </w:rPr>
            </w:pPr>
            <w:r w:rsidRPr="0087683C">
              <w:rPr>
                <w:rFonts w:eastAsia="Calibri"/>
                <w:sz w:val="22"/>
                <w:szCs w:val="22"/>
              </w:rPr>
              <w:t>16990</w:t>
            </w:r>
          </w:p>
        </w:tc>
        <w:tc>
          <w:tcPr>
            <w:tcW w:w="1235" w:type="dxa"/>
            <w:shd w:val="clear" w:color="auto" w:fill="auto"/>
            <w:vAlign w:val="center"/>
          </w:tcPr>
          <w:p w14:paraId="14802EE2"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150</w:t>
            </w:r>
          </w:p>
        </w:tc>
        <w:tc>
          <w:tcPr>
            <w:tcW w:w="1174" w:type="dxa"/>
            <w:shd w:val="clear" w:color="auto" w:fill="auto"/>
            <w:vAlign w:val="center"/>
          </w:tcPr>
          <w:p w14:paraId="14934EB3" w14:textId="77777777" w:rsidR="00F25338" w:rsidRPr="0087683C" w:rsidRDefault="00F25338" w:rsidP="00F63918">
            <w:pPr>
              <w:pStyle w:val="S5"/>
              <w:spacing w:line="240" w:lineRule="auto"/>
              <w:ind w:firstLine="0"/>
              <w:jc w:val="center"/>
              <w:rPr>
                <w:rFonts w:eastAsia="Calibri"/>
                <w:sz w:val="22"/>
                <w:szCs w:val="22"/>
              </w:rPr>
            </w:pPr>
          </w:p>
        </w:tc>
        <w:tc>
          <w:tcPr>
            <w:tcW w:w="1094" w:type="dxa"/>
            <w:vAlign w:val="center"/>
          </w:tcPr>
          <w:p w14:paraId="723EDE26" w14:textId="77777777" w:rsidR="00F25338" w:rsidRPr="0087683C" w:rsidRDefault="00F25338" w:rsidP="00F63918">
            <w:pPr>
              <w:pStyle w:val="S5"/>
              <w:spacing w:line="240" w:lineRule="auto"/>
              <w:ind w:firstLine="0"/>
              <w:jc w:val="center"/>
              <w:rPr>
                <w:rFonts w:eastAsia="Calibri"/>
                <w:sz w:val="22"/>
                <w:szCs w:val="22"/>
              </w:rPr>
            </w:pPr>
          </w:p>
        </w:tc>
        <w:tc>
          <w:tcPr>
            <w:tcW w:w="1275" w:type="dxa"/>
            <w:shd w:val="clear" w:color="auto" w:fill="auto"/>
            <w:vAlign w:val="center"/>
          </w:tcPr>
          <w:p w14:paraId="70DD4FB0" w14:textId="77777777" w:rsidR="00F25338" w:rsidRPr="0087683C" w:rsidRDefault="00F25338" w:rsidP="00F63918">
            <w:pPr>
              <w:pStyle w:val="S5"/>
              <w:spacing w:line="240" w:lineRule="auto"/>
              <w:ind w:firstLine="0"/>
              <w:jc w:val="center"/>
              <w:rPr>
                <w:rFonts w:eastAsia="Calibri"/>
                <w:sz w:val="22"/>
                <w:szCs w:val="22"/>
              </w:rPr>
            </w:pPr>
          </w:p>
        </w:tc>
        <w:tc>
          <w:tcPr>
            <w:tcW w:w="1229" w:type="dxa"/>
            <w:shd w:val="clear" w:color="auto" w:fill="auto"/>
            <w:vAlign w:val="center"/>
          </w:tcPr>
          <w:p w14:paraId="754704C0"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1</w:t>
            </w:r>
          </w:p>
        </w:tc>
      </w:tr>
      <w:tr w:rsidR="0087683C" w:rsidRPr="0087683C" w14:paraId="554F5029" w14:textId="77777777" w:rsidTr="00F63918">
        <w:trPr>
          <w:jc w:val="center"/>
        </w:trPr>
        <w:tc>
          <w:tcPr>
            <w:tcW w:w="2122" w:type="dxa"/>
            <w:vAlign w:val="center"/>
          </w:tcPr>
          <w:p w14:paraId="2AD39D14" w14:textId="77777777" w:rsidR="00F25338" w:rsidRPr="0087683C" w:rsidRDefault="00F25338" w:rsidP="00F63918">
            <w:pPr>
              <w:spacing w:after="0" w:line="240" w:lineRule="auto"/>
              <w:rPr>
                <w:rFonts w:ascii="Times New Roman" w:hAnsi="Times New Roman"/>
                <w:snapToGrid w:val="0"/>
              </w:rPr>
            </w:pPr>
            <w:r w:rsidRPr="0087683C">
              <w:rPr>
                <w:rFonts w:ascii="Times New Roman" w:hAnsi="Times New Roman"/>
              </w:rPr>
              <w:t xml:space="preserve">с.Люблино </w:t>
            </w:r>
          </w:p>
        </w:tc>
        <w:tc>
          <w:tcPr>
            <w:tcW w:w="1134" w:type="dxa"/>
            <w:shd w:val="clear" w:color="auto" w:fill="auto"/>
            <w:vAlign w:val="center"/>
          </w:tcPr>
          <w:p w14:paraId="133DDE23" w14:textId="77777777" w:rsidR="00F25338" w:rsidRPr="0087683C" w:rsidRDefault="00F25338" w:rsidP="00F63918">
            <w:pPr>
              <w:spacing w:after="0" w:line="240" w:lineRule="auto"/>
              <w:jc w:val="center"/>
              <w:rPr>
                <w:rFonts w:ascii="Times New Roman" w:hAnsi="Times New Roman"/>
                <w:snapToGrid w:val="0"/>
              </w:rPr>
            </w:pPr>
            <w:r w:rsidRPr="0087683C">
              <w:rPr>
                <w:rFonts w:ascii="Times New Roman" w:hAnsi="Times New Roman"/>
              </w:rPr>
              <w:t>5940</w:t>
            </w:r>
          </w:p>
        </w:tc>
        <w:tc>
          <w:tcPr>
            <w:tcW w:w="1235" w:type="dxa"/>
            <w:shd w:val="clear" w:color="auto" w:fill="auto"/>
            <w:vAlign w:val="center"/>
          </w:tcPr>
          <w:p w14:paraId="477F9E56"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55</w:t>
            </w:r>
          </w:p>
        </w:tc>
        <w:tc>
          <w:tcPr>
            <w:tcW w:w="1174" w:type="dxa"/>
            <w:shd w:val="clear" w:color="auto" w:fill="auto"/>
            <w:vAlign w:val="center"/>
          </w:tcPr>
          <w:p w14:paraId="05EA16DF" w14:textId="77777777" w:rsidR="00F25338" w:rsidRPr="0087683C" w:rsidRDefault="00F25338" w:rsidP="00F63918">
            <w:pPr>
              <w:spacing w:after="0" w:line="240" w:lineRule="auto"/>
              <w:jc w:val="center"/>
              <w:rPr>
                <w:rFonts w:ascii="Times New Roman" w:hAnsi="Times New Roman"/>
              </w:rPr>
            </w:pPr>
          </w:p>
        </w:tc>
        <w:tc>
          <w:tcPr>
            <w:tcW w:w="1094" w:type="dxa"/>
            <w:vAlign w:val="center"/>
          </w:tcPr>
          <w:p w14:paraId="007C2363" w14:textId="77777777" w:rsidR="00F25338" w:rsidRPr="0087683C" w:rsidRDefault="00F25338" w:rsidP="00F63918">
            <w:pPr>
              <w:spacing w:after="0" w:line="240" w:lineRule="auto"/>
              <w:jc w:val="center"/>
              <w:rPr>
                <w:rFonts w:ascii="Times New Roman" w:hAnsi="Times New Roman"/>
              </w:rPr>
            </w:pPr>
          </w:p>
        </w:tc>
        <w:tc>
          <w:tcPr>
            <w:tcW w:w="1275" w:type="dxa"/>
            <w:shd w:val="clear" w:color="auto" w:fill="auto"/>
            <w:vAlign w:val="center"/>
          </w:tcPr>
          <w:p w14:paraId="35662D2F" w14:textId="77777777" w:rsidR="00F25338" w:rsidRPr="0087683C" w:rsidRDefault="00F25338" w:rsidP="00F63918">
            <w:pPr>
              <w:spacing w:after="0" w:line="240" w:lineRule="auto"/>
              <w:jc w:val="center"/>
              <w:rPr>
                <w:rFonts w:ascii="Times New Roman" w:hAnsi="Times New Roman"/>
              </w:rPr>
            </w:pPr>
          </w:p>
        </w:tc>
        <w:tc>
          <w:tcPr>
            <w:tcW w:w="1229" w:type="dxa"/>
            <w:shd w:val="clear" w:color="auto" w:fill="auto"/>
            <w:vAlign w:val="center"/>
          </w:tcPr>
          <w:p w14:paraId="2BE041F6" w14:textId="77777777" w:rsidR="00F25338" w:rsidRPr="0087683C" w:rsidRDefault="00F25338" w:rsidP="00F63918">
            <w:pPr>
              <w:spacing w:after="0" w:line="240" w:lineRule="auto"/>
              <w:jc w:val="center"/>
              <w:rPr>
                <w:rFonts w:ascii="Times New Roman" w:hAnsi="Times New Roman"/>
              </w:rPr>
            </w:pPr>
          </w:p>
        </w:tc>
      </w:tr>
      <w:tr w:rsidR="0087683C" w:rsidRPr="0087683C" w14:paraId="1F11A76A" w14:textId="77777777" w:rsidTr="00F63918">
        <w:trPr>
          <w:jc w:val="center"/>
        </w:trPr>
        <w:tc>
          <w:tcPr>
            <w:tcW w:w="2122" w:type="dxa"/>
            <w:vAlign w:val="center"/>
          </w:tcPr>
          <w:p w14:paraId="5EC30DE8" w14:textId="77777777" w:rsidR="00F25338" w:rsidRPr="0087683C" w:rsidRDefault="00F25338" w:rsidP="00F63918">
            <w:pPr>
              <w:spacing w:after="0" w:line="240" w:lineRule="auto"/>
              <w:rPr>
                <w:rFonts w:ascii="Times New Roman" w:hAnsi="Times New Roman"/>
                <w:snapToGrid w:val="0"/>
              </w:rPr>
            </w:pPr>
            <w:r w:rsidRPr="0087683C">
              <w:rPr>
                <w:rFonts w:ascii="Times New Roman" w:hAnsi="Times New Roman"/>
              </w:rPr>
              <w:t>с.Майское</w:t>
            </w:r>
          </w:p>
        </w:tc>
        <w:tc>
          <w:tcPr>
            <w:tcW w:w="1134" w:type="dxa"/>
            <w:shd w:val="clear" w:color="auto" w:fill="auto"/>
            <w:vAlign w:val="center"/>
          </w:tcPr>
          <w:p w14:paraId="7BF97563" w14:textId="77777777" w:rsidR="00F25338" w:rsidRPr="0087683C" w:rsidRDefault="00F25338" w:rsidP="00F63918">
            <w:pPr>
              <w:spacing w:after="0" w:line="240" w:lineRule="auto"/>
              <w:jc w:val="center"/>
              <w:rPr>
                <w:rFonts w:ascii="Times New Roman" w:hAnsi="Times New Roman"/>
                <w:snapToGrid w:val="0"/>
              </w:rPr>
            </w:pPr>
            <w:r w:rsidRPr="0087683C">
              <w:rPr>
                <w:rFonts w:ascii="Times New Roman" w:hAnsi="Times New Roman"/>
              </w:rPr>
              <w:t>15070</w:t>
            </w:r>
          </w:p>
        </w:tc>
        <w:tc>
          <w:tcPr>
            <w:tcW w:w="1235" w:type="dxa"/>
            <w:shd w:val="clear" w:color="auto" w:fill="auto"/>
            <w:vAlign w:val="center"/>
          </w:tcPr>
          <w:p w14:paraId="2C195DB0"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138</w:t>
            </w:r>
          </w:p>
        </w:tc>
        <w:tc>
          <w:tcPr>
            <w:tcW w:w="1174" w:type="dxa"/>
            <w:shd w:val="clear" w:color="auto" w:fill="auto"/>
            <w:vAlign w:val="center"/>
          </w:tcPr>
          <w:p w14:paraId="642BF331" w14:textId="77777777" w:rsidR="00F25338" w:rsidRPr="0087683C" w:rsidRDefault="00F25338" w:rsidP="00F63918">
            <w:pPr>
              <w:spacing w:after="0" w:line="240" w:lineRule="auto"/>
              <w:jc w:val="center"/>
              <w:rPr>
                <w:rFonts w:ascii="Times New Roman" w:hAnsi="Times New Roman"/>
              </w:rPr>
            </w:pPr>
          </w:p>
        </w:tc>
        <w:tc>
          <w:tcPr>
            <w:tcW w:w="1094" w:type="dxa"/>
            <w:vAlign w:val="center"/>
          </w:tcPr>
          <w:p w14:paraId="051D78DE" w14:textId="77777777" w:rsidR="00F25338" w:rsidRPr="0087683C" w:rsidRDefault="00F25338" w:rsidP="00F63918">
            <w:pPr>
              <w:spacing w:after="0" w:line="240" w:lineRule="auto"/>
              <w:jc w:val="center"/>
              <w:rPr>
                <w:rFonts w:ascii="Times New Roman" w:hAnsi="Times New Roman"/>
              </w:rPr>
            </w:pPr>
          </w:p>
        </w:tc>
        <w:tc>
          <w:tcPr>
            <w:tcW w:w="1275" w:type="dxa"/>
            <w:shd w:val="clear" w:color="auto" w:fill="auto"/>
            <w:vAlign w:val="center"/>
          </w:tcPr>
          <w:p w14:paraId="56B29CDC" w14:textId="77777777" w:rsidR="00F25338" w:rsidRPr="0087683C" w:rsidRDefault="00F25338" w:rsidP="00F63918">
            <w:pPr>
              <w:spacing w:after="0" w:line="240" w:lineRule="auto"/>
              <w:jc w:val="center"/>
              <w:rPr>
                <w:rFonts w:ascii="Times New Roman" w:hAnsi="Times New Roman"/>
              </w:rPr>
            </w:pPr>
          </w:p>
        </w:tc>
        <w:tc>
          <w:tcPr>
            <w:tcW w:w="1229" w:type="dxa"/>
            <w:shd w:val="clear" w:color="auto" w:fill="auto"/>
            <w:vAlign w:val="center"/>
          </w:tcPr>
          <w:p w14:paraId="1D389750" w14:textId="77777777" w:rsidR="00F25338" w:rsidRPr="0087683C" w:rsidRDefault="00F25338" w:rsidP="00F63918">
            <w:pPr>
              <w:spacing w:after="0" w:line="240" w:lineRule="auto"/>
              <w:jc w:val="center"/>
              <w:rPr>
                <w:rFonts w:ascii="Times New Roman" w:hAnsi="Times New Roman"/>
              </w:rPr>
            </w:pPr>
          </w:p>
        </w:tc>
      </w:tr>
      <w:tr w:rsidR="0087683C" w:rsidRPr="0087683C" w14:paraId="5F42C9B1" w14:textId="77777777" w:rsidTr="00F63918">
        <w:trPr>
          <w:jc w:val="center"/>
        </w:trPr>
        <w:tc>
          <w:tcPr>
            <w:tcW w:w="2122" w:type="dxa"/>
            <w:vAlign w:val="center"/>
          </w:tcPr>
          <w:p w14:paraId="03504EB3" w14:textId="77777777" w:rsidR="00F25338" w:rsidRPr="0087683C" w:rsidRDefault="00F25338" w:rsidP="00F63918">
            <w:pPr>
              <w:spacing w:after="0" w:line="240" w:lineRule="auto"/>
              <w:rPr>
                <w:rFonts w:ascii="Times New Roman" w:hAnsi="Times New Roman"/>
                <w:snapToGrid w:val="0"/>
              </w:rPr>
            </w:pPr>
            <w:r w:rsidRPr="0087683C">
              <w:rPr>
                <w:rFonts w:ascii="Times New Roman" w:hAnsi="Times New Roman"/>
              </w:rPr>
              <w:t>с.Мельгуновка</w:t>
            </w:r>
          </w:p>
        </w:tc>
        <w:tc>
          <w:tcPr>
            <w:tcW w:w="1134" w:type="dxa"/>
            <w:shd w:val="clear" w:color="auto" w:fill="auto"/>
            <w:vAlign w:val="center"/>
          </w:tcPr>
          <w:p w14:paraId="3AE7DD8D" w14:textId="77777777" w:rsidR="00F25338" w:rsidRPr="0087683C" w:rsidRDefault="00F25338" w:rsidP="00F63918">
            <w:pPr>
              <w:spacing w:after="0" w:line="240" w:lineRule="auto"/>
              <w:jc w:val="center"/>
              <w:rPr>
                <w:rFonts w:ascii="Times New Roman" w:hAnsi="Times New Roman"/>
                <w:snapToGrid w:val="0"/>
              </w:rPr>
            </w:pPr>
            <w:r w:rsidRPr="0087683C">
              <w:rPr>
                <w:rFonts w:ascii="Times New Roman" w:hAnsi="Times New Roman"/>
              </w:rPr>
              <w:t>20501</w:t>
            </w:r>
          </w:p>
        </w:tc>
        <w:tc>
          <w:tcPr>
            <w:tcW w:w="1235" w:type="dxa"/>
            <w:shd w:val="clear" w:color="auto" w:fill="auto"/>
            <w:vAlign w:val="center"/>
          </w:tcPr>
          <w:p w14:paraId="6C2B50B9"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180</w:t>
            </w:r>
          </w:p>
        </w:tc>
        <w:tc>
          <w:tcPr>
            <w:tcW w:w="1174" w:type="dxa"/>
            <w:shd w:val="clear" w:color="auto" w:fill="auto"/>
            <w:vAlign w:val="center"/>
          </w:tcPr>
          <w:p w14:paraId="54C4CCA1" w14:textId="77777777" w:rsidR="00F25338" w:rsidRPr="0087683C" w:rsidRDefault="00F25338" w:rsidP="00F63918">
            <w:pPr>
              <w:spacing w:after="0" w:line="240" w:lineRule="auto"/>
              <w:jc w:val="center"/>
              <w:rPr>
                <w:rFonts w:ascii="Times New Roman" w:hAnsi="Times New Roman"/>
              </w:rPr>
            </w:pPr>
          </w:p>
        </w:tc>
        <w:tc>
          <w:tcPr>
            <w:tcW w:w="1094" w:type="dxa"/>
            <w:vAlign w:val="center"/>
          </w:tcPr>
          <w:p w14:paraId="1CEB2D68" w14:textId="77777777" w:rsidR="00F25338" w:rsidRPr="0087683C" w:rsidRDefault="00F25338" w:rsidP="00F63918">
            <w:pPr>
              <w:spacing w:after="0" w:line="240" w:lineRule="auto"/>
              <w:jc w:val="center"/>
              <w:rPr>
                <w:rFonts w:ascii="Times New Roman" w:hAnsi="Times New Roman"/>
              </w:rPr>
            </w:pPr>
          </w:p>
        </w:tc>
        <w:tc>
          <w:tcPr>
            <w:tcW w:w="1275" w:type="dxa"/>
            <w:shd w:val="clear" w:color="auto" w:fill="auto"/>
            <w:vAlign w:val="center"/>
          </w:tcPr>
          <w:p w14:paraId="0539BE5C" w14:textId="77777777" w:rsidR="00F25338" w:rsidRPr="0087683C" w:rsidRDefault="00F25338" w:rsidP="00F63918">
            <w:pPr>
              <w:spacing w:after="0" w:line="240" w:lineRule="auto"/>
              <w:jc w:val="center"/>
              <w:rPr>
                <w:rFonts w:ascii="Times New Roman" w:hAnsi="Times New Roman"/>
              </w:rPr>
            </w:pPr>
          </w:p>
        </w:tc>
        <w:tc>
          <w:tcPr>
            <w:tcW w:w="1229" w:type="dxa"/>
            <w:shd w:val="clear" w:color="auto" w:fill="auto"/>
            <w:vAlign w:val="center"/>
          </w:tcPr>
          <w:p w14:paraId="13487F27" w14:textId="77777777" w:rsidR="00F25338" w:rsidRPr="0087683C" w:rsidRDefault="00F25338" w:rsidP="00F63918">
            <w:pPr>
              <w:spacing w:after="0" w:line="240" w:lineRule="auto"/>
              <w:jc w:val="center"/>
              <w:rPr>
                <w:rFonts w:ascii="Times New Roman" w:hAnsi="Times New Roman"/>
              </w:rPr>
            </w:pPr>
          </w:p>
        </w:tc>
      </w:tr>
      <w:tr w:rsidR="0087683C" w:rsidRPr="0087683C" w14:paraId="27B2DF49" w14:textId="77777777" w:rsidTr="00F63918">
        <w:trPr>
          <w:jc w:val="center"/>
        </w:trPr>
        <w:tc>
          <w:tcPr>
            <w:tcW w:w="2122" w:type="dxa"/>
            <w:vAlign w:val="center"/>
          </w:tcPr>
          <w:p w14:paraId="204072EE" w14:textId="77777777" w:rsidR="00F25338" w:rsidRPr="0087683C" w:rsidRDefault="00F25338" w:rsidP="00F63918">
            <w:pPr>
              <w:spacing w:after="0" w:line="240" w:lineRule="auto"/>
              <w:rPr>
                <w:rFonts w:ascii="Times New Roman" w:hAnsi="Times New Roman"/>
                <w:snapToGrid w:val="0"/>
              </w:rPr>
            </w:pPr>
            <w:r w:rsidRPr="0087683C">
              <w:rPr>
                <w:rFonts w:ascii="Times New Roman" w:hAnsi="Times New Roman"/>
              </w:rPr>
              <w:t>с.Морозовка</w:t>
            </w:r>
          </w:p>
        </w:tc>
        <w:tc>
          <w:tcPr>
            <w:tcW w:w="1134" w:type="dxa"/>
            <w:shd w:val="clear" w:color="auto" w:fill="auto"/>
            <w:vAlign w:val="center"/>
          </w:tcPr>
          <w:p w14:paraId="6385CFF4" w14:textId="77777777" w:rsidR="00F25338" w:rsidRPr="0087683C" w:rsidRDefault="00F25338" w:rsidP="00F63918">
            <w:pPr>
              <w:spacing w:after="0" w:line="240" w:lineRule="auto"/>
              <w:jc w:val="center"/>
              <w:rPr>
                <w:rFonts w:ascii="Times New Roman" w:hAnsi="Times New Roman"/>
                <w:snapToGrid w:val="0"/>
              </w:rPr>
            </w:pPr>
            <w:r w:rsidRPr="0087683C">
              <w:rPr>
                <w:rFonts w:ascii="Times New Roman" w:hAnsi="Times New Roman"/>
              </w:rPr>
              <w:t>220</w:t>
            </w:r>
          </w:p>
        </w:tc>
        <w:tc>
          <w:tcPr>
            <w:tcW w:w="1235" w:type="dxa"/>
            <w:shd w:val="clear" w:color="auto" w:fill="auto"/>
            <w:vAlign w:val="center"/>
          </w:tcPr>
          <w:p w14:paraId="1F87A606"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2</w:t>
            </w:r>
          </w:p>
        </w:tc>
        <w:tc>
          <w:tcPr>
            <w:tcW w:w="1174" w:type="dxa"/>
            <w:shd w:val="clear" w:color="auto" w:fill="auto"/>
            <w:vAlign w:val="center"/>
          </w:tcPr>
          <w:p w14:paraId="31F8FA9D" w14:textId="77777777" w:rsidR="00F25338" w:rsidRPr="0087683C" w:rsidRDefault="00F25338" w:rsidP="00F63918">
            <w:pPr>
              <w:spacing w:after="0" w:line="240" w:lineRule="auto"/>
              <w:jc w:val="center"/>
              <w:rPr>
                <w:rFonts w:ascii="Times New Roman" w:hAnsi="Times New Roman"/>
              </w:rPr>
            </w:pPr>
          </w:p>
        </w:tc>
        <w:tc>
          <w:tcPr>
            <w:tcW w:w="1094" w:type="dxa"/>
            <w:vAlign w:val="center"/>
          </w:tcPr>
          <w:p w14:paraId="37B328FC" w14:textId="77777777" w:rsidR="00F25338" w:rsidRPr="0087683C" w:rsidRDefault="00F25338" w:rsidP="00F63918">
            <w:pPr>
              <w:spacing w:after="0" w:line="240" w:lineRule="auto"/>
              <w:jc w:val="center"/>
              <w:rPr>
                <w:rFonts w:ascii="Times New Roman" w:hAnsi="Times New Roman"/>
              </w:rPr>
            </w:pPr>
          </w:p>
        </w:tc>
        <w:tc>
          <w:tcPr>
            <w:tcW w:w="1275" w:type="dxa"/>
            <w:shd w:val="clear" w:color="auto" w:fill="auto"/>
            <w:vAlign w:val="center"/>
          </w:tcPr>
          <w:p w14:paraId="6F381E1E" w14:textId="77777777" w:rsidR="00F25338" w:rsidRPr="0087683C" w:rsidRDefault="00F25338" w:rsidP="00F63918">
            <w:pPr>
              <w:spacing w:after="0" w:line="240" w:lineRule="auto"/>
              <w:jc w:val="center"/>
              <w:rPr>
                <w:rFonts w:ascii="Times New Roman" w:hAnsi="Times New Roman"/>
              </w:rPr>
            </w:pPr>
          </w:p>
        </w:tc>
        <w:tc>
          <w:tcPr>
            <w:tcW w:w="1229" w:type="dxa"/>
            <w:shd w:val="clear" w:color="auto" w:fill="auto"/>
            <w:vAlign w:val="center"/>
          </w:tcPr>
          <w:p w14:paraId="56E8452E" w14:textId="77777777" w:rsidR="00F25338" w:rsidRPr="0087683C" w:rsidRDefault="00F25338" w:rsidP="00F63918">
            <w:pPr>
              <w:spacing w:after="0" w:line="240" w:lineRule="auto"/>
              <w:jc w:val="center"/>
              <w:rPr>
                <w:rFonts w:ascii="Times New Roman" w:hAnsi="Times New Roman"/>
              </w:rPr>
            </w:pPr>
          </w:p>
        </w:tc>
      </w:tr>
      <w:tr w:rsidR="0087683C" w:rsidRPr="0087683C" w14:paraId="7BD7C5CA" w14:textId="77777777" w:rsidTr="00F63918">
        <w:trPr>
          <w:jc w:val="center"/>
        </w:trPr>
        <w:tc>
          <w:tcPr>
            <w:tcW w:w="2122" w:type="dxa"/>
            <w:vAlign w:val="center"/>
          </w:tcPr>
          <w:p w14:paraId="142CCABD" w14:textId="77777777" w:rsidR="00F25338" w:rsidRPr="0087683C" w:rsidRDefault="00F25338" w:rsidP="00F63918">
            <w:pPr>
              <w:spacing w:after="0" w:line="240" w:lineRule="auto"/>
              <w:rPr>
                <w:rFonts w:ascii="Times New Roman" w:hAnsi="Times New Roman"/>
                <w:snapToGrid w:val="0"/>
              </w:rPr>
            </w:pPr>
            <w:r w:rsidRPr="0087683C">
              <w:rPr>
                <w:rFonts w:ascii="Times New Roman" w:hAnsi="Times New Roman"/>
              </w:rPr>
              <w:t>с.Новокачалинск</w:t>
            </w:r>
          </w:p>
        </w:tc>
        <w:tc>
          <w:tcPr>
            <w:tcW w:w="1134" w:type="dxa"/>
            <w:shd w:val="clear" w:color="auto" w:fill="auto"/>
            <w:vAlign w:val="center"/>
          </w:tcPr>
          <w:p w14:paraId="156A789F" w14:textId="77777777" w:rsidR="00F25338" w:rsidRPr="0087683C" w:rsidRDefault="00F25338" w:rsidP="00F63918">
            <w:pPr>
              <w:spacing w:after="0" w:line="240" w:lineRule="auto"/>
              <w:jc w:val="center"/>
              <w:rPr>
                <w:rFonts w:ascii="Times New Roman" w:hAnsi="Times New Roman"/>
                <w:snapToGrid w:val="0"/>
              </w:rPr>
            </w:pPr>
            <w:r w:rsidRPr="0087683C">
              <w:rPr>
                <w:rFonts w:ascii="Times New Roman" w:hAnsi="Times New Roman"/>
              </w:rPr>
              <w:t>27280</w:t>
            </w:r>
          </w:p>
        </w:tc>
        <w:tc>
          <w:tcPr>
            <w:tcW w:w="1235" w:type="dxa"/>
            <w:shd w:val="clear" w:color="auto" w:fill="auto"/>
            <w:vAlign w:val="center"/>
          </w:tcPr>
          <w:p w14:paraId="30A23BF0"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249</w:t>
            </w:r>
          </w:p>
        </w:tc>
        <w:tc>
          <w:tcPr>
            <w:tcW w:w="1174" w:type="dxa"/>
            <w:shd w:val="clear" w:color="auto" w:fill="auto"/>
            <w:vAlign w:val="center"/>
          </w:tcPr>
          <w:p w14:paraId="5AE2274D" w14:textId="77777777" w:rsidR="00F25338" w:rsidRPr="0087683C" w:rsidRDefault="00F25338" w:rsidP="00F63918">
            <w:pPr>
              <w:spacing w:after="0" w:line="240" w:lineRule="auto"/>
              <w:jc w:val="center"/>
              <w:rPr>
                <w:rFonts w:ascii="Times New Roman" w:hAnsi="Times New Roman"/>
              </w:rPr>
            </w:pPr>
          </w:p>
        </w:tc>
        <w:tc>
          <w:tcPr>
            <w:tcW w:w="1094" w:type="dxa"/>
            <w:vAlign w:val="center"/>
          </w:tcPr>
          <w:p w14:paraId="310A88E5" w14:textId="77777777" w:rsidR="00F25338" w:rsidRPr="0087683C" w:rsidRDefault="00F25338" w:rsidP="00F63918">
            <w:pPr>
              <w:spacing w:after="0" w:line="240" w:lineRule="auto"/>
              <w:jc w:val="center"/>
              <w:rPr>
                <w:rFonts w:ascii="Times New Roman" w:hAnsi="Times New Roman"/>
              </w:rPr>
            </w:pPr>
          </w:p>
        </w:tc>
        <w:tc>
          <w:tcPr>
            <w:tcW w:w="1275" w:type="dxa"/>
            <w:shd w:val="clear" w:color="auto" w:fill="auto"/>
            <w:vAlign w:val="center"/>
          </w:tcPr>
          <w:p w14:paraId="7C327D73"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3</w:t>
            </w:r>
          </w:p>
        </w:tc>
        <w:tc>
          <w:tcPr>
            <w:tcW w:w="1229" w:type="dxa"/>
            <w:shd w:val="clear" w:color="auto" w:fill="auto"/>
            <w:vAlign w:val="center"/>
          </w:tcPr>
          <w:p w14:paraId="380390D3"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1</w:t>
            </w:r>
          </w:p>
        </w:tc>
      </w:tr>
      <w:tr w:rsidR="0087683C" w:rsidRPr="0087683C" w14:paraId="6E1309FD" w14:textId="77777777" w:rsidTr="00F63918">
        <w:trPr>
          <w:jc w:val="center"/>
        </w:trPr>
        <w:tc>
          <w:tcPr>
            <w:tcW w:w="2122" w:type="dxa"/>
            <w:vAlign w:val="center"/>
          </w:tcPr>
          <w:p w14:paraId="1FCBE01A" w14:textId="77777777" w:rsidR="00F25338" w:rsidRPr="0087683C" w:rsidRDefault="00F25338" w:rsidP="00F63918">
            <w:pPr>
              <w:spacing w:after="0" w:line="240" w:lineRule="auto"/>
              <w:rPr>
                <w:rFonts w:ascii="Times New Roman" w:hAnsi="Times New Roman"/>
                <w:snapToGrid w:val="0"/>
              </w:rPr>
            </w:pPr>
            <w:r w:rsidRPr="0087683C">
              <w:rPr>
                <w:rFonts w:ascii="Times New Roman" w:hAnsi="Times New Roman"/>
              </w:rPr>
              <w:t>с.Новониколаевка</w:t>
            </w:r>
          </w:p>
        </w:tc>
        <w:tc>
          <w:tcPr>
            <w:tcW w:w="1134" w:type="dxa"/>
            <w:shd w:val="clear" w:color="auto" w:fill="auto"/>
            <w:vAlign w:val="center"/>
          </w:tcPr>
          <w:p w14:paraId="6B6119E3" w14:textId="77777777" w:rsidR="00F25338" w:rsidRPr="0087683C" w:rsidRDefault="00F25338" w:rsidP="00F63918">
            <w:pPr>
              <w:spacing w:after="0" w:line="240" w:lineRule="auto"/>
              <w:jc w:val="center"/>
              <w:rPr>
                <w:rFonts w:ascii="Times New Roman" w:hAnsi="Times New Roman"/>
                <w:snapToGrid w:val="0"/>
              </w:rPr>
            </w:pPr>
            <w:r w:rsidRPr="0087683C">
              <w:rPr>
                <w:rFonts w:ascii="Times New Roman" w:hAnsi="Times New Roman"/>
              </w:rPr>
              <w:t>6160</w:t>
            </w:r>
          </w:p>
        </w:tc>
        <w:tc>
          <w:tcPr>
            <w:tcW w:w="1235" w:type="dxa"/>
            <w:shd w:val="clear" w:color="auto" w:fill="auto"/>
            <w:vAlign w:val="center"/>
          </w:tcPr>
          <w:p w14:paraId="072B0E82"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57</w:t>
            </w:r>
          </w:p>
        </w:tc>
        <w:tc>
          <w:tcPr>
            <w:tcW w:w="1174" w:type="dxa"/>
            <w:shd w:val="clear" w:color="auto" w:fill="auto"/>
            <w:vAlign w:val="center"/>
          </w:tcPr>
          <w:p w14:paraId="19D83A37" w14:textId="77777777" w:rsidR="00F25338" w:rsidRPr="0087683C" w:rsidRDefault="00F25338" w:rsidP="00F63918">
            <w:pPr>
              <w:spacing w:after="0" w:line="240" w:lineRule="auto"/>
              <w:jc w:val="center"/>
              <w:rPr>
                <w:rFonts w:ascii="Times New Roman" w:hAnsi="Times New Roman"/>
              </w:rPr>
            </w:pPr>
          </w:p>
        </w:tc>
        <w:tc>
          <w:tcPr>
            <w:tcW w:w="1094" w:type="dxa"/>
            <w:vAlign w:val="center"/>
          </w:tcPr>
          <w:p w14:paraId="173E112C" w14:textId="77777777" w:rsidR="00F25338" w:rsidRPr="0087683C" w:rsidRDefault="00F25338" w:rsidP="00F63918">
            <w:pPr>
              <w:spacing w:after="0" w:line="240" w:lineRule="auto"/>
              <w:jc w:val="center"/>
              <w:rPr>
                <w:rFonts w:ascii="Times New Roman" w:hAnsi="Times New Roman"/>
              </w:rPr>
            </w:pPr>
          </w:p>
        </w:tc>
        <w:tc>
          <w:tcPr>
            <w:tcW w:w="1275" w:type="dxa"/>
            <w:shd w:val="clear" w:color="auto" w:fill="auto"/>
            <w:vAlign w:val="center"/>
          </w:tcPr>
          <w:p w14:paraId="43257982" w14:textId="77777777" w:rsidR="00F25338" w:rsidRPr="0087683C" w:rsidRDefault="00F25338" w:rsidP="00F63918">
            <w:pPr>
              <w:spacing w:after="0" w:line="240" w:lineRule="auto"/>
              <w:jc w:val="center"/>
              <w:rPr>
                <w:rFonts w:ascii="Times New Roman" w:hAnsi="Times New Roman"/>
              </w:rPr>
            </w:pPr>
          </w:p>
        </w:tc>
        <w:tc>
          <w:tcPr>
            <w:tcW w:w="1229" w:type="dxa"/>
            <w:shd w:val="clear" w:color="auto" w:fill="auto"/>
            <w:vAlign w:val="center"/>
          </w:tcPr>
          <w:p w14:paraId="0FB356BB" w14:textId="77777777" w:rsidR="00F25338" w:rsidRPr="0087683C" w:rsidRDefault="00F25338" w:rsidP="00F63918">
            <w:pPr>
              <w:spacing w:after="0" w:line="240" w:lineRule="auto"/>
              <w:jc w:val="center"/>
              <w:rPr>
                <w:rFonts w:ascii="Times New Roman" w:hAnsi="Times New Roman"/>
              </w:rPr>
            </w:pPr>
          </w:p>
        </w:tc>
      </w:tr>
      <w:tr w:rsidR="0087683C" w:rsidRPr="0087683C" w14:paraId="3BC85689" w14:textId="77777777" w:rsidTr="00F63918">
        <w:trPr>
          <w:jc w:val="center"/>
        </w:trPr>
        <w:tc>
          <w:tcPr>
            <w:tcW w:w="2122" w:type="dxa"/>
            <w:vAlign w:val="center"/>
          </w:tcPr>
          <w:p w14:paraId="6B7328BE" w14:textId="77777777" w:rsidR="00F25338" w:rsidRPr="0087683C" w:rsidRDefault="00F25338" w:rsidP="00F63918">
            <w:pPr>
              <w:spacing w:after="0" w:line="240" w:lineRule="auto"/>
              <w:rPr>
                <w:rFonts w:ascii="Times New Roman" w:hAnsi="Times New Roman"/>
                <w:snapToGrid w:val="0"/>
              </w:rPr>
            </w:pPr>
            <w:r w:rsidRPr="0087683C">
              <w:rPr>
                <w:rFonts w:ascii="Times New Roman" w:hAnsi="Times New Roman"/>
              </w:rPr>
              <w:t>с.Новоселище</w:t>
            </w:r>
          </w:p>
        </w:tc>
        <w:tc>
          <w:tcPr>
            <w:tcW w:w="1134" w:type="dxa"/>
            <w:shd w:val="clear" w:color="auto" w:fill="auto"/>
            <w:vAlign w:val="center"/>
          </w:tcPr>
          <w:p w14:paraId="3BEEE85A" w14:textId="77777777" w:rsidR="00F25338" w:rsidRPr="0087683C" w:rsidRDefault="00F25338" w:rsidP="00F63918">
            <w:pPr>
              <w:spacing w:after="0" w:line="240" w:lineRule="auto"/>
              <w:jc w:val="center"/>
              <w:rPr>
                <w:rFonts w:ascii="Times New Roman" w:hAnsi="Times New Roman"/>
                <w:snapToGrid w:val="0"/>
              </w:rPr>
            </w:pPr>
            <w:r w:rsidRPr="0087683C">
              <w:rPr>
                <w:rFonts w:ascii="Times New Roman" w:hAnsi="Times New Roman"/>
              </w:rPr>
              <w:t>21642</w:t>
            </w:r>
          </w:p>
        </w:tc>
        <w:tc>
          <w:tcPr>
            <w:tcW w:w="1235" w:type="dxa"/>
            <w:shd w:val="clear" w:color="auto" w:fill="auto"/>
            <w:vAlign w:val="center"/>
          </w:tcPr>
          <w:p w14:paraId="57548AC1"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182</w:t>
            </w:r>
          </w:p>
        </w:tc>
        <w:tc>
          <w:tcPr>
            <w:tcW w:w="1174" w:type="dxa"/>
            <w:shd w:val="clear" w:color="auto" w:fill="auto"/>
            <w:vAlign w:val="center"/>
          </w:tcPr>
          <w:p w14:paraId="615BE195" w14:textId="77777777" w:rsidR="00F25338" w:rsidRPr="0087683C" w:rsidRDefault="00F25338" w:rsidP="00F63918">
            <w:pPr>
              <w:spacing w:after="0" w:line="240" w:lineRule="auto"/>
              <w:jc w:val="center"/>
              <w:rPr>
                <w:rFonts w:ascii="Times New Roman" w:hAnsi="Times New Roman"/>
              </w:rPr>
            </w:pPr>
          </w:p>
        </w:tc>
        <w:tc>
          <w:tcPr>
            <w:tcW w:w="1094" w:type="dxa"/>
            <w:vAlign w:val="center"/>
          </w:tcPr>
          <w:p w14:paraId="1CE9F84F" w14:textId="77777777" w:rsidR="00F25338" w:rsidRPr="0087683C" w:rsidRDefault="00F25338" w:rsidP="00F63918">
            <w:pPr>
              <w:spacing w:after="0" w:line="240" w:lineRule="auto"/>
              <w:jc w:val="center"/>
              <w:rPr>
                <w:rFonts w:ascii="Times New Roman" w:hAnsi="Times New Roman"/>
              </w:rPr>
            </w:pPr>
          </w:p>
        </w:tc>
        <w:tc>
          <w:tcPr>
            <w:tcW w:w="1275" w:type="dxa"/>
            <w:shd w:val="clear" w:color="auto" w:fill="auto"/>
            <w:vAlign w:val="center"/>
          </w:tcPr>
          <w:p w14:paraId="56E7A6BF" w14:textId="77777777" w:rsidR="00F25338" w:rsidRPr="0087683C" w:rsidRDefault="00F25338" w:rsidP="00F63918">
            <w:pPr>
              <w:spacing w:after="0" w:line="240" w:lineRule="auto"/>
              <w:jc w:val="center"/>
              <w:rPr>
                <w:rFonts w:ascii="Times New Roman" w:hAnsi="Times New Roman"/>
              </w:rPr>
            </w:pPr>
          </w:p>
        </w:tc>
        <w:tc>
          <w:tcPr>
            <w:tcW w:w="1229" w:type="dxa"/>
            <w:shd w:val="clear" w:color="auto" w:fill="auto"/>
            <w:vAlign w:val="center"/>
          </w:tcPr>
          <w:p w14:paraId="0FF4C222" w14:textId="77777777" w:rsidR="00F25338" w:rsidRPr="0087683C" w:rsidRDefault="00F25338" w:rsidP="00F63918">
            <w:pPr>
              <w:spacing w:after="0" w:line="240" w:lineRule="auto"/>
              <w:jc w:val="center"/>
              <w:rPr>
                <w:rFonts w:ascii="Times New Roman" w:hAnsi="Times New Roman"/>
              </w:rPr>
            </w:pPr>
          </w:p>
        </w:tc>
      </w:tr>
      <w:tr w:rsidR="0087683C" w:rsidRPr="0087683C" w14:paraId="342A930A" w14:textId="77777777" w:rsidTr="00F63918">
        <w:trPr>
          <w:jc w:val="center"/>
        </w:trPr>
        <w:tc>
          <w:tcPr>
            <w:tcW w:w="2122" w:type="dxa"/>
            <w:vAlign w:val="center"/>
          </w:tcPr>
          <w:p w14:paraId="0FACAADA" w14:textId="77777777" w:rsidR="00F25338" w:rsidRPr="0087683C" w:rsidRDefault="00F25338" w:rsidP="00F63918">
            <w:pPr>
              <w:spacing w:after="0" w:line="240" w:lineRule="auto"/>
              <w:rPr>
                <w:rFonts w:ascii="Times New Roman" w:hAnsi="Times New Roman"/>
                <w:snapToGrid w:val="0"/>
              </w:rPr>
            </w:pPr>
            <w:r w:rsidRPr="0087683C">
              <w:rPr>
                <w:rFonts w:ascii="Times New Roman" w:hAnsi="Times New Roman"/>
              </w:rPr>
              <w:t>с.Октябрьское</w:t>
            </w:r>
          </w:p>
        </w:tc>
        <w:tc>
          <w:tcPr>
            <w:tcW w:w="1134" w:type="dxa"/>
            <w:shd w:val="clear" w:color="auto" w:fill="auto"/>
            <w:vAlign w:val="center"/>
          </w:tcPr>
          <w:p w14:paraId="6E2321F1" w14:textId="77777777" w:rsidR="00F25338" w:rsidRPr="0087683C" w:rsidRDefault="00F25338" w:rsidP="00F63918">
            <w:pPr>
              <w:spacing w:after="0" w:line="240" w:lineRule="auto"/>
              <w:jc w:val="center"/>
              <w:rPr>
                <w:rFonts w:ascii="Times New Roman" w:hAnsi="Times New Roman"/>
                <w:snapToGrid w:val="0"/>
              </w:rPr>
            </w:pPr>
            <w:r w:rsidRPr="0087683C">
              <w:rPr>
                <w:rFonts w:ascii="Times New Roman" w:hAnsi="Times New Roman"/>
              </w:rPr>
              <w:t>14410</w:t>
            </w:r>
          </w:p>
        </w:tc>
        <w:tc>
          <w:tcPr>
            <w:tcW w:w="1235" w:type="dxa"/>
            <w:shd w:val="clear" w:color="auto" w:fill="auto"/>
            <w:vAlign w:val="center"/>
          </w:tcPr>
          <w:p w14:paraId="54DA15F5"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132</w:t>
            </w:r>
          </w:p>
        </w:tc>
        <w:tc>
          <w:tcPr>
            <w:tcW w:w="1174" w:type="dxa"/>
            <w:shd w:val="clear" w:color="auto" w:fill="auto"/>
            <w:vAlign w:val="center"/>
          </w:tcPr>
          <w:p w14:paraId="4D893823" w14:textId="77777777" w:rsidR="00F25338" w:rsidRPr="0087683C" w:rsidRDefault="00F25338" w:rsidP="00F63918">
            <w:pPr>
              <w:spacing w:after="0" w:line="240" w:lineRule="auto"/>
              <w:jc w:val="center"/>
              <w:rPr>
                <w:rFonts w:ascii="Times New Roman" w:hAnsi="Times New Roman"/>
              </w:rPr>
            </w:pPr>
          </w:p>
        </w:tc>
        <w:tc>
          <w:tcPr>
            <w:tcW w:w="1094" w:type="dxa"/>
            <w:vAlign w:val="center"/>
          </w:tcPr>
          <w:p w14:paraId="243B7247" w14:textId="77777777" w:rsidR="00F25338" w:rsidRPr="0087683C" w:rsidRDefault="00F25338" w:rsidP="00F63918">
            <w:pPr>
              <w:spacing w:after="0" w:line="240" w:lineRule="auto"/>
              <w:jc w:val="center"/>
              <w:rPr>
                <w:rFonts w:ascii="Times New Roman" w:hAnsi="Times New Roman"/>
              </w:rPr>
            </w:pPr>
          </w:p>
        </w:tc>
        <w:tc>
          <w:tcPr>
            <w:tcW w:w="1275" w:type="dxa"/>
            <w:shd w:val="clear" w:color="auto" w:fill="auto"/>
            <w:vAlign w:val="center"/>
          </w:tcPr>
          <w:p w14:paraId="179BE649" w14:textId="77777777" w:rsidR="00F25338" w:rsidRPr="0087683C" w:rsidRDefault="00F25338" w:rsidP="00F63918">
            <w:pPr>
              <w:spacing w:after="0" w:line="240" w:lineRule="auto"/>
              <w:jc w:val="center"/>
              <w:rPr>
                <w:rFonts w:ascii="Times New Roman" w:hAnsi="Times New Roman"/>
              </w:rPr>
            </w:pPr>
          </w:p>
        </w:tc>
        <w:tc>
          <w:tcPr>
            <w:tcW w:w="1229" w:type="dxa"/>
            <w:shd w:val="clear" w:color="auto" w:fill="auto"/>
            <w:vAlign w:val="center"/>
          </w:tcPr>
          <w:p w14:paraId="52DE45DA" w14:textId="77777777" w:rsidR="00F25338" w:rsidRPr="0087683C" w:rsidRDefault="00F25338" w:rsidP="00F63918">
            <w:pPr>
              <w:spacing w:after="0" w:line="240" w:lineRule="auto"/>
              <w:jc w:val="center"/>
              <w:rPr>
                <w:rFonts w:ascii="Times New Roman" w:hAnsi="Times New Roman"/>
              </w:rPr>
            </w:pPr>
          </w:p>
        </w:tc>
      </w:tr>
      <w:tr w:rsidR="0087683C" w:rsidRPr="0087683C" w14:paraId="7994A3F3" w14:textId="77777777" w:rsidTr="00F63918">
        <w:trPr>
          <w:jc w:val="center"/>
        </w:trPr>
        <w:tc>
          <w:tcPr>
            <w:tcW w:w="2122" w:type="dxa"/>
            <w:vAlign w:val="center"/>
          </w:tcPr>
          <w:p w14:paraId="6057AE1D" w14:textId="77777777" w:rsidR="00F25338" w:rsidRPr="0087683C" w:rsidRDefault="00F25338" w:rsidP="00F63918">
            <w:pPr>
              <w:spacing w:after="0" w:line="240" w:lineRule="auto"/>
              <w:rPr>
                <w:rFonts w:ascii="Times New Roman" w:hAnsi="Times New Roman"/>
                <w:snapToGrid w:val="0"/>
              </w:rPr>
            </w:pPr>
            <w:r w:rsidRPr="0087683C">
              <w:rPr>
                <w:rFonts w:ascii="Times New Roman" w:hAnsi="Times New Roman"/>
              </w:rPr>
              <w:t>с.Пархоменко</w:t>
            </w:r>
          </w:p>
        </w:tc>
        <w:tc>
          <w:tcPr>
            <w:tcW w:w="1134" w:type="dxa"/>
            <w:shd w:val="clear" w:color="auto" w:fill="auto"/>
            <w:vAlign w:val="center"/>
          </w:tcPr>
          <w:p w14:paraId="1EBF7351" w14:textId="77777777" w:rsidR="00F25338" w:rsidRPr="0087683C" w:rsidRDefault="00F25338" w:rsidP="00F63918">
            <w:pPr>
              <w:spacing w:after="0" w:line="240" w:lineRule="auto"/>
              <w:jc w:val="center"/>
              <w:rPr>
                <w:rFonts w:ascii="Times New Roman" w:hAnsi="Times New Roman"/>
                <w:snapToGrid w:val="0"/>
              </w:rPr>
            </w:pPr>
            <w:r w:rsidRPr="0087683C">
              <w:rPr>
                <w:rFonts w:ascii="Times New Roman" w:hAnsi="Times New Roman"/>
              </w:rPr>
              <w:t>4950</w:t>
            </w:r>
          </w:p>
        </w:tc>
        <w:tc>
          <w:tcPr>
            <w:tcW w:w="1235" w:type="dxa"/>
            <w:shd w:val="clear" w:color="auto" w:fill="auto"/>
            <w:vAlign w:val="center"/>
          </w:tcPr>
          <w:p w14:paraId="31B7A9AB"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46</w:t>
            </w:r>
          </w:p>
        </w:tc>
        <w:tc>
          <w:tcPr>
            <w:tcW w:w="1174" w:type="dxa"/>
            <w:shd w:val="clear" w:color="auto" w:fill="auto"/>
            <w:vAlign w:val="center"/>
          </w:tcPr>
          <w:p w14:paraId="6DF4C448" w14:textId="77777777" w:rsidR="00F25338" w:rsidRPr="0087683C" w:rsidRDefault="00F25338" w:rsidP="00F63918">
            <w:pPr>
              <w:spacing w:after="0" w:line="240" w:lineRule="auto"/>
              <w:jc w:val="center"/>
              <w:rPr>
                <w:rFonts w:ascii="Times New Roman" w:hAnsi="Times New Roman"/>
              </w:rPr>
            </w:pPr>
          </w:p>
        </w:tc>
        <w:tc>
          <w:tcPr>
            <w:tcW w:w="1094" w:type="dxa"/>
            <w:vAlign w:val="center"/>
          </w:tcPr>
          <w:p w14:paraId="621B0314" w14:textId="77777777" w:rsidR="00F25338" w:rsidRPr="0087683C" w:rsidRDefault="00F25338" w:rsidP="00F63918">
            <w:pPr>
              <w:spacing w:after="0" w:line="240" w:lineRule="auto"/>
              <w:jc w:val="center"/>
              <w:rPr>
                <w:rFonts w:ascii="Times New Roman" w:hAnsi="Times New Roman"/>
              </w:rPr>
            </w:pPr>
          </w:p>
        </w:tc>
        <w:tc>
          <w:tcPr>
            <w:tcW w:w="1275" w:type="dxa"/>
            <w:shd w:val="clear" w:color="auto" w:fill="auto"/>
            <w:vAlign w:val="center"/>
          </w:tcPr>
          <w:p w14:paraId="4151F919" w14:textId="77777777" w:rsidR="00F25338" w:rsidRPr="0087683C" w:rsidRDefault="00F25338" w:rsidP="00F63918">
            <w:pPr>
              <w:spacing w:after="0" w:line="240" w:lineRule="auto"/>
              <w:jc w:val="center"/>
              <w:rPr>
                <w:rFonts w:ascii="Times New Roman" w:hAnsi="Times New Roman"/>
              </w:rPr>
            </w:pPr>
          </w:p>
        </w:tc>
        <w:tc>
          <w:tcPr>
            <w:tcW w:w="1229" w:type="dxa"/>
            <w:shd w:val="clear" w:color="auto" w:fill="auto"/>
            <w:vAlign w:val="center"/>
          </w:tcPr>
          <w:p w14:paraId="00CDFDF7" w14:textId="77777777" w:rsidR="00F25338" w:rsidRPr="0087683C" w:rsidRDefault="00F25338" w:rsidP="00F63918">
            <w:pPr>
              <w:spacing w:after="0" w:line="240" w:lineRule="auto"/>
              <w:jc w:val="center"/>
              <w:rPr>
                <w:rFonts w:ascii="Times New Roman" w:hAnsi="Times New Roman"/>
              </w:rPr>
            </w:pPr>
          </w:p>
        </w:tc>
      </w:tr>
      <w:tr w:rsidR="0087683C" w:rsidRPr="0087683C" w14:paraId="1DD300B5" w14:textId="77777777" w:rsidTr="00F63918">
        <w:trPr>
          <w:jc w:val="center"/>
        </w:trPr>
        <w:tc>
          <w:tcPr>
            <w:tcW w:w="2122" w:type="dxa"/>
            <w:vAlign w:val="center"/>
          </w:tcPr>
          <w:p w14:paraId="56629C76" w14:textId="77777777" w:rsidR="00F25338" w:rsidRPr="0087683C" w:rsidRDefault="00F25338" w:rsidP="00F63918">
            <w:pPr>
              <w:spacing w:after="0" w:line="240" w:lineRule="auto"/>
              <w:rPr>
                <w:rFonts w:ascii="Times New Roman" w:hAnsi="Times New Roman"/>
                <w:snapToGrid w:val="0"/>
              </w:rPr>
            </w:pPr>
            <w:r w:rsidRPr="0087683C">
              <w:rPr>
                <w:rFonts w:ascii="Times New Roman" w:hAnsi="Times New Roman"/>
              </w:rPr>
              <w:t>с.Первомайское</w:t>
            </w:r>
          </w:p>
        </w:tc>
        <w:tc>
          <w:tcPr>
            <w:tcW w:w="1134" w:type="dxa"/>
            <w:shd w:val="clear" w:color="auto" w:fill="auto"/>
            <w:vAlign w:val="center"/>
          </w:tcPr>
          <w:p w14:paraId="20193190" w14:textId="77777777" w:rsidR="00F25338" w:rsidRPr="0087683C" w:rsidRDefault="00F25338" w:rsidP="00F63918">
            <w:pPr>
              <w:spacing w:after="0" w:line="240" w:lineRule="auto"/>
              <w:jc w:val="center"/>
              <w:rPr>
                <w:rFonts w:ascii="Times New Roman" w:hAnsi="Times New Roman"/>
                <w:snapToGrid w:val="0"/>
              </w:rPr>
            </w:pPr>
            <w:r w:rsidRPr="0087683C">
              <w:rPr>
                <w:rFonts w:ascii="Times New Roman" w:hAnsi="Times New Roman"/>
              </w:rPr>
              <w:t>16060</w:t>
            </w:r>
          </w:p>
        </w:tc>
        <w:tc>
          <w:tcPr>
            <w:tcW w:w="1235" w:type="dxa"/>
            <w:shd w:val="clear" w:color="auto" w:fill="auto"/>
            <w:vAlign w:val="center"/>
          </w:tcPr>
          <w:p w14:paraId="018F1ADD"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147</w:t>
            </w:r>
          </w:p>
        </w:tc>
        <w:tc>
          <w:tcPr>
            <w:tcW w:w="1174" w:type="dxa"/>
            <w:shd w:val="clear" w:color="auto" w:fill="auto"/>
            <w:vAlign w:val="center"/>
          </w:tcPr>
          <w:p w14:paraId="6A063094" w14:textId="77777777" w:rsidR="00F25338" w:rsidRPr="0087683C" w:rsidRDefault="00F25338" w:rsidP="00F63918">
            <w:pPr>
              <w:spacing w:after="0" w:line="240" w:lineRule="auto"/>
              <w:jc w:val="center"/>
              <w:rPr>
                <w:rFonts w:ascii="Times New Roman" w:hAnsi="Times New Roman"/>
              </w:rPr>
            </w:pPr>
          </w:p>
        </w:tc>
        <w:tc>
          <w:tcPr>
            <w:tcW w:w="1094" w:type="dxa"/>
            <w:vAlign w:val="center"/>
          </w:tcPr>
          <w:p w14:paraId="0A8282A0" w14:textId="77777777" w:rsidR="00F25338" w:rsidRPr="0087683C" w:rsidRDefault="00F25338" w:rsidP="00F63918">
            <w:pPr>
              <w:spacing w:after="0" w:line="240" w:lineRule="auto"/>
              <w:jc w:val="center"/>
              <w:rPr>
                <w:rFonts w:ascii="Times New Roman" w:hAnsi="Times New Roman"/>
              </w:rPr>
            </w:pPr>
          </w:p>
        </w:tc>
        <w:tc>
          <w:tcPr>
            <w:tcW w:w="1275" w:type="dxa"/>
            <w:shd w:val="clear" w:color="auto" w:fill="auto"/>
            <w:vAlign w:val="center"/>
          </w:tcPr>
          <w:p w14:paraId="4BD9DF6F" w14:textId="77777777" w:rsidR="00F25338" w:rsidRPr="0087683C" w:rsidRDefault="00F25338" w:rsidP="00F63918">
            <w:pPr>
              <w:spacing w:after="0" w:line="240" w:lineRule="auto"/>
              <w:jc w:val="center"/>
              <w:rPr>
                <w:rFonts w:ascii="Times New Roman" w:hAnsi="Times New Roman"/>
              </w:rPr>
            </w:pPr>
          </w:p>
        </w:tc>
        <w:tc>
          <w:tcPr>
            <w:tcW w:w="1229" w:type="dxa"/>
            <w:shd w:val="clear" w:color="auto" w:fill="auto"/>
            <w:vAlign w:val="center"/>
          </w:tcPr>
          <w:p w14:paraId="005D7EB8" w14:textId="77777777" w:rsidR="00F25338" w:rsidRPr="0087683C" w:rsidRDefault="00F25338" w:rsidP="00F63918">
            <w:pPr>
              <w:spacing w:after="0" w:line="240" w:lineRule="auto"/>
              <w:jc w:val="center"/>
              <w:rPr>
                <w:rFonts w:ascii="Times New Roman" w:hAnsi="Times New Roman"/>
              </w:rPr>
            </w:pPr>
          </w:p>
        </w:tc>
      </w:tr>
      <w:tr w:rsidR="0087683C" w:rsidRPr="0087683C" w14:paraId="764418E0" w14:textId="77777777" w:rsidTr="00F63918">
        <w:trPr>
          <w:jc w:val="center"/>
        </w:trPr>
        <w:tc>
          <w:tcPr>
            <w:tcW w:w="2122" w:type="dxa"/>
            <w:vAlign w:val="center"/>
          </w:tcPr>
          <w:p w14:paraId="42CEEB82" w14:textId="77777777" w:rsidR="00F25338" w:rsidRPr="0087683C" w:rsidRDefault="00F25338" w:rsidP="00F63918">
            <w:pPr>
              <w:spacing w:after="0" w:line="240" w:lineRule="auto"/>
              <w:rPr>
                <w:rFonts w:ascii="Times New Roman" w:hAnsi="Times New Roman"/>
                <w:snapToGrid w:val="0"/>
              </w:rPr>
            </w:pPr>
            <w:r w:rsidRPr="0087683C">
              <w:rPr>
                <w:rFonts w:ascii="Times New Roman" w:hAnsi="Times New Roman"/>
              </w:rPr>
              <w:t>с.Платоно-Александровское</w:t>
            </w:r>
          </w:p>
        </w:tc>
        <w:tc>
          <w:tcPr>
            <w:tcW w:w="1134" w:type="dxa"/>
            <w:shd w:val="clear" w:color="auto" w:fill="auto"/>
            <w:vAlign w:val="center"/>
          </w:tcPr>
          <w:p w14:paraId="172DB498" w14:textId="77777777" w:rsidR="00F25338" w:rsidRPr="0087683C" w:rsidRDefault="00F25338" w:rsidP="00F63918">
            <w:pPr>
              <w:spacing w:after="0" w:line="240" w:lineRule="auto"/>
              <w:jc w:val="center"/>
              <w:rPr>
                <w:rFonts w:ascii="Times New Roman" w:hAnsi="Times New Roman"/>
                <w:snapToGrid w:val="0"/>
              </w:rPr>
            </w:pPr>
            <w:r w:rsidRPr="0087683C">
              <w:rPr>
                <w:rFonts w:ascii="Times New Roman" w:hAnsi="Times New Roman"/>
              </w:rPr>
              <w:t>7150</w:t>
            </w:r>
          </w:p>
        </w:tc>
        <w:tc>
          <w:tcPr>
            <w:tcW w:w="1235" w:type="dxa"/>
            <w:shd w:val="clear" w:color="auto" w:fill="auto"/>
            <w:vAlign w:val="center"/>
          </w:tcPr>
          <w:p w14:paraId="4F75E0F1"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66</w:t>
            </w:r>
          </w:p>
        </w:tc>
        <w:tc>
          <w:tcPr>
            <w:tcW w:w="1174" w:type="dxa"/>
            <w:shd w:val="clear" w:color="auto" w:fill="auto"/>
            <w:vAlign w:val="center"/>
          </w:tcPr>
          <w:p w14:paraId="78436074" w14:textId="77777777" w:rsidR="00F25338" w:rsidRPr="0087683C" w:rsidRDefault="00F25338" w:rsidP="00F63918">
            <w:pPr>
              <w:spacing w:after="0" w:line="240" w:lineRule="auto"/>
              <w:jc w:val="center"/>
              <w:rPr>
                <w:rFonts w:ascii="Times New Roman" w:hAnsi="Times New Roman"/>
              </w:rPr>
            </w:pPr>
          </w:p>
        </w:tc>
        <w:tc>
          <w:tcPr>
            <w:tcW w:w="1094" w:type="dxa"/>
            <w:vAlign w:val="center"/>
          </w:tcPr>
          <w:p w14:paraId="4BD8395A" w14:textId="77777777" w:rsidR="00F25338" w:rsidRPr="0087683C" w:rsidRDefault="00F25338" w:rsidP="00F63918">
            <w:pPr>
              <w:spacing w:after="0" w:line="240" w:lineRule="auto"/>
              <w:jc w:val="center"/>
              <w:rPr>
                <w:rFonts w:ascii="Times New Roman" w:hAnsi="Times New Roman"/>
              </w:rPr>
            </w:pPr>
          </w:p>
        </w:tc>
        <w:tc>
          <w:tcPr>
            <w:tcW w:w="1275" w:type="dxa"/>
            <w:shd w:val="clear" w:color="auto" w:fill="auto"/>
            <w:vAlign w:val="center"/>
          </w:tcPr>
          <w:p w14:paraId="411D0B3C"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1</w:t>
            </w:r>
          </w:p>
        </w:tc>
        <w:tc>
          <w:tcPr>
            <w:tcW w:w="1229" w:type="dxa"/>
            <w:shd w:val="clear" w:color="auto" w:fill="auto"/>
            <w:vAlign w:val="center"/>
          </w:tcPr>
          <w:p w14:paraId="1244D8F6" w14:textId="77777777" w:rsidR="00F25338" w:rsidRPr="0087683C" w:rsidRDefault="00F25338" w:rsidP="00F63918">
            <w:pPr>
              <w:spacing w:after="0" w:line="240" w:lineRule="auto"/>
              <w:jc w:val="center"/>
              <w:rPr>
                <w:rFonts w:ascii="Times New Roman" w:hAnsi="Times New Roman"/>
              </w:rPr>
            </w:pPr>
          </w:p>
        </w:tc>
      </w:tr>
      <w:tr w:rsidR="0087683C" w:rsidRPr="0087683C" w14:paraId="5F98AC04" w14:textId="77777777" w:rsidTr="00F63918">
        <w:trPr>
          <w:jc w:val="center"/>
        </w:trPr>
        <w:tc>
          <w:tcPr>
            <w:tcW w:w="2122" w:type="dxa"/>
            <w:vAlign w:val="center"/>
          </w:tcPr>
          <w:p w14:paraId="2D7B3C77" w14:textId="77777777" w:rsidR="00F25338" w:rsidRPr="0087683C" w:rsidRDefault="00F25338" w:rsidP="00F63918">
            <w:pPr>
              <w:spacing w:after="0" w:line="240" w:lineRule="auto"/>
              <w:rPr>
                <w:rFonts w:ascii="Times New Roman" w:hAnsi="Times New Roman"/>
                <w:snapToGrid w:val="0"/>
              </w:rPr>
            </w:pPr>
            <w:r w:rsidRPr="0087683C">
              <w:rPr>
                <w:rFonts w:ascii="Times New Roman" w:hAnsi="Times New Roman"/>
              </w:rPr>
              <w:t>с.Рассказово</w:t>
            </w:r>
          </w:p>
        </w:tc>
        <w:tc>
          <w:tcPr>
            <w:tcW w:w="1134" w:type="dxa"/>
            <w:shd w:val="clear" w:color="auto" w:fill="auto"/>
            <w:vAlign w:val="center"/>
          </w:tcPr>
          <w:p w14:paraId="6BCB7B11" w14:textId="77777777" w:rsidR="00F25338" w:rsidRPr="0087683C" w:rsidRDefault="00F25338" w:rsidP="00F63918">
            <w:pPr>
              <w:spacing w:after="0" w:line="240" w:lineRule="auto"/>
              <w:jc w:val="center"/>
              <w:rPr>
                <w:rFonts w:ascii="Times New Roman" w:hAnsi="Times New Roman"/>
                <w:snapToGrid w:val="0"/>
              </w:rPr>
            </w:pPr>
            <w:r w:rsidRPr="0087683C">
              <w:rPr>
                <w:rFonts w:ascii="Times New Roman" w:hAnsi="Times New Roman"/>
              </w:rPr>
              <w:t>2750</w:t>
            </w:r>
          </w:p>
        </w:tc>
        <w:tc>
          <w:tcPr>
            <w:tcW w:w="1235" w:type="dxa"/>
            <w:shd w:val="clear" w:color="auto" w:fill="auto"/>
            <w:vAlign w:val="center"/>
          </w:tcPr>
          <w:p w14:paraId="783D3335"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26</w:t>
            </w:r>
          </w:p>
        </w:tc>
        <w:tc>
          <w:tcPr>
            <w:tcW w:w="1174" w:type="dxa"/>
            <w:shd w:val="clear" w:color="auto" w:fill="auto"/>
            <w:vAlign w:val="center"/>
          </w:tcPr>
          <w:p w14:paraId="5EE27828" w14:textId="77777777" w:rsidR="00F25338" w:rsidRPr="0087683C" w:rsidRDefault="00F25338" w:rsidP="00F63918">
            <w:pPr>
              <w:spacing w:after="0" w:line="240" w:lineRule="auto"/>
              <w:jc w:val="center"/>
              <w:rPr>
                <w:rFonts w:ascii="Times New Roman" w:hAnsi="Times New Roman"/>
              </w:rPr>
            </w:pPr>
          </w:p>
        </w:tc>
        <w:tc>
          <w:tcPr>
            <w:tcW w:w="1094" w:type="dxa"/>
            <w:vAlign w:val="center"/>
          </w:tcPr>
          <w:p w14:paraId="312872C5" w14:textId="77777777" w:rsidR="00F25338" w:rsidRPr="0087683C" w:rsidRDefault="00F25338" w:rsidP="00F63918">
            <w:pPr>
              <w:spacing w:after="0" w:line="240" w:lineRule="auto"/>
              <w:jc w:val="center"/>
              <w:rPr>
                <w:rFonts w:ascii="Times New Roman" w:hAnsi="Times New Roman"/>
              </w:rPr>
            </w:pPr>
          </w:p>
        </w:tc>
        <w:tc>
          <w:tcPr>
            <w:tcW w:w="1275" w:type="dxa"/>
            <w:shd w:val="clear" w:color="auto" w:fill="auto"/>
            <w:vAlign w:val="center"/>
          </w:tcPr>
          <w:p w14:paraId="77C7BA0B" w14:textId="77777777" w:rsidR="00F25338" w:rsidRPr="0087683C" w:rsidRDefault="00F25338" w:rsidP="00F63918">
            <w:pPr>
              <w:spacing w:after="0" w:line="240" w:lineRule="auto"/>
              <w:jc w:val="center"/>
              <w:rPr>
                <w:rFonts w:ascii="Times New Roman" w:hAnsi="Times New Roman"/>
              </w:rPr>
            </w:pPr>
          </w:p>
        </w:tc>
        <w:tc>
          <w:tcPr>
            <w:tcW w:w="1229" w:type="dxa"/>
            <w:shd w:val="clear" w:color="auto" w:fill="auto"/>
            <w:vAlign w:val="center"/>
          </w:tcPr>
          <w:p w14:paraId="443926F7" w14:textId="77777777" w:rsidR="00F25338" w:rsidRPr="0087683C" w:rsidRDefault="00F25338" w:rsidP="00F63918">
            <w:pPr>
              <w:spacing w:after="0" w:line="240" w:lineRule="auto"/>
              <w:jc w:val="center"/>
              <w:rPr>
                <w:rFonts w:ascii="Times New Roman" w:hAnsi="Times New Roman"/>
              </w:rPr>
            </w:pPr>
          </w:p>
        </w:tc>
      </w:tr>
      <w:tr w:rsidR="0087683C" w:rsidRPr="0087683C" w14:paraId="0C278104" w14:textId="77777777" w:rsidTr="00F63918">
        <w:trPr>
          <w:jc w:val="center"/>
        </w:trPr>
        <w:tc>
          <w:tcPr>
            <w:tcW w:w="2122" w:type="dxa"/>
            <w:vAlign w:val="center"/>
          </w:tcPr>
          <w:p w14:paraId="7F0C10EE" w14:textId="77777777" w:rsidR="00F25338" w:rsidRPr="0087683C" w:rsidRDefault="00F25338" w:rsidP="00F63918">
            <w:pPr>
              <w:spacing w:after="0" w:line="240" w:lineRule="auto"/>
              <w:rPr>
                <w:rFonts w:ascii="Times New Roman" w:hAnsi="Times New Roman"/>
                <w:snapToGrid w:val="0"/>
              </w:rPr>
            </w:pPr>
            <w:r w:rsidRPr="0087683C">
              <w:rPr>
                <w:rFonts w:ascii="Times New Roman" w:hAnsi="Times New Roman"/>
              </w:rPr>
              <w:t>с.Троицкое</w:t>
            </w:r>
          </w:p>
        </w:tc>
        <w:tc>
          <w:tcPr>
            <w:tcW w:w="1134" w:type="dxa"/>
            <w:shd w:val="clear" w:color="auto" w:fill="auto"/>
            <w:vAlign w:val="center"/>
          </w:tcPr>
          <w:p w14:paraId="0CF287DB" w14:textId="77777777" w:rsidR="00F25338" w:rsidRPr="0087683C" w:rsidRDefault="00F25338" w:rsidP="00F63918">
            <w:pPr>
              <w:spacing w:after="0" w:line="240" w:lineRule="auto"/>
              <w:jc w:val="center"/>
              <w:rPr>
                <w:rFonts w:ascii="Times New Roman" w:hAnsi="Times New Roman"/>
                <w:snapToGrid w:val="0"/>
              </w:rPr>
            </w:pPr>
            <w:r w:rsidRPr="0087683C">
              <w:rPr>
                <w:rFonts w:ascii="Times New Roman" w:hAnsi="Times New Roman"/>
              </w:rPr>
              <w:t>32205</w:t>
            </w:r>
          </w:p>
        </w:tc>
        <w:tc>
          <w:tcPr>
            <w:tcW w:w="1235" w:type="dxa"/>
            <w:shd w:val="clear" w:color="auto" w:fill="auto"/>
            <w:vAlign w:val="center"/>
          </w:tcPr>
          <w:p w14:paraId="4F5286BE"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206</w:t>
            </w:r>
          </w:p>
        </w:tc>
        <w:tc>
          <w:tcPr>
            <w:tcW w:w="1174" w:type="dxa"/>
            <w:shd w:val="clear" w:color="auto" w:fill="auto"/>
            <w:vAlign w:val="center"/>
          </w:tcPr>
          <w:p w14:paraId="2C080AFB" w14:textId="77777777" w:rsidR="00F25338" w:rsidRPr="0087683C" w:rsidRDefault="00F25338" w:rsidP="00F63918">
            <w:pPr>
              <w:spacing w:after="0" w:line="240" w:lineRule="auto"/>
              <w:jc w:val="center"/>
              <w:rPr>
                <w:rFonts w:ascii="Times New Roman" w:hAnsi="Times New Roman"/>
              </w:rPr>
            </w:pPr>
          </w:p>
        </w:tc>
        <w:tc>
          <w:tcPr>
            <w:tcW w:w="1094" w:type="dxa"/>
            <w:vAlign w:val="center"/>
          </w:tcPr>
          <w:p w14:paraId="4B99FE7F" w14:textId="77777777" w:rsidR="00F25338" w:rsidRPr="0087683C" w:rsidRDefault="00F25338" w:rsidP="00F63918">
            <w:pPr>
              <w:spacing w:after="0" w:line="240" w:lineRule="auto"/>
              <w:jc w:val="center"/>
              <w:rPr>
                <w:rFonts w:ascii="Times New Roman" w:hAnsi="Times New Roman"/>
              </w:rPr>
            </w:pPr>
          </w:p>
        </w:tc>
        <w:tc>
          <w:tcPr>
            <w:tcW w:w="1275" w:type="dxa"/>
            <w:shd w:val="clear" w:color="auto" w:fill="auto"/>
            <w:vAlign w:val="center"/>
          </w:tcPr>
          <w:p w14:paraId="6DC53AA1" w14:textId="77777777" w:rsidR="00F25338" w:rsidRPr="0087683C" w:rsidRDefault="00F25338" w:rsidP="00F63918">
            <w:pPr>
              <w:spacing w:after="0" w:line="240" w:lineRule="auto"/>
              <w:jc w:val="center"/>
              <w:rPr>
                <w:rFonts w:ascii="Times New Roman" w:hAnsi="Times New Roman"/>
              </w:rPr>
            </w:pPr>
          </w:p>
        </w:tc>
        <w:tc>
          <w:tcPr>
            <w:tcW w:w="1229" w:type="dxa"/>
            <w:shd w:val="clear" w:color="auto" w:fill="auto"/>
            <w:vAlign w:val="center"/>
          </w:tcPr>
          <w:p w14:paraId="4267334A" w14:textId="77777777" w:rsidR="00F25338" w:rsidRPr="0087683C" w:rsidRDefault="00F25338" w:rsidP="00F63918">
            <w:pPr>
              <w:spacing w:after="0" w:line="240" w:lineRule="auto"/>
              <w:jc w:val="center"/>
              <w:rPr>
                <w:rFonts w:ascii="Times New Roman" w:hAnsi="Times New Roman"/>
              </w:rPr>
            </w:pPr>
          </w:p>
        </w:tc>
      </w:tr>
      <w:tr w:rsidR="0087683C" w:rsidRPr="0087683C" w14:paraId="333176B4" w14:textId="77777777" w:rsidTr="00F63918">
        <w:trPr>
          <w:jc w:val="center"/>
        </w:trPr>
        <w:tc>
          <w:tcPr>
            <w:tcW w:w="2122" w:type="dxa"/>
            <w:vAlign w:val="center"/>
          </w:tcPr>
          <w:p w14:paraId="628D35D7" w14:textId="77777777" w:rsidR="00F25338" w:rsidRPr="0087683C" w:rsidRDefault="00F25338" w:rsidP="00F63918">
            <w:pPr>
              <w:spacing w:after="0" w:line="240" w:lineRule="auto"/>
              <w:rPr>
                <w:rFonts w:ascii="Times New Roman" w:hAnsi="Times New Roman"/>
                <w:snapToGrid w:val="0"/>
              </w:rPr>
            </w:pPr>
            <w:r w:rsidRPr="0087683C">
              <w:rPr>
                <w:rFonts w:ascii="Times New Roman" w:hAnsi="Times New Roman"/>
              </w:rPr>
              <w:t>с.Турий Рог</w:t>
            </w:r>
          </w:p>
        </w:tc>
        <w:tc>
          <w:tcPr>
            <w:tcW w:w="1134" w:type="dxa"/>
            <w:shd w:val="clear" w:color="auto" w:fill="auto"/>
            <w:vAlign w:val="center"/>
          </w:tcPr>
          <w:p w14:paraId="5E576C92" w14:textId="77777777" w:rsidR="00F25338" w:rsidRPr="0087683C" w:rsidRDefault="00F25338" w:rsidP="00F63918">
            <w:pPr>
              <w:spacing w:after="0" w:line="240" w:lineRule="auto"/>
              <w:jc w:val="center"/>
              <w:rPr>
                <w:rFonts w:ascii="Times New Roman" w:hAnsi="Times New Roman"/>
                <w:snapToGrid w:val="0"/>
              </w:rPr>
            </w:pPr>
            <w:r w:rsidRPr="0087683C">
              <w:rPr>
                <w:rFonts w:ascii="Times New Roman" w:hAnsi="Times New Roman"/>
              </w:rPr>
              <w:t>12650</w:t>
            </w:r>
          </w:p>
        </w:tc>
        <w:tc>
          <w:tcPr>
            <w:tcW w:w="1235" w:type="dxa"/>
            <w:shd w:val="clear" w:color="auto" w:fill="auto"/>
            <w:vAlign w:val="center"/>
          </w:tcPr>
          <w:p w14:paraId="5AECF35B"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116</w:t>
            </w:r>
          </w:p>
        </w:tc>
        <w:tc>
          <w:tcPr>
            <w:tcW w:w="1174" w:type="dxa"/>
            <w:shd w:val="clear" w:color="auto" w:fill="auto"/>
            <w:vAlign w:val="center"/>
          </w:tcPr>
          <w:p w14:paraId="4F40CD7D" w14:textId="77777777" w:rsidR="00F25338" w:rsidRPr="0087683C" w:rsidRDefault="00F25338" w:rsidP="00F63918">
            <w:pPr>
              <w:spacing w:after="0" w:line="240" w:lineRule="auto"/>
              <w:jc w:val="center"/>
              <w:rPr>
                <w:rFonts w:ascii="Times New Roman" w:hAnsi="Times New Roman"/>
              </w:rPr>
            </w:pPr>
          </w:p>
        </w:tc>
        <w:tc>
          <w:tcPr>
            <w:tcW w:w="1094" w:type="dxa"/>
            <w:vAlign w:val="center"/>
          </w:tcPr>
          <w:p w14:paraId="04180FAD" w14:textId="77777777" w:rsidR="00F25338" w:rsidRPr="0087683C" w:rsidRDefault="00F25338" w:rsidP="00F63918">
            <w:pPr>
              <w:spacing w:after="0" w:line="240" w:lineRule="auto"/>
              <w:jc w:val="center"/>
              <w:rPr>
                <w:rFonts w:ascii="Times New Roman" w:hAnsi="Times New Roman"/>
              </w:rPr>
            </w:pPr>
          </w:p>
        </w:tc>
        <w:tc>
          <w:tcPr>
            <w:tcW w:w="1275" w:type="dxa"/>
            <w:shd w:val="clear" w:color="auto" w:fill="auto"/>
            <w:vAlign w:val="center"/>
          </w:tcPr>
          <w:p w14:paraId="2A1E1C77" w14:textId="77777777" w:rsidR="00F25338" w:rsidRPr="0087683C" w:rsidRDefault="00F25338" w:rsidP="00F63918">
            <w:pPr>
              <w:spacing w:after="0" w:line="240" w:lineRule="auto"/>
              <w:jc w:val="center"/>
              <w:rPr>
                <w:rFonts w:ascii="Times New Roman" w:hAnsi="Times New Roman"/>
              </w:rPr>
            </w:pPr>
            <w:r w:rsidRPr="0087683C">
              <w:rPr>
                <w:rFonts w:ascii="Times New Roman" w:hAnsi="Times New Roman"/>
              </w:rPr>
              <w:t>1</w:t>
            </w:r>
          </w:p>
        </w:tc>
        <w:tc>
          <w:tcPr>
            <w:tcW w:w="1229" w:type="dxa"/>
            <w:shd w:val="clear" w:color="auto" w:fill="auto"/>
            <w:vAlign w:val="center"/>
          </w:tcPr>
          <w:p w14:paraId="6036D90B" w14:textId="77777777" w:rsidR="00F25338" w:rsidRPr="0087683C" w:rsidRDefault="00F25338" w:rsidP="00F63918">
            <w:pPr>
              <w:spacing w:after="0" w:line="240" w:lineRule="auto"/>
              <w:jc w:val="center"/>
              <w:rPr>
                <w:rFonts w:ascii="Times New Roman" w:hAnsi="Times New Roman"/>
              </w:rPr>
            </w:pPr>
          </w:p>
        </w:tc>
      </w:tr>
      <w:tr w:rsidR="00F25338" w:rsidRPr="0087683C" w14:paraId="2C116BA1" w14:textId="77777777" w:rsidTr="00F63918">
        <w:trPr>
          <w:jc w:val="center"/>
        </w:trPr>
        <w:tc>
          <w:tcPr>
            <w:tcW w:w="2122" w:type="dxa"/>
            <w:vAlign w:val="center"/>
          </w:tcPr>
          <w:p w14:paraId="0BA3ACF6" w14:textId="77777777" w:rsidR="00F25338" w:rsidRPr="0087683C" w:rsidRDefault="00F25338" w:rsidP="00F63918">
            <w:pPr>
              <w:pStyle w:val="S5"/>
              <w:spacing w:line="240" w:lineRule="auto"/>
              <w:ind w:firstLine="0"/>
              <w:rPr>
                <w:rFonts w:eastAsia="Calibri"/>
                <w:snapToGrid w:val="0"/>
                <w:sz w:val="22"/>
                <w:szCs w:val="22"/>
              </w:rPr>
            </w:pPr>
            <w:r w:rsidRPr="0087683C">
              <w:rPr>
                <w:rFonts w:eastAsia="Calibri"/>
                <w:sz w:val="22"/>
                <w:szCs w:val="22"/>
              </w:rPr>
              <w:t>с.Удобное</w:t>
            </w:r>
          </w:p>
        </w:tc>
        <w:tc>
          <w:tcPr>
            <w:tcW w:w="1134" w:type="dxa"/>
            <w:shd w:val="clear" w:color="auto" w:fill="auto"/>
            <w:vAlign w:val="center"/>
          </w:tcPr>
          <w:p w14:paraId="212F1D7B" w14:textId="77777777" w:rsidR="00F25338" w:rsidRPr="0087683C" w:rsidRDefault="00F25338" w:rsidP="00F63918">
            <w:pPr>
              <w:pStyle w:val="S5"/>
              <w:spacing w:line="240" w:lineRule="auto"/>
              <w:ind w:firstLine="0"/>
              <w:jc w:val="center"/>
              <w:rPr>
                <w:rFonts w:eastAsia="Calibri"/>
                <w:snapToGrid w:val="0"/>
                <w:sz w:val="22"/>
                <w:szCs w:val="22"/>
              </w:rPr>
            </w:pPr>
            <w:r w:rsidRPr="0087683C">
              <w:rPr>
                <w:rFonts w:eastAsia="Calibri"/>
                <w:sz w:val="22"/>
                <w:szCs w:val="22"/>
              </w:rPr>
              <w:t>770</w:t>
            </w:r>
          </w:p>
        </w:tc>
        <w:tc>
          <w:tcPr>
            <w:tcW w:w="1235" w:type="dxa"/>
            <w:shd w:val="clear" w:color="auto" w:fill="auto"/>
            <w:vAlign w:val="center"/>
          </w:tcPr>
          <w:p w14:paraId="278AAF6F" w14:textId="77777777" w:rsidR="00F25338" w:rsidRPr="0087683C" w:rsidRDefault="00F25338" w:rsidP="00F63918">
            <w:pPr>
              <w:pStyle w:val="S5"/>
              <w:spacing w:line="240" w:lineRule="auto"/>
              <w:ind w:firstLine="0"/>
              <w:jc w:val="center"/>
              <w:rPr>
                <w:rFonts w:eastAsia="Calibri"/>
                <w:sz w:val="22"/>
                <w:szCs w:val="22"/>
              </w:rPr>
            </w:pPr>
            <w:r w:rsidRPr="0087683C">
              <w:rPr>
                <w:rFonts w:eastAsia="Calibri"/>
                <w:sz w:val="22"/>
                <w:szCs w:val="22"/>
              </w:rPr>
              <w:t>7</w:t>
            </w:r>
          </w:p>
        </w:tc>
        <w:tc>
          <w:tcPr>
            <w:tcW w:w="1174" w:type="dxa"/>
            <w:shd w:val="clear" w:color="auto" w:fill="auto"/>
            <w:vAlign w:val="center"/>
          </w:tcPr>
          <w:p w14:paraId="0E78EE33" w14:textId="77777777" w:rsidR="00F25338" w:rsidRPr="0087683C" w:rsidRDefault="00F25338" w:rsidP="00F63918">
            <w:pPr>
              <w:pStyle w:val="S5"/>
              <w:spacing w:line="240" w:lineRule="auto"/>
              <w:ind w:firstLine="0"/>
              <w:jc w:val="center"/>
              <w:rPr>
                <w:rFonts w:eastAsia="Calibri"/>
                <w:sz w:val="22"/>
                <w:szCs w:val="22"/>
              </w:rPr>
            </w:pPr>
          </w:p>
        </w:tc>
        <w:tc>
          <w:tcPr>
            <w:tcW w:w="1094" w:type="dxa"/>
            <w:vAlign w:val="center"/>
          </w:tcPr>
          <w:p w14:paraId="5056C8D5" w14:textId="77777777" w:rsidR="00F25338" w:rsidRPr="0087683C" w:rsidRDefault="00F25338" w:rsidP="00F63918">
            <w:pPr>
              <w:pStyle w:val="S5"/>
              <w:spacing w:line="240" w:lineRule="auto"/>
              <w:ind w:firstLine="0"/>
              <w:jc w:val="center"/>
              <w:rPr>
                <w:rFonts w:eastAsia="Calibri"/>
                <w:sz w:val="22"/>
                <w:szCs w:val="22"/>
              </w:rPr>
            </w:pPr>
          </w:p>
        </w:tc>
        <w:tc>
          <w:tcPr>
            <w:tcW w:w="1275" w:type="dxa"/>
            <w:shd w:val="clear" w:color="auto" w:fill="auto"/>
            <w:vAlign w:val="center"/>
          </w:tcPr>
          <w:p w14:paraId="2C6376F6" w14:textId="77777777" w:rsidR="00F25338" w:rsidRPr="0087683C" w:rsidRDefault="00F25338" w:rsidP="00F63918">
            <w:pPr>
              <w:pStyle w:val="S5"/>
              <w:spacing w:line="240" w:lineRule="auto"/>
              <w:ind w:firstLine="0"/>
              <w:jc w:val="center"/>
              <w:rPr>
                <w:rFonts w:eastAsia="Calibri"/>
                <w:sz w:val="22"/>
                <w:szCs w:val="22"/>
              </w:rPr>
            </w:pPr>
          </w:p>
        </w:tc>
        <w:tc>
          <w:tcPr>
            <w:tcW w:w="1229" w:type="dxa"/>
            <w:shd w:val="clear" w:color="auto" w:fill="auto"/>
            <w:vAlign w:val="center"/>
          </w:tcPr>
          <w:p w14:paraId="7ED77E33" w14:textId="77777777" w:rsidR="00F25338" w:rsidRPr="0087683C" w:rsidRDefault="00F25338" w:rsidP="00F63918">
            <w:pPr>
              <w:pStyle w:val="S5"/>
              <w:spacing w:line="240" w:lineRule="auto"/>
              <w:ind w:firstLine="0"/>
              <w:jc w:val="center"/>
              <w:rPr>
                <w:rFonts w:eastAsia="Calibri"/>
                <w:sz w:val="22"/>
                <w:szCs w:val="22"/>
              </w:rPr>
            </w:pPr>
          </w:p>
        </w:tc>
      </w:tr>
    </w:tbl>
    <w:p w14:paraId="335AD821" w14:textId="77777777" w:rsidR="00F25338" w:rsidRPr="0087683C" w:rsidRDefault="00F25338" w:rsidP="00F25338">
      <w:pPr>
        <w:pStyle w:val="S5"/>
        <w:rPr>
          <w:rFonts w:eastAsia="Calibri"/>
        </w:rPr>
      </w:pPr>
    </w:p>
    <w:p w14:paraId="3F223F42" w14:textId="77777777" w:rsidR="00F25338" w:rsidRPr="0087683C" w:rsidRDefault="00F25338" w:rsidP="00F63918">
      <w:pPr>
        <w:pStyle w:val="S5"/>
        <w:spacing w:line="240" w:lineRule="auto"/>
        <w:jc w:val="right"/>
        <w:rPr>
          <w:rFonts w:eastAsia="Calibri"/>
          <w:sz w:val="28"/>
          <w:szCs w:val="28"/>
        </w:rPr>
      </w:pPr>
      <w:r w:rsidRPr="0087683C">
        <w:rPr>
          <w:rFonts w:eastAsia="Calibri"/>
          <w:sz w:val="28"/>
          <w:szCs w:val="28"/>
        </w:rPr>
        <w:t>Таблица 19</w:t>
      </w:r>
    </w:p>
    <w:p w14:paraId="2C3416FF" w14:textId="1C045D14" w:rsidR="00F25338" w:rsidRPr="0087683C" w:rsidRDefault="00F25338" w:rsidP="00F63918">
      <w:pPr>
        <w:pStyle w:val="S5"/>
        <w:spacing w:line="240" w:lineRule="auto"/>
        <w:rPr>
          <w:rFonts w:eastAsia="Calibri"/>
          <w:bCs/>
          <w:kern w:val="32"/>
          <w:sz w:val="28"/>
          <w:szCs w:val="28"/>
        </w:rPr>
      </w:pPr>
      <w:r w:rsidRPr="0087683C">
        <w:rPr>
          <w:rFonts w:eastAsia="Calibri"/>
          <w:bCs/>
          <w:kern w:val="32"/>
          <w:sz w:val="28"/>
          <w:szCs w:val="28"/>
        </w:rPr>
        <w:t>Жилой фонд, обеспеченный коммунальными услугами от централизованных источников на 01.01.2022 года</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417"/>
        <w:gridCol w:w="1559"/>
        <w:gridCol w:w="1418"/>
        <w:gridCol w:w="1559"/>
        <w:gridCol w:w="999"/>
      </w:tblGrid>
      <w:tr w:rsidR="0087683C" w:rsidRPr="0087683C" w14:paraId="42B7237D" w14:textId="77777777" w:rsidTr="00F25338">
        <w:trPr>
          <w:trHeight w:val="262"/>
          <w:jc w:val="center"/>
        </w:trPr>
        <w:tc>
          <w:tcPr>
            <w:tcW w:w="2122" w:type="dxa"/>
          </w:tcPr>
          <w:p w14:paraId="6563125F" w14:textId="77777777" w:rsidR="00F25338" w:rsidRPr="0087683C" w:rsidRDefault="00F25338" w:rsidP="00F63918">
            <w:pPr>
              <w:pStyle w:val="S5"/>
              <w:spacing w:line="240" w:lineRule="auto"/>
              <w:ind w:firstLine="0"/>
              <w:rPr>
                <w:rFonts w:eastAsia="Calibri"/>
              </w:rPr>
            </w:pPr>
            <w:r w:rsidRPr="0087683C">
              <w:rPr>
                <w:rFonts w:eastAsia="Calibri"/>
              </w:rPr>
              <w:t xml:space="preserve">Населённые пункты </w:t>
            </w:r>
          </w:p>
          <w:p w14:paraId="24C4A945" w14:textId="77777777" w:rsidR="00F25338" w:rsidRPr="0087683C" w:rsidRDefault="00F25338" w:rsidP="00F63918">
            <w:pPr>
              <w:pStyle w:val="S5"/>
              <w:spacing w:line="240" w:lineRule="auto"/>
              <w:ind w:firstLine="0"/>
              <w:rPr>
                <w:rFonts w:eastAsia="Calibri"/>
                <w:bCs/>
              </w:rPr>
            </w:pPr>
          </w:p>
        </w:tc>
        <w:tc>
          <w:tcPr>
            <w:tcW w:w="1417" w:type="dxa"/>
            <w:vAlign w:val="center"/>
          </w:tcPr>
          <w:p w14:paraId="279E7EFB" w14:textId="77777777" w:rsidR="00F25338" w:rsidRPr="0087683C" w:rsidRDefault="00F25338" w:rsidP="00F63918">
            <w:pPr>
              <w:pStyle w:val="S5"/>
              <w:spacing w:line="240" w:lineRule="auto"/>
              <w:ind w:firstLine="0"/>
              <w:rPr>
                <w:rFonts w:eastAsia="Calibri"/>
                <w:bCs/>
                <w:vertAlign w:val="superscript"/>
              </w:rPr>
            </w:pPr>
            <w:r w:rsidRPr="0087683C">
              <w:rPr>
                <w:rFonts w:eastAsia="Calibri"/>
              </w:rPr>
              <w:t>Теплоснабжение, м</w:t>
            </w:r>
            <w:r w:rsidRPr="0087683C">
              <w:rPr>
                <w:rFonts w:eastAsia="Calibri"/>
                <w:vertAlign w:val="superscript"/>
              </w:rPr>
              <w:t>2</w:t>
            </w:r>
          </w:p>
        </w:tc>
        <w:tc>
          <w:tcPr>
            <w:tcW w:w="1559" w:type="dxa"/>
            <w:vAlign w:val="center"/>
          </w:tcPr>
          <w:p w14:paraId="067A1E88" w14:textId="77777777" w:rsidR="00F25338" w:rsidRPr="0087683C" w:rsidRDefault="00F25338" w:rsidP="00F63918">
            <w:pPr>
              <w:pStyle w:val="S5"/>
              <w:spacing w:line="240" w:lineRule="auto"/>
              <w:ind w:firstLine="0"/>
              <w:rPr>
                <w:rFonts w:eastAsia="Calibri"/>
              </w:rPr>
            </w:pPr>
            <w:r w:rsidRPr="0087683C">
              <w:rPr>
                <w:rFonts w:eastAsia="Calibri"/>
              </w:rPr>
              <w:t>Водоснабжение, м</w:t>
            </w:r>
            <w:r w:rsidRPr="0087683C">
              <w:rPr>
                <w:rFonts w:eastAsia="Calibri"/>
                <w:vertAlign w:val="superscript"/>
              </w:rPr>
              <w:t>2</w:t>
            </w:r>
          </w:p>
        </w:tc>
        <w:tc>
          <w:tcPr>
            <w:tcW w:w="1418" w:type="dxa"/>
            <w:vAlign w:val="center"/>
          </w:tcPr>
          <w:p w14:paraId="15F1F57D" w14:textId="77777777" w:rsidR="00F25338" w:rsidRPr="0087683C" w:rsidRDefault="00F25338" w:rsidP="00F63918">
            <w:pPr>
              <w:pStyle w:val="S5"/>
              <w:spacing w:line="240" w:lineRule="auto"/>
              <w:ind w:firstLine="0"/>
              <w:rPr>
                <w:rFonts w:eastAsia="Calibri"/>
              </w:rPr>
            </w:pPr>
            <w:r w:rsidRPr="0087683C">
              <w:rPr>
                <w:rFonts w:eastAsia="Calibri"/>
              </w:rPr>
              <w:t>Горячее водоснабжение, м</w:t>
            </w:r>
            <w:r w:rsidRPr="0087683C">
              <w:rPr>
                <w:rFonts w:eastAsia="Calibri"/>
                <w:vertAlign w:val="superscript"/>
              </w:rPr>
              <w:t>2</w:t>
            </w:r>
          </w:p>
        </w:tc>
        <w:tc>
          <w:tcPr>
            <w:tcW w:w="1559" w:type="dxa"/>
            <w:shd w:val="clear" w:color="auto" w:fill="auto"/>
            <w:vAlign w:val="center"/>
          </w:tcPr>
          <w:p w14:paraId="7E638B15" w14:textId="77777777" w:rsidR="00F25338" w:rsidRPr="0087683C" w:rsidRDefault="00F25338" w:rsidP="00F63918">
            <w:pPr>
              <w:pStyle w:val="S5"/>
              <w:spacing w:line="240" w:lineRule="auto"/>
              <w:ind w:firstLine="0"/>
              <w:rPr>
                <w:rFonts w:eastAsia="Calibri"/>
                <w:bCs/>
                <w:vertAlign w:val="superscript"/>
              </w:rPr>
            </w:pPr>
            <w:r w:rsidRPr="0087683C">
              <w:rPr>
                <w:rFonts w:eastAsia="Calibri"/>
              </w:rPr>
              <w:t>Канализация, м</w:t>
            </w:r>
            <w:r w:rsidRPr="0087683C">
              <w:rPr>
                <w:rFonts w:eastAsia="Calibri"/>
                <w:vertAlign w:val="superscript"/>
              </w:rPr>
              <w:t>2</w:t>
            </w:r>
          </w:p>
        </w:tc>
        <w:tc>
          <w:tcPr>
            <w:tcW w:w="999" w:type="dxa"/>
            <w:vAlign w:val="center"/>
          </w:tcPr>
          <w:p w14:paraId="4BDB9A31" w14:textId="77777777" w:rsidR="00F25338" w:rsidRPr="0087683C" w:rsidRDefault="00F25338" w:rsidP="00F63918">
            <w:pPr>
              <w:pStyle w:val="S5"/>
              <w:spacing w:line="240" w:lineRule="auto"/>
              <w:ind w:firstLine="0"/>
              <w:rPr>
                <w:rFonts w:eastAsia="Calibri"/>
              </w:rPr>
            </w:pPr>
            <w:r w:rsidRPr="0087683C">
              <w:rPr>
                <w:rFonts w:eastAsia="Calibri"/>
              </w:rPr>
              <w:t>Сетевой газ, м</w:t>
            </w:r>
            <w:r w:rsidRPr="0087683C">
              <w:rPr>
                <w:rFonts w:eastAsia="Calibri"/>
                <w:vertAlign w:val="superscript"/>
              </w:rPr>
              <w:t>2</w:t>
            </w:r>
          </w:p>
        </w:tc>
      </w:tr>
      <w:tr w:rsidR="0087683C" w:rsidRPr="0087683C" w14:paraId="56D65C16" w14:textId="77777777" w:rsidTr="00F25338">
        <w:trPr>
          <w:trHeight w:val="262"/>
          <w:jc w:val="center"/>
        </w:trPr>
        <w:tc>
          <w:tcPr>
            <w:tcW w:w="2122" w:type="dxa"/>
            <w:vAlign w:val="center"/>
          </w:tcPr>
          <w:p w14:paraId="06D95C83" w14:textId="77777777" w:rsidR="00F25338" w:rsidRPr="0087683C" w:rsidRDefault="00F25338" w:rsidP="00F63918">
            <w:pPr>
              <w:pStyle w:val="S5"/>
              <w:spacing w:line="240" w:lineRule="auto"/>
              <w:ind w:firstLine="0"/>
              <w:rPr>
                <w:rFonts w:eastAsia="Calibri"/>
                <w:snapToGrid w:val="0"/>
              </w:rPr>
            </w:pPr>
            <w:r w:rsidRPr="0087683C">
              <w:rPr>
                <w:rFonts w:eastAsia="Calibri"/>
              </w:rPr>
              <w:t>с.Астраханка</w:t>
            </w:r>
          </w:p>
        </w:tc>
        <w:tc>
          <w:tcPr>
            <w:tcW w:w="1417" w:type="dxa"/>
            <w:vAlign w:val="center"/>
          </w:tcPr>
          <w:p w14:paraId="5BBEC8DB" w14:textId="77777777" w:rsidR="00F25338" w:rsidRPr="0087683C" w:rsidRDefault="00F25338" w:rsidP="00F63918">
            <w:pPr>
              <w:pStyle w:val="S5"/>
              <w:spacing w:line="240" w:lineRule="auto"/>
              <w:ind w:firstLine="0"/>
              <w:jc w:val="center"/>
              <w:rPr>
                <w:rFonts w:eastAsia="Calibri"/>
                <w:snapToGrid w:val="0"/>
              </w:rPr>
            </w:pPr>
            <w:r w:rsidRPr="0087683C">
              <w:rPr>
                <w:rFonts w:eastAsia="Calibri"/>
                <w:snapToGrid w:val="0"/>
              </w:rPr>
              <w:t>2916</w:t>
            </w:r>
          </w:p>
        </w:tc>
        <w:tc>
          <w:tcPr>
            <w:tcW w:w="1559" w:type="dxa"/>
            <w:vAlign w:val="center"/>
          </w:tcPr>
          <w:p w14:paraId="412C6D66" w14:textId="77777777" w:rsidR="00F25338" w:rsidRPr="0087683C" w:rsidRDefault="00F25338" w:rsidP="00F63918">
            <w:pPr>
              <w:pStyle w:val="S5"/>
              <w:spacing w:line="240" w:lineRule="auto"/>
              <w:ind w:firstLine="0"/>
              <w:jc w:val="center"/>
              <w:rPr>
                <w:rFonts w:eastAsia="Calibri"/>
              </w:rPr>
            </w:pPr>
            <w:r w:rsidRPr="0087683C">
              <w:rPr>
                <w:rFonts w:eastAsia="Calibri"/>
              </w:rPr>
              <w:t>2916</w:t>
            </w:r>
          </w:p>
        </w:tc>
        <w:tc>
          <w:tcPr>
            <w:tcW w:w="1418" w:type="dxa"/>
            <w:vAlign w:val="center"/>
          </w:tcPr>
          <w:p w14:paraId="606DB4D9" w14:textId="33E78628" w:rsidR="00F25338" w:rsidRPr="0087683C" w:rsidRDefault="00F25338" w:rsidP="00F63918">
            <w:pPr>
              <w:pStyle w:val="S5"/>
              <w:spacing w:line="240" w:lineRule="auto"/>
              <w:ind w:firstLine="0"/>
              <w:jc w:val="center"/>
              <w:rPr>
                <w:rFonts w:eastAsia="Calibri"/>
              </w:rPr>
            </w:pPr>
          </w:p>
        </w:tc>
        <w:tc>
          <w:tcPr>
            <w:tcW w:w="1559" w:type="dxa"/>
            <w:shd w:val="clear" w:color="auto" w:fill="auto"/>
            <w:vAlign w:val="center"/>
          </w:tcPr>
          <w:p w14:paraId="6BBFDE04" w14:textId="77777777" w:rsidR="00F25338" w:rsidRPr="0087683C" w:rsidRDefault="00F25338" w:rsidP="00F63918">
            <w:pPr>
              <w:pStyle w:val="S5"/>
              <w:spacing w:line="240" w:lineRule="auto"/>
              <w:ind w:firstLine="0"/>
              <w:jc w:val="center"/>
              <w:rPr>
                <w:rFonts w:eastAsia="Calibri"/>
              </w:rPr>
            </w:pPr>
            <w:r w:rsidRPr="0087683C">
              <w:rPr>
                <w:rFonts w:eastAsia="Calibri"/>
              </w:rPr>
              <w:t>2607</w:t>
            </w:r>
          </w:p>
        </w:tc>
        <w:tc>
          <w:tcPr>
            <w:tcW w:w="999" w:type="dxa"/>
            <w:vAlign w:val="center"/>
          </w:tcPr>
          <w:p w14:paraId="3AB542F4" w14:textId="77777777" w:rsidR="00F25338" w:rsidRPr="0087683C" w:rsidRDefault="00F25338" w:rsidP="00F63918">
            <w:pPr>
              <w:pStyle w:val="S5"/>
              <w:spacing w:line="240" w:lineRule="auto"/>
              <w:ind w:firstLine="0"/>
              <w:jc w:val="center"/>
              <w:rPr>
                <w:rFonts w:eastAsia="Calibri"/>
              </w:rPr>
            </w:pPr>
          </w:p>
        </w:tc>
      </w:tr>
      <w:tr w:rsidR="0087683C" w:rsidRPr="0087683C" w14:paraId="4619E0C1" w14:textId="77777777" w:rsidTr="00F25338">
        <w:trPr>
          <w:trHeight w:val="262"/>
          <w:jc w:val="center"/>
        </w:trPr>
        <w:tc>
          <w:tcPr>
            <w:tcW w:w="2122" w:type="dxa"/>
            <w:vAlign w:val="center"/>
          </w:tcPr>
          <w:p w14:paraId="7897A2D6" w14:textId="77777777" w:rsidR="00F25338" w:rsidRPr="0087683C" w:rsidRDefault="00F25338" w:rsidP="00F63918">
            <w:pPr>
              <w:pStyle w:val="S5"/>
              <w:spacing w:line="240" w:lineRule="auto"/>
              <w:ind w:firstLine="0"/>
              <w:rPr>
                <w:rFonts w:eastAsia="Calibri"/>
                <w:snapToGrid w:val="0"/>
              </w:rPr>
            </w:pPr>
            <w:r w:rsidRPr="0087683C">
              <w:rPr>
                <w:rFonts w:eastAsia="Calibri"/>
              </w:rPr>
              <w:t>с.Владимиро-Петровка</w:t>
            </w:r>
          </w:p>
        </w:tc>
        <w:tc>
          <w:tcPr>
            <w:tcW w:w="1417" w:type="dxa"/>
            <w:vAlign w:val="center"/>
          </w:tcPr>
          <w:p w14:paraId="6C4EECB1" w14:textId="77777777" w:rsidR="00F25338" w:rsidRPr="0087683C" w:rsidRDefault="00F25338" w:rsidP="00F63918">
            <w:pPr>
              <w:pStyle w:val="S5"/>
              <w:spacing w:line="240" w:lineRule="auto"/>
              <w:ind w:firstLine="0"/>
              <w:jc w:val="center"/>
              <w:rPr>
                <w:rFonts w:eastAsia="Calibri"/>
                <w:snapToGrid w:val="0"/>
              </w:rPr>
            </w:pPr>
            <w:r w:rsidRPr="0087683C">
              <w:rPr>
                <w:rFonts w:eastAsia="Calibri"/>
                <w:snapToGrid w:val="0"/>
              </w:rPr>
              <w:t>6352</w:t>
            </w:r>
          </w:p>
        </w:tc>
        <w:tc>
          <w:tcPr>
            <w:tcW w:w="1559" w:type="dxa"/>
            <w:vAlign w:val="center"/>
          </w:tcPr>
          <w:p w14:paraId="2ADB335F" w14:textId="77777777" w:rsidR="00F25338" w:rsidRPr="0087683C" w:rsidRDefault="00F25338" w:rsidP="00F63918">
            <w:pPr>
              <w:pStyle w:val="S5"/>
              <w:spacing w:line="240" w:lineRule="auto"/>
              <w:ind w:firstLine="0"/>
              <w:jc w:val="center"/>
              <w:rPr>
                <w:rFonts w:eastAsia="Calibri"/>
              </w:rPr>
            </w:pPr>
            <w:r w:rsidRPr="0087683C">
              <w:rPr>
                <w:rFonts w:eastAsia="Calibri"/>
              </w:rPr>
              <w:t>7710</w:t>
            </w:r>
          </w:p>
        </w:tc>
        <w:tc>
          <w:tcPr>
            <w:tcW w:w="1418" w:type="dxa"/>
            <w:vAlign w:val="center"/>
          </w:tcPr>
          <w:p w14:paraId="364E7ABC" w14:textId="54128146" w:rsidR="00F25338" w:rsidRPr="0087683C" w:rsidRDefault="00F25338" w:rsidP="00F63918">
            <w:pPr>
              <w:pStyle w:val="S5"/>
              <w:spacing w:line="240" w:lineRule="auto"/>
              <w:ind w:firstLine="0"/>
              <w:jc w:val="center"/>
              <w:rPr>
                <w:rFonts w:eastAsia="Calibri"/>
              </w:rPr>
            </w:pPr>
          </w:p>
        </w:tc>
        <w:tc>
          <w:tcPr>
            <w:tcW w:w="1559" w:type="dxa"/>
            <w:shd w:val="clear" w:color="auto" w:fill="auto"/>
            <w:vAlign w:val="center"/>
          </w:tcPr>
          <w:p w14:paraId="7BC7531D" w14:textId="77777777" w:rsidR="00F25338" w:rsidRPr="0087683C" w:rsidRDefault="00F25338" w:rsidP="00F63918">
            <w:pPr>
              <w:pStyle w:val="S5"/>
              <w:spacing w:line="240" w:lineRule="auto"/>
              <w:ind w:firstLine="0"/>
              <w:jc w:val="center"/>
              <w:rPr>
                <w:rFonts w:eastAsia="Calibri"/>
              </w:rPr>
            </w:pPr>
            <w:r w:rsidRPr="0087683C">
              <w:rPr>
                <w:rFonts w:eastAsia="Calibri"/>
              </w:rPr>
              <w:t>6352</w:t>
            </w:r>
          </w:p>
        </w:tc>
        <w:tc>
          <w:tcPr>
            <w:tcW w:w="999" w:type="dxa"/>
            <w:vAlign w:val="center"/>
          </w:tcPr>
          <w:p w14:paraId="28CC710E" w14:textId="77777777" w:rsidR="00F25338" w:rsidRPr="0087683C" w:rsidRDefault="00F25338" w:rsidP="00F63918">
            <w:pPr>
              <w:pStyle w:val="S5"/>
              <w:spacing w:line="240" w:lineRule="auto"/>
              <w:ind w:firstLine="0"/>
              <w:jc w:val="center"/>
              <w:rPr>
                <w:rFonts w:eastAsia="Calibri"/>
              </w:rPr>
            </w:pPr>
          </w:p>
        </w:tc>
      </w:tr>
      <w:tr w:rsidR="0087683C" w:rsidRPr="0087683C" w14:paraId="12134ED7" w14:textId="77777777" w:rsidTr="00F25338">
        <w:trPr>
          <w:trHeight w:val="262"/>
          <w:jc w:val="center"/>
        </w:trPr>
        <w:tc>
          <w:tcPr>
            <w:tcW w:w="2122" w:type="dxa"/>
            <w:vAlign w:val="center"/>
          </w:tcPr>
          <w:p w14:paraId="69D02E91" w14:textId="77777777" w:rsidR="00F25338" w:rsidRPr="0087683C" w:rsidRDefault="00F25338" w:rsidP="00F63918">
            <w:pPr>
              <w:pStyle w:val="S5"/>
              <w:spacing w:line="240" w:lineRule="auto"/>
              <w:ind w:firstLine="0"/>
              <w:rPr>
                <w:rFonts w:eastAsia="Calibri"/>
                <w:snapToGrid w:val="0"/>
              </w:rPr>
            </w:pPr>
            <w:r w:rsidRPr="0087683C">
              <w:rPr>
                <w:rFonts w:eastAsia="Calibri"/>
              </w:rPr>
              <w:t>с.Ильинка</w:t>
            </w:r>
          </w:p>
        </w:tc>
        <w:tc>
          <w:tcPr>
            <w:tcW w:w="1417" w:type="dxa"/>
            <w:vAlign w:val="center"/>
          </w:tcPr>
          <w:p w14:paraId="72976470" w14:textId="77777777" w:rsidR="00F25338" w:rsidRPr="0087683C" w:rsidRDefault="00F25338" w:rsidP="00F63918">
            <w:pPr>
              <w:pStyle w:val="S5"/>
              <w:spacing w:line="240" w:lineRule="auto"/>
              <w:ind w:firstLine="0"/>
              <w:jc w:val="center"/>
              <w:rPr>
                <w:rFonts w:eastAsia="Calibri"/>
                <w:snapToGrid w:val="0"/>
              </w:rPr>
            </w:pPr>
            <w:r w:rsidRPr="0087683C">
              <w:rPr>
                <w:rFonts w:eastAsia="Calibri"/>
                <w:snapToGrid w:val="0"/>
              </w:rPr>
              <w:t>2161</w:t>
            </w:r>
          </w:p>
        </w:tc>
        <w:tc>
          <w:tcPr>
            <w:tcW w:w="1559" w:type="dxa"/>
            <w:vAlign w:val="center"/>
          </w:tcPr>
          <w:p w14:paraId="34F50EE1" w14:textId="77777777" w:rsidR="00F25338" w:rsidRPr="0087683C" w:rsidRDefault="00F25338" w:rsidP="00F63918">
            <w:pPr>
              <w:pStyle w:val="S5"/>
              <w:spacing w:line="240" w:lineRule="auto"/>
              <w:ind w:firstLine="0"/>
              <w:jc w:val="center"/>
              <w:rPr>
                <w:rFonts w:eastAsia="Calibri"/>
              </w:rPr>
            </w:pPr>
            <w:r w:rsidRPr="0087683C">
              <w:rPr>
                <w:rFonts w:eastAsia="Calibri"/>
              </w:rPr>
              <w:t>2871</w:t>
            </w:r>
          </w:p>
        </w:tc>
        <w:tc>
          <w:tcPr>
            <w:tcW w:w="1418" w:type="dxa"/>
            <w:vAlign w:val="center"/>
          </w:tcPr>
          <w:p w14:paraId="3848A0AF" w14:textId="64F644FA" w:rsidR="00F25338" w:rsidRPr="0087683C" w:rsidRDefault="00F25338" w:rsidP="00F63918">
            <w:pPr>
              <w:pStyle w:val="S5"/>
              <w:spacing w:line="240" w:lineRule="auto"/>
              <w:ind w:firstLine="0"/>
              <w:jc w:val="center"/>
              <w:rPr>
                <w:rFonts w:eastAsia="Calibri"/>
              </w:rPr>
            </w:pPr>
          </w:p>
        </w:tc>
        <w:tc>
          <w:tcPr>
            <w:tcW w:w="1559" w:type="dxa"/>
            <w:shd w:val="clear" w:color="auto" w:fill="auto"/>
            <w:vAlign w:val="center"/>
          </w:tcPr>
          <w:p w14:paraId="55493656" w14:textId="77777777" w:rsidR="00F25338" w:rsidRPr="0087683C" w:rsidRDefault="00F25338" w:rsidP="00F63918">
            <w:pPr>
              <w:pStyle w:val="S5"/>
              <w:spacing w:line="240" w:lineRule="auto"/>
              <w:ind w:firstLine="0"/>
              <w:jc w:val="center"/>
              <w:rPr>
                <w:rFonts w:eastAsia="Calibri"/>
              </w:rPr>
            </w:pPr>
            <w:r w:rsidRPr="0087683C">
              <w:rPr>
                <w:rFonts w:eastAsia="Calibri"/>
              </w:rPr>
              <w:t>2161</w:t>
            </w:r>
          </w:p>
        </w:tc>
        <w:tc>
          <w:tcPr>
            <w:tcW w:w="999" w:type="dxa"/>
            <w:vAlign w:val="center"/>
          </w:tcPr>
          <w:p w14:paraId="74B65622" w14:textId="77777777" w:rsidR="00F25338" w:rsidRPr="0087683C" w:rsidRDefault="00F25338" w:rsidP="00F63918">
            <w:pPr>
              <w:pStyle w:val="S5"/>
              <w:spacing w:line="240" w:lineRule="auto"/>
              <w:ind w:firstLine="0"/>
              <w:jc w:val="center"/>
              <w:rPr>
                <w:rFonts w:eastAsia="Calibri"/>
              </w:rPr>
            </w:pPr>
          </w:p>
        </w:tc>
      </w:tr>
      <w:tr w:rsidR="0087683C" w:rsidRPr="0087683C" w14:paraId="1EED85FA" w14:textId="77777777" w:rsidTr="00F25338">
        <w:trPr>
          <w:trHeight w:val="262"/>
          <w:jc w:val="center"/>
        </w:trPr>
        <w:tc>
          <w:tcPr>
            <w:tcW w:w="2122" w:type="dxa"/>
            <w:vAlign w:val="center"/>
          </w:tcPr>
          <w:p w14:paraId="09C44495" w14:textId="77777777" w:rsidR="00F25338" w:rsidRPr="0087683C" w:rsidRDefault="00F25338" w:rsidP="00F63918">
            <w:pPr>
              <w:pStyle w:val="S5"/>
              <w:spacing w:line="240" w:lineRule="auto"/>
              <w:ind w:firstLine="0"/>
              <w:rPr>
                <w:rFonts w:eastAsia="Calibri"/>
                <w:snapToGrid w:val="0"/>
              </w:rPr>
            </w:pPr>
            <w:r w:rsidRPr="0087683C">
              <w:rPr>
                <w:rFonts w:eastAsia="Calibri"/>
              </w:rPr>
              <w:t>с.Камень-Рыболов</w:t>
            </w:r>
          </w:p>
        </w:tc>
        <w:tc>
          <w:tcPr>
            <w:tcW w:w="1417" w:type="dxa"/>
            <w:vAlign w:val="center"/>
          </w:tcPr>
          <w:p w14:paraId="4987BDA1" w14:textId="77777777" w:rsidR="00F25338" w:rsidRPr="0087683C" w:rsidRDefault="00F25338" w:rsidP="00F63918">
            <w:pPr>
              <w:pStyle w:val="S5"/>
              <w:spacing w:line="240" w:lineRule="auto"/>
              <w:ind w:firstLine="0"/>
              <w:jc w:val="center"/>
              <w:rPr>
                <w:rFonts w:eastAsia="Calibri"/>
                <w:snapToGrid w:val="0"/>
              </w:rPr>
            </w:pPr>
            <w:r w:rsidRPr="0087683C">
              <w:rPr>
                <w:rFonts w:eastAsia="Calibri"/>
                <w:snapToGrid w:val="0"/>
              </w:rPr>
              <w:t>115653</w:t>
            </w:r>
          </w:p>
        </w:tc>
        <w:tc>
          <w:tcPr>
            <w:tcW w:w="1559" w:type="dxa"/>
            <w:vAlign w:val="center"/>
          </w:tcPr>
          <w:p w14:paraId="7782977C" w14:textId="77777777" w:rsidR="00F25338" w:rsidRPr="0087683C" w:rsidRDefault="00F25338" w:rsidP="00F63918">
            <w:pPr>
              <w:pStyle w:val="S5"/>
              <w:spacing w:line="240" w:lineRule="auto"/>
              <w:ind w:firstLine="0"/>
              <w:jc w:val="center"/>
              <w:rPr>
                <w:rFonts w:eastAsia="Calibri"/>
              </w:rPr>
            </w:pPr>
            <w:r w:rsidRPr="0087683C">
              <w:rPr>
                <w:rFonts w:eastAsia="Calibri"/>
              </w:rPr>
              <w:t>116826</w:t>
            </w:r>
          </w:p>
        </w:tc>
        <w:tc>
          <w:tcPr>
            <w:tcW w:w="1418" w:type="dxa"/>
            <w:vAlign w:val="center"/>
          </w:tcPr>
          <w:p w14:paraId="67FA739E" w14:textId="56C10FE6" w:rsidR="00F25338" w:rsidRPr="0087683C" w:rsidRDefault="00F25338" w:rsidP="00F63918">
            <w:pPr>
              <w:pStyle w:val="S5"/>
              <w:spacing w:line="240" w:lineRule="auto"/>
              <w:ind w:firstLine="0"/>
              <w:jc w:val="center"/>
              <w:rPr>
                <w:rFonts w:eastAsia="Calibri"/>
              </w:rPr>
            </w:pPr>
          </w:p>
        </w:tc>
        <w:tc>
          <w:tcPr>
            <w:tcW w:w="1559" w:type="dxa"/>
            <w:shd w:val="clear" w:color="auto" w:fill="auto"/>
            <w:vAlign w:val="center"/>
          </w:tcPr>
          <w:p w14:paraId="0E32731B" w14:textId="77777777" w:rsidR="00F25338" w:rsidRPr="0087683C" w:rsidRDefault="00F25338" w:rsidP="00F63918">
            <w:pPr>
              <w:pStyle w:val="S5"/>
              <w:spacing w:line="240" w:lineRule="auto"/>
              <w:ind w:firstLine="0"/>
              <w:jc w:val="center"/>
              <w:rPr>
                <w:rFonts w:eastAsia="Calibri"/>
              </w:rPr>
            </w:pPr>
            <w:r w:rsidRPr="0087683C">
              <w:rPr>
                <w:rFonts w:eastAsia="Calibri"/>
              </w:rPr>
              <w:t>112232</w:t>
            </w:r>
          </w:p>
        </w:tc>
        <w:tc>
          <w:tcPr>
            <w:tcW w:w="999" w:type="dxa"/>
            <w:vAlign w:val="center"/>
          </w:tcPr>
          <w:p w14:paraId="40768C34" w14:textId="77777777" w:rsidR="00F25338" w:rsidRPr="0087683C" w:rsidRDefault="00F25338" w:rsidP="00F63918">
            <w:pPr>
              <w:pStyle w:val="S5"/>
              <w:spacing w:line="240" w:lineRule="auto"/>
              <w:ind w:firstLine="0"/>
              <w:jc w:val="center"/>
              <w:rPr>
                <w:rFonts w:eastAsia="Calibri"/>
              </w:rPr>
            </w:pPr>
          </w:p>
        </w:tc>
      </w:tr>
      <w:tr w:rsidR="0087683C" w:rsidRPr="0087683C" w14:paraId="04EEBA5E" w14:textId="77777777" w:rsidTr="00F25338">
        <w:trPr>
          <w:trHeight w:val="262"/>
          <w:jc w:val="center"/>
        </w:trPr>
        <w:tc>
          <w:tcPr>
            <w:tcW w:w="2122" w:type="dxa"/>
            <w:vAlign w:val="center"/>
          </w:tcPr>
          <w:p w14:paraId="19398E8E" w14:textId="77777777" w:rsidR="00F25338" w:rsidRPr="0087683C" w:rsidRDefault="00F25338" w:rsidP="00F63918">
            <w:pPr>
              <w:pStyle w:val="S5"/>
              <w:spacing w:line="240" w:lineRule="auto"/>
              <w:ind w:firstLine="0"/>
              <w:rPr>
                <w:rFonts w:eastAsia="Calibri"/>
              </w:rPr>
            </w:pPr>
            <w:r w:rsidRPr="0087683C">
              <w:rPr>
                <w:rFonts w:eastAsia="Calibri"/>
              </w:rPr>
              <w:t>с.Кировка</w:t>
            </w:r>
          </w:p>
        </w:tc>
        <w:tc>
          <w:tcPr>
            <w:tcW w:w="1417" w:type="dxa"/>
            <w:vAlign w:val="center"/>
          </w:tcPr>
          <w:p w14:paraId="501EA30B" w14:textId="77777777" w:rsidR="00F25338" w:rsidRPr="0087683C" w:rsidRDefault="00F25338" w:rsidP="00F63918">
            <w:pPr>
              <w:pStyle w:val="S5"/>
              <w:spacing w:line="240" w:lineRule="auto"/>
              <w:ind w:firstLine="0"/>
              <w:jc w:val="center"/>
              <w:rPr>
                <w:rFonts w:eastAsia="Calibri"/>
                <w:snapToGrid w:val="0"/>
              </w:rPr>
            </w:pPr>
          </w:p>
        </w:tc>
        <w:tc>
          <w:tcPr>
            <w:tcW w:w="1559" w:type="dxa"/>
            <w:vAlign w:val="center"/>
          </w:tcPr>
          <w:p w14:paraId="4261C572" w14:textId="77777777" w:rsidR="00F25338" w:rsidRPr="0087683C" w:rsidRDefault="00F25338" w:rsidP="00F63918">
            <w:pPr>
              <w:pStyle w:val="S5"/>
              <w:spacing w:line="240" w:lineRule="auto"/>
              <w:ind w:firstLine="0"/>
              <w:jc w:val="center"/>
              <w:rPr>
                <w:rFonts w:eastAsia="Calibri"/>
              </w:rPr>
            </w:pPr>
            <w:r w:rsidRPr="0087683C">
              <w:rPr>
                <w:rFonts w:eastAsia="Calibri"/>
              </w:rPr>
              <w:t>458</w:t>
            </w:r>
          </w:p>
        </w:tc>
        <w:tc>
          <w:tcPr>
            <w:tcW w:w="1418" w:type="dxa"/>
            <w:vAlign w:val="center"/>
          </w:tcPr>
          <w:p w14:paraId="3BE08832" w14:textId="77777777" w:rsidR="00F25338" w:rsidRPr="0087683C" w:rsidRDefault="00F25338" w:rsidP="00F63918">
            <w:pPr>
              <w:pStyle w:val="S5"/>
              <w:spacing w:line="240" w:lineRule="auto"/>
              <w:ind w:firstLine="0"/>
              <w:jc w:val="center"/>
              <w:rPr>
                <w:rFonts w:eastAsia="Calibri"/>
              </w:rPr>
            </w:pPr>
          </w:p>
        </w:tc>
        <w:tc>
          <w:tcPr>
            <w:tcW w:w="1559" w:type="dxa"/>
            <w:shd w:val="clear" w:color="auto" w:fill="auto"/>
            <w:vAlign w:val="center"/>
          </w:tcPr>
          <w:p w14:paraId="2FD5C194" w14:textId="77777777" w:rsidR="00F25338" w:rsidRPr="0087683C" w:rsidRDefault="00F25338" w:rsidP="00F63918">
            <w:pPr>
              <w:pStyle w:val="S5"/>
              <w:spacing w:line="240" w:lineRule="auto"/>
              <w:ind w:firstLine="0"/>
              <w:jc w:val="center"/>
              <w:rPr>
                <w:rFonts w:eastAsia="Calibri"/>
              </w:rPr>
            </w:pPr>
          </w:p>
        </w:tc>
        <w:tc>
          <w:tcPr>
            <w:tcW w:w="999" w:type="dxa"/>
            <w:vAlign w:val="center"/>
          </w:tcPr>
          <w:p w14:paraId="36701552" w14:textId="77777777" w:rsidR="00F25338" w:rsidRPr="0087683C" w:rsidRDefault="00F25338" w:rsidP="00F63918">
            <w:pPr>
              <w:pStyle w:val="S5"/>
              <w:spacing w:line="240" w:lineRule="auto"/>
              <w:ind w:firstLine="0"/>
              <w:jc w:val="center"/>
              <w:rPr>
                <w:rFonts w:eastAsia="Calibri"/>
              </w:rPr>
            </w:pPr>
          </w:p>
        </w:tc>
      </w:tr>
      <w:tr w:rsidR="0087683C" w:rsidRPr="0087683C" w14:paraId="5E507325" w14:textId="77777777" w:rsidTr="00F25338">
        <w:trPr>
          <w:trHeight w:val="262"/>
          <w:jc w:val="center"/>
        </w:trPr>
        <w:tc>
          <w:tcPr>
            <w:tcW w:w="2122" w:type="dxa"/>
            <w:vAlign w:val="center"/>
          </w:tcPr>
          <w:p w14:paraId="557057E0" w14:textId="77777777" w:rsidR="00F25338" w:rsidRPr="0087683C" w:rsidRDefault="00F25338" w:rsidP="00F63918">
            <w:pPr>
              <w:pStyle w:val="S5"/>
              <w:spacing w:line="240" w:lineRule="auto"/>
              <w:ind w:firstLine="0"/>
              <w:rPr>
                <w:rFonts w:eastAsia="Calibri"/>
                <w:snapToGrid w:val="0"/>
              </w:rPr>
            </w:pPr>
            <w:r w:rsidRPr="0087683C">
              <w:rPr>
                <w:rFonts w:eastAsia="Calibri"/>
              </w:rPr>
              <w:t>с.Комиссарово</w:t>
            </w:r>
          </w:p>
        </w:tc>
        <w:tc>
          <w:tcPr>
            <w:tcW w:w="1417" w:type="dxa"/>
            <w:vAlign w:val="center"/>
          </w:tcPr>
          <w:p w14:paraId="51E82143" w14:textId="77777777" w:rsidR="00F25338" w:rsidRPr="0087683C" w:rsidRDefault="00F25338" w:rsidP="00F63918">
            <w:pPr>
              <w:pStyle w:val="S5"/>
              <w:spacing w:line="240" w:lineRule="auto"/>
              <w:ind w:firstLine="0"/>
              <w:jc w:val="center"/>
              <w:rPr>
                <w:rFonts w:eastAsia="Calibri"/>
                <w:snapToGrid w:val="0"/>
              </w:rPr>
            </w:pPr>
            <w:r w:rsidRPr="0087683C">
              <w:rPr>
                <w:rFonts w:eastAsia="Calibri"/>
                <w:snapToGrid w:val="0"/>
              </w:rPr>
              <w:t>710</w:t>
            </w:r>
          </w:p>
        </w:tc>
        <w:tc>
          <w:tcPr>
            <w:tcW w:w="1559" w:type="dxa"/>
            <w:vAlign w:val="center"/>
          </w:tcPr>
          <w:p w14:paraId="5150EEF7" w14:textId="77777777" w:rsidR="00F25338" w:rsidRPr="0087683C" w:rsidRDefault="00F25338" w:rsidP="00F63918">
            <w:pPr>
              <w:pStyle w:val="S5"/>
              <w:spacing w:line="240" w:lineRule="auto"/>
              <w:ind w:firstLine="0"/>
              <w:jc w:val="center"/>
              <w:rPr>
                <w:rFonts w:eastAsia="Calibri"/>
              </w:rPr>
            </w:pPr>
            <w:r w:rsidRPr="0087683C">
              <w:rPr>
                <w:rFonts w:eastAsia="Calibri"/>
              </w:rPr>
              <w:t>1011</w:t>
            </w:r>
          </w:p>
        </w:tc>
        <w:tc>
          <w:tcPr>
            <w:tcW w:w="1418" w:type="dxa"/>
            <w:vAlign w:val="center"/>
          </w:tcPr>
          <w:p w14:paraId="28EC5B97" w14:textId="478BC5AB" w:rsidR="00F25338" w:rsidRPr="0087683C" w:rsidRDefault="00F25338" w:rsidP="00F63918">
            <w:pPr>
              <w:pStyle w:val="S5"/>
              <w:spacing w:line="240" w:lineRule="auto"/>
              <w:ind w:firstLine="0"/>
              <w:jc w:val="center"/>
              <w:rPr>
                <w:rFonts w:eastAsia="Calibri"/>
              </w:rPr>
            </w:pPr>
          </w:p>
        </w:tc>
        <w:tc>
          <w:tcPr>
            <w:tcW w:w="1559" w:type="dxa"/>
            <w:shd w:val="clear" w:color="auto" w:fill="auto"/>
            <w:vAlign w:val="center"/>
          </w:tcPr>
          <w:p w14:paraId="0E826BE0" w14:textId="582B062A" w:rsidR="00F25338" w:rsidRPr="0087683C" w:rsidRDefault="00F25338" w:rsidP="00F63918">
            <w:pPr>
              <w:pStyle w:val="S5"/>
              <w:spacing w:line="240" w:lineRule="auto"/>
              <w:ind w:firstLine="0"/>
              <w:jc w:val="center"/>
              <w:rPr>
                <w:rFonts w:eastAsia="Calibri"/>
              </w:rPr>
            </w:pPr>
          </w:p>
        </w:tc>
        <w:tc>
          <w:tcPr>
            <w:tcW w:w="999" w:type="dxa"/>
            <w:vAlign w:val="center"/>
          </w:tcPr>
          <w:p w14:paraId="3C7136CF" w14:textId="77777777" w:rsidR="00F25338" w:rsidRPr="0087683C" w:rsidRDefault="00F25338" w:rsidP="00F63918">
            <w:pPr>
              <w:pStyle w:val="S5"/>
              <w:spacing w:line="240" w:lineRule="auto"/>
              <w:ind w:firstLine="0"/>
              <w:jc w:val="center"/>
              <w:rPr>
                <w:rFonts w:eastAsia="Calibri"/>
              </w:rPr>
            </w:pPr>
          </w:p>
        </w:tc>
      </w:tr>
      <w:tr w:rsidR="0087683C" w:rsidRPr="0087683C" w14:paraId="580B5B73" w14:textId="77777777" w:rsidTr="00F25338">
        <w:trPr>
          <w:trHeight w:val="262"/>
          <w:jc w:val="center"/>
        </w:trPr>
        <w:tc>
          <w:tcPr>
            <w:tcW w:w="2122" w:type="dxa"/>
            <w:vAlign w:val="center"/>
          </w:tcPr>
          <w:p w14:paraId="4F5E4B60" w14:textId="77777777" w:rsidR="00F25338" w:rsidRPr="0087683C" w:rsidRDefault="00F25338" w:rsidP="00F63918">
            <w:pPr>
              <w:pStyle w:val="S5"/>
              <w:spacing w:line="240" w:lineRule="auto"/>
              <w:ind w:firstLine="0"/>
              <w:rPr>
                <w:rFonts w:eastAsia="Calibri"/>
                <w:snapToGrid w:val="0"/>
              </w:rPr>
            </w:pPr>
            <w:r w:rsidRPr="0087683C">
              <w:rPr>
                <w:rFonts w:eastAsia="Calibri"/>
              </w:rPr>
              <w:t>с.Мельгуновка</w:t>
            </w:r>
          </w:p>
        </w:tc>
        <w:tc>
          <w:tcPr>
            <w:tcW w:w="1417" w:type="dxa"/>
            <w:vAlign w:val="center"/>
          </w:tcPr>
          <w:p w14:paraId="6F7E8228" w14:textId="77777777" w:rsidR="00F25338" w:rsidRPr="0087683C" w:rsidRDefault="00F25338" w:rsidP="00F63918">
            <w:pPr>
              <w:pStyle w:val="S5"/>
              <w:spacing w:line="240" w:lineRule="auto"/>
              <w:ind w:firstLine="0"/>
              <w:jc w:val="center"/>
              <w:rPr>
                <w:rFonts w:eastAsia="Calibri"/>
                <w:snapToGrid w:val="0"/>
              </w:rPr>
            </w:pPr>
            <w:r w:rsidRPr="0087683C">
              <w:rPr>
                <w:rFonts w:eastAsia="Calibri"/>
                <w:snapToGrid w:val="0"/>
              </w:rPr>
              <w:t>921</w:t>
            </w:r>
          </w:p>
        </w:tc>
        <w:tc>
          <w:tcPr>
            <w:tcW w:w="1559" w:type="dxa"/>
            <w:vAlign w:val="center"/>
          </w:tcPr>
          <w:p w14:paraId="63542207" w14:textId="77777777" w:rsidR="00F25338" w:rsidRPr="0087683C" w:rsidRDefault="00F25338" w:rsidP="00F63918">
            <w:pPr>
              <w:pStyle w:val="S5"/>
              <w:spacing w:line="240" w:lineRule="auto"/>
              <w:ind w:firstLine="0"/>
              <w:jc w:val="center"/>
              <w:rPr>
                <w:rFonts w:eastAsia="Calibri"/>
              </w:rPr>
            </w:pPr>
            <w:r w:rsidRPr="0087683C">
              <w:rPr>
                <w:rFonts w:eastAsia="Calibri"/>
              </w:rPr>
              <w:t>921</w:t>
            </w:r>
          </w:p>
        </w:tc>
        <w:tc>
          <w:tcPr>
            <w:tcW w:w="1418" w:type="dxa"/>
            <w:vAlign w:val="center"/>
          </w:tcPr>
          <w:p w14:paraId="2DAA5D28" w14:textId="05985952" w:rsidR="00F25338" w:rsidRPr="0087683C" w:rsidRDefault="00F25338" w:rsidP="00F63918">
            <w:pPr>
              <w:pStyle w:val="S5"/>
              <w:spacing w:line="240" w:lineRule="auto"/>
              <w:ind w:firstLine="0"/>
              <w:jc w:val="center"/>
              <w:rPr>
                <w:rFonts w:eastAsia="Calibri"/>
              </w:rPr>
            </w:pPr>
          </w:p>
        </w:tc>
        <w:tc>
          <w:tcPr>
            <w:tcW w:w="1559" w:type="dxa"/>
            <w:shd w:val="clear" w:color="auto" w:fill="auto"/>
            <w:vAlign w:val="center"/>
          </w:tcPr>
          <w:p w14:paraId="7BC48F9C" w14:textId="77777777" w:rsidR="00F25338" w:rsidRPr="0087683C" w:rsidRDefault="00F25338" w:rsidP="00F63918">
            <w:pPr>
              <w:pStyle w:val="S5"/>
              <w:spacing w:line="240" w:lineRule="auto"/>
              <w:ind w:firstLine="0"/>
              <w:jc w:val="center"/>
              <w:rPr>
                <w:rFonts w:eastAsia="Calibri"/>
              </w:rPr>
            </w:pPr>
            <w:r w:rsidRPr="0087683C">
              <w:rPr>
                <w:rFonts w:eastAsia="Calibri"/>
              </w:rPr>
              <w:t>921</w:t>
            </w:r>
          </w:p>
        </w:tc>
        <w:tc>
          <w:tcPr>
            <w:tcW w:w="999" w:type="dxa"/>
            <w:vAlign w:val="center"/>
          </w:tcPr>
          <w:p w14:paraId="3EC649D6" w14:textId="77777777" w:rsidR="00F25338" w:rsidRPr="0087683C" w:rsidRDefault="00F25338" w:rsidP="00F63918">
            <w:pPr>
              <w:pStyle w:val="S5"/>
              <w:spacing w:line="240" w:lineRule="auto"/>
              <w:ind w:firstLine="0"/>
              <w:jc w:val="center"/>
              <w:rPr>
                <w:rFonts w:eastAsia="Calibri"/>
              </w:rPr>
            </w:pPr>
          </w:p>
        </w:tc>
      </w:tr>
      <w:tr w:rsidR="0087683C" w:rsidRPr="0087683C" w14:paraId="12D9E851" w14:textId="77777777" w:rsidTr="00F25338">
        <w:trPr>
          <w:trHeight w:val="262"/>
          <w:jc w:val="center"/>
        </w:trPr>
        <w:tc>
          <w:tcPr>
            <w:tcW w:w="2122" w:type="dxa"/>
            <w:vAlign w:val="center"/>
          </w:tcPr>
          <w:p w14:paraId="46C03A45" w14:textId="77777777" w:rsidR="00F25338" w:rsidRPr="0087683C" w:rsidRDefault="00F25338" w:rsidP="00F63918">
            <w:pPr>
              <w:pStyle w:val="S5"/>
              <w:spacing w:line="240" w:lineRule="auto"/>
              <w:ind w:firstLine="0"/>
              <w:rPr>
                <w:rFonts w:eastAsia="Calibri"/>
                <w:snapToGrid w:val="0"/>
              </w:rPr>
            </w:pPr>
            <w:r w:rsidRPr="0087683C">
              <w:rPr>
                <w:rFonts w:eastAsia="Calibri"/>
              </w:rPr>
              <w:t>с.Новокачалинск</w:t>
            </w:r>
          </w:p>
        </w:tc>
        <w:tc>
          <w:tcPr>
            <w:tcW w:w="1417" w:type="dxa"/>
            <w:vAlign w:val="center"/>
          </w:tcPr>
          <w:p w14:paraId="57884DB2" w14:textId="77777777" w:rsidR="00F25338" w:rsidRPr="0087683C" w:rsidRDefault="00F25338" w:rsidP="00F63918">
            <w:pPr>
              <w:pStyle w:val="S5"/>
              <w:spacing w:line="240" w:lineRule="auto"/>
              <w:ind w:firstLine="0"/>
              <w:jc w:val="center"/>
              <w:rPr>
                <w:rFonts w:eastAsia="Calibri"/>
                <w:snapToGrid w:val="0"/>
              </w:rPr>
            </w:pPr>
          </w:p>
        </w:tc>
        <w:tc>
          <w:tcPr>
            <w:tcW w:w="1559" w:type="dxa"/>
            <w:vAlign w:val="center"/>
          </w:tcPr>
          <w:p w14:paraId="23197D55" w14:textId="77777777" w:rsidR="00F25338" w:rsidRPr="0087683C" w:rsidRDefault="00F25338" w:rsidP="00F63918">
            <w:pPr>
              <w:pStyle w:val="S5"/>
              <w:spacing w:line="240" w:lineRule="auto"/>
              <w:ind w:firstLine="0"/>
              <w:jc w:val="center"/>
              <w:rPr>
                <w:rFonts w:eastAsia="Calibri"/>
              </w:rPr>
            </w:pPr>
            <w:r w:rsidRPr="0087683C">
              <w:rPr>
                <w:rFonts w:eastAsia="Calibri"/>
              </w:rPr>
              <w:t>1349</w:t>
            </w:r>
          </w:p>
        </w:tc>
        <w:tc>
          <w:tcPr>
            <w:tcW w:w="1418" w:type="dxa"/>
            <w:vAlign w:val="center"/>
          </w:tcPr>
          <w:p w14:paraId="23E9ED4A" w14:textId="40A74D05" w:rsidR="00F25338" w:rsidRPr="0087683C" w:rsidRDefault="00F25338" w:rsidP="00F63918">
            <w:pPr>
              <w:pStyle w:val="S5"/>
              <w:spacing w:line="240" w:lineRule="auto"/>
              <w:ind w:firstLine="0"/>
              <w:jc w:val="center"/>
              <w:rPr>
                <w:rFonts w:eastAsia="Calibri"/>
              </w:rPr>
            </w:pPr>
          </w:p>
        </w:tc>
        <w:tc>
          <w:tcPr>
            <w:tcW w:w="1559" w:type="dxa"/>
            <w:shd w:val="clear" w:color="auto" w:fill="auto"/>
            <w:vAlign w:val="center"/>
          </w:tcPr>
          <w:p w14:paraId="6040E754" w14:textId="6D42956D" w:rsidR="00F25338" w:rsidRPr="0087683C" w:rsidRDefault="00F25338" w:rsidP="00F63918">
            <w:pPr>
              <w:pStyle w:val="S5"/>
              <w:spacing w:line="240" w:lineRule="auto"/>
              <w:ind w:firstLine="0"/>
              <w:jc w:val="center"/>
              <w:rPr>
                <w:rFonts w:eastAsia="Calibri"/>
              </w:rPr>
            </w:pPr>
          </w:p>
        </w:tc>
        <w:tc>
          <w:tcPr>
            <w:tcW w:w="999" w:type="dxa"/>
            <w:vAlign w:val="center"/>
          </w:tcPr>
          <w:p w14:paraId="34F76B3E" w14:textId="77777777" w:rsidR="00F25338" w:rsidRPr="0087683C" w:rsidRDefault="00F25338" w:rsidP="00F63918">
            <w:pPr>
              <w:pStyle w:val="S5"/>
              <w:spacing w:line="240" w:lineRule="auto"/>
              <w:ind w:firstLine="0"/>
              <w:jc w:val="center"/>
              <w:rPr>
                <w:rFonts w:eastAsia="Calibri"/>
              </w:rPr>
            </w:pPr>
          </w:p>
        </w:tc>
      </w:tr>
      <w:tr w:rsidR="0087683C" w:rsidRPr="0087683C" w14:paraId="6AB3C617" w14:textId="77777777" w:rsidTr="00F25338">
        <w:trPr>
          <w:trHeight w:val="262"/>
          <w:jc w:val="center"/>
        </w:trPr>
        <w:tc>
          <w:tcPr>
            <w:tcW w:w="2122" w:type="dxa"/>
            <w:vAlign w:val="center"/>
          </w:tcPr>
          <w:p w14:paraId="4CB22725" w14:textId="77777777" w:rsidR="00F25338" w:rsidRPr="0087683C" w:rsidRDefault="00F25338" w:rsidP="00F63918">
            <w:pPr>
              <w:pStyle w:val="S5"/>
              <w:spacing w:line="240" w:lineRule="auto"/>
              <w:ind w:firstLine="0"/>
              <w:rPr>
                <w:rFonts w:eastAsia="Calibri"/>
                <w:snapToGrid w:val="0"/>
              </w:rPr>
            </w:pPr>
            <w:r w:rsidRPr="0087683C">
              <w:rPr>
                <w:rFonts w:eastAsia="Calibri"/>
              </w:rPr>
              <w:t>с.Новоселище</w:t>
            </w:r>
          </w:p>
        </w:tc>
        <w:tc>
          <w:tcPr>
            <w:tcW w:w="1417" w:type="dxa"/>
            <w:vAlign w:val="center"/>
          </w:tcPr>
          <w:p w14:paraId="6994875D" w14:textId="77777777" w:rsidR="00F25338" w:rsidRPr="0087683C" w:rsidRDefault="00F25338" w:rsidP="00F63918">
            <w:pPr>
              <w:pStyle w:val="S5"/>
              <w:spacing w:line="240" w:lineRule="auto"/>
              <w:ind w:firstLine="0"/>
              <w:jc w:val="center"/>
              <w:rPr>
                <w:rFonts w:eastAsia="Calibri"/>
                <w:snapToGrid w:val="0"/>
              </w:rPr>
            </w:pPr>
            <w:r w:rsidRPr="0087683C">
              <w:rPr>
                <w:rFonts w:eastAsia="Calibri"/>
                <w:snapToGrid w:val="0"/>
              </w:rPr>
              <w:t>1842</w:t>
            </w:r>
          </w:p>
        </w:tc>
        <w:tc>
          <w:tcPr>
            <w:tcW w:w="1559" w:type="dxa"/>
            <w:vAlign w:val="center"/>
          </w:tcPr>
          <w:p w14:paraId="0219DB39" w14:textId="77777777" w:rsidR="00F25338" w:rsidRPr="0087683C" w:rsidRDefault="00F25338" w:rsidP="00F63918">
            <w:pPr>
              <w:pStyle w:val="S5"/>
              <w:spacing w:line="240" w:lineRule="auto"/>
              <w:ind w:firstLine="0"/>
              <w:jc w:val="center"/>
              <w:rPr>
                <w:rFonts w:eastAsia="Calibri"/>
              </w:rPr>
            </w:pPr>
            <w:r w:rsidRPr="0087683C">
              <w:rPr>
                <w:rFonts w:eastAsia="Calibri"/>
              </w:rPr>
              <w:t>1842</w:t>
            </w:r>
          </w:p>
        </w:tc>
        <w:tc>
          <w:tcPr>
            <w:tcW w:w="1418" w:type="dxa"/>
            <w:vAlign w:val="center"/>
          </w:tcPr>
          <w:p w14:paraId="34FBC46B" w14:textId="2E6B63EB" w:rsidR="00F25338" w:rsidRPr="0087683C" w:rsidRDefault="00F25338" w:rsidP="00F63918">
            <w:pPr>
              <w:pStyle w:val="S5"/>
              <w:spacing w:line="240" w:lineRule="auto"/>
              <w:ind w:firstLine="0"/>
              <w:jc w:val="center"/>
              <w:rPr>
                <w:rFonts w:eastAsia="Calibri"/>
              </w:rPr>
            </w:pPr>
          </w:p>
        </w:tc>
        <w:tc>
          <w:tcPr>
            <w:tcW w:w="1559" w:type="dxa"/>
            <w:shd w:val="clear" w:color="auto" w:fill="auto"/>
            <w:vAlign w:val="center"/>
          </w:tcPr>
          <w:p w14:paraId="39AB04E1" w14:textId="77777777" w:rsidR="00F25338" w:rsidRPr="0087683C" w:rsidRDefault="00F25338" w:rsidP="00F63918">
            <w:pPr>
              <w:pStyle w:val="S5"/>
              <w:spacing w:line="240" w:lineRule="auto"/>
              <w:ind w:firstLine="0"/>
              <w:jc w:val="center"/>
              <w:rPr>
                <w:rFonts w:eastAsia="Calibri"/>
              </w:rPr>
            </w:pPr>
            <w:r w:rsidRPr="0087683C">
              <w:rPr>
                <w:rFonts w:eastAsia="Calibri"/>
              </w:rPr>
              <w:t>1842</w:t>
            </w:r>
          </w:p>
        </w:tc>
        <w:tc>
          <w:tcPr>
            <w:tcW w:w="999" w:type="dxa"/>
            <w:vAlign w:val="center"/>
          </w:tcPr>
          <w:p w14:paraId="70E70B92" w14:textId="77777777" w:rsidR="00F25338" w:rsidRPr="0087683C" w:rsidRDefault="00F25338" w:rsidP="00F63918">
            <w:pPr>
              <w:pStyle w:val="S5"/>
              <w:spacing w:line="240" w:lineRule="auto"/>
              <w:ind w:firstLine="0"/>
              <w:jc w:val="center"/>
              <w:rPr>
                <w:rFonts w:eastAsia="Calibri"/>
              </w:rPr>
            </w:pPr>
          </w:p>
        </w:tc>
      </w:tr>
      <w:tr w:rsidR="0087683C" w:rsidRPr="0087683C" w14:paraId="4BAF76A3" w14:textId="77777777" w:rsidTr="00F25338">
        <w:trPr>
          <w:trHeight w:val="262"/>
          <w:jc w:val="center"/>
        </w:trPr>
        <w:tc>
          <w:tcPr>
            <w:tcW w:w="2122" w:type="dxa"/>
            <w:vAlign w:val="center"/>
          </w:tcPr>
          <w:p w14:paraId="0DC3497C" w14:textId="77777777" w:rsidR="00F25338" w:rsidRPr="0087683C" w:rsidRDefault="00F25338" w:rsidP="00F63918">
            <w:pPr>
              <w:pStyle w:val="S5"/>
              <w:spacing w:line="240" w:lineRule="auto"/>
              <w:ind w:firstLine="0"/>
              <w:rPr>
                <w:rFonts w:eastAsia="Calibri"/>
                <w:snapToGrid w:val="0"/>
              </w:rPr>
            </w:pPr>
            <w:r w:rsidRPr="0087683C">
              <w:rPr>
                <w:rFonts w:eastAsia="Calibri"/>
              </w:rPr>
              <w:t>с.Пархоменко</w:t>
            </w:r>
          </w:p>
        </w:tc>
        <w:tc>
          <w:tcPr>
            <w:tcW w:w="1417" w:type="dxa"/>
            <w:vAlign w:val="center"/>
          </w:tcPr>
          <w:p w14:paraId="17E6C775" w14:textId="77777777" w:rsidR="00F25338" w:rsidRPr="0087683C" w:rsidRDefault="00F25338" w:rsidP="00F63918">
            <w:pPr>
              <w:pStyle w:val="S5"/>
              <w:spacing w:line="240" w:lineRule="auto"/>
              <w:ind w:firstLine="0"/>
              <w:jc w:val="center"/>
              <w:rPr>
                <w:rFonts w:eastAsia="Calibri"/>
                <w:snapToGrid w:val="0"/>
              </w:rPr>
            </w:pPr>
          </w:p>
        </w:tc>
        <w:tc>
          <w:tcPr>
            <w:tcW w:w="1559" w:type="dxa"/>
            <w:vAlign w:val="center"/>
          </w:tcPr>
          <w:p w14:paraId="0B7E89D5" w14:textId="77777777" w:rsidR="00F25338" w:rsidRPr="0087683C" w:rsidRDefault="00F25338" w:rsidP="00F63918">
            <w:pPr>
              <w:pStyle w:val="S5"/>
              <w:spacing w:line="240" w:lineRule="auto"/>
              <w:ind w:firstLine="0"/>
              <w:jc w:val="center"/>
              <w:rPr>
                <w:rFonts w:eastAsia="Calibri"/>
              </w:rPr>
            </w:pPr>
            <w:r w:rsidRPr="0087683C">
              <w:rPr>
                <w:rFonts w:eastAsia="Calibri"/>
              </w:rPr>
              <w:t>640</w:t>
            </w:r>
          </w:p>
        </w:tc>
        <w:tc>
          <w:tcPr>
            <w:tcW w:w="1418" w:type="dxa"/>
            <w:vAlign w:val="center"/>
          </w:tcPr>
          <w:p w14:paraId="107A57F2" w14:textId="68E508CF" w:rsidR="00F25338" w:rsidRPr="0087683C" w:rsidRDefault="00F25338" w:rsidP="00F63918">
            <w:pPr>
              <w:pStyle w:val="S5"/>
              <w:spacing w:line="240" w:lineRule="auto"/>
              <w:ind w:firstLine="0"/>
              <w:jc w:val="center"/>
              <w:rPr>
                <w:rFonts w:eastAsia="Calibri"/>
              </w:rPr>
            </w:pPr>
          </w:p>
        </w:tc>
        <w:tc>
          <w:tcPr>
            <w:tcW w:w="1559" w:type="dxa"/>
            <w:shd w:val="clear" w:color="auto" w:fill="auto"/>
            <w:vAlign w:val="center"/>
          </w:tcPr>
          <w:p w14:paraId="408C8ECB" w14:textId="358FD041" w:rsidR="00F25338" w:rsidRPr="0087683C" w:rsidRDefault="00F25338" w:rsidP="00F63918">
            <w:pPr>
              <w:pStyle w:val="S5"/>
              <w:spacing w:line="240" w:lineRule="auto"/>
              <w:ind w:firstLine="0"/>
              <w:jc w:val="center"/>
              <w:rPr>
                <w:rFonts w:eastAsia="Calibri"/>
              </w:rPr>
            </w:pPr>
          </w:p>
        </w:tc>
        <w:tc>
          <w:tcPr>
            <w:tcW w:w="999" w:type="dxa"/>
            <w:vAlign w:val="center"/>
          </w:tcPr>
          <w:p w14:paraId="6B4EDE35" w14:textId="77777777" w:rsidR="00F25338" w:rsidRPr="0087683C" w:rsidRDefault="00F25338" w:rsidP="00F63918">
            <w:pPr>
              <w:pStyle w:val="S5"/>
              <w:spacing w:line="240" w:lineRule="auto"/>
              <w:ind w:firstLine="0"/>
              <w:jc w:val="center"/>
              <w:rPr>
                <w:rFonts w:eastAsia="Calibri"/>
              </w:rPr>
            </w:pPr>
          </w:p>
        </w:tc>
      </w:tr>
      <w:tr w:rsidR="0087683C" w:rsidRPr="0087683C" w14:paraId="03489547" w14:textId="77777777" w:rsidTr="00F25338">
        <w:trPr>
          <w:trHeight w:val="262"/>
          <w:jc w:val="center"/>
        </w:trPr>
        <w:tc>
          <w:tcPr>
            <w:tcW w:w="2122" w:type="dxa"/>
            <w:vAlign w:val="center"/>
          </w:tcPr>
          <w:p w14:paraId="25672DE6" w14:textId="77777777" w:rsidR="00F25338" w:rsidRPr="0087683C" w:rsidRDefault="00F25338" w:rsidP="00F63918">
            <w:pPr>
              <w:pStyle w:val="S5"/>
              <w:spacing w:line="240" w:lineRule="auto"/>
              <w:ind w:firstLine="0"/>
              <w:rPr>
                <w:rFonts w:eastAsia="Calibri"/>
                <w:snapToGrid w:val="0"/>
              </w:rPr>
            </w:pPr>
            <w:r w:rsidRPr="0087683C">
              <w:rPr>
                <w:rFonts w:eastAsia="Calibri"/>
              </w:rPr>
              <w:t>с.Первомайское</w:t>
            </w:r>
          </w:p>
        </w:tc>
        <w:tc>
          <w:tcPr>
            <w:tcW w:w="1417" w:type="dxa"/>
            <w:vAlign w:val="center"/>
          </w:tcPr>
          <w:p w14:paraId="02588C80" w14:textId="77777777" w:rsidR="00F25338" w:rsidRPr="0087683C" w:rsidRDefault="00F25338" w:rsidP="00F63918">
            <w:pPr>
              <w:pStyle w:val="S5"/>
              <w:spacing w:line="240" w:lineRule="auto"/>
              <w:ind w:firstLine="0"/>
              <w:jc w:val="center"/>
              <w:rPr>
                <w:rFonts w:eastAsia="Calibri"/>
                <w:snapToGrid w:val="0"/>
              </w:rPr>
            </w:pPr>
          </w:p>
        </w:tc>
        <w:tc>
          <w:tcPr>
            <w:tcW w:w="1559" w:type="dxa"/>
            <w:vAlign w:val="center"/>
          </w:tcPr>
          <w:p w14:paraId="1A12C9F8" w14:textId="77777777" w:rsidR="00F25338" w:rsidRPr="0087683C" w:rsidRDefault="00F25338" w:rsidP="00F63918">
            <w:pPr>
              <w:pStyle w:val="S5"/>
              <w:spacing w:line="240" w:lineRule="auto"/>
              <w:ind w:firstLine="0"/>
              <w:jc w:val="center"/>
              <w:rPr>
                <w:rFonts w:eastAsia="Calibri"/>
              </w:rPr>
            </w:pPr>
            <w:r w:rsidRPr="0087683C">
              <w:rPr>
                <w:rFonts w:eastAsia="Calibri"/>
              </w:rPr>
              <w:t>783</w:t>
            </w:r>
          </w:p>
        </w:tc>
        <w:tc>
          <w:tcPr>
            <w:tcW w:w="1418" w:type="dxa"/>
            <w:vAlign w:val="center"/>
          </w:tcPr>
          <w:p w14:paraId="5DDADCCD" w14:textId="69352C65" w:rsidR="00F25338" w:rsidRPr="0087683C" w:rsidRDefault="00F25338" w:rsidP="00F63918">
            <w:pPr>
              <w:pStyle w:val="S5"/>
              <w:spacing w:line="240" w:lineRule="auto"/>
              <w:ind w:firstLine="0"/>
              <w:jc w:val="center"/>
              <w:rPr>
                <w:rFonts w:eastAsia="Calibri"/>
              </w:rPr>
            </w:pPr>
          </w:p>
        </w:tc>
        <w:tc>
          <w:tcPr>
            <w:tcW w:w="1559" w:type="dxa"/>
            <w:shd w:val="clear" w:color="auto" w:fill="auto"/>
            <w:vAlign w:val="center"/>
          </w:tcPr>
          <w:p w14:paraId="30558DAC" w14:textId="37F51647" w:rsidR="00F25338" w:rsidRPr="0087683C" w:rsidRDefault="00F25338" w:rsidP="00F63918">
            <w:pPr>
              <w:pStyle w:val="S5"/>
              <w:spacing w:line="240" w:lineRule="auto"/>
              <w:ind w:firstLine="0"/>
              <w:jc w:val="center"/>
              <w:rPr>
                <w:rFonts w:eastAsia="Calibri"/>
              </w:rPr>
            </w:pPr>
          </w:p>
        </w:tc>
        <w:tc>
          <w:tcPr>
            <w:tcW w:w="999" w:type="dxa"/>
            <w:vAlign w:val="center"/>
          </w:tcPr>
          <w:p w14:paraId="5D28DA39" w14:textId="77777777" w:rsidR="00F25338" w:rsidRPr="0087683C" w:rsidRDefault="00F25338" w:rsidP="00F63918">
            <w:pPr>
              <w:pStyle w:val="S5"/>
              <w:spacing w:line="240" w:lineRule="auto"/>
              <w:ind w:firstLine="0"/>
              <w:jc w:val="center"/>
              <w:rPr>
                <w:rFonts w:eastAsia="Calibri"/>
              </w:rPr>
            </w:pPr>
          </w:p>
        </w:tc>
      </w:tr>
      <w:tr w:rsidR="0087683C" w:rsidRPr="0087683C" w14:paraId="2E31857B" w14:textId="77777777" w:rsidTr="00F25338">
        <w:trPr>
          <w:trHeight w:val="262"/>
          <w:jc w:val="center"/>
        </w:trPr>
        <w:tc>
          <w:tcPr>
            <w:tcW w:w="2122" w:type="dxa"/>
            <w:vAlign w:val="center"/>
          </w:tcPr>
          <w:p w14:paraId="12936CBC" w14:textId="77777777" w:rsidR="00F25338" w:rsidRPr="0087683C" w:rsidRDefault="00F25338" w:rsidP="00F63918">
            <w:pPr>
              <w:pStyle w:val="S5"/>
              <w:spacing w:line="240" w:lineRule="auto"/>
              <w:ind w:firstLine="0"/>
              <w:rPr>
                <w:rFonts w:eastAsia="Calibri"/>
                <w:snapToGrid w:val="0"/>
              </w:rPr>
            </w:pPr>
            <w:r w:rsidRPr="0087683C">
              <w:rPr>
                <w:rFonts w:eastAsia="Calibri"/>
              </w:rPr>
              <w:t>с.Платоно-</w:t>
            </w:r>
            <w:r w:rsidRPr="0087683C">
              <w:rPr>
                <w:rFonts w:eastAsia="Calibri"/>
              </w:rPr>
              <w:lastRenderedPageBreak/>
              <w:t>Александровское</w:t>
            </w:r>
          </w:p>
        </w:tc>
        <w:tc>
          <w:tcPr>
            <w:tcW w:w="1417" w:type="dxa"/>
            <w:vAlign w:val="center"/>
          </w:tcPr>
          <w:p w14:paraId="3CBF14A8" w14:textId="77777777" w:rsidR="00F25338" w:rsidRPr="0087683C" w:rsidRDefault="00F25338" w:rsidP="00F63918">
            <w:pPr>
              <w:pStyle w:val="S5"/>
              <w:spacing w:line="240" w:lineRule="auto"/>
              <w:ind w:firstLine="0"/>
              <w:jc w:val="center"/>
              <w:rPr>
                <w:rFonts w:eastAsia="Calibri"/>
                <w:snapToGrid w:val="0"/>
              </w:rPr>
            </w:pPr>
          </w:p>
        </w:tc>
        <w:tc>
          <w:tcPr>
            <w:tcW w:w="1559" w:type="dxa"/>
            <w:vAlign w:val="center"/>
          </w:tcPr>
          <w:p w14:paraId="09884FE5" w14:textId="77777777" w:rsidR="00F25338" w:rsidRPr="0087683C" w:rsidRDefault="00F25338" w:rsidP="00F63918">
            <w:pPr>
              <w:pStyle w:val="S5"/>
              <w:spacing w:line="240" w:lineRule="auto"/>
              <w:ind w:firstLine="0"/>
              <w:jc w:val="center"/>
              <w:rPr>
                <w:rFonts w:eastAsia="Calibri"/>
              </w:rPr>
            </w:pPr>
            <w:r w:rsidRPr="0087683C">
              <w:rPr>
                <w:rFonts w:eastAsia="Calibri"/>
              </w:rPr>
              <w:t>1109</w:t>
            </w:r>
          </w:p>
        </w:tc>
        <w:tc>
          <w:tcPr>
            <w:tcW w:w="1418" w:type="dxa"/>
            <w:vAlign w:val="center"/>
          </w:tcPr>
          <w:p w14:paraId="4D6DB605" w14:textId="506477BC" w:rsidR="00F25338" w:rsidRPr="0087683C" w:rsidRDefault="00F25338" w:rsidP="00F63918">
            <w:pPr>
              <w:pStyle w:val="S5"/>
              <w:spacing w:line="240" w:lineRule="auto"/>
              <w:ind w:firstLine="0"/>
              <w:jc w:val="center"/>
              <w:rPr>
                <w:rFonts w:eastAsia="Calibri"/>
              </w:rPr>
            </w:pPr>
          </w:p>
        </w:tc>
        <w:tc>
          <w:tcPr>
            <w:tcW w:w="1559" w:type="dxa"/>
            <w:shd w:val="clear" w:color="auto" w:fill="auto"/>
            <w:vAlign w:val="center"/>
          </w:tcPr>
          <w:p w14:paraId="04ECAFA4" w14:textId="39524E40" w:rsidR="00F25338" w:rsidRPr="0087683C" w:rsidRDefault="00F25338" w:rsidP="00F63918">
            <w:pPr>
              <w:pStyle w:val="S5"/>
              <w:spacing w:line="240" w:lineRule="auto"/>
              <w:ind w:firstLine="0"/>
              <w:jc w:val="center"/>
              <w:rPr>
                <w:rFonts w:eastAsia="Calibri"/>
              </w:rPr>
            </w:pPr>
          </w:p>
        </w:tc>
        <w:tc>
          <w:tcPr>
            <w:tcW w:w="999" w:type="dxa"/>
            <w:vAlign w:val="center"/>
          </w:tcPr>
          <w:p w14:paraId="071AE78B" w14:textId="77777777" w:rsidR="00F25338" w:rsidRPr="0087683C" w:rsidRDefault="00F25338" w:rsidP="00F63918">
            <w:pPr>
              <w:pStyle w:val="S5"/>
              <w:spacing w:line="240" w:lineRule="auto"/>
              <w:ind w:firstLine="0"/>
              <w:jc w:val="center"/>
              <w:rPr>
                <w:rFonts w:eastAsia="Calibri"/>
              </w:rPr>
            </w:pPr>
          </w:p>
        </w:tc>
      </w:tr>
      <w:tr w:rsidR="00F25338" w:rsidRPr="0087683C" w14:paraId="0CA61E9F" w14:textId="77777777" w:rsidTr="00F25338">
        <w:trPr>
          <w:trHeight w:val="262"/>
          <w:jc w:val="center"/>
        </w:trPr>
        <w:tc>
          <w:tcPr>
            <w:tcW w:w="2122" w:type="dxa"/>
            <w:vAlign w:val="center"/>
          </w:tcPr>
          <w:p w14:paraId="3CDA8C30" w14:textId="77777777" w:rsidR="00F25338" w:rsidRPr="0087683C" w:rsidRDefault="00F25338" w:rsidP="00F63918">
            <w:pPr>
              <w:pStyle w:val="S5"/>
              <w:spacing w:line="240" w:lineRule="auto"/>
              <w:ind w:firstLine="0"/>
              <w:rPr>
                <w:rFonts w:eastAsia="Calibri"/>
                <w:snapToGrid w:val="0"/>
              </w:rPr>
            </w:pPr>
            <w:r w:rsidRPr="0087683C">
              <w:rPr>
                <w:rFonts w:eastAsia="Calibri"/>
              </w:rPr>
              <w:t>с.Троицкое</w:t>
            </w:r>
          </w:p>
        </w:tc>
        <w:tc>
          <w:tcPr>
            <w:tcW w:w="1417" w:type="dxa"/>
            <w:vAlign w:val="center"/>
          </w:tcPr>
          <w:p w14:paraId="2740D260" w14:textId="77777777" w:rsidR="00F25338" w:rsidRPr="0087683C" w:rsidRDefault="00F25338" w:rsidP="00F63918">
            <w:pPr>
              <w:pStyle w:val="S5"/>
              <w:spacing w:line="240" w:lineRule="auto"/>
              <w:ind w:firstLine="0"/>
              <w:jc w:val="center"/>
              <w:rPr>
                <w:rFonts w:eastAsia="Calibri"/>
                <w:snapToGrid w:val="0"/>
              </w:rPr>
            </w:pPr>
            <w:r w:rsidRPr="0087683C">
              <w:rPr>
                <w:rFonts w:eastAsia="Calibri"/>
                <w:snapToGrid w:val="0"/>
              </w:rPr>
              <w:t>9985</w:t>
            </w:r>
          </w:p>
        </w:tc>
        <w:tc>
          <w:tcPr>
            <w:tcW w:w="1559" w:type="dxa"/>
            <w:vAlign w:val="center"/>
          </w:tcPr>
          <w:p w14:paraId="7CD3648B" w14:textId="77777777" w:rsidR="00F25338" w:rsidRPr="0087683C" w:rsidRDefault="00F25338" w:rsidP="00F63918">
            <w:pPr>
              <w:pStyle w:val="S5"/>
              <w:spacing w:line="240" w:lineRule="auto"/>
              <w:ind w:firstLine="0"/>
              <w:jc w:val="center"/>
              <w:rPr>
                <w:rFonts w:eastAsia="Calibri"/>
              </w:rPr>
            </w:pPr>
            <w:r w:rsidRPr="0087683C">
              <w:rPr>
                <w:rFonts w:eastAsia="Calibri"/>
              </w:rPr>
              <w:t>9985</w:t>
            </w:r>
          </w:p>
        </w:tc>
        <w:tc>
          <w:tcPr>
            <w:tcW w:w="1418" w:type="dxa"/>
            <w:vAlign w:val="center"/>
          </w:tcPr>
          <w:p w14:paraId="54C52720" w14:textId="2590B6C2" w:rsidR="00F25338" w:rsidRPr="0087683C" w:rsidRDefault="00F25338" w:rsidP="00F63918">
            <w:pPr>
              <w:pStyle w:val="S5"/>
              <w:spacing w:line="240" w:lineRule="auto"/>
              <w:ind w:firstLine="0"/>
              <w:jc w:val="center"/>
              <w:rPr>
                <w:rFonts w:eastAsia="Calibri"/>
              </w:rPr>
            </w:pPr>
          </w:p>
        </w:tc>
        <w:tc>
          <w:tcPr>
            <w:tcW w:w="1559" w:type="dxa"/>
            <w:shd w:val="clear" w:color="auto" w:fill="auto"/>
            <w:vAlign w:val="center"/>
          </w:tcPr>
          <w:p w14:paraId="2A7ACF91" w14:textId="77777777" w:rsidR="00F25338" w:rsidRPr="0087683C" w:rsidRDefault="00F25338" w:rsidP="00F63918">
            <w:pPr>
              <w:pStyle w:val="S5"/>
              <w:spacing w:line="240" w:lineRule="auto"/>
              <w:ind w:firstLine="0"/>
              <w:jc w:val="center"/>
              <w:rPr>
                <w:rFonts w:eastAsia="Calibri"/>
              </w:rPr>
            </w:pPr>
            <w:r w:rsidRPr="0087683C">
              <w:rPr>
                <w:rFonts w:eastAsia="Calibri"/>
              </w:rPr>
              <w:t>9985</w:t>
            </w:r>
          </w:p>
        </w:tc>
        <w:tc>
          <w:tcPr>
            <w:tcW w:w="999" w:type="dxa"/>
            <w:vAlign w:val="center"/>
          </w:tcPr>
          <w:p w14:paraId="4479B874" w14:textId="77777777" w:rsidR="00F25338" w:rsidRPr="0087683C" w:rsidRDefault="00F25338" w:rsidP="00F63918">
            <w:pPr>
              <w:pStyle w:val="S5"/>
              <w:spacing w:line="240" w:lineRule="auto"/>
              <w:ind w:firstLine="0"/>
              <w:jc w:val="center"/>
              <w:rPr>
                <w:rFonts w:eastAsia="Calibri"/>
              </w:rPr>
            </w:pPr>
          </w:p>
        </w:tc>
      </w:tr>
    </w:tbl>
    <w:p w14:paraId="5BF1837D" w14:textId="77777777" w:rsidR="00F25338" w:rsidRPr="0087683C" w:rsidRDefault="00F25338" w:rsidP="00F25338">
      <w:pPr>
        <w:pStyle w:val="S5"/>
        <w:rPr>
          <w:rFonts w:eastAsia="Calibri"/>
        </w:rPr>
      </w:pPr>
    </w:p>
    <w:p w14:paraId="5B4E486C" w14:textId="77777777" w:rsidR="00F25338" w:rsidRPr="0087683C" w:rsidRDefault="00F25338" w:rsidP="00136E46">
      <w:pPr>
        <w:pStyle w:val="S5"/>
        <w:spacing w:line="240" w:lineRule="auto"/>
        <w:jc w:val="right"/>
        <w:rPr>
          <w:rFonts w:eastAsia="Calibri"/>
          <w:sz w:val="28"/>
          <w:szCs w:val="28"/>
        </w:rPr>
      </w:pPr>
      <w:r w:rsidRPr="0087683C">
        <w:rPr>
          <w:rFonts w:eastAsia="Calibri"/>
          <w:sz w:val="28"/>
          <w:szCs w:val="28"/>
        </w:rPr>
        <w:t>Таблица 20</w:t>
      </w:r>
    </w:p>
    <w:p w14:paraId="780C1203" w14:textId="267B1F20" w:rsidR="00F25338" w:rsidRPr="0087683C" w:rsidRDefault="00F25338" w:rsidP="00136E46">
      <w:pPr>
        <w:pStyle w:val="S5"/>
        <w:spacing w:line="240" w:lineRule="auto"/>
        <w:jc w:val="center"/>
        <w:rPr>
          <w:rFonts w:eastAsia="Calibri"/>
          <w:bCs/>
          <w:kern w:val="32"/>
          <w:sz w:val="28"/>
          <w:szCs w:val="28"/>
        </w:rPr>
      </w:pPr>
      <w:r w:rsidRPr="0087683C">
        <w:rPr>
          <w:rFonts w:eastAsia="Calibri"/>
          <w:bCs/>
          <w:kern w:val="32"/>
          <w:sz w:val="28"/>
          <w:szCs w:val="28"/>
        </w:rPr>
        <w:t>Обеспеченность артезианскими скважинами систем водоснабжения на 01.01.2022 года</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560"/>
        <w:gridCol w:w="2139"/>
        <w:gridCol w:w="1417"/>
        <w:gridCol w:w="1560"/>
        <w:gridCol w:w="1275"/>
      </w:tblGrid>
      <w:tr w:rsidR="0087683C" w:rsidRPr="0087683C" w14:paraId="2D9175A9" w14:textId="77777777" w:rsidTr="00F25338">
        <w:trPr>
          <w:trHeight w:val="227"/>
          <w:jc w:val="center"/>
        </w:trPr>
        <w:tc>
          <w:tcPr>
            <w:tcW w:w="1696" w:type="dxa"/>
          </w:tcPr>
          <w:p w14:paraId="021BE518"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 xml:space="preserve">Населённые пункты </w:t>
            </w:r>
          </w:p>
          <w:p w14:paraId="033081B2" w14:textId="77777777" w:rsidR="00F25338" w:rsidRPr="0087683C" w:rsidRDefault="00F25338" w:rsidP="00136E46">
            <w:pPr>
              <w:pStyle w:val="S5"/>
              <w:spacing w:line="240" w:lineRule="auto"/>
              <w:ind w:firstLine="0"/>
              <w:rPr>
                <w:rFonts w:eastAsia="Calibri"/>
                <w:bCs/>
                <w:sz w:val="22"/>
                <w:szCs w:val="22"/>
              </w:rPr>
            </w:pPr>
          </w:p>
        </w:tc>
        <w:tc>
          <w:tcPr>
            <w:tcW w:w="1560" w:type="dxa"/>
            <w:shd w:val="clear" w:color="auto" w:fill="auto"/>
            <w:vAlign w:val="center"/>
          </w:tcPr>
          <w:p w14:paraId="76EC3113" w14:textId="77777777" w:rsidR="00F25338" w:rsidRPr="0087683C" w:rsidRDefault="00F25338" w:rsidP="00136E46">
            <w:pPr>
              <w:pStyle w:val="S5"/>
              <w:spacing w:line="240" w:lineRule="auto"/>
              <w:ind w:firstLine="0"/>
              <w:rPr>
                <w:rFonts w:eastAsia="Calibri"/>
                <w:bCs/>
                <w:sz w:val="22"/>
                <w:szCs w:val="22"/>
              </w:rPr>
            </w:pPr>
            <w:r w:rsidRPr="0087683C">
              <w:rPr>
                <w:rFonts w:eastAsia="Calibri"/>
                <w:bCs/>
                <w:sz w:val="22"/>
                <w:szCs w:val="22"/>
              </w:rPr>
              <w:t>Количество артезианских скважин, ед.</w:t>
            </w:r>
          </w:p>
        </w:tc>
        <w:tc>
          <w:tcPr>
            <w:tcW w:w="2139" w:type="dxa"/>
            <w:shd w:val="clear" w:color="auto" w:fill="auto"/>
            <w:vAlign w:val="center"/>
          </w:tcPr>
          <w:p w14:paraId="5E23AB91" w14:textId="77777777" w:rsidR="00F25338" w:rsidRPr="0087683C" w:rsidRDefault="00F25338" w:rsidP="00136E46">
            <w:pPr>
              <w:pStyle w:val="S5"/>
              <w:spacing w:line="240" w:lineRule="auto"/>
              <w:ind w:firstLine="0"/>
              <w:rPr>
                <w:rFonts w:eastAsia="Calibri"/>
                <w:bCs/>
                <w:sz w:val="22"/>
                <w:szCs w:val="22"/>
              </w:rPr>
            </w:pPr>
            <w:r w:rsidRPr="0087683C">
              <w:rPr>
                <w:rFonts w:eastAsia="Calibri"/>
                <w:bCs/>
                <w:sz w:val="22"/>
                <w:szCs w:val="22"/>
              </w:rPr>
              <w:t>Производительность скважин, м</w:t>
            </w:r>
            <w:r w:rsidRPr="0087683C">
              <w:rPr>
                <w:rFonts w:eastAsia="Calibri"/>
                <w:bCs/>
                <w:sz w:val="22"/>
                <w:szCs w:val="22"/>
                <w:vertAlign w:val="superscript"/>
              </w:rPr>
              <w:t>3</w:t>
            </w:r>
            <w:r w:rsidRPr="0087683C">
              <w:rPr>
                <w:rFonts w:eastAsia="Calibri"/>
                <w:bCs/>
                <w:sz w:val="22"/>
                <w:szCs w:val="22"/>
              </w:rPr>
              <w:t>/сут</w:t>
            </w:r>
          </w:p>
        </w:tc>
        <w:tc>
          <w:tcPr>
            <w:tcW w:w="1417" w:type="dxa"/>
            <w:vAlign w:val="center"/>
          </w:tcPr>
          <w:p w14:paraId="1979D430" w14:textId="77777777" w:rsidR="00F25338" w:rsidRPr="0087683C" w:rsidRDefault="00F25338" w:rsidP="00136E46">
            <w:pPr>
              <w:pStyle w:val="S5"/>
              <w:spacing w:line="240" w:lineRule="auto"/>
              <w:ind w:firstLine="0"/>
              <w:rPr>
                <w:rFonts w:eastAsia="Calibri"/>
                <w:bCs/>
                <w:sz w:val="22"/>
                <w:szCs w:val="22"/>
              </w:rPr>
            </w:pPr>
            <w:r w:rsidRPr="0087683C">
              <w:rPr>
                <w:rFonts w:eastAsia="Calibri"/>
                <w:bCs/>
                <w:sz w:val="22"/>
                <w:szCs w:val="22"/>
              </w:rPr>
              <w:t>Количество водонапорных башен</w:t>
            </w:r>
          </w:p>
        </w:tc>
        <w:tc>
          <w:tcPr>
            <w:tcW w:w="1560" w:type="dxa"/>
            <w:shd w:val="clear" w:color="auto" w:fill="auto"/>
            <w:vAlign w:val="center"/>
          </w:tcPr>
          <w:p w14:paraId="71CDE83C" w14:textId="77777777" w:rsidR="00F25338" w:rsidRPr="0087683C" w:rsidRDefault="00F25338" w:rsidP="00136E46">
            <w:pPr>
              <w:pStyle w:val="S5"/>
              <w:spacing w:line="240" w:lineRule="auto"/>
              <w:ind w:firstLine="0"/>
              <w:rPr>
                <w:rFonts w:eastAsia="Calibri"/>
                <w:bCs/>
                <w:sz w:val="22"/>
                <w:szCs w:val="22"/>
              </w:rPr>
            </w:pPr>
            <w:r w:rsidRPr="0087683C">
              <w:rPr>
                <w:rFonts w:eastAsia="Calibri"/>
                <w:bCs/>
                <w:sz w:val="22"/>
                <w:szCs w:val="22"/>
              </w:rPr>
              <w:t>В т.ч. недействующих водонапорных башен, ед.</w:t>
            </w:r>
          </w:p>
        </w:tc>
        <w:tc>
          <w:tcPr>
            <w:tcW w:w="1275" w:type="dxa"/>
            <w:shd w:val="clear" w:color="auto" w:fill="auto"/>
            <w:vAlign w:val="center"/>
          </w:tcPr>
          <w:p w14:paraId="03534BD9" w14:textId="77777777" w:rsidR="00F25338" w:rsidRPr="0087683C" w:rsidRDefault="00F25338" w:rsidP="00136E46">
            <w:pPr>
              <w:pStyle w:val="S5"/>
              <w:spacing w:line="240" w:lineRule="auto"/>
              <w:ind w:firstLine="0"/>
              <w:rPr>
                <w:rFonts w:eastAsia="Calibri"/>
                <w:bCs/>
                <w:sz w:val="22"/>
                <w:szCs w:val="22"/>
              </w:rPr>
            </w:pPr>
            <w:r w:rsidRPr="0087683C">
              <w:rPr>
                <w:rFonts w:eastAsia="Calibri"/>
                <w:bCs/>
                <w:sz w:val="22"/>
                <w:szCs w:val="22"/>
              </w:rPr>
              <w:t>Количество и объем дополнительных ёмкостей, куб. м</w:t>
            </w:r>
          </w:p>
        </w:tc>
      </w:tr>
      <w:tr w:rsidR="0087683C" w:rsidRPr="0087683C" w14:paraId="2879C352" w14:textId="77777777" w:rsidTr="00F25338">
        <w:trPr>
          <w:trHeight w:val="227"/>
          <w:jc w:val="center"/>
        </w:trPr>
        <w:tc>
          <w:tcPr>
            <w:tcW w:w="1696" w:type="dxa"/>
            <w:vAlign w:val="center"/>
          </w:tcPr>
          <w:p w14:paraId="405BA638" w14:textId="77777777" w:rsidR="00F25338" w:rsidRPr="0087683C" w:rsidRDefault="00F25338" w:rsidP="00136E46">
            <w:pPr>
              <w:pStyle w:val="S5"/>
              <w:spacing w:line="240" w:lineRule="auto"/>
              <w:ind w:firstLine="0"/>
              <w:rPr>
                <w:rFonts w:eastAsia="Calibri"/>
                <w:snapToGrid w:val="0"/>
                <w:sz w:val="22"/>
                <w:szCs w:val="22"/>
              </w:rPr>
            </w:pPr>
            <w:r w:rsidRPr="0087683C">
              <w:rPr>
                <w:rFonts w:eastAsia="Calibri"/>
                <w:sz w:val="22"/>
                <w:szCs w:val="22"/>
              </w:rPr>
              <w:t>с. Астраханка</w:t>
            </w:r>
          </w:p>
        </w:tc>
        <w:tc>
          <w:tcPr>
            <w:tcW w:w="1560" w:type="dxa"/>
            <w:shd w:val="clear" w:color="auto" w:fill="auto"/>
            <w:vAlign w:val="center"/>
          </w:tcPr>
          <w:p w14:paraId="17048A50"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2</w:t>
            </w:r>
          </w:p>
        </w:tc>
        <w:tc>
          <w:tcPr>
            <w:tcW w:w="2139" w:type="dxa"/>
            <w:shd w:val="clear" w:color="auto" w:fill="auto"/>
            <w:vAlign w:val="center"/>
          </w:tcPr>
          <w:p w14:paraId="243ADBFB" w14:textId="77777777" w:rsidR="00F25338" w:rsidRPr="0087683C" w:rsidRDefault="00F25338" w:rsidP="00136E46">
            <w:pPr>
              <w:pStyle w:val="S5"/>
              <w:spacing w:line="240" w:lineRule="auto"/>
              <w:ind w:firstLine="0"/>
              <w:jc w:val="center"/>
              <w:rPr>
                <w:rFonts w:eastAsia="Calibri"/>
                <w:bCs/>
                <w:sz w:val="22"/>
                <w:szCs w:val="22"/>
              </w:rPr>
            </w:pPr>
          </w:p>
        </w:tc>
        <w:tc>
          <w:tcPr>
            <w:tcW w:w="1417" w:type="dxa"/>
            <w:vAlign w:val="center"/>
          </w:tcPr>
          <w:p w14:paraId="0115F984" w14:textId="77777777" w:rsidR="00F25338" w:rsidRPr="0087683C" w:rsidRDefault="00F25338" w:rsidP="00136E46">
            <w:pPr>
              <w:pStyle w:val="S5"/>
              <w:spacing w:line="240" w:lineRule="auto"/>
              <w:ind w:firstLine="0"/>
              <w:jc w:val="center"/>
              <w:rPr>
                <w:rFonts w:eastAsia="Calibri"/>
                <w:bCs/>
                <w:sz w:val="22"/>
                <w:szCs w:val="22"/>
              </w:rPr>
            </w:pPr>
          </w:p>
        </w:tc>
        <w:tc>
          <w:tcPr>
            <w:tcW w:w="1560" w:type="dxa"/>
            <w:shd w:val="clear" w:color="auto" w:fill="auto"/>
            <w:vAlign w:val="center"/>
          </w:tcPr>
          <w:p w14:paraId="4311DB73"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2</w:t>
            </w:r>
          </w:p>
        </w:tc>
        <w:tc>
          <w:tcPr>
            <w:tcW w:w="1275" w:type="dxa"/>
            <w:shd w:val="clear" w:color="auto" w:fill="auto"/>
            <w:vAlign w:val="center"/>
          </w:tcPr>
          <w:p w14:paraId="1F1CA1D9" w14:textId="77777777" w:rsidR="00F25338" w:rsidRPr="0087683C" w:rsidRDefault="00F25338" w:rsidP="00136E46">
            <w:pPr>
              <w:pStyle w:val="S5"/>
              <w:spacing w:line="240" w:lineRule="auto"/>
              <w:ind w:firstLine="0"/>
              <w:jc w:val="center"/>
              <w:rPr>
                <w:rFonts w:eastAsia="Calibri"/>
                <w:bCs/>
                <w:sz w:val="22"/>
                <w:szCs w:val="22"/>
              </w:rPr>
            </w:pPr>
          </w:p>
        </w:tc>
      </w:tr>
      <w:tr w:rsidR="0087683C" w:rsidRPr="0087683C" w14:paraId="5DD2BE81" w14:textId="77777777" w:rsidTr="00F25338">
        <w:trPr>
          <w:trHeight w:val="227"/>
          <w:jc w:val="center"/>
        </w:trPr>
        <w:tc>
          <w:tcPr>
            <w:tcW w:w="1696" w:type="dxa"/>
            <w:vAlign w:val="center"/>
          </w:tcPr>
          <w:p w14:paraId="6246F12F" w14:textId="77777777" w:rsidR="00F25338" w:rsidRPr="0087683C" w:rsidRDefault="00F25338" w:rsidP="00136E46">
            <w:pPr>
              <w:pStyle w:val="S5"/>
              <w:spacing w:line="240" w:lineRule="auto"/>
              <w:ind w:firstLine="0"/>
              <w:rPr>
                <w:rFonts w:eastAsia="Calibri"/>
                <w:snapToGrid w:val="0"/>
                <w:sz w:val="22"/>
                <w:szCs w:val="22"/>
              </w:rPr>
            </w:pPr>
            <w:r w:rsidRPr="0087683C">
              <w:rPr>
                <w:rFonts w:eastAsia="Calibri"/>
                <w:sz w:val="22"/>
                <w:szCs w:val="22"/>
              </w:rPr>
              <w:t>с.Владимиро-Петровка</w:t>
            </w:r>
          </w:p>
        </w:tc>
        <w:tc>
          <w:tcPr>
            <w:tcW w:w="1560" w:type="dxa"/>
            <w:shd w:val="clear" w:color="auto" w:fill="auto"/>
            <w:vAlign w:val="center"/>
          </w:tcPr>
          <w:p w14:paraId="569F9474"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2</w:t>
            </w:r>
          </w:p>
        </w:tc>
        <w:tc>
          <w:tcPr>
            <w:tcW w:w="2139" w:type="dxa"/>
            <w:shd w:val="clear" w:color="auto" w:fill="auto"/>
            <w:vAlign w:val="center"/>
          </w:tcPr>
          <w:p w14:paraId="430F1410" w14:textId="0E6C1256"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345,0 +518,4</w:t>
            </w:r>
          </w:p>
        </w:tc>
        <w:tc>
          <w:tcPr>
            <w:tcW w:w="1417" w:type="dxa"/>
            <w:vAlign w:val="center"/>
          </w:tcPr>
          <w:p w14:paraId="34816F32" w14:textId="77777777" w:rsidR="00F25338" w:rsidRPr="0087683C" w:rsidRDefault="00F25338" w:rsidP="00136E46">
            <w:pPr>
              <w:pStyle w:val="S5"/>
              <w:spacing w:line="240" w:lineRule="auto"/>
              <w:ind w:firstLine="0"/>
              <w:jc w:val="center"/>
              <w:rPr>
                <w:rFonts w:eastAsia="Calibri"/>
                <w:bCs/>
                <w:sz w:val="22"/>
                <w:szCs w:val="22"/>
              </w:rPr>
            </w:pPr>
          </w:p>
        </w:tc>
        <w:tc>
          <w:tcPr>
            <w:tcW w:w="1560" w:type="dxa"/>
            <w:shd w:val="clear" w:color="auto" w:fill="auto"/>
            <w:vAlign w:val="center"/>
          </w:tcPr>
          <w:p w14:paraId="6493B2A5"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1275" w:type="dxa"/>
            <w:shd w:val="clear" w:color="auto" w:fill="auto"/>
            <w:vAlign w:val="center"/>
          </w:tcPr>
          <w:p w14:paraId="113949D9"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1/600</w:t>
            </w:r>
          </w:p>
        </w:tc>
      </w:tr>
      <w:tr w:rsidR="0087683C" w:rsidRPr="0087683C" w14:paraId="1AC0BC07" w14:textId="77777777" w:rsidTr="00F25338">
        <w:trPr>
          <w:trHeight w:val="227"/>
          <w:jc w:val="center"/>
        </w:trPr>
        <w:tc>
          <w:tcPr>
            <w:tcW w:w="1696" w:type="dxa"/>
            <w:vAlign w:val="center"/>
          </w:tcPr>
          <w:p w14:paraId="78E34F4C" w14:textId="77777777" w:rsidR="00F25338" w:rsidRPr="0087683C" w:rsidRDefault="00F25338" w:rsidP="00136E46">
            <w:pPr>
              <w:pStyle w:val="S5"/>
              <w:spacing w:line="240" w:lineRule="auto"/>
              <w:ind w:firstLine="0"/>
              <w:rPr>
                <w:rFonts w:eastAsia="Calibri"/>
                <w:snapToGrid w:val="0"/>
                <w:sz w:val="22"/>
                <w:szCs w:val="22"/>
              </w:rPr>
            </w:pPr>
            <w:r w:rsidRPr="0087683C">
              <w:rPr>
                <w:rFonts w:eastAsia="Calibri"/>
                <w:sz w:val="22"/>
                <w:szCs w:val="22"/>
              </w:rPr>
              <w:t>с.Ильинка</w:t>
            </w:r>
          </w:p>
        </w:tc>
        <w:tc>
          <w:tcPr>
            <w:tcW w:w="1560" w:type="dxa"/>
            <w:shd w:val="clear" w:color="auto" w:fill="auto"/>
            <w:vAlign w:val="center"/>
          </w:tcPr>
          <w:p w14:paraId="43662127"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2</w:t>
            </w:r>
          </w:p>
        </w:tc>
        <w:tc>
          <w:tcPr>
            <w:tcW w:w="2139" w:type="dxa"/>
            <w:shd w:val="clear" w:color="auto" w:fill="auto"/>
            <w:vAlign w:val="center"/>
          </w:tcPr>
          <w:p w14:paraId="4012A976"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432 + 400,9</w:t>
            </w:r>
          </w:p>
        </w:tc>
        <w:tc>
          <w:tcPr>
            <w:tcW w:w="1417" w:type="dxa"/>
            <w:vAlign w:val="center"/>
          </w:tcPr>
          <w:p w14:paraId="26FBFAF8"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2</w:t>
            </w:r>
          </w:p>
        </w:tc>
        <w:tc>
          <w:tcPr>
            <w:tcW w:w="1560" w:type="dxa"/>
            <w:shd w:val="clear" w:color="auto" w:fill="auto"/>
            <w:vAlign w:val="center"/>
          </w:tcPr>
          <w:p w14:paraId="2BD7D389"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1275" w:type="dxa"/>
            <w:shd w:val="clear" w:color="auto" w:fill="auto"/>
            <w:vAlign w:val="center"/>
          </w:tcPr>
          <w:p w14:paraId="11DB07A3" w14:textId="77777777" w:rsidR="00F25338" w:rsidRPr="0087683C" w:rsidRDefault="00F25338" w:rsidP="00136E46">
            <w:pPr>
              <w:pStyle w:val="S5"/>
              <w:spacing w:line="240" w:lineRule="auto"/>
              <w:ind w:firstLine="0"/>
              <w:jc w:val="center"/>
              <w:rPr>
                <w:rFonts w:eastAsia="Calibri"/>
                <w:bCs/>
                <w:sz w:val="22"/>
                <w:szCs w:val="22"/>
              </w:rPr>
            </w:pPr>
          </w:p>
        </w:tc>
      </w:tr>
      <w:tr w:rsidR="0087683C" w:rsidRPr="0087683C" w14:paraId="4400D0A3" w14:textId="77777777" w:rsidTr="00F25338">
        <w:trPr>
          <w:trHeight w:val="944"/>
          <w:jc w:val="center"/>
        </w:trPr>
        <w:tc>
          <w:tcPr>
            <w:tcW w:w="1696" w:type="dxa"/>
            <w:vAlign w:val="center"/>
          </w:tcPr>
          <w:p w14:paraId="6EFA1AC7" w14:textId="77777777" w:rsidR="00F25338" w:rsidRPr="0087683C" w:rsidRDefault="00F25338" w:rsidP="00136E46">
            <w:pPr>
              <w:pStyle w:val="S5"/>
              <w:spacing w:line="240" w:lineRule="auto"/>
              <w:ind w:firstLine="0"/>
              <w:rPr>
                <w:rFonts w:eastAsia="Calibri"/>
                <w:snapToGrid w:val="0"/>
                <w:sz w:val="22"/>
                <w:szCs w:val="22"/>
              </w:rPr>
            </w:pPr>
            <w:r w:rsidRPr="0087683C">
              <w:rPr>
                <w:rFonts w:eastAsia="Calibri"/>
                <w:sz w:val="22"/>
                <w:szCs w:val="22"/>
              </w:rPr>
              <w:t>с.Камень-Рыболов</w:t>
            </w:r>
          </w:p>
        </w:tc>
        <w:tc>
          <w:tcPr>
            <w:tcW w:w="1560" w:type="dxa"/>
            <w:shd w:val="clear" w:color="auto" w:fill="auto"/>
            <w:vAlign w:val="center"/>
          </w:tcPr>
          <w:p w14:paraId="0BE23404"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3</w:t>
            </w:r>
          </w:p>
        </w:tc>
        <w:tc>
          <w:tcPr>
            <w:tcW w:w="2139" w:type="dxa"/>
            <w:shd w:val="clear" w:color="auto" w:fill="auto"/>
            <w:vAlign w:val="center"/>
          </w:tcPr>
          <w:p w14:paraId="7FF22A55"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1421,0</w:t>
            </w:r>
          </w:p>
        </w:tc>
        <w:tc>
          <w:tcPr>
            <w:tcW w:w="1417" w:type="dxa"/>
            <w:vAlign w:val="center"/>
          </w:tcPr>
          <w:p w14:paraId="084EF784" w14:textId="77777777" w:rsidR="00F25338" w:rsidRPr="0087683C" w:rsidRDefault="00F25338" w:rsidP="00136E46">
            <w:pPr>
              <w:pStyle w:val="S5"/>
              <w:spacing w:line="240" w:lineRule="auto"/>
              <w:ind w:firstLine="0"/>
              <w:jc w:val="center"/>
              <w:rPr>
                <w:rFonts w:eastAsia="Calibri"/>
                <w:bCs/>
                <w:sz w:val="22"/>
                <w:szCs w:val="22"/>
              </w:rPr>
            </w:pPr>
          </w:p>
        </w:tc>
        <w:tc>
          <w:tcPr>
            <w:tcW w:w="1560" w:type="dxa"/>
            <w:shd w:val="clear" w:color="auto" w:fill="auto"/>
            <w:vAlign w:val="center"/>
          </w:tcPr>
          <w:p w14:paraId="587A4783" w14:textId="77777777" w:rsidR="00F25338" w:rsidRPr="0087683C" w:rsidRDefault="00F25338" w:rsidP="00136E46">
            <w:pPr>
              <w:pStyle w:val="S5"/>
              <w:spacing w:line="240" w:lineRule="auto"/>
              <w:ind w:firstLine="0"/>
              <w:jc w:val="center"/>
              <w:rPr>
                <w:rFonts w:eastAsia="Calibri"/>
                <w:bCs/>
                <w:sz w:val="22"/>
                <w:szCs w:val="22"/>
              </w:rPr>
            </w:pPr>
          </w:p>
        </w:tc>
        <w:tc>
          <w:tcPr>
            <w:tcW w:w="1275" w:type="dxa"/>
            <w:shd w:val="clear" w:color="auto" w:fill="auto"/>
            <w:vAlign w:val="center"/>
          </w:tcPr>
          <w:p w14:paraId="66164E25"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4/</w:t>
            </w:r>
          </w:p>
          <w:p w14:paraId="00C0CE51"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(400+400+</w:t>
            </w:r>
          </w:p>
          <w:p w14:paraId="7FB7A9FA"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600+1200)</w:t>
            </w:r>
          </w:p>
        </w:tc>
      </w:tr>
      <w:tr w:rsidR="0087683C" w:rsidRPr="0087683C" w14:paraId="1F29BF88" w14:textId="77777777" w:rsidTr="00F25338">
        <w:trPr>
          <w:trHeight w:val="227"/>
          <w:jc w:val="center"/>
        </w:trPr>
        <w:tc>
          <w:tcPr>
            <w:tcW w:w="1696" w:type="dxa"/>
            <w:vAlign w:val="center"/>
          </w:tcPr>
          <w:p w14:paraId="6E50C31F" w14:textId="77777777" w:rsidR="00F25338" w:rsidRPr="0087683C" w:rsidRDefault="00F25338" w:rsidP="00136E46">
            <w:pPr>
              <w:pStyle w:val="S5"/>
              <w:spacing w:line="240" w:lineRule="auto"/>
              <w:ind w:firstLine="0"/>
              <w:rPr>
                <w:rFonts w:eastAsia="Calibri"/>
                <w:snapToGrid w:val="0"/>
                <w:sz w:val="22"/>
                <w:szCs w:val="22"/>
              </w:rPr>
            </w:pPr>
            <w:r w:rsidRPr="0087683C">
              <w:rPr>
                <w:rFonts w:eastAsia="Calibri"/>
                <w:sz w:val="22"/>
                <w:szCs w:val="22"/>
              </w:rPr>
              <w:t>с.Кировка</w:t>
            </w:r>
          </w:p>
        </w:tc>
        <w:tc>
          <w:tcPr>
            <w:tcW w:w="1560" w:type="dxa"/>
            <w:shd w:val="clear" w:color="auto" w:fill="auto"/>
            <w:vAlign w:val="center"/>
          </w:tcPr>
          <w:p w14:paraId="2B5A6829"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2139" w:type="dxa"/>
            <w:shd w:val="clear" w:color="auto" w:fill="auto"/>
            <w:vAlign w:val="center"/>
          </w:tcPr>
          <w:p w14:paraId="465AB5F3"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240,0</w:t>
            </w:r>
          </w:p>
        </w:tc>
        <w:tc>
          <w:tcPr>
            <w:tcW w:w="1417" w:type="dxa"/>
            <w:vAlign w:val="center"/>
          </w:tcPr>
          <w:p w14:paraId="210308F1"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1560" w:type="dxa"/>
            <w:shd w:val="clear" w:color="auto" w:fill="auto"/>
            <w:vAlign w:val="center"/>
          </w:tcPr>
          <w:p w14:paraId="0C7ABAFA" w14:textId="77777777" w:rsidR="00F25338" w:rsidRPr="0087683C" w:rsidRDefault="00F25338" w:rsidP="00136E46">
            <w:pPr>
              <w:pStyle w:val="S5"/>
              <w:spacing w:line="240" w:lineRule="auto"/>
              <w:ind w:firstLine="0"/>
              <w:jc w:val="center"/>
              <w:rPr>
                <w:rFonts w:eastAsia="Calibri"/>
                <w:bCs/>
                <w:sz w:val="22"/>
                <w:szCs w:val="22"/>
              </w:rPr>
            </w:pPr>
          </w:p>
        </w:tc>
        <w:tc>
          <w:tcPr>
            <w:tcW w:w="1275" w:type="dxa"/>
            <w:shd w:val="clear" w:color="auto" w:fill="auto"/>
            <w:vAlign w:val="center"/>
          </w:tcPr>
          <w:p w14:paraId="5B63CFDA" w14:textId="77777777" w:rsidR="00F25338" w:rsidRPr="0087683C" w:rsidRDefault="00F25338" w:rsidP="00136E46">
            <w:pPr>
              <w:pStyle w:val="S5"/>
              <w:spacing w:line="240" w:lineRule="auto"/>
              <w:ind w:firstLine="0"/>
              <w:jc w:val="center"/>
              <w:rPr>
                <w:rFonts w:eastAsia="Calibri"/>
                <w:bCs/>
                <w:sz w:val="22"/>
                <w:szCs w:val="22"/>
              </w:rPr>
            </w:pPr>
          </w:p>
        </w:tc>
      </w:tr>
      <w:tr w:rsidR="0087683C" w:rsidRPr="0087683C" w14:paraId="7E0D0358" w14:textId="77777777" w:rsidTr="00F25338">
        <w:trPr>
          <w:trHeight w:val="227"/>
          <w:jc w:val="center"/>
        </w:trPr>
        <w:tc>
          <w:tcPr>
            <w:tcW w:w="1696" w:type="dxa"/>
            <w:vAlign w:val="center"/>
          </w:tcPr>
          <w:p w14:paraId="1FA57603" w14:textId="77777777" w:rsidR="00F25338" w:rsidRPr="0087683C" w:rsidRDefault="00F25338" w:rsidP="00136E46">
            <w:pPr>
              <w:pStyle w:val="S5"/>
              <w:spacing w:line="240" w:lineRule="auto"/>
              <w:ind w:firstLine="0"/>
              <w:rPr>
                <w:rFonts w:eastAsia="Calibri"/>
                <w:snapToGrid w:val="0"/>
                <w:sz w:val="22"/>
                <w:szCs w:val="22"/>
              </w:rPr>
            </w:pPr>
            <w:r w:rsidRPr="0087683C">
              <w:rPr>
                <w:rFonts w:eastAsia="Calibri"/>
                <w:sz w:val="22"/>
                <w:szCs w:val="22"/>
              </w:rPr>
              <w:t>с.Комиссарово</w:t>
            </w:r>
          </w:p>
        </w:tc>
        <w:tc>
          <w:tcPr>
            <w:tcW w:w="1560" w:type="dxa"/>
            <w:shd w:val="clear" w:color="auto" w:fill="auto"/>
            <w:vAlign w:val="center"/>
          </w:tcPr>
          <w:p w14:paraId="29AD0E02"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2139" w:type="dxa"/>
            <w:shd w:val="clear" w:color="auto" w:fill="auto"/>
            <w:vAlign w:val="center"/>
          </w:tcPr>
          <w:p w14:paraId="6EFF300D"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432,0</w:t>
            </w:r>
          </w:p>
        </w:tc>
        <w:tc>
          <w:tcPr>
            <w:tcW w:w="1417" w:type="dxa"/>
            <w:vAlign w:val="center"/>
          </w:tcPr>
          <w:p w14:paraId="4EE34DF2"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1560" w:type="dxa"/>
            <w:shd w:val="clear" w:color="auto" w:fill="auto"/>
            <w:vAlign w:val="center"/>
          </w:tcPr>
          <w:p w14:paraId="0132140F" w14:textId="77777777" w:rsidR="00F25338" w:rsidRPr="0087683C" w:rsidRDefault="00F25338" w:rsidP="00136E46">
            <w:pPr>
              <w:pStyle w:val="S5"/>
              <w:spacing w:line="240" w:lineRule="auto"/>
              <w:ind w:firstLine="0"/>
              <w:jc w:val="center"/>
              <w:rPr>
                <w:rFonts w:eastAsia="Calibri"/>
                <w:bCs/>
                <w:sz w:val="22"/>
                <w:szCs w:val="22"/>
              </w:rPr>
            </w:pPr>
          </w:p>
        </w:tc>
        <w:tc>
          <w:tcPr>
            <w:tcW w:w="1275" w:type="dxa"/>
            <w:shd w:val="clear" w:color="auto" w:fill="auto"/>
            <w:vAlign w:val="center"/>
          </w:tcPr>
          <w:p w14:paraId="79384070" w14:textId="77777777" w:rsidR="00F25338" w:rsidRPr="0087683C" w:rsidRDefault="00F25338" w:rsidP="00136E46">
            <w:pPr>
              <w:pStyle w:val="S5"/>
              <w:spacing w:line="240" w:lineRule="auto"/>
              <w:ind w:firstLine="0"/>
              <w:jc w:val="center"/>
              <w:rPr>
                <w:rFonts w:eastAsia="Calibri"/>
                <w:bCs/>
                <w:sz w:val="22"/>
                <w:szCs w:val="22"/>
              </w:rPr>
            </w:pPr>
          </w:p>
        </w:tc>
      </w:tr>
      <w:tr w:rsidR="0087683C" w:rsidRPr="0087683C" w14:paraId="482EE2A5" w14:textId="77777777" w:rsidTr="00F25338">
        <w:trPr>
          <w:trHeight w:val="227"/>
          <w:jc w:val="center"/>
        </w:trPr>
        <w:tc>
          <w:tcPr>
            <w:tcW w:w="1696" w:type="dxa"/>
            <w:vAlign w:val="center"/>
          </w:tcPr>
          <w:p w14:paraId="544639AF" w14:textId="77777777" w:rsidR="00F25338" w:rsidRPr="0087683C" w:rsidRDefault="00F25338" w:rsidP="00136E46">
            <w:pPr>
              <w:pStyle w:val="S5"/>
              <w:spacing w:line="240" w:lineRule="auto"/>
              <w:ind w:firstLine="0"/>
              <w:rPr>
                <w:rFonts w:eastAsia="Calibri"/>
                <w:snapToGrid w:val="0"/>
                <w:sz w:val="22"/>
                <w:szCs w:val="22"/>
              </w:rPr>
            </w:pPr>
            <w:r w:rsidRPr="0087683C">
              <w:rPr>
                <w:rFonts w:eastAsia="Calibri"/>
                <w:sz w:val="22"/>
                <w:szCs w:val="22"/>
              </w:rPr>
              <w:t>с.Новокачалинск</w:t>
            </w:r>
          </w:p>
        </w:tc>
        <w:tc>
          <w:tcPr>
            <w:tcW w:w="1560" w:type="dxa"/>
            <w:shd w:val="clear" w:color="auto" w:fill="auto"/>
            <w:vAlign w:val="center"/>
          </w:tcPr>
          <w:p w14:paraId="251FCC03"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2139" w:type="dxa"/>
            <w:shd w:val="clear" w:color="auto" w:fill="auto"/>
            <w:vAlign w:val="center"/>
          </w:tcPr>
          <w:p w14:paraId="4FE255F9"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371,5</w:t>
            </w:r>
          </w:p>
        </w:tc>
        <w:tc>
          <w:tcPr>
            <w:tcW w:w="1417" w:type="dxa"/>
            <w:vAlign w:val="center"/>
          </w:tcPr>
          <w:p w14:paraId="390904DA"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1560" w:type="dxa"/>
            <w:shd w:val="clear" w:color="auto" w:fill="auto"/>
            <w:vAlign w:val="center"/>
          </w:tcPr>
          <w:p w14:paraId="2A0BFF68" w14:textId="77777777" w:rsidR="00F25338" w:rsidRPr="0087683C" w:rsidRDefault="00F25338" w:rsidP="00136E46">
            <w:pPr>
              <w:pStyle w:val="S5"/>
              <w:spacing w:line="240" w:lineRule="auto"/>
              <w:ind w:firstLine="0"/>
              <w:jc w:val="center"/>
              <w:rPr>
                <w:rFonts w:eastAsia="Calibri"/>
                <w:bCs/>
                <w:sz w:val="22"/>
                <w:szCs w:val="22"/>
              </w:rPr>
            </w:pPr>
          </w:p>
        </w:tc>
        <w:tc>
          <w:tcPr>
            <w:tcW w:w="1275" w:type="dxa"/>
            <w:shd w:val="clear" w:color="auto" w:fill="auto"/>
            <w:vAlign w:val="center"/>
          </w:tcPr>
          <w:p w14:paraId="2951F4F3" w14:textId="77777777" w:rsidR="00F25338" w:rsidRPr="0087683C" w:rsidRDefault="00F25338" w:rsidP="00136E46">
            <w:pPr>
              <w:pStyle w:val="S5"/>
              <w:spacing w:line="240" w:lineRule="auto"/>
              <w:ind w:firstLine="0"/>
              <w:jc w:val="center"/>
              <w:rPr>
                <w:rFonts w:eastAsia="Calibri"/>
                <w:bCs/>
                <w:sz w:val="22"/>
                <w:szCs w:val="22"/>
              </w:rPr>
            </w:pPr>
          </w:p>
        </w:tc>
      </w:tr>
      <w:tr w:rsidR="0087683C" w:rsidRPr="0087683C" w14:paraId="38443A6D" w14:textId="77777777" w:rsidTr="00F25338">
        <w:trPr>
          <w:trHeight w:val="227"/>
          <w:jc w:val="center"/>
        </w:trPr>
        <w:tc>
          <w:tcPr>
            <w:tcW w:w="1696" w:type="dxa"/>
            <w:vAlign w:val="center"/>
          </w:tcPr>
          <w:p w14:paraId="49B9C203" w14:textId="77777777" w:rsidR="00F25338" w:rsidRPr="0087683C" w:rsidRDefault="00F25338" w:rsidP="00136E46">
            <w:pPr>
              <w:pStyle w:val="S5"/>
              <w:spacing w:line="240" w:lineRule="auto"/>
              <w:ind w:firstLine="0"/>
              <w:rPr>
                <w:rFonts w:eastAsia="Calibri"/>
                <w:snapToGrid w:val="0"/>
                <w:sz w:val="22"/>
                <w:szCs w:val="22"/>
              </w:rPr>
            </w:pPr>
            <w:r w:rsidRPr="0087683C">
              <w:rPr>
                <w:rFonts w:eastAsia="Calibri"/>
                <w:sz w:val="22"/>
                <w:szCs w:val="22"/>
              </w:rPr>
              <w:t>с.Новоселище</w:t>
            </w:r>
          </w:p>
        </w:tc>
        <w:tc>
          <w:tcPr>
            <w:tcW w:w="1560" w:type="dxa"/>
            <w:shd w:val="clear" w:color="auto" w:fill="auto"/>
            <w:vAlign w:val="center"/>
          </w:tcPr>
          <w:p w14:paraId="7654C068"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2139" w:type="dxa"/>
            <w:shd w:val="clear" w:color="auto" w:fill="auto"/>
            <w:vAlign w:val="center"/>
          </w:tcPr>
          <w:p w14:paraId="2C665563"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172,8</w:t>
            </w:r>
          </w:p>
        </w:tc>
        <w:tc>
          <w:tcPr>
            <w:tcW w:w="1417" w:type="dxa"/>
            <w:vAlign w:val="center"/>
          </w:tcPr>
          <w:p w14:paraId="6CE67753"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1560" w:type="dxa"/>
            <w:shd w:val="clear" w:color="auto" w:fill="auto"/>
            <w:vAlign w:val="center"/>
          </w:tcPr>
          <w:p w14:paraId="607CAC7A" w14:textId="77777777" w:rsidR="00F25338" w:rsidRPr="0087683C" w:rsidRDefault="00F25338" w:rsidP="00136E46">
            <w:pPr>
              <w:pStyle w:val="S5"/>
              <w:spacing w:line="240" w:lineRule="auto"/>
              <w:ind w:firstLine="0"/>
              <w:jc w:val="center"/>
              <w:rPr>
                <w:rFonts w:eastAsia="Calibri"/>
                <w:bCs/>
                <w:sz w:val="22"/>
                <w:szCs w:val="22"/>
              </w:rPr>
            </w:pPr>
          </w:p>
        </w:tc>
        <w:tc>
          <w:tcPr>
            <w:tcW w:w="1275" w:type="dxa"/>
            <w:shd w:val="clear" w:color="auto" w:fill="auto"/>
            <w:vAlign w:val="center"/>
          </w:tcPr>
          <w:p w14:paraId="29F1B1F1" w14:textId="77777777" w:rsidR="00F25338" w:rsidRPr="0087683C" w:rsidRDefault="00F25338" w:rsidP="00136E46">
            <w:pPr>
              <w:pStyle w:val="S5"/>
              <w:spacing w:line="240" w:lineRule="auto"/>
              <w:ind w:firstLine="0"/>
              <w:jc w:val="center"/>
              <w:rPr>
                <w:rFonts w:eastAsia="Calibri"/>
                <w:bCs/>
                <w:sz w:val="22"/>
                <w:szCs w:val="22"/>
              </w:rPr>
            </w:pPr>
          </w:p>
        </w:tc>
      </w:tr>
      <w:tr w:rsidR="0087683C" w:rsidRPr="0087683C" w14:paraId="3F7FCED6" w14:textId="77777777" w:rsidTr="00F25338">
        <w:trPr>
          <w:trHeight w:val="227"/>
          <w:jc w:val="center"/>
        </w:trPr>
        <w:tc>
          <w:tcPr>
            <w:tcW w:w="1696" w:type="dxa"/>
            <w:vAlign w:val="center"/>
          </w:tcPr>
          <w:p w14:paraId="2C823334" w14:textId="77777777" w:rsidR="00F25338" w:rsidRPr="0087683C" w:rsidRDefault="00F25338" w:rsidP="00136E46">
            <w:pPr>
              <w:pStyle w:val="S5"/>
              <w:spacing w:line="240" w:lineRule="auto"/>
              <w:ind w:firstLine="0"/>
              <w:rPr>
                <w:rFonts w:eastAsia="Calibri"/>
                <w:snapToGrid w:val="0"/>
                <w:sz w:val="22"/>
                <w:szCs w:val="22"/>
              </w:rPr>
            </w:pPr>
            <w:r w:rsidRPr="0087683C">
              <w:rPr>
                <w:rFonts w:eastAsia="Calibri"/>
                <w:sz w:val="22"/>
                <w:szCs w:val="22"/>
              </w:rPr>
              <w:t>с.Пархоменко</w:t>
            </w:r>
          </w:p>
        </w:tc>
        <w:tc>
          <w:tcPr>
            <w:tcW w:w="1560" w:type="dxa"/>
            <w:shd w:val="clear" w:color="auto" w:fill="auto"/>
            <w:vAlign w:val="center"/>
          </w:tcPr>
          <w:p w14:paraId="19F30FEF"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2139" w:type="dxa"/>
            <w:shd w:val="clear" w:color="auto" w:fill="auto"/>
            <w:vAlign w:val="center"/>
          </w:tcPr>
          <w:p w14:paraId="1CB70696"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242,4</w:t>
            </w:r>
          </w:p>
        </w:tc>
        <w:tc>
          <w:tcPr>
            <w:tcW w:w="1417" w:type="dxa"/>
            <w:vAlign w:val="center"/>
          </w:tcPr>
          <w:p w14:paraId="34847C43"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1560" w:type="dxa"/>
            <w:shd w:val="clear" w:color="auto" w:fill="auto"/>
            <w:vAlign w:val="center"/>
          </w:tcPr>
          <w:p w14:paraId="599FF306" w14:textId="77777777" w:rsidR="00F25338" w:rsidRPr="0087683C" w:rsidRDefault="00F25338" w:rsidP="00136E46">
            <w:pPr>
              <w:pStyle w:val="S5"/>
              <w:spacing w:line="240" w:lineRule="auto"/>
              <w:ind w:firstLine="0"/>
              <w:jc w:val="center"/>
              <w:rPr>
                <w:rFonts w:eastAsia="Calibri"/>
                <w:bCs/>
                <w:sz w:val="22"/>
                <w:szCs w:val="22"/>
              </w:rPr>
            </w:pPr>
          </w:p>
        </w:tc>
        <w:tc>
          <w:tcPr>
            <w:tcW w:w="1275" w:type="dxa"/>
            <w:shd w:val="clear" w:color="auto" w:fill="auto"/>
            <w:vAlign w:val="center"/>
          </w:tcPr>
          <w:p w14:paraId="683B2177" w14:textId="77777777" w:rsidR="00F25338" w:rsidRPr="0087683C" w:rsidRDefault="00F25338" w:rsidP="00136E46">
            <w:pPr>
              <w:pStyle w:val="S5"/>
              <w:spacing w:line="240" w:lineRule="auto"/>
              <w:ind w:firstLine="0"/>
              <w:jc w:val="center"/>
              <w:rPr>
                <w:rFonts w:eastAsia="Calibri"/>
                <w:bCs/>
                <w:sz w:val="22"/>
                <w:szCs w:val="22"/>
              </w:rPr>
            </w:pPr>
          </w:p>
        </w:tc>
      </w:tr>
      <w:tr w:rsidR="0087683C" w:rsidRPr="0087683C" w14:paraId="5B32AF17" w14:textId="77777777" w:rsidTr="00F25338">
        <w:trPr>
          <w:trHeight w:val="227"/>
          <w:jc w:val="center"/>
        </w:trPr>
        <w:tc>
          <w:tcPr>
            <w:tcW w:w="1696" w:type="dxa"/>
            <w:vAlign w:val="center"/>
          </w:tcPr>
          <w:p w14:paraId="252EC435" w14:textId="77777777" w:rsidR="00F25338" w:rsidRPr="0087683C" w:rsidRDefault="00F25338" w:rsidP="00136E46">
            <w:pPr>
              <w:pStyle w:val="S5"/>
              <w:spacing w:line="240" w:lineRule="auto"/>
              <w:ind w:firstLine="0"/>
              <w:rPr>
                <w:rFonts w:eastAsia="Calibri"/>
                <w:snapToGrid w:val="0"/>
                <w:sz w:val="22"/>
                <w:szCs w:val="22"/>
              </w:rPr>
            </w:pPr>
            <w:r w:rsidRPr="0087683C">
              <w:rPr>
                <w:rFonts w:eastAsia="Calibri"/>
                <w:sz w:val="22"/>
                <w:szCs w:val="22"/>
              </w:rPr>
              <w:t>с.Первомайское</w:t>
            </w:r>
          </w:p>
        </w:tc>
        <w:tc>
          <w:tcPr>
            <w:tcW w:w="1560" w:type="dxa"/>
            <w:shd w:val="clear" w:color="auto" w:fill="auto"/>
            <w:vAlign w:val="center"/>
          </w:tcPr>
          <w:p w14:paraId="0E29DE47"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2139" w:type="dxa"/>
            <w:shd w:val="clear" w:color="auto" w:fill="auto"/>
            <w:vAlign w:val="center"/>
          </w:tcPr>
          <w:p w14:paraId="77410608"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146,9</w:t>
            </w:r>
          </w:p>
        </w:tc>
        <w:tc>
          <w:tcPr>
            <w:tcW w:w="1417" w:type="dxa"/>
            <w:vAlign w:val="center"/>
          </w:tcPr>
          <w:p w14:paraId="1491629C"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1560" w:type="dxa"/>
            <w:shd w:val="clear" w:color="auto" w:fill="auto"/>
            <w:vAlign w:val="center"/>
          </w:tcPr>
          <w:p w14:paraId="2880BE55" w14:textId="77777777" w:rsidR="00F25338" w:rsidRPr="0087683C" w:rsidRDefault="00F25338" w:rsidP="00136E46">
            <w:pPr>
              <w:pStyle w:val="S5"/>
              <w:spacing w:line="240" w:lineRule="auto"/>
              <w:ind w:firstLine="0"/>
              <w:jc w:val="center"/>
              <w:rPr>
                <w:rFonts w:eastAsia="Calibri"/>
                <w:bCs/>
                <w:sz w:val="22"/>
                <w:szCs w:val="22"/>
              </w:rPr>
            </w:pPr>
          </w:p>
        </w:tc>
        <w:tc>
          <w:tcPr>
            <w:tcW w:w="1275" w:type="dxa"/>
            <w:shd w:val="clear" w:color="auto" w:fill="auto"/>
            <w:vAlign w:val="center"/>
          </w:tcPr>
          <w:p w14:paraId="6E129D8A" w14:textId="77777777" w:rsidR="00F25338" w:rsidRPr="0087683C" w:rsidRDefault="00F25338" w:rsidP="00136E46">
            <w:pPr>
              <w:pStyle w:val="S5"/>
              <w:spacing w:line="240" w:lineRule="auto"/>
              <w:ind w:firstLine="0"/>
              <w:jc w:val="center"/>
              <w:rPr>
                <w:rFonts w:eastAsia="Calibri"/>
                <w:bCs/>
                <w:sz w:val="22"/>
                <w:szCs w:val="22"/>
              </w:rPr>
            </w:pPr>
          </w:p>
        </w:tc>
      </w:tr>
      <w:tr w:rsidR="0087683C" w:rsidRPr="0087683C" w14:paraId="2A518447" w14:textId="77777777" w:rsidTr="00F25338">
        <w:trPr>
          <w:trHeight w:val="227"/>
          <w:jc w:val="center"/>
        </w:trPr>
        <w:tc>
          <w:tcPr>
            <w:tcW w:w="1696" w:type="dxa"/>
            <w:vAlign w:val="center"/>
          </w:tcPr>
          <w:p w14:paraId="4273FE37" w14:textId="77777777" w:rsidR="00F25338" w:rsidRPr="0087683C" w:rsidRDefault="00F25338" w:rsidP="00136E46">
            <w:pPr>
              <w:pStyle w:val="S5"/>
              <w:spacing w:line="240" w:lineRule="auto"/>
              <w:ind w:firstLine="0"/>
              <w:rPr>
                <w:rFonts w:eastAsia="Calibri"/>
                <w:snapToGrid w:val="0"/>
                <w:sz w:val="22"/>
                <w:szCs w:val="22"/>
              </w:rPr>
            </w:pPr>
            <w:r w:rsidRPr="0087683C">
              <w:rPr>
                <w:rFonts w:eastAsia="Calibri"/>
                <w:sz w:val="22"/>
                <w:szCs w:val="22"/>
              </w:rPr>
              <w:t>с.Платоно-Александровское</w:t>
            </w:r>
          </w:p>
        </w:tc>
        <w:tc>
          <w:tcPr>
            <w:tcW w:w="1560" w:type="dxa"/>
            <w:shd w:val="clear" w:color="auto" w:fill="auto"/>
            <w:vAlign w:val="center"/>
          </w:tcPr>
          <w:p w14:paraId="76EC5D4B"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2139" w:type="dxa"/>
            <w:shd w:val="clear" w:color="auto" w:fill="auto"/>
            <w:vAlign w:val="center"/>
          </w:tcPr>
          <w:p w14:paraId="64C3F3DD"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172,8</w:t>
            </w:r>
          </w:p>
        </w:tc>
        <w:tc>
          <w:tcPr>
            <w:tcW w:w="1417" w:type="dxa"/>
            <w:vAlign w:val="center"/>
          </w:tcPr>
          <w:p w14:paraId="4C6F5B99"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1560" w:type="dxa"/>
            <w:shd w:val="clear" w:color="auto" w:fill="auto"/>
            <w:vAlign w:val="center"/>
          </w:tcPr>
          <w:p w14:paraId="6719CF27" w14:textId="77777777" w:rsidR="00F25338" w:rsidRPr="0087683C" w:rsidRDefault="00F25338" w:rsidP="00136E46">
            <w:pPr>
              <w:pStyle w:val="S5"/>
              <w:spacing w:line="240" w:lineRule="auto"/>
              <w:ind w:firstLine="0"/>
              <w:jc w:val="center"/>
              <w:rPr>
                <w:rFonts w:eastAsia="Calibri"/>
                <w:bCs/>
                <w:sz w:val="22"/>
                <w:szCs w:val="22"/>
              </w:rPr>
            </w:pPr>
          </w:p>
        </w:tc>
        <w:tc>
          <w:tcPr>
            <w:tcW w:w="1275" w:type="dxa"/>
            <w:shd w:val="clear" w:color="auto" w:fill="auto"/>
            <w:vAlign w:val="center"/>
          </w:tcPr>
          <w:p w14:paraId="642CEB73" w14:textId="77777777" w:rsidR="00F25338" w:rsidRPr="0087683C" w:rsidRDefault="00F25338" w:rsidP="00136E46">
            <w:pPr>
              <w:pStyle w:val="S5"/>
              <w:spacing w:line="240" w:lineRule="auto"/>
              <w:ind w:firstLine="0"/>
              <w:jc w:val="center"/>
              <w:rPr>
                <w:rFonts w:eastAsia="Calibri"/>
                <w:bCs/>
                <w:sz w:val="22"/>
                <w:szCs w:val="22"/>
              </w:rPr>
            </w:pPr>
          </w:p>
        </w:tc>
      </w:tr>
      <w:tr w:rsidR="0087683C" w:rsidRPr="0087683C" w14:paraId="5A67AD4B" w14:textId="77777777" w:rsidTr="00F25338">
        <w:trPr>
          <w:trHeight w:val="227"/>
          <w:jc w:val="center"/>
        </w:trPr>
        <w:tc>
          <w:tcPr>
            <w:tcW w:w="1696" w:type="dxa"/>
            <w:vAlign w:val="center"/>
          </w:tcPr>
          <w:p w14:paraId="144C680B" w14:textId="77777777" w:rsidR="00F25338" w:rsidRPr="0087683C" w:rsidRDefault="00F25338" w:rsidP="00136E46">
            <w:pPr>
              <w:pStyle w:val="S5"/>
              <w:spacing w:line="240" w:lineRule="auto"/>
              <w:ind w:firstLine="0"/>
              <w:rPr>
                <w:rFonts w:eastAsia="Calibri"/>
                <w:snapToGrid w:val="0"/>
                <w:sz w:val="22"/>
                <w:szCs w:val="22"/>
              </w:rPr>
            </w:pPr>
            <w:r w:rsidRPr="0087683C">
              <w:rPr>
                <w:rFonts w:eastAsia="Calibri"/>
                <w:sz w:val="22"/>
                <w:szCs w:val="22"/>
              </w:rPr>
              <w:t>с.Троицкое</w:t>
            </w:r>
          </w:p>
        </w:tc>
        <w:tc>
          <w:tcPr>
            <w:tcW w:w="1560" w:type="dxa"/>
            <w:shd w:val="clear" w:color="auto" w:fill="auto"/>
            <w:vAlign w:val="center"/>
          </w:tcPr>
          <w:p w14:paraId="52403614"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2139" w:type="dxa"/>
            <w:shd w:val="clear" w:color="auto" w:fill="auto"/>
            <w:vAlign w:val="center"/>
          </w:tcPr>
          <w:p w14:paraId="04676D11"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604,8</w:t>
            </w:r>
          </w:p>
        </w:tc>
        <w:tc>
          <w:tcPr>
            <w:tcW w:w="1417" w:type="dxa"/>
            <w:vAlign w:val="center"/>
          </w:tcPr>
          <w:p w14:paraId="0ECFE9D0" w14:textId="77777777" w:rsidR="00F25338" w:rsidRPr="0087683C" w:rsidRDefault="00F25338" w:rsidP="00136E46">
            <w:pPr>
              <w:pStyle w:val="S5"/>
              <w:spacing w:line="240" w:lineRule="auto"/>
              <w:ind w:firstLine="0"/>
              <w:jc w:val="center"/>
              <w:rPr>
                <w:rFonts w:eastAsia="Calibri"/>
                <w:bCs/>
                <w:sz w:val="22"/>
                <w:szCs w:val="22"/>
              </w:rPr>
            </w:pPr>
          </w:p>
        </w:tc>
        <w:tc>
          <w:tcPr>
            <w:tcW w:w="1560" w:type="dxa"/>
            <w:shd w:val="clear" w:color="auto" w:fill="auto"/>
            <w:vAlign w:val="center"/>
          </w:tcPr>
          <w:p w14:paraId="594992B9" w14:textId="77777777" w:rsidR="00F25338" w:rsidRPr="0087683C" w:rsidRDefault="00F25338" w:rsidP="00136E46">
            <w:pPr>
              <w:pStyle w:val="S5"/>
              <w:spacing w:line="240" w:lineRule="auto"/>
              <w:ind w:firstLine="0"/>
              <w:jc w:val="center"/>
              <w:rPr>
                <w:rFonts w:eastAsia="Calibri"/>
                <w:bCs/>
                <w:sz w:val="22"/>
                <w:szCs w:val="22"/>
              </w:rPr>
            </w:pPr>
          </w:p>
        </w:tc>
        <w:tc>
          <w:tcPr>
            <w:tcW w:w="1275" w:type="dxa"/>
            <w:shd w:val="clear" w:color="auto" w:fill="auto"/>
            <w:vAlign w:val="center"/>
          </w:tcPr>
          <w:p w14:paraId="768EABF4" w14:textId="77777777" w:rsidR="00F25338" w:rsidRPr="0087683C" w:rsidRDefault="00F25338" w:rsidP="00136E46">
            <w:pPr>
              <w:pStyle w:val="S5"/>
              <w:spacing w:line="240" w:lineRule="auto"/>
              <w:ind w:firstLine="0"/>
              <w:jc w:val="center"/>
              <w:rPr>
                <w:rFonts w:eastAsia="Calibri"/>
                <w:bCs/>
                <w:sz w:val="22"/>
                <w:szCs w:val="22"/>
              </w:rPr>
            </w:pPr>
          </w:p>
        </w:tc>
      </w:tr>
      <w:tr w:rsidR="00F25338" w:rsidRPr="0087683C" w14:paraId="4AB7EAD7" w14:textId="77777777" w:rsidTr="00F25338">
        <w:trPr>
          <w:trHeight w:val="227"/>
          <w:jc w:val="center"/>
        </w:trPr>
        <w:tc>
          <w:tcPr>
            <w:tcW w:w="1696" w:type="dxa"/>
            <w:vAlign w:val="center"/>
          </w:tcPr>
          <w:p w14:paraId="5670079D"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с.Турий-Рог</w:t>
            </w:r>
          </w:p>
        </w:tc>
        <w:tc>
          <w:tcPr>
            <w:tcW w:w="1560" w:type="dxa"/>
            <w:shd w:val="clear" w:color="auto" w:fill="auto"/>
            <w:vAlign w:val="center"/>
          </w:tcPr>
          <w:p w14:paraId="22E0E50F"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2139" w:type="dxa"/>
            <w:shd w:val="clear" w:color="auto" w:fill="auto"/>
            <w:vAlign w:val="center"/>
          </w:tcPr>
          <w:p w14:paraId="28C02DD1"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346</w:t>
            </w:r>
          </w:p>
        </w:tc>
        <w:tc>
          <w:tcPr>
            <w:tcW w:w="1417" w:type="dxa"/>
            <w:vAlign w:val="center"/>
          </w:tcPr>
          <w:p w14:paraId="6FAA7BB2" w14:textId="77777777" w:rsidR="00F25338" w:rsidRPr="0087683C" w:rsidRDefault="00F25338" w:rsidP="00136E46">
            <w:pPr>
              <w:pStyle w:val="S5"/>
              <w:spacing w:line="240" w:lineRule="auto"/>
              <w:ind w:firstLine="0"/>
              <w:jc w:val="center"/>
              <w:rPr>
                <w:rFonts w:eastAsia="Calibri"/>
                <w:bCs/>
                <w:sz w:val="22"/>
                <w:szCs w:val="22"/>
              </w:rPr>
            </w:pPr>
            <w:r w:rsidRPr="0087683C">
              <w:rPr>
                <w:rFonts w:eastAsia="Calibri"/>
                <w:bCs/>
                <w:sz w:val="22"/>
                <w:szCs w:val="22"/>
              </w:rPr>
              <w:t>1</w:t>
            </w:r>
          </w:p>
        </w:tc>
        <w:tc>
          <w:tcPr>
            <w:tcW w:w="1560" w:type="dxa"/>
            <w:shd w:val="clear" w:color="auto" w:fill="auto"/>
            <w:vAlign w:val="center"/>
          </w:tcPr>
          <w:p w14:paraId="7A585485" w14:textId="77777777" w:rsidR="00F25338" w:rsidRPr="0087683C" w:rsidRDefault="00F25338" w:rsidP="00136E46">
            <w:pPr>
              <w:pStyle w:val="S5"/>
              <w:spacing w:line="240" w:lineRule="auto"/>
              <w:ind w:firstLine="0"/>
              <w:jc w:val="center"/>
              <w:rPr>
                <w:rFonts w:eastAsia="Calibri"/>
                <w:bCs/>
                <w:sz w:val="22"/>
                <w:szCs w:val="22"/>
              </w:rPr>
            </w:pPr>
          </w:p>
        </w:tc>
        <w:tc>
          <w:tcPr>
            <w:tcW w:w="1275" w:type="dxa"/>
            <w:shd w:val="clear" w:color="auto" w:fill="auto"/>
            <w:vAlign w:val="center"/>
          </w:tcPr>
          <w:p w14:paraId="29AF7212" w14:textId="77777777" w:rsidR="00F25338" w:rsidRPr="0087683C" w:rsidRDefault="00F25338" w:rsidP="00136E46">
            <w:pPr>
              <w:pStyle w:val="S5"/>
              <w:spacing w:line="240" w:lineRule="auto"/>
              <w:ind w:firstLine="0"/>
              <w:jc w:val="center"/>
              <w:rPr>
                <w:rFonts w:eastAsia="Calibri"/>
                <w:bCs/>
                <w:sz w:val="22"/>
                <w:szCs w:val="22"/>
              </w:rPr>
            </w:pPr>
          </w:p>
        </w:tc>
      </w:tr>
    </w:tbl>
    <w:p w14:paraId="0CB90CD4" w14:textId="77777777" w:rsidR="00F25338" w:rsidRPr="0087683C" w:rsidRDefault="00F25338" w:rsidP="00F25338">
      <w:pPr>
        <w:pStyle w:val="S5"/>
        <w:rPr>
          <w:rFonts w:eastAsia="Calibri"/>
        </w:rPr>
      </w:pPr>
    </w:p>
    <w:p w14:paraId="322DE8DF" w14:textId="77777777" w:rsidR="00F25338" w:rsidRPr="0087683C" w:rsidRDefault="00F25338" w:rsidP="00136E46">
      <w:pPr>
        <w:pStyle w:val="S5"/>
        <w:spacing w:line="240" w:lineRule="auto"/>
        <w:jc w:val="right"/>
        <w:rPr>
          <w:rFonts w:eastAsia="Calibri"/>
          <w:sz w:val="28"/>
          <w:szCs w:val="28"/>
        </w:rPr>
      </w:pPr>
      <w:r w:rsidRPr="0087683C">
        <w:rPr>
          <w:rFonts w:eastAsia="Calibri"/>
          <w:sz w:val="28"/>
          <w:szCs w:val="28"/>
        </w:rPr>
        <w:t>Таблица 21</w:t>
      </w:r>
    </w:p>
    <w:p w14:paraId="264B9445" w14:textId="77777777" w:rsidR="00F25338" w:rsidRPr="0087683C" w:rsidRDefault="00F25338" w:rsidP="00136E46">
      <w:pPr>
        <w:pStyle w:val="S5"/>
        <w:spacing w:line="240" w:lineRule="auto"/>
        <w:jc w:val="center"/>
        <w:rPr>
          <w:rFonts w:eastAsia="Calibri"/>
          <w:bCs/>
          <w:kern w:val="32"/>
          <w:sz w:val="28"/>
          <w:szCs w:val="28"/>
        </w:rPr>
      </w:pPr>
      <w:r w:rsidRPr="0087683C">
        <w:rPr>
          <w:rFonts w:eastAsia="Calibri"/>
          <w:bCs/>
          <w:kern w:val="32"/>
          <w:sz w:val="28"/>
          <w:szCs w:val="28"/>
        </w:rPr>
        <w:t>Баланс водоснабжения за 2021 год, тыс. м</w:t>
      </w:r>
      <w:r w:rsidRPr="0087683C">
        <w:rPr>
          <w:rFonts w:eastAsia="Calibri"/>
          <w:bCs/>
          <w:kern w:val="32"/>
          <w:sz w:val="28"/>
          <w:szCs w:val="28"/>
          <w:vertAlign w:val="superscript"/>
        </w:rPr>
        <w:t>3</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339"/>
        <w:gridCol w:w="1206"/>
        <w:gridCol w:w="1417"/>
        <w:gridCol w:w="1134"/>
        <w:gridCol w:w="992"/>
        <w:gridCol w:w="987"/>
        <w:gridCol w:w="856"/>
        <w:gridCol w:w="960"/>
      </w:tblGrid>
      <w:tr w:rsidR="0087683C" w:rsidRPr="0087683C" w14:paraId="55819E30" w14:textId="77777777" w:rsidTr="00F25338">
        <w:trPr>
          <w:trHeight w:val="227"/>
          <w:jc w:val="center"/>
        </w:trPr>
        <w:tc>
          <w:tcPr>
            <w:tcW w:w="2339" w:type="dxa"/>
            <w:vMerge w:val="restart"/>
          </w:tcPr>
          <w:p w14:paraId="3C83EC10"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 xml:space="preserve">Населённые пункты </w:t>
            </w:r>
          </w:p>
        </w:tc>
        <w:tc>
          <w:tcPr>
            <w:tcW w:w="1206" w:type="dxa"/>
            <w:vMerge w:val="restart"/>
            <w:vAlign w:val="center"/>
          </w:tcPr>
          <w:p w14:paraId="2C040937"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Поднято воды</w:t>
            </w:r>
          </w:p>
          <w:p w14:paraId="31E24FEF" w14:textId="77777777" w:rsidR="00F25338" w:rsidRPr="0087683C" w:rsidRDefault="00F25338" w:rsidP="00136E46">
            <w:pPr>
              <w:pStyle w:val="S5"/>
              <w:spacing w:line="240" w:lineRule="auto"/>
              <w:ind w:firstLine="0"/>
              <w:rPr>
                <w:rFonts w:eastAsia="Calibri"/>
                <w:sz w:val="22"/>
                <w:szCs w:val="22"/>
              </w:rPr>
            </w:pPr>
          </w:p>
        </w:tc>
        <w:tc>
          <w:tcPr>
            <w:tcW w:w="1417" w:type="dxa"/>
            <w:vMerge w:val="restart"/>
            <w:vAlign w:val="center"/>
          </w:tcPr>
          <w:p w14:paraId="52214C34"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Расход воды на собственные</w:t>
            </w:r>
          </w:p>
          <w:p w14:paraId="62755290"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нужды</w:t>
            </w:r>
          </w:p>
        </w:tc>
        <w:tc>
          <w:tcPr>
            <w:tcW w:w="1134" w:type="dxa"/>
            <w:vMerge w:val="restart"/>
            <w:vAlign w:val="center"/>
          </w:tcPr>
          <w:p w14:paraId="49ED38D3"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Подано воды в сеть</w:t>
            </w:r>
          </w:p>
        </w:tc>
        <w:tc>
          <w:tcPr>
            <w:tcW w:w="992" w:type="dxa"/>
            <w:vMerge w:val="restart"/>
            <w:vAlign w:val="center"/>
          </w:tcPr>
          <w:p w14:paraId="2CA9E0AD"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Потери воды</w:t>
            </w:r>
          </w:p>
        </w:tc>
        <w:tc>
          <w:tcPr>
            <w:tcW w:w="2803" w:type="dxa"/>
            <w:gridSpan w:val="3"/>
            <w:vAlign w:val="center"/>
          </w:tcPr>
          <w:p w14:paraId="0C1D2784"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Отпущено воды потребителям</w:t>
            </w:r>
          </w:p>
        </w:tc>
      </w:tr>
      <w:tr w:rsidR="0087683C" w:rsidRPr="0087683C" w14:paraId="78060C2A" w14:textId="77777777" w:rsidTr="00F25338">
        <w:trPr>
          <w:trHeight w:val="227"/>
          <w:jc w:val="center"/>
        </w:trPr>
        <w:tc>
          <w:tcPr>
            <w:tcW w:w="2339" w:type="dxa"/>
            <w:vMerge/>
          </w:tcPr>
          <w:p w14:paraId="689E69DB" w14:textId="77777777" w:rsidR="00F25338" w:rsidRPr="0087683C" w:rsidRDefault="00F25338" w:rsidP="00136E46">
            <w:pPr>
              <w:pStyle w:val="S5"/>
              <w:spacing w:line="240" w:lineRule="auto"/>
              <w:ind w:firstLine="0"/>
              <w:rPr>
                <w:rFonts w:eastAsia="Calibri"/>
                <w:snapToGrid w:val="0"/>
                <w:sz w:val="22"/>
                <w:szCs w:val="22"/>
              </w:rPr>
            </w:pPr>
          </w:p>
        </w:tc>
        <w:tc>
          <w:tcPr>
            <w:tcW w:w="1206" w:type="dxa"/>
            <w:vMerge/>
            <w:vAlign w:val="center"/>
          </w:tcPr>
          <w:p w14:paraId="204FEF45" w14:textId="77777777" w:rsidR="00F25338" w:rsidRPr="0087683C" w:rsidRDefault="00F25338" w:rsidP="00136E46">
            <w:pPr>
              <w:pStyle w:val="S5"/>
              <w:spacing w:line="240" w:lineRule="auto"/>
              <w:ind w:firstLine="0"/>
              <w:rPr>
                <w:rFonts w:eastAsia="Calibri"/>
                <w:sz w:val="22"/>
                <w:szCs w:val="22"/>
              </w:rPr>
            </w:pPr>
          </w:p>
        </w:tc>
        <w:tc>
          <w:tcPr>
            <w:tcW w:w="1417" w:type="dxa"/>
            <w:vMerge/>
            <w:vAlign w:val="center"/>
          </w:tcPr>
          <w:p w14:paraId="359AF572" w14:textId="77777777" w:rsidR="00F25338" w:rsidRPr="0087683C" w:rsidRDefault="00F25338" w:rsidP="00136E46">
            <w:pPr>
              <w:pStyle w:val="S5"/>
              <w:spacing w:line="240" w:lineRule="auto"/>
              <w:ind w:firstLine="0"/>
              <w:rPr>
                <w:rFonts w:eastAsia="Calibri"/>
                <w:sz w:val="22"/>
                <w:szCs w:val="22"/>
              </w:rPr>
            </w:pPr>
          </w:p>
        </w:tc>
        <w:tc>
          <w:tcPr>
            <w:tcW w:w="1134" w:type="dxa"/>
            <w:vMerge/>
            <w:vAlign w:val="center"/>
          </w:tcPr>
          <w:p w14:paraId="14C6E5EA" w14:textId="77777777" w:rsidR="00F25338" w:rsidRPr="0087683C" w:rsidRDefault="00F25338" w:rsidP="00136E46">
            <w:pPr>
              <w:pStyle w:val="S5"/>
              <w:spacing w:line="240" w:lineRule="auto"/>
              <w:ind w:firstLine="0"/>
              <w:rPr>
                <w:rFonts w:eastAsia="Calibri"/>
                <w:sz w:val="22"/>
                <w:szCs w:val="22"/>
              </w:rPr>
            </w:pPr>
          </w:p>
        </w:tc>
        <w:tc>
          <w:tcPr>
            <w:tcW w:w="992" w:type="dxa"/>
            <w:vMerge/>
            <w:vAlign w:val="center"/>
          </w:tcPr>
          <w:p w14:paraId="2D6F1122" w14:textId="77777777" w:rsidR="00F25338" w:rsidRPr="0087683C" w:rsidRDefault="00F25338" w:rsidP="00136E46">
            <w:pPr>
              <w:pStyle w:val="S5"/>
              <w:spacing w:line="240" w:lineRule="auto"/>
              <w:ind w:firstLine="0"/>
              <w:rPr>
                <w:rFonts w:eastAsia="Calibri"/>
                <w:sz w:val="22"/>
                <w:szCs w:val="22"/>
              </w:rPr>
            </w:pPr>
          </w:p>
        </w:tc>
        <w:tc>
          <w:tcPr>
            <w:tcW w:w="987" w:type="dxa"/>
            <w:vAlign w:val="center"/>
          </w:tcPr>
          <w:p w14:paraId="18F11800"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Всего</w:t>
            </w:r>
          </w:p>
        </w:tc>
        <w:tc>
          <w:tcPr>
            <w:tcW w:w="856" w:type="dxa"/>
            <w:vAlign w:val="center"/>
          </w:tcPr>
          <w:p w14:paraId="743278E3"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Население</w:t>
            </w:r>
          </w:p>
        </w:tc>
        <w:tc>
          <w:tcPr>
            <w:tcW w:w="960" w:type="dxa"/>
            <w:vAlign w:val="center"/>
          </w:tcPr>
          <w:p w14:paraId="4F5481D8"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Прочие</w:t>
            </w:r>
          </w:p>
        </w:tc>
      </w:tr>
      <w:tr w:rsidR="0087683C" w:rsidRPr="0087683C" w14:paraId="4AB621F4" w14:textId="77777777" w:rsidTr="00F25338">
        <w:trPr>
          <w:trHeight w:val="227"/>
          <w:jc w:val="center"/>
        </w:trPr>
        <w:tc>
          <w:tcPr>
            <w:tcW w:w="2339" w:type="dxa"/>
            <w:vAlign w:val="center"/>
          </w:tcPr>
          <w:p w14:paraId="1B0D9927"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с. Астраханка</w:t>
            </w:r>
          </w:p>
        </w:tc>
        <w:tc>
          <w:tcPr>
            <w:tcW w:w="1206" w:type="dxa"/>
          </w:tcPr>
          <w:p w14:paraId="73B9243D"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0</w:t>
            </w:r>
          </w:p>
        </w:tc>
        <w:tc>
          <w:tcPr>
            <w:tcW w:w="1417" w:type="dxa"/>
          </w:tcPr>
          <w:p w14:paraId="20B02568" w14:textId="77777777" w:rsidR="00F25338" w:rsidRPr="0087683C" w:rsidRDefault="00F25338" w:rsidP="00136E46">
            <w:pPr>
              <w:pStyle w:val="S5"/>
              <w:spacing w:line="240" w:lineRule="auto"/>
              <w:ind w:firstLine="0"/>
              <w:jc w:val="center"/>
              <w:rPr>
                <w:rFonts w:eastAsia="Calibri"/>
                <w:sz w:val="22"/>
                <w:szCs w:val="22"/>
              </w:rPr>
            </w:pPr>
          </w:p>
        </w:tc>
        <w:tc>
          <w:tcPr>
            <w:tcW w:w="1134" w:type="dxa"/>
          </w:tcPr>
          <w:p w14:paraId="2097DA54" w14:textId="77777777" w:rsidR="00F25338" w:rsidRPr="0087683C" w:rsidRDefault="00F25338" w:rsidP="00136E46">
            <w:pPr>
              <w:pStyle w:val="S5"/>
              <w:spacing w:line="240" w:lineRule="auto"/>
              <w:ind w:firstLine="0"/>
              <w:jc w:val="center"/>
              <w:rPr>
                <w:rFonts w:eastAsia="Calibri"/>
                <w:sz w:val="22"/>
                <w:szCs w:val="22"/>
              </w:rPr>
            </w:pPr>
          </w:p>
        </w:tc>
        <w:tc>
          <w:tcPr>
            <w:tcW w:w="992" w:type="dxa"/>
          </w:tcPr>
          <w:p w14:paraId="7C9F904B" w14:textId="77777777" w:rsidR="00F25338" w:rsidRPr="0087683C" w:rsidRDefault="00F25338" w:rsidP="00136E46">
            <w:pPr>
              <w:pStyle w:val="S5"/>
              <w:spacing w:line="240" w:lineRule="auto"/>
              <w:ind w:firstLine="0"/>
              <w:jc w:val="center"/>
              <w:rPr>
                <w:rFonts w:eastAsia="Calibri"/>
                <w:sz w:val="22"/>
                <w:szCs w:val="22"/>
              </w:rPr>
            </w:pPr>
          </w:p>
        </w:tc>
        <w:tc>
          <w:tcPr>
            <w:tcW w:w="987" w:type="dxa"/>
            <w:vAlign w:val="center"/>
          </w:tcPr>
          <w:p w14:paraId="106F8DE7"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0</w:t>
            </w:r>
          </w:p>
        </w:tc>
        <w:tc>
          <w:tcPr>
            <w:tcW w:w="856" w:type="dxa"/>
            <w:vAlign w:val="center"/>
          </w:tcPr>
          <w:p w14:paraId="22A385C0"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0</w:t>
            </w:r>
          </w:p>
        </w:tc>
        <w:tc>
          <w:tcPr>
            <w:tcW w:w="960" w:type="dxa"/>
            <w:vAlign w:val="center"/>
          </w:tcPr>
          <w:p w14:paraId="764EDE61"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0</w:t>
            </w:r>
          </w:p>
        </w:tc>
      </w:tr>
      <w:tr w:rsidR="0087683C" w:rsidRPr="0087683C" w14:paraId="7EAD96F1" w14:textId="77777777" w:rsidTr="00F25338">
        <w:trPr>
          <w:trHeight w:val="227"/>
          <w:jc w:val="center"/>
        </w:trPr>
        <w:tc>
          <w:tcPr>
            <w:tcW w:w="2339" w:type="dxa"/>
            <w:vAlign w:val="center"/>
          </w:tcPr>
          <w:p w14:paraId="48416B13"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с.Владимиро-Петровка</w:t>
            </w:r>
          </w:p>
        </w:tc>
        <w:tc>
          <w:tcPr>
            <w:tcW w:w="1206" w:type="dxa"/>
            <w:vAlign w:val="center"/>
          </w:tcPr>
          <w:p w14:paraId="10B5A527"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44,425</w:t>
            </w:r>
          </w:p>
        </w:tc>
        <w:tc>
          <w:tcPr>
            <w:tcW w:w="1417" w:type="dxa"/>
            <w:vAlign w:val="center"/>
          </w:tcPr>
          <w:p w14:paraId="238D7634"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10,110</w:t>
            </w:r>
          </w:p>
        </w:tc>
        <w:tc>
          <w:tcPr>
            <w:tcW w:w="1134" w:type="dxa"/>
            <w:vAlign w:val="center"/>
          </w:tcPr>
          <w:p w14:paraId="04FC62BD"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28,219</w:t>
            </w:r>
          </w:p>
        </w:tc>
        <w:tc>
          <w:tcPr>
            <w:tcW w:w="992" w:type="dxa"/>
            <w:vAlign w:val="center"/>
          </w:tcPr>
          <w:p w14:paraId="6164A8D3"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7,096</w:t>
            </w:r>
          </w:p>
        </w:tc>
        <w:tc>
          <w:tcPr>
            <w:tcW w:w="987" w:type="dxa"/>
            <w:vAlign w:val="center"/>
          </w:tcPr>
          <w:p w14:paraId="6DADA162"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27,219</w:t>
            </w:r>
          </w:p>
        </w:tc>
        <w:tc>
          <w:tcPr>
            <w:tcW w:w="856" w:type="dxa"/>
            <w:vAlign w:val="center"/>
          </w:tcPr>
          <w:p w14:paraId="39151AAC"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23,835</w:t>
            </w:r>
          </w:p>
        </w:tc>
        <w:tc>
          <w:tcPr>
            <w:tcW w:w="960" w:type="dxa"/>
            <w:vAlign w:val="center"/>
          </w:tcPr>
          <w:p w14:paraId="79AD0BE0"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3,384</w:t>
            </w:r>
          </w:p>
        </w:tc>
      </w:tr>
      <w:tr w:rsidR="0087683C" w:rsidRPr="0087683C" w14:paraId="65283335" w14:textId="77777777" w:rsidTr="00F25338">
        <w:trPr>
          <w:trHeight w:val="227"/>
          <w:jc w:val="center"/>
        </w:trPr>
        <w:tc>
          <w:tcPr>
            <w:tcW w:w="2339" w:type="dxa"/>
            <w:vAlign w:val="center"/>
          </w:tcPr>
          <w:p w14:paraId="6484A471"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с.Ильинка</w:t>
            </w:r>
          </w:p>
        </w:tc>
        <w:tc>
          <w:tcPr>
            <w:tcW w:w="1206" w:type="dxa"/>
            <w:vAlign w:val="center"/>
          </w:tcPr>
          <w:p w14:paraId="4FA57DDC"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30,900</w:t>
            </w:r>
          </w:p>
        </w:tc>
        <w:tc>
          <w:tcPr>
            <w:tcW w:w="1417" w:type="dxa"/>
            <w:vAlign w:val="center"/>
          </w:tcPr>
          <w:p w14:paraId="1ADA2F99"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0</w:t>
            </w:r>
          </w:p>
        </w:tc>
        <w:tc>
          <w:tcPr>
            <w:tcW w:w="1134" w:type="dxa"/>
            <w:vAlign w:val="center"/>
          </w:tcPr>
          <w:p w14:paraId="3F60CFC8"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12,988</w:t>
            </w:r>
          </w:p>
        </w:tc>
        <w:tc>
          <w:tcPr>
            <w:tcW w:w="992" w:type="dxa"/>
            <w:vAlign w:val="center"/>
          </w:tcPr>
          <w:p w14:paraId="00100546"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17,912</w:t>
            </w:r>
          </w:p>
        </w:tc>
        <w:tc>
          <w:tcPr>
            <w:tcW w:w="987" w:type="dxa"/>
            <w:vAlign w:val="center"/>
          </w:tcPr>
          <w:p w14:paraId="01A70B33"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12,988</w:t>
            </w:r>
          </w:p>
        </w:tc>
        <w:tc>
          <w:tcPr>
            <w:tcW w:w="856" w:type="dxa"/>
            <w:vAlign w:val="center"/>
          </w:tcPr>
          <w:p w14:paraId="006562EC"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10,550</w:t>
            </w:r>
          </w:p>
        </w:tc>
        <w:tc>
          <w:tcPr>
            <w:tcW w:w="960" w:type="dxa"/>
            <w:vAlign w:val="center"/>
          </w:tcPr>
          <w:p w14:paraId="4C90AC20"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2,438</w:t>
            </w:r>
          </w:p>
        </w:tc>
      </w:tr>
      <w:tr w:rsidR="0087683C" w:rsidRPr="0087683C" w14:paraId="0B282B0C" w14:textId="77777777" w:rsidTr="00F25338">
        <w:trPr>
          <w:trHeight w:val="227"/>
          <w:jc w:val="center"/>
        </w:trPr>
        <w:tc>
          <w:tcPr>
            <w:tcW w:w="2339" w:type="dxa"/>
            <w:vAlign w:val="center"/>
          </w:tcPr>
          <w:p w14:paraId="52415E28"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с.Камень-Рыболов -  Астраханка</w:t>
            </w:r>
          </w:p>
        </w:tc>
        <w:tc>
          <w:tcPr>
            <w:tcW w:w="1206" w:type="dxa"/>
            <w:vAlign w:val="center"/>
          </w:tcPr>
          <w:p w14:paraId="30C5FF92"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628,527</w:t>
            </w:r>
          </w:p>
        </w:tc>
        <w:tc>
          <w:tcPr>
            <w:tcW w:w="1417" w:type="dxa"/>
            <w:vAlign w:val="center"/>
          </w:tcPr>
          <w:p w14:paraId="36EA521D"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50,230</w:t>
            </w:r>
          </w:p>
        </w:tc>
        <w:tc>
          <w:tcPr>
            <w:tcW w:w="1134" w:type="dxa"/>
            <w:vAlign w:val="center"/>
          </w:tcPr>
          <w:p w14:paraId="565D06B7"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445,391</w:t>
            </w:r>
          </w:p>
        </w:tc>
        <w:tc>
          <w:tcPr>
            <w:tcW w:w="992" w:type="dxa"/>
            <w:vAlign w:val="center"/>
          </w:tcPr>
          <w:p w14:paraId="49D76EB3"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162,907</w:t>
            </w:r>
          </w:p>
        </w:tc>
        <w:tc>
          <w:tcPr>
            <w:tcW w:w="987" w:type="dxa"/>
            <w:vAlign w:val="center"/>
          </w:tcPr>
          <w:p w14:paraId="68BEA928"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445,391</w:t>
            </w:r>
          </w:p>
        </w:tc>
        <w:tc>
          <w:tcPr>
            <w:tcW w:w="856" w:type="dxa"/>
            <w:vAlign w:val="center"/>
          </w:tcPr>
          <w:p w14:paraId="756C6574"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334,036</w:t>
            </w:r>
          </w:p>
        </w:tc>
        <w:tc>
          <w:tcPr>
            <w:tcW w:w="960" w:type="dxa"/>
            <w:vAlign w:val="center"/>
          </w:tcPr>
          <w:p w14:paraId="5A7D11FE"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111,355</w:t>
            </w:r>
          </w:p>
        </w:tc>
      </w:tr>
      <w:tr w:rsidR="0087683C" w:rsidRPr="0087683C" w14:paraId="6812B62F" w14:textId="77777777" w:rsidTr="00F25338">
        <w:trPr>
          <w:trHeight w:val="227"/>
          <w:jc w:val="center"/>
        </w:trPr>
        <w:tc>
          <w:tcPr>
            <w:tcW w:w="2339" w:type="dxa"/>
            <w:vAlign w:val="center"/>
          </w:tcPr>
          <w:p w14:paraId="1F0822CF"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с.Кировка</w:t>
            </w:r>
          </w:p>
        </w:tc>
        <w:tc>
          <w:tcPr>
            <w:tcW w:w="1206" w:type="dxa"/>
            <w:vAlign w:val="center"/>
          </w:tcPr>
          <w:p w14:paraId="162C2290"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3,650</w:t>
            </w:r>
          </w:p>
        </w:tc>
        <w:tc>
          <w:tcPr>
            <w:tcW w:w="1417" w:type="dxa"/>
          </w:tcPr>
          <w:p w14:paraId="3636AD1A" w14:textId="77777777" w:rsidR="00F25338" w:rsidRPr="0087683C" w:rsidRDefault="00F25338" w:rsidP="00136E46">
            <w:pPr>
              <w:pStyle w:val="S5"/>
              <w:spacing w:line="240" w:lineRule="auto"/>
              <w:ind w:firstLine="0"/>
              <w:jc w:val="center"/>
              <w:rPr>
                <w:rFonts w:eastAsia="Calibri"/>
                <w:sz w:val="22"/>
                <w:szCs w:val="22"/>
              </w:rPr>
            </w:pPr>
          </w:p>
        </w:tc>
        <w:tc>
          <w:tcPr>
            <w:tcW w:w="1134" w:type="dxa"/>
            <w:vAlign w:val="center"/>
          </w:tcPr>
          <w:p w14:paraId="6A9BA086"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1,237</w:t>
            </w:r>
          </w:p>
        </w:tc>
        <w:tc>
          <w:tcPr>
            <w:tcW w:w="992" w:type="dxa"/>
            <w:vAlign w:val="center"/>
          </w:tcPr>
          <w:p w14:paraId="6F6A2BF7"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2,413</w:t>
            </w:r>
          </w:p>
        </w:tc>
        <w:tc>
          <w:tcPr>
            <w:tcW w:w="987" w:type="dxa"/>
            <w:vAlign w:val="center"/>
          </w:tcPr>
          <w:p w14:paraId="57258329"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1,237</w:t>
            </w:r>
          </w:p>
        </w:tc>
        <w:tc>
          <w:tcPr>
            <w:tcW w:w="856" w:type="dxa"/>
            <w:vAlign w:val="center"/>
          </w:tcPr>
          <w:p w14:paraId="5525B367"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1,231</w:t>
            </w:r>
          </w:p>
        </w:tc>
        <w:tc>
          <w:tcPr>
            <w:tcW w:w="960" w:type="dxa"/>
            <w:vAlign w:val="center"/>
          </w:tcPr>
          <w:p w14:paraId="22606BC2"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0,006</w:t>
            </w:r>
          </w:p>
        </w:tc>
      </w:tr>
      <w:tr w:rsidR="0087683C" w:rsidRPr="0087683C" w14:paraId="6A1F7529" w14:textId="77777777" w:rsidTr="00F25338">
        <w:trPr>
          <w:trHeight w:val="227"/>
          <w:jc w:val="center"/>
        </w:trPr>
        <w:tc>
          <w:tcPr>
            <w:tcW w:w="2339" w:type="dxa"/>
            <w:vAlign w:val="center"/>
          </w:tcPr>
          <w:p w14:paraId="30E41892"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с.Комиссарово</w:t>
            </w:r>
          </w:p>
        </w:tc>
        <w:tc>
          <w:tcPr>
            <w:tcW w:w="1206" w:type="dxa"/>
            <w:vAlign w:val="center"/>
          </w:tcPr>
          <w:p w14:paraId="398F574E"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3,500</w:t>
            </w:r>
          </w:p>
        </w:tc>
        <w:tc>
          <w:tcPr>
            <w:tcW w:w="1417" w:type="dxa"/>
          </w:tcPr>
          <w:p w14:paraId="4B152300" w14:textId="77777777" w:rsidR="00F25338" w:rsidRPr="0087683C" w:rsidRDefault="00F25338" w:rsidP="00136E46">
            <w:pPr>
              <w:pStyle w:val="S5"/>
              <w:spacing w:line="240" w:lineRule="auto"/>
              <w:ind w:firstLine="0"/>
              <w:jc w:val="center"/>
              <w:rPr>
                <w:rFonts w:eastAsia="Calibri"/>
                <w:sz w:val="22"/>
                <w:szCs w:val="22"/>
              </w:rPr>
            </w:pPr>
          </w:p>
        </w:tc>
        <w:tc>
          <w:tcPr>
            <w:tcW w:w="1134" w:type="dxa"/>
            <w:vAlign w:val="center"/>
          </w:tcPr>
          <w:p w14:paraId="04ECA4C6"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2,669</w:t>
            </w:r>
          </w:p>
        </w:tc>
        <w:tc>
          <w:tcPr>
            <w:tcW w:w="992" w:type="dxa"/>
            <w:vAlign w:val="center"/>
          </w:tcPr>
          <w:p w14:paraId="0579F761"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0,831</w:t>
            </w:r>
          </w:p>
        </w:tc>
        <w:tc>
          <w:tcPr>
            <w:tcW w:w="987" w:type="dxa"/>
            <w:vAlign w:val="center"/>
          </w:tcPr>
          <w:p w14:paraId="3314079A"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2,669</w:t>
            </w:r>
          </w:p>
        </w:tc>
        <w:tc>
          <w:tcPr>
            <w:tcW w:w="856" w:type="dxa"/>
            <w:vAlign w:val="center"/>
          </w:tcPr>
          <w:p w14:paraId="22745DBD"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1,928</w:t>
            </w:r>
          </w:p>
        </w:tc>
        <w:tc>
          <w:tcPr>
            <w:tcW w:w="960" w:type="dxa"/>
            <w:vAlign w:val="center"/>
          </w:tcPr>
          <w:p w14:paraId="653CD760"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0,741</w:t>
            </w:r>
          </w:p>
        </w:tc>
      </w:tr>
      <w:tr w:rsidR="0087683C" w:rsidRPr="0087683C" w14:paraId="750AB7DD" w14:textId="77777777" w:rsidTr="00F25338">
        <w:trPr>
          <w:trHeight w:val="227"/>
          <w:jc w:val="center"/>
        </w:trPr>
        <w:tc>
          <w:tcPr>
            <w:tcW w:w="2339" w:type="dxa"/>
            <w:vAlign w:val="center"/>
          </w:tcPr>
          <w:p w14:paraId="53DE8654"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с.Новокачалинск</w:t>
            </w:r>
          </w:p>
        </w:tc>
        <w:tc>
          <w:tcPr>
            <w:tcW w:w="1206" w:type="dxa"/>
            <w:vAlign w:val="center"/>
          </w:tcPr>
          <w:p w14:paraId="1AD41597"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13,577</w:t>
            </w:r>
          </w:p>
        </w:tc>
        <w:tc>
          <w:tcPr>
            <w:tcW w:w="1417" w:type="dxa"/>
          </w:tcPr>
          <w:p w14:paraId="554D09DC" w14:textId="77777777" w:rsidR="00F25338" w:rsidRPr="0087683C" w:rsidRDefault="00F25338" w:rsidP="00136E46">
            <w:pPr>
              <w:pStyle w:val="S5"/>
              <w:spacing w:line="240" w:lineRule="auto"/>
              <w:ind w:firstLine="0"/>
              <w:jc w:val="center"/>
              <w:rPr>
                <w:rFonts w:eastAsia="Calibri"/>
                <w:sz w:val="22"/>
                <w:szCs w:val="22"/>
              </w:rPr>
            </w:pPr>
          </w:p>
        </w:tc>
        <w:tc>
          <w:tcPr>
            <w:tcW w:w="1134" w:type="dxa"/>
            <w:vAlign w:val="center"/>
          </w:tcPr>
          <w:p w14:paraId="07802C1F"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11,793</w:t>
            </w:r>
          </w:p>
        </w:tc>
        <w:tc>
          <w:tcPr>
            <w:tcW w:w="992" w:type="dxa"/>
            <w:vAlign w:val="center"/>
          </w:tcPr>
          <w:p w14:paraId="5B2943A7"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1,784</w:t>
            </w:r>
          </w:p>
        </w:tc>
        <w:tc>
          <w:tcPr>
            <w:tcW w:w="987" w:type="dxa"/>
            <w:vAlign w:val="center"/>
          </w:tcPr>
          <w:p w14:paraId="591545D1"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11,793</w:t>
            </w:r>
          </w:p>
        </w:tc>
        <w:tc>
          <w:tcPr>
            <w:tcW w:w="856" w:type="dxa"/>
            <w:vAlign w:val="center"/>
          </w:tcPr>
          <w:p w14:paraId="20244F33"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10,378</w:t>
            </w:r>
          </w:p>
        </w:tc>
        <w:tc>
          <w:tcPr>
            <w:tcW w:w="960" w:type="dxa"/>
            <w:vAlign w:val="center"/>
          </w:tcPr>
          <w:p w14:paraId="2BFF1D10"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1,415</w:t>
            </w:r>
          </w:p>
        </w:tc>
      </w:tr>
      <w:tr w:rsidR="0087683C" w:rsidRPr="0087683C" w14:paraId="3CBEE593" w14:textId="77777777" w:rsidTr="00F25338">
        <w:trPr>
          <w:trHeight w:val="227"/>
          <w:jc w:val="center"/>
        </w:trPr>
        <w:tc>
          <w:tcPr>
            <w:tcW w:w="2339" w:type="dxa"/>
            <w:vAlign w:val="center"/>
          </w:tcPr>
          <w:p w14:paraId="373C9D4F"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с.Новоселище</w:t>
            </w:r>
          </w:p>
        </w:tc>
        <w:tc>
          <w:tcPr>
            <w:tcW w:w="1206" w:type="dxa"/>
            <w:vAlign w:val="center"/>
          </w:tcPr>
          <w:p w14:paraId="2B6BBBA3"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17,830</w:t>
            </w:r>
          </w:p>
        </w:tc>
        <w:tc>
          <w:tcPr>
            <w:tcW w:w="1417" w:type="dxa"/>
          </w:tcPr>
          <w:p w14:paraId="5F0A312F" w14:textId="77777777" w:rsidR="00F25338" w:rsidRPr="0087683C" w:rsidRDefault="00F25338" w:rsidP="00136E46">
            <w:pPr>
              <w:pStyle w:val="S5"/>
              <w:spacing w:line="240" w:lineRule="auto"/>
              <w:ind w:firstLine="0"/>
              <w:jc w:val="center"/>
              <w:rPr>
                <w:rFonts w:eastAsia="Calibri"/>
                <w:sz w:val="22"/>
                <w:szCs w:val="22"/>
              </w:rPr>
            </w:pPr>
          </w:p>
        </w:tc>
        <w:tc>
          <w:tcPr>
            <w:tcW w:w="1134" w:type="dxa"/>
            <w:vAlign w:val="center"/>
          </w:tcPr>
          <w:p w14:paraId="250DB12A"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14,802</w:t>
            </w:r>
          </w:p>
        </w:tc>
        <w:tc>
          <w:tcPr>
            <w:tcW w:w="992" w:type="dxa"/>
            <w:vAlign w:val="center"/>
          </w:tcPr>
          <w:p w14:paraId="195270FA"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3,028</w:t>
            </w:r>
          </w:p>
        </w:tc>
        <w:tc>
          <w:tcPr>
            <w:tcW w:w="987" w:type="dxa"/>
            <w:vAlign w:val="center"/>
          </w:tcPr>
          <w:p w14:paraId="0AC4DCB3"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14,802</w:t>
            </w:r>
          </w:p>
        </w:tc>
        <w:tc>
          <w:tcPr>
            <w:tcW w:w="856" w:type="dxa"/>
            <w:vAlign w:val="center"/>
          </w:tcPr>
          <w:p w14:paraId="3D536325"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12,150</w:t>
            </w:r>
          </w:p>
        </w:tc>
        <w:tc>
          <w:tcPr>
            <w:tcW w:w="960" w:type="dxa"/>
            <w:vAlign w:val="center"/>
          </w:tcPr>
          <w:p w14:paraId="430F4B0C"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2,652</w:t>
            </w:r>
          </w:p>
        </w:tc>
      </w:tr>
      <w:tr w:rsidR="0087683C" w:rsidRPr="0087683C" w14:paraId="3E0F2B20" w14:textId="77777777" w:rsidTr="00F25338">
        <w:trPr>
          <w:trHeight w:val="227"/>
          <w:jc w:val="center"/>
        </w:trPr>
        <w:tc>
          <w:tcPr>
            <w:tcW w:w="2339" w:type="dxa"/>
            <w:vAlign w:val="center"/>
          </w:tcPr>
          <w:p w14:paraId="027A068E"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с.Пархоменко</w:t>
            </w:r>
          </w:p>
        </w:tc>
        <w:tc>
          <w:tcPr>
            <w:tcW w:w="1206" w:type="dxa"/>
            <w:vAlign w:val="center"/>
          </w:tcPr>
          <w:p w14:paraId="1E5A3A5F"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5,432</w:t>
            </w:r>
          </w:p>
        </w:tc>
        <w:tc>
          <w:tcPr>
            <w:tcW w:w="1417" w:type="dxa"/>
          </w:tcPr>
          <w:p w14:paraId="067E1E9E" w14:textId="77777777" w:rsidR="00F25338" w:rsidRPr="0087683C" w:rsidRDefault="00F25338" w:rsidP="00136E46">
            <w:pPr>
              <w:pStyle w:val="S5"/>
              <w:spacing w:line="240" w:lineRule="auto"/>
              <w:ind w:firstLine="0"/>
              <w:jc w:val="center"/>
              <w:rPr>
                <w:rFonts w:eastAsia="Calibri"/>
                <w:sz w:val="22"/>
                <w:szCs w:val="22"/>
              </w:rPr>
            </w:pPr>
          </w:p>
        </w:tc>
        <w:tc>
          <w:tcPr>
            <w:tcW w:w="1134" w:type="dxa"/>
            <w:vAlign w:val="center"/>
          </w:tcPr>
          <w:p w14:paraId="2F693E2F"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4,593</w:t>
            </w:r>
          </w:p>
        </w:tc>
        <w:tc>
          <w:tcPr>
            <w:tcW w:w="992" w:type="dxa"/>
            <w:vAlign w:val="center"/>
          </w:tcPr>
          <w:p w14:paraId="7383600C"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0,839</w:t>
            </w:r>
          </w:p>
        </w:tc>
        <w:tc>
          <w:tcPr>
            <w:tcW w:w="987" w:type="dxa"/>
            <w:vAlign w:val="center"/>
          </w:tcPr>
          <w:p w14:paraId="1208976F"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4,593</w:t>
            </w:r>
          </w:p>
        </w:tc>
        <w:tc>
          <w:tcPr>
            <w:tcW w:w="856" w:type="dxa"/>
            <w:vAlign w:val="center"/>
          </w:tcPr>
          <w:p w14:paraId="6EA64687"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3,535</w:t>
            </w:r>
          </w:p>
        </w:tc>
        <w:tc>
          <w:tcPr>
            <w:tcW w:w="960" w:type="dxa"/>
            <w:vAlign w:val="center"/>
          </w:tcPr>
          <w:p w14:paraId="7BEC94A3"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1,058</w:t>
            </w:r>
          </w:p>
        </w:tc>
      </w:tr>
      <w:tr w:rsidR="0087683C" w:rsidRPr="0087683C" w14:paraId="59AF97FF" w14:textId="77777777" w:rsidTr="00F25338">
        <w:trPr>
          <w:trHeight w:val="227"/>
          <w:jc w:val="center"/>
        </w:trPr>
        <w:tc>
          <w:tcPr>
            <w:tcW w:w="2339" w:type="dxa"/>
            <w:vAlign w:val="center"/>
          </w:tcPr>
          <w:p w14:paraId="66F6327B"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с.Первомайское</w:t>
            </w:r>
          </w:p>
        </w:tc>
        <w:tc>
          <w:tcPr>
            <w:tcW w:w="1206" w:type="dxa"/>
            <w:vAlign w:val="center"/>
          </w:tcPr>
          <w:p w14:paraId="0DFB79F2"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8,659</w:t>
            </w:r>
          </w:p>
        </w:tc>
        <w:tc>
          <w:tcPr>
            <w:tcW w:w="1417" w:type="dxa"/>
          </w:tcPr>
          <w:p w14:paraId="0381E38D" w14:textId="77777777" w:rsidR="00F25338" w:rsidRPr="0087683C" w:rsidRDefault="00F25338" w:rsidP="00136E46">
            <w:pPr>
              <w:pStyle w:val="S5"/>
              <w:spacing w:line="240" w:lineRule="auto"/>
              <w:ind w:firstLine="0"/>
              <w:jc w:val="center"/>
              <w:rPr>
                <w:rFonts w:eastAsia="Calibri"/>
                <w:sz w:val="22"/>
                <w:szCs w:val="22"/>
              </w:rPr>
            </w:pPr>
          </w:p>
        </w:tc>
        <w:tc>
          <w:tcPr>
            <w:tcW w:w="1134" w:type="dxa"/>
            <w:vAlign w:val="center"/>
          </w:tcPr>
          <w:p w14:paraId="29035943"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7,346</w:t>
            </w:r>
          </w:p>
        </w:tc>
        <w:tc>
          <w:tcPr>
            <w:tcW w:w="992" w:type="dxa"/>
            <w:vAlign w:val="center"/>
          </w:tcPr>
          <w:p w14:paraId="00842C4C"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1,312</w:t>
            </w:r>
          </w:p>
        </w:tc>
        <w:tc>
          <w:tcPr>
            <w:tcW w:w="987" w:type="dxa"/>
            <w:vAlign w:val="center"/>
          </w:tcPr>
          <w:p w14:paraId="69A401A0"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7,346</w:t>
            </w:r>
          </w:p>
        </w:tc>
        <w:tc>
          <w:tcPr>
            <w:tcW w:w="856" w:type="dxa"/>
            <w:vAlign w:val="center"/>
          </w:tcPr>
          <w:p w14:paraId="53DF42CC"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6,831</w:t>
            </w:r>
          </w:p>
        </w:tc>
        <w:tc>
          <w:tcPr>
            <w:tcW w:w="960" w:type="dxa"/>
            <w:vAlign w:val="center"/>
          </w:tcPr>
          <w:p w14:paraId="37127216"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0,515</w:t>
            </w:r>
          </w:p>
        </w:tc>
      </w:tr>
      <w:tr w:rsidR="0087683C" w:rsidRPr="0087683C" w14:paraId="524ACB27" w14:textId="77777777" w:rsidTr="00F25338">
        <w:trPr>
          <w:trHeight w:val="227"/>
          <w:jc w:val="center"/>
        </w:trPr>
        <w:tc>
          <w:tcPr>
            <w:tcW w:w="2339" w:type="dxa"/>
            <w:vAlign w:val="center"/>
          </w:tcPr>
          <w:p w14:paraId="406701F4"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с.Платоно-Александровское</w:t>
            </w:r>
          </w:p>
        </w:tc>
        <w:tc>
          <w:tcPr>
            <w:tcW w:w="1206" w:type="dxa"/>
            <w:vAlign w:val="center"/>
          </w:tcPr>
          <w:p w14:paraId="4AC2D232"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3,640</w:t>
            </w:r>
          </w:p>
        </w:tc>
        <w:tc>
          <w:tcPr>
            <w:tcW w:w="1417" w:type="dxa"/>
          </w:tcPr>
          <w:p w14:paraId="2F0698DD" w14:textId="77777777" w:rsidR="00F25338" w:rsidRPr="0087683C" w:rsidRDefault="00F25338" w:rsidP="00136E46">
            <w:pPr>
              <w:pStyle w:val="S5"/>
              <w:spacing w:line="240" w:lineRule="auto"/>
              <w:ind w:firstLine="0"/>
              <w:jc w:val="center"/>
              <w:rPr>
                <w:rFonts w:eastAsia="Calibri"/>
                <w:sz w:val="22"/>
                <w:szCs w:val="22"/>
              </w:rPr>
            </w:pPr>
          </w:p>
        </w:tc>
        <w:tc>
          <w:tcPr>
            <w:tcW w:w="1134" w:type="dxa"/>
            <w:vAlign w:val="center"/>
          </w:tcPr>
          <w:p w14:paraId="2B2321D1"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2,316</w:t>
            </w:r>
          </w:p>
        </w:tc>
        <w:tc>
          <w:tcPr>
            <w:tcW w:w="992" w:type="dxa"/>
            <w:vAlign w:val="center"/>
          </w:tcPr>
          <w:p w14:paraId="7DD505FF"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1,324</w:t>
            </w:r>
          </w:p>
        </w:tc>
        <w:tc>
          <w:tcPr>
            <w:tcW w:w="987" w:type="dxa"/>
            <w:vAlign w:val="center"/>
          </w:tcPr>
          <w:p w14:paraId="7053F4E1"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2,316</w:t>
            </w:r>
          </w:p>
        </w:tc>
        <w:tc>
          <w:tcPr>
            <w:tcW w:w="856" w:type="dxa"/>
            <w:vAlign w:val="center"/>
          </w:tcPr>
          <w:p w14:paraId="5FE655A5"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2,301</w:t>
            </w:r>
          </w:p>
        </w:tc>
        <w:tc>
          <w:tcPr>
            <w:tcW w:w="960" w:type="dxa"/>
            <w:vAlign w:val="center"/>
          </w:tcPr>
          <w:p w14:paraId="2270892A"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0,015</w:t>
            </w:r>
          </w:p>
        </w:tc>
      </w:tr>
      <w:tr w:rsidR="0087683C" w:rsidRPr="0087683C" w14:paraId="7951DD71" w14:textId="77777777" w:rsidTr="00F25338">
        <w:trPr>
          <w:trHeight w:val="227"/>
          <w:jc w:val="center"/>
        </w:trPr>
        <w:tc>
          <w:tcPr>
            <w:tcW w:w="2339" w:type="dxa"/>
            <w:vAlign w:val="center"/>
          </w:tcPr>
          <w:p w14:paraId="1A60682B"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lastRenderedPageBreak/>
              <w:t>с.Троицкое</w:t>
            </w:r>
          </w:p>
        </w:tc>
        <w:tc>
          <w:tcPr>
            <w:tcW w:w="1206" w:type="dxa"/>
            <w:vAlign w:val="center"/>
          </w:tcPr>
          <w:p w14:paraId="7F88FAA8"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9,560</w:t>
            </w:r>
          </w:p>
        </w:tc>
        <w:tc>
          <w:tcPr>
            <w:tcW w:w="1417" w:type="dxa"/>
          </w:tcPr>
          <w:p w14:paraId="4504F259" w14:textId="77777777" w:rsidR="00F25338" w:rsidRPr="0087683C" w:rsidRDefault="00F25338" w:rsidP="00136E46">
            <w:pPr>
              <w:pStyle w:val="S5"/>
              <w:spacing w:line="240" w:lineRule="auto"/>
              <w:ind w:firstLine="0"/>
              <w:jc w:val="center"/>
              <w:rPr>
                <w:rFonts w:eastAsia="Calibri"/>
                <w:sz w:val="22"/>
                <w:szCs w:val="22"/>
              </w:rPr>
            </w:pPr>
          </w:p>
        </w:tc>
        <w:tc>
          <w:tcPr>
            <w:tcW w:w="1134" w:type="dxa"/>
            <w:vAlign w:val="center"/>
          </w:tcPr>
          <w:p w14:paraId="69D208C9"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8,129</w:t>
            </w:r>
          </w:p>
        </w:tc>
        <w:tc>
          <w:tcPr>
            <w:tcW w:w="992" w:type="dxa"/>
            <w:vAlign w:val="center"/>
          </w:tcPr>
          <w:p w14:paraId="39A7F9A9"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1,430</w:t>
            </w:r>
          </w:p>
        </w:tc>
        <w:tc>
          <w:tcPr>
            <w:tcW w:w="987" w:type="dxa"/>
            <w:vAlign w:val="center"/>
          </w:tcPr>
          <w:p w14:paraId="7C219EC9"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8,129</w:t>
            </w:r>
          </w:p>
        </w:tc>
        <w:tc>
          <w:tcPr>
            <w:tcW w:w="856" w:type="dxa"/>
            <w:vAlign w:val="center"/>
          </w:tcPr>
          <w:p w14:paraId="30D56F6B"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6,475</w:t>
            </w:r>
          </w:p>
        </w:tc>
        <w:tc>
          <w:tcPr>
            <w:tcW w:w="960" w:type="dxa"/>
            <w:vAlign w:val="center"/>
          </w:tcPr>
          <w:p w14:paraId="07203304"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1,654</w:t>
            </w:r>
          </w:p>
        </w:tc>
      </w:tr>
      <w:tr w:rsidR="002C085F" w:rsidRPr="0087683C" w14:paraId="21BC3D30" w14:textId="77777777" w:rsidTr="00F25338">
        <w:trPr>
          <w:trHeight w:val="227"/>
          <w:jc w:val="center"/>
        </w:trPr>
        <w:tc>
          <w:tcPr>
            <w:tcW w:w="2339" w:type="dxa"/>
            <w:vAlign w:val="center"/>
          </w:tcPr>
          <w:p w14:paraId="54A932B5" w14:textId="77777777" w:rsidR="00F25338" w:rsidRPr="0087683C" w:rsidRDefault="00F25338" w:rsidP="00136E46">
            <w:pPr>
              <w:pStyle w:val="S5"/>
              <w:spacing w:line="240" w:lineRule="auto"/>
              <w:ind w:firstLine="0"/>
              <w:rPr>
                <w:rFonts w:eastAsia="Calibri"/>
                <w:sz w:val="22"/>
                <w:szCs w:val="22"/>
              </w:rPr>
            </w:pPr>
            <w:r w:rsidRPr="0087683C">
              <w:rPr>
                <w:rFonts w:eastAsia="Calibri"/>
                <w:sz w:val="22"/>
                <w:szCs w:val="22"/>
              </w:rPr>
              <w:t>С.Турий-Рог</w:t>
            </w:r>
          </w:p>
        </w:tc>
        <w:tc>
          <w:tcPr>
            <w:tcW w:w="1206" w:type="dxa"/>
            <w:vAlign w:val="center"/>
          </w:tcPr>
          <w:p w14:paraId="7A0B30ED"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7,025</w:t>
            </w:r>
          </w:p>
        </w:tc>
        <w:tc>
          <w:tcPr>
            <w:tcW w:w="1417" w:type="dxa"/>
          </w:tcPr>
          <w:p w14:paraId="1A60F8E0" w14:textId="77777777" w:rsidR="00F25338" w:rsidRPr="0087683C" w:rsidRDefault="00F25338" w:rsidP="00136E46">
            <w:pPr>
              <w:pStyle w:val="S5"/>
              <w:spacing w:line="240" w:lineRule="auto"/>
              <w:ind w:firstLine="0"/>
              <w:jc w:val="center"/>
              <w:rPr>
                <w:rFonts w:eastAsia="Calibri"/>
                <w:sz w:val="22"/>
                <w:szCs w:val="22"/>
              </w:rPr>
            </w:pPr>
          </w:p>
        </w:tc>
        <w:tc>
          <w:tcPr>
            <w:tcW w:w="1134" w:type="dxa"/>
            <w:vAlign w:val="center"/>
          </w:tcPr>
          <w:p w14:paraId="153857C2"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5,920</w:t>
            </w:r>
          </w:p>
        </w:tc>
        <w:tc>
          <w:tcPr>
            <w:tcW w:w="992" w:type="dxa"/>
            <w:vAlign w:val="center"/>
          </w:tcPr>
          <w:p w14:paraId="2D8B71AA"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1,105</w:t>
            </w:r>
          </w:p>
        </w:tc>
        <w:tc>
          <w:tcPr>
            <w:tcW w:w="987" w:type="dxa"/>
            <w:vAlign w:val="center"/>
          </w:tcPr>
          <w:p w14:paraId="59944579"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5,920</w:t>
            </w:r>
          </w:p>
        </w:tc>
        <w:tc>
          <w:tcPr>
            <w:tcW w:w="856" w:type="dxa"/>
            <w:vAlign w:val="center"/>
          </w:tcPr>
          <w:p w14:paraId="283A0E12"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4,368</w:t>
            </w:r>
          </w:p>
        </w:tc>
        <w:tc>
          <w:tcPr>
            <w:tcW w:w="960" w:type="dxa"/>
            <w:vAlign w:val="center"/>
          </w:tcPr>
          <w:p w14:paraId="563A9D95" w14:textId="77777777" w:rsidR="00F25338" w:rsidRPr="0087683C" w:rsidRDefault="00F25338" w:rsidP="00136E46">
            <w:pPr>
              <w:pStyle w:val="S5"/>
              <w:spacing w:line="240" w:lineRule="auto"/>
              <w:ind w:firstLine="0"/>
              <w:jc w:val="center"/>
              <w:rPr>
                <w:rFonts w:eastAsia="Calibri"/>
                <w:sz w:val="22"/>
                <w:szCs w:val="22"/>
              </w:rPr>
            </w:pPr>
            <w:r w:rsidRPr="0087683C">
              <w:rPr>
                <w:rFonts w:eastAsia="Calibri"/>
                <w:sz w:val="22"/>
                <w:szCs w:val="22"/>
              </w:rPr>
              <w:t>1,552</w:t>
            </w:r>
          </w:p>
        </w:tc>
      </w:tr>
    </w:tbl>
    <w:p w14:paraId="30CC7E25" w14:textId="77777777" w:rsidR="00136E46" w:rsidRPr="0087683C" w:rsidRDefault="00136E46" w:rsidP="00F25338">
      <w:pPr>
        <w:pStyle w:val="S5"/>
        <w:rPr>
          <w:rFonts w:eastAsia="Calibri"/>
        </w:rPr>
      </w:pPr>
    </w:p>
    <w:p w14:paraId="4D842F08" w14:textId="6FA53AC5" w:rsidR="00F25338" w:rsidRPr="0087683C" w:rsidRDefault="00F25338" w:rsidP="00136E46">
      <w:pPr>
        <w:pStyle w:val="S5"/>
        <w:spacing w:line="240" w:lineRule="auto"/>
        <w:jc w:val="right"/>
        <w:rPr>
          <w:rFonts w:eastAsia="Calibri"/>
          <w:sz w:val="28"/>
          <w:szCs w:val="28"/>
        </w:rPr>
      </w:pPr>
      <w:r w:rsidRPr="0087683C">
        <w:rPr>
          <w:rFonts w:eastAsia="Calibri"/>
          <w:sz w:val="28"/>
          <w:szCs w:val="28"/>
        </w:rPr>
        <w:t>Таблица 22</w:t>
      </w:r>
    </w:p>
    <w:p w14:paraId="630D2284" w14:textId="77777777" w:rsidR="00F25338" w:rsidRPr="0087683C" w:rsidRDefault="00F25338" w:rsidP="00136E46">
      <w:pPr>
        <w:pStyle w:val="S5"/>
        <w:spacing w:line="240" w:lineRule="auto"/>
        <w:jc w:val="center"/>
        <w:rPr>
          <w:rFonts w:eastAsia="Calibri"/>
          <w:bCs/>
          <w:kern w:val="32"/>
          <w:sz w:val="28"/>
          <w:szCs w:val="28"/>
        </w:rPr>
      </w:pPr>
      <w:r w:rsidRPr="0087683C">
        <w:rPr>
          <w:rFonts w:eastAsia="Calibri"/>
          <w:bCs/>
          <w:kern w:val="32"/>
          <w:sz w:val="28"/>
          <w:szCs w:val="28"/>
        </w:rPr>
        <w:t>Состояние водопроводных сетей на 01.01.2022, км</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5"/>
        <w:gridCol w:w="2918"/>
        <w:gridCol w:w="3793"/>
      </w:tblGrid>
      <w:tr w:rsidR="0087683C" w:rsidRPr="0087683C" w14:paraId="3D6C485E" w14:textId="77777777" w:rsidTr="00F25338">
        <w:trPr>
          <w:trHeight w:val="227"/>
          <w:jc w:val="center"/>
        </w:trPr>
        <w:tc>
          <w:tcPr>
            <w:tcW w:w="3065" w:type="dxa"/>
          </w:tcPr>
          <w:p w14:paraId="09F20F47" w14:textId="77777777" w:rsidR="00F25338" w:rsidRPr="0087683C" w:rsidRDefault="00F25338" w:rsidP="00136E46">
            <w:pPr>
              <w:pStyle w:val="S5"/>
              <w:spacing w:line="240" w:lineRule="auto"/>
              <w:ind w:firstLine="0"/>
              <w:rPr>
                <w:rFonts w:eastAsia="Calibri"/>
              </w:rPr>
            </w:pPr>
            <w:r w:rsidRPr="0087683C">
              <w:rPr>
                <w:rFonts w:eastAsia="Calibri"/>
              </w:rPr>
              <w:t xml:space="preserve">Населённые пункты </w:t>
            </w:r>
          </w:p>
          <w:p w14:paraId="2640CACC" w14:textId="77777777" w:rsidR="00F25338" w:rsidRPr="0087683C" w:rsidRDefault="00F25338" w:rsidP="00136E46">
            <w:pPr>
              <w:pStyle w:val="S5"/>
              <w:spacing w:line="240" w:lineRule="auto"/>
              <w:ind w:firstLine="0"/>
              <w:rPr>
                <w:rFonts w:eastAsia="Calibri"/>
                <w:bCs/>
              </w:rPr>
            </w:pPr>
          </w:p>
        </w:tc>
        <w:tc>
          <w:tcPr>
            <w:tcW w:w="2918" w:type="dxa"/>
            <w:shd w:val="clear" w:color="auto" w:fill="auto"/>
            <w:vAlign w:val="center"/>
          </w:tcPr>
          <w:p w14:paraId="1EB0A9D6" w14:textId="77777777" w:rsidR="00F25338" w:rsidRPr="0087683C" w:rsidRDefault="00F25338" w:rsidP="00136E46">
            <w:pPr>
              <w:pStyle w:val="S5"/>
              <w:spacing w:line="240" w:lineRule="auto"/>
              <w:ind w:firstLine="0"/>
              <w:rPr>
                <w:rFonts w:eastAsia="Calibri"/>
              </w:rPr>
            </w:pPr>
            <w:r w:rsidRPr="0087683C">
              <w:rPr>
                <w:rFonts w:eastAsia="Calibri"/>
              </w:rPr>
              <w:t>Протяженность водопроводных сетей</w:t>
            </w:r>
          </w:p>
        </w:tc>
        <w:tc>
          <w:tcPr>
            <w:tcW w:w="3793" w:type="dxa"/>
            <w:shd w:val="clear" w:color="auto" w:fill="auto"/>
            <w:vAlign w:val="center"/>
          </w:tcPr>
          <w:p w14:paraId="7A703348" w14:textId="77777777" w:rsidR="00F25338" w:rsidRPr="0087683C" w:rsidRDefault="00F25338" w:rsidP="00136E46">
            <w:pPr>
              <w:pStyle w:val="S5"/>
              <w:spacing w:line="240" w:lineRule="auto"/>
              <w:ind w:firstLine="0"/>
              <w:rPr>
                <w:rFonts w:eastAsia="Calibri"/>
              </w:rPr>
            </w:pPr>
            <w:r w:rsidRPr="0087683C">
              <w:rPr>
                <w:rFonts w:eastAsia="Calibri"/>
              </w:rPr>
              <w:t>В том числе нуждающихся в замене</w:t>
            </w:r>
          </w:p>
        </w:tc>
      </w:tr>
      <w:tr w:rsidR="0087683C" w:rsidRPr="0087683C" w14:paraId="3BEBDA79" w14:textId="77777777" w:rsidTr="00F25338">
        <w:trPr>
          <w:trHeight w:val="227"/>
          <w:jc w:val="center"/>
        </w:trPr>
        <w:tc>
          <w:tcPr>
            <w:tcW w:w="3065" w:type="dxa"/>
          </w:tcPr>
          <w:p w14:paraId="7E2117AF" w14:textId="77777777" w:rsidR="00F25338" w:rsidRPr="0087683C" w:rsidRDefault="00F25338" w:rsidP="00136E46">
            <w:pPr>
              <w:pStyle w:val="S5"/>
              <w:spacing w:line="240" w:lineRule="auto"/>
              <w:ind w:firstLine="0"/>
              <w:rPr>
                <w:rFonts w:eastAsia="Calibri"/>
                <w:snapToGrid w:val="0"/>
              </w:rPr>
            </w:pPr>
            <w:r w:rsidRPr="0087683C">
              <w:rPr>
                <w:rFonts w:eastAsia="Calibri"/>
                <w:snapToGrid w:val="0"/>
              </w:rPr>
              <w:t>с.Астраханка</w:t>
            </w:r>
          </w:p>
        </w:tc>
        <w:tc>
          <w:tcPr>
            <w:tcW w:w="2918" w:type="dxa"/>
            <w:shd w:val="clear" w:color="auto" w:fill="auto"/>
            <w:vAlign w:val="bottom"/>
          </w:tcPr>
          <w:p w14:paraId="56969719" w14:textId="77777777" w:rsidR="00F25338" w:rsidRPr="0087683C" w:rsidRDefault="00F25338" w:rsidP="00136E46">
            <w:pPr>
              <w:pStyle w:val="S5"/>
              <w:spacing w:line="240" w:lineRule="auto"/>
              <w:ind w:firstLine="0"/>
              <w:jc w:val="center"/>
              <w:rPr>
                <w:rFonts w:eastAsia="Calibri"/>
              </w:rPr>
            </w:pPr>
            <w:r w:rsidRPr="0087683C">
              <w:rPr>
                <w:rFonts w:eastAsia="Calibri"/>
              </w:rPr>
              <w:t>2,43</w:t>
            </w:r>
          </w:p>
        </w:tc>
        <w:tc>
          <w:tcPr>
            <w:tcW w:w="3793" w:type="dxa"/>
            <w:shd w:val="clear" w:color="auto" w:fill="auto"/>
            <w:vAlign w:val="bottom"/>
          </w:tcPr>
          <w:p w14:paraId="6A2F841A" w14:textId="77777777" w:rsidR="00F25338" w:rsidRPr="0087683C" w:rsidRDefault="00F25338" w:rsidP="00136E46">
            <w:pPr>
              <w:pStyle w:val="S5"/>
              <w:spacing w:line="240" w:lineRule="auto"/>
              <w:ind w:firstLine="0"/>
              <w:jc w:val="center"/>
              <w:rPr>
                <w:rFonts w:eastAsia="Calibri"/>
              </w:rPr>
            </w:pPr>
          </w:p>
        </w:tc>
      </w:tr>
      <w:tr w:rsidR="0087683C" w:rsidRPr="0087683C" w14:paraId="511C0A48" w14:textId="77777777" w:rsidTr="00F25338">
        <w:trPr>
          <w:trHeight w:val="227"/>
          <w:jc w:val="center"/>
        </w:trPr>
        <w:tc>
          <w:tcPr>
            <w:tcW w:w="3065" w:type="dxa"/>
          </w:tcPr>
          <w:p w14:paraId="6229258D" w14:textId="77777777" w:rsidR="00F25338" w:rsidRPr="0087683C" w:rsidRDefault="00F25338" w:rsidP="00136E46">
            <w:pPr>
              <w:pStyle w:val="S5"/>
              <w:spacing w:line="240" w:lineRule="auto"/>
              <w:ind w:firstLine="0"/>
              <w:rPr>
                <w:rFonts w:eastAsia="Calibri"/>
                <w:snapToGrid w:val="0"/>
              </w:rPr>
            </w:pPr>
            <w:r w:rsidRPr="0087683C">
              <w:rPr>
                <w:rFonts w:eastAsia="Calibri"/>
                <w:snapToGrid w:val="0"/>
              </w:rPr>
              <w:t>с.Владимиро-Петровка</w:t>
            </w:r>
          </w:p>
        </w:tc>
        <w:tc>
          <w:tcPr>
            <w:tcW w:w="2918" w:type="dxa"/>
            <w:shd w:val="clear" w:color="auto" w:fill="auto"/>
            <w:vAlign w:val="bottom"/>
          </w:tcPr>
          <w:p w14:paraId="5F928B01" w14:textId="77777777" w:rsidR="00F25338" w:rsidRPr="0087683C" w:rsidRDefault="00F25338" w:rsidP="00136E46">
            <w:pPr>
              <w:pStyle w:val="S5"/>
              <w:spacing w:line="240" w:lineRule="auto"/>
              <w:ind w:firstLine="0"/>
              <w:jc w:val="center"/>
              <w:rPr>
                <w:rFonts w:eastAsia="Calibri"/>
              </w:rPr>
            </w:pPr>
            <w:r w:rsidRPr="0087683C">
              <w:rPr>
                <w:rFonts w:eastAsia="Calibri"/>
              </w:rPr>
              <w:t>4,800</w:t>
            </w:r>
          </w:p>
        </w:tc>
        <w:tc>
          <w:tcPr>
            <w:tcW w:w="3793" w:type="dxa"/>
            <w:shd w:val="clear" w:color="auto" w:fill="auto"/>
            <w:vAlign w:val="bottom"/>
          </w:tcPr>
          <w:p w14:paraId="13EB9E13" w14:textId="77777777" w:rsidR="00F25338" w:rsidRPr="0087683C" w:rsidRDefault="00F25338" w:rsidP="00136E46">
            <w:pPr>
              <w:pStyle w:val="S5"/>
              <w:spacing w:line="240" w:lineRule="auto"/>
              <w:ind w:firstLine="0"/>
              <w:jc w:val="center"/>
              <w:rPr>
                <w:rFonts w:eastAsia="Calibri"/>
              </w:rPr>
            </w:pPr>
            <w:r w:rsidRPr="0087683C">
              <w:rPr>
                <w:rFonts w:eastAsia="Calibri"/>
              </w:rPr>
              <w:t>0,6</w:t>
            </w:r>
          </w:p>
        </w:tc>
      </w:tr>
      <w:tr w:rsidR="0087683C" w:rsidRPr="0087683C" w14:paraId="6DB69599" w14:textId="77777777" w:rsidTr="00F25338">
        <w:trPr>
          <w:trHeight w:val="227"/>
          <w:jc w:val="center"/>
        </w:trPr>
        <w:tc>
          <w:tcPr>
            <w:tcW w:w="3065" w:type="dxa"/>
          </w:tcPr>
          <w:p w14:paraId="3BC33BA8" w14:textId="77777777" w:rsidR="00F25338" w:rsidRPr="0087683C" w:rsidRDefault="00F25338" w:rsidP="00136E46">
            <w:pPr>
              <w:pStyle w:val="S5"/>
              <w:spacing w:line="240" w:lineRule="auto"/>
              <w:ind w:firstLine="0"/>
              <w:rPr>
                <w:rFonts w:eastAsia="Calibri"/>
                <w:snapToGrid w:val="0"/>
              </w:rPr>
            </w:pPr>
            <w:r w:rsidRPr="0087683C">
              <w:rPr>
                <w:rFonts w:eastAsia="Calibri"/>
                <w:snapToGrid w:val="0"/>
              </w:rPr>
              <w:t>с.Ильинка</w:t>
            </w:r>
          </w:p>
        </w:tc>
        <w:tc>
          <w:tcPr>
            <w:tcW w:w="2918" w:type="dxa"/>
            <w:shd w:val="clear" w:color="auto" w:fill="auto"/>
            <w:vAlign w:val="bottom"/>
          </w:tcPr>
          <w:p w14:paraId="4BD46B28" w14:textId="77777777" w:rsidR="00F25338" w:rsidRPr="0087683C" w:rsidRDefault="00F25338" w:rsidP="00136E46">
            <w:pPr>
              <w:pStyle w:val="S5"/>
              <w:spacing w:line="240" w:lineRule="auto"/>
              <w:ind w:firstLine="0"/>
              <w:jc w:val="center"/>
              <w:rPr>
                <w:rFonts w:eastAsia="Calibri"/>
              </w:rPr>
            </w:pPr>
            <w:r w:rsidRPr="0087683C">
              <w:rPr>
                <w:rFonts w:eastAsia="Calibri"/>
              </w:rPr>
              <w:t>3,319</w:t>
            </w:r>
          </w:p>
        </w:tc>
        <w:tc>
          <w:tcPr>
            <w:tcW w:w="3793" w:type="dxa"/>
            <w:shd w:val="clear" w:color="auto" w:fill="auto"/>
            <w:vAlign w:val="bottom"/>
          </w:tcPr>
          <w:p w14:paraId="2F1FB02E" w14:textId="77777777" w:rsidR="00F25338" w:rsidRPr="0087683C" w:rsidRDefault="00F25338" w:rsidP="00136E46">
            <w:pPr>
              <w:pStyle w:val="S5"/>
              <w:spacing w:line="240" w:lineRule="auto"/>
              <w:ind w:firstLine="0"/>
              <w:jc w:val="center"/>
              <w:rPr>
                <w:rFonts w:eastAsia="Calibri"/>
              </w:rPr>
            </w:pPr>
          </w:p>
        </w:tc>
      </w:tr>
      <w:tr w:rsidR="0087683C" w:rsidRPr="0087683C" w14:paraId="51E1CED3" w14:textId="77777777" w:rsidTr="00F25338">
        <w:trPr>
          <w:trHeight w:val="227"/>
          <w:jc w:val="center"/>
        </w:trPr>
        <w:tc>
          <w:tcPr>
            <w:tcW w:w="3065" w:type="dxa"/>
          </w:tcPr>
          <w:p w14:paraId="1095F3F7" w14:textId="77777777" w:rsidR="00F25338" w:rsidRPr="0087683C" w:rsidRDefault="00F25338" w:rsidP="00136E46">
            <w:pPr>
              <w:pStyle w:val="S5"/>
              <w:spacing w:line="240" w:lineRule="auto"/>
              <w:ind w:firstLine="0"/>
              <w:rPr>
                <w:rFonts w:eastAsia="Calibri"/>
                <w:snapToGrid w:val="0"/>
              </w:rPr>
            </w:pPr>
            <w:r w:rsidRPr="0087683C">
              <w:rPr>
                <w:rFonts w:eastAsia="Calibri"/>
                <w:snapToGrid w:val="0"/>
              </w:rPr>
              <w:t>с.Камень-Рыболов</w:t>
            </w:r>
          </w:p>
        </w:tc>
        <w:tc>
          <w:tcPr>
            <w:tcW w:w="2918" w:type="dxa"/>
            <w:shd w:val="clear" w:color="auto" w:fill="auto"/>
            <w:vAlign w:val="bottom"/>
          </w:tcPr>
          <w:p w14:paraId="63BCF510" w14:textId="77777777" w:rsidR="00F25338" w:rsidRPr="0087683C" w:rsidRDefault="00F25338" w:rsidP="00136E46">
            <w:pPr>
              <w:pStyle w:val="S5"/>
              <w:spacing w:line="240" w:lineRule="auto"/>
              <w:ind w:firstLine="0"/>
              <w:jc w:val="center"/>
              <w:rPr>
                <w:rFonts w:eastAsia="Calibri"/>
              </w:rPr>
            </w:pPr>
            <w:r w:rsidRPr="0087683C">
              <w:rPr>
                <w:rFonts w:eastAsia="Calibri"/>
              </w:rPr>
              <w:t>34,736</w:t>
            </w:r>
          </w:p>
        </w:tc>
        <w:tc>
          <w:tcPr>
            <w:tcW w:w="3793" w:type="dxa"/>
            <w:shd w:val="clear" w:color="auto" w:fill="auto"/>
            <w:vAlign w:val="bottom"/>
          </w:tcPr>
          <w:p w14:paraId="631258B4" w14:textId="77777777" w:rsidR="00F25338" w:rsidRPr="0087683C" w:rsidRDefault="00F25338" w:rsidP="00136E46">
            <w:pPr>
              <w:pStyle w:val="S5"/>
              <w:spacing w:line="240" w:lineRule="auto"/>
              <w:ind w:firstLine="0"/>
              <w:jc w:val="center"/>
              <w:rPr>
                <w:rFonts w:eastAsia="Calibri"/>
              </w:rPr>
            </w:pPr>
            <w:r w:rsidRPr="0087683C">
              <w:rPr>
                <w:rFonts w:eastAsia="Calibri"/>
              </w:rPr>
              <w:t>1,5</w:t>
            </w:r>
          </w:p>
        </w:tc>
      </w:tr>
      <w:tr w:rsidR="0087683C" w:rsidRPr="0087683C" w14:paraId="1D785894" w14:textId="77777777" w:rsidTr="00F25338">
        <w:trPr>
          <w:trHeight w:val="227"/>
          <w:jc w:val="center"/>
        </w:trPr>
        <w:tc>
          <w:tcPr>
            <w:tcW w:w="3065" w:type="dxa"/>
          </w:tcPr>
          <w:p w14:paraId="5EC861E5" w14:textId="77777777" w:rsidR="00F25338" w:rsidRPr="0087683C" w:rsidRDefault="00F25338" w:rsidP="00136E46">
            <w:pPr>
              <w:pStyle w:val="S5"/>
              <w:spacing w:line="240" w:lineRule="auto"/>
              <w:ind w:firstLine="0"/>
              <w:rPr>
                <w:rFonts w:eastAsia="Calibri"/>
                <w:snapToGrid w:val="0"/>
              </w:rPr>
            </w:pPr>
            <w:r w:rsidRPr="0087683C">
              <w:rPr>
                <w:rFonts w:eastAsia="Calibri"/>
                <w:snapToGrid w:val="0"/>
              </w:rPr>
              <w:t>с.Кировка</w:t>
            </w:r>
          </w:p>
        </w:tc>
        <w:tc>
          <w:tcPr>
            <w:tcW w:w="2918" w:type="dxa"/>
            <w:shd w:val="clear" w:color="auto" w:fill="auto"/>
            <w:vAlign w:val="bottom"/>
          </w:tcPr>
          <w:p w14:paraId="486087F3" w14:textId="77777777" w:rsidR="00F25338" w:rsidRPr="0087683C" w:rsidRDefault="00F25338" w:rsidP="00136E46">
            <w:pPr>
              <w:pStyle w:val="S5"/>
              <w:spacing w:line="240" w:lineRule="auto"/>
              <w:ind w:firstLine="0"/>
              <w:jc w:val="center"/>
              <w:rPr>
                <w:rFonts w:eastAsia="Calibri"/>
              </w:rPr>
            </w:pPr>
            <w:r w:rsidRPr="0087683C">
              <w:rPr>
                <w:rFonts w:eastAsia="Calibri"/>
              </w:rPr>
              <w:t>1,470</w:t>
            </w:r>
          </w:p>
        </w:tc>
        <w:tc>
          <w:tcPr>
            <w:tcW w:w="3793" w:type="dxa"/>
            <w:shd w:val="clear" w:color="auto" w:fill="auto"/>
            <w:vAlign w:val="bottom"/>
          </w:tcPr>
          <w:p w14:paraId="3A4C557C" w14:textId="77777777" w:rsidR="00F25338" w:rsidRPr="0087683C" w:rsidRDefault="00F25338" w:rsidP="00136E46">
            <w:pPr>
              <w:pStyle w:val="S5"/>
              <w:spacing w:line="240" w:lineRule="auto"/>
              <w:ind w:firstLine="0"/>
              <w:jc w:val="center"/>
              <w:rPr>
                <w:rFonts w:eastAsia="Calibri"/>
              </w:rPr>
            </w:pPr>
          </w:p>
        </w:tc>
      </w:tr>
      <w:tr w:rsidR="0087683C" w:rsidRPr="0087683C" w14:paraId="4E7372D3" w14:textId="77777777" w:rsidTr="00F25338">
        <w:trPr>
          <w:trHeight w:val="227"/>
          <w:jc w:val="center"/>
        </w:trPr>
        <w:tc>
          <w:tcPr>
            <w:tcW w:w="3065" w:type="dxa"/>
          </w:tcPr>
          <w:p w14:paraId="2CEAFA23" w14:textId="77777777" w:rsidR="00F25338" w:rsidRPr="0087683C" w:rsidRDefault="00F25338" w:rsidP="00136E46">
            <w:pPr>
              <w:pStyle w:val="S5"/>
              <w:spacing w:line="240" w:lineRule="auto"/>
              <w:ind w:firstLine="0"/>
              <w:rPr>
                <w:rFonts w:eastAsia="Calibri"/>
                <w:snapToGrid w:val="0"/>
              </w:rPr>
            </w:pPr>
            <w:r w:rsidRPr="0087683C">
              <w:rPr>
                <w:rFonts w:eastAsia="Calibri"/>
                <w:snapToGrid w:val="0"/>
              </w:rPr>
              <w:t>с.Комиссарово</w:t>
            </w:r>
          </w:p>
        </w:tc>
        <w:tc>
          <w:tcPr>
            <w:tcW w:w="2918" w:type="dxa"/>
            <w:shd w:val="clear" w:color="auto" w:fill="auto"/>
            <w:vAlign w:val="bottom"/>
          </w:tcPr>
          <w:p w14:paraId="4D8AD86C" w14:textId="77777777" w:rsidR="00F25338" w:rsidRPr="0087683C" w:rsidRDefault="00F25338" w:rsidP="00136E46">
            <w:pPr>
              <w:pStyle w:val="S5"/>
              <w:spacing w:line="240" w:lineRule="auto"/>
              <w:ind w:firstLine="0"/>
              <w:jc w:val="center"/>
              <w:rPr>
                <w:rFonts w:eastAsia="Calibri"/>
              </w:rPr>
            </w:pPr>
            <w:r w:rsidRPr="0087683C">
              <w:rPr>
                <w:rFonts w:eastAsia="Calibri"/>
              </w:rPr>
              <w:t>3,200</w:t>
            </w:r>
          </w:p>
        </w:tc>
        <w:tc>
          <w:tcPr>
            <w:tcW w:w="3793" w:type="dxa"/>
            <w:shd w:val="clear" w:color="auto" w:fill="auto"/>
            <w:vAlign w:val="bottom"/>
          </w:tcPr>
          <w:p w14:paraId="629D7A8E" w14:textId="77777777" w:rsidR="00F25338" w:rsidRPr="0087683C" w:rsidRDefault="00F25338" w:rsidP="00136E46">
            <w:pPr>
              <w:pStyle w:val="S5"/>
              <w:spacing w:line="240" w:lineRule="auto"/>
              <w:ind w:firstLine="0"/>
              <w:jc w:val="center"/>
              <w:rPr>
                <w:rFonts w:eastAsia="Calibri"/>
              </w:rPr>
            </w:pPr>
          </w:p>
        </w:tc>
      </w:tr>
      <w:tr w:rsidR="0087683C" w:rsidRPr="0087683C" w14:paraId="471FAABC" w14:textId="77777777" w:rsidTr="00F25338">
        <w:trPr>
          <w:trHeight w:val="227"/>
          <w:jc w:val="center"/>
        </w:trPr>
        <w:tc>
          <w:tcPr>
            <w:tcW w:w="3065" w:type="dxa"/>
          </w:tcPr>
          <w:p w14:paraId="3E08EF4E" w14:textId="77777777" w:rsidR="00F25338" w:rsidRPr="0087683C" w:rsidRDefault="00F25338" w:rsidP="00136E46">
            <w:pPr>
              <w:pStyle w:val="S5"/>
              <w:spacing w:line="240" w:lineRule="auto"/>
              <w:ind w:firstLine="0"/>
              <w:rPr>
                <w:rFonts w:eastAsia="Calibri"/>
                <w:snapToGrid w:val="0"/>
              </w:rPr>
            </w:pPr>
            <w:r w:rsidRPr="0087683C">
              <w:rPr>
                <w:rFonts w:eastAsia="Calibri"/>
                <w:snapToGrid w:val="0"/>
              </w:rPr>
              <w:t>с.Новокачалинск</w:t>
            </w:r>
          </w:p>
        </w:tc>
        <w:tc>
          <w:tcPr>
            <w:tcW w:w="2918" w:type="dxa"/>
            <w:shd w:val="clear" w:color="auto" w:fill="auto"/>
            <w:vAlign w:val="bottom"/>
          </w:tcPr>
          <w:p w14:paraId="77D15754" w14:textId="77777777" w:rsidR="00F25338" w:rsidRPr="0087683C" w:rsidRDefault="00F25338" w:rsidP="00136E46">
            <w:pPr>
              <w:pStyle w:val="S5"/>
              <w:spacing w:line="240" w:lineRule="auto"/>
              <w:ind w:firstLine="0"/>
              <w:jc w:val="center"/>
              <w:rPr>
                <w:rFonts w:eastAsia="Calibri"/>
              </w:rPr>
            </w:pPr>
            <w:r w:rsidRPr="0087683C">
              <w:rPr>
                <w:rFonts w:eastAsia="Calibri"/>
              </w:rPr>
              <w:t>7,600</w:t>
            </w:r>
          </w:p>
        </w:tc>
        <w:tc>
          <w:tcPr>
            <w:tcW w:w="3793" w:type="dxa"/>
            <w:shd w:val="clear" w:color="auto" w:fill="auto"/>
            <w:vAlign w:val="bottom"/>
          </w:tcPr>
          <w:p w14:paraId="3510231C" w14:textId="77777777" w:rsidR="00F25338" w:rsidRPr="0087683C" w:rsidRDefault="00F25338" w:rsidP="00136E46">
            <w:pPr>
              <w:pStyle w:val="S5"/>
              <w:spacing w:line="240" w:lineRule="auto"/>
              <w:ind w:firstLine="0"/>
              <w:jc w:val="center"/>
              <w:rPr>
                <w:rFonts w:eastAsia="Calibri"/>
              </w:rPr>
            </w:pPr>
          </w:p>
        </w:tc>
      </w:tr>
      <w:tr w:rsidR="0087683C" w:rsidRPr="0087683C" w14:paraId="3F082598" w14:textId="77777777" w:rsidTr="00F25338">
        <w:trPr>
          <w:trHeight w:val="227"/>
          <w:jc w:val="center"/>
        </w:trPr>
        <w:tc>
          <w:tcPr>
            <w:tcW w:w="3065" w:type="dxa"/>
          </w:tcPr>
          <w:p w14:paraId="24E5C5AA" w14:textId="77777777" w:rsidR="00F25338" w:rsidRPr="0087683C" w:rsidRDefault="00F25338" w:rsidP="00136E46">
            <w:pPr>
              <w:pStyle w:val="S5"/>
              <w:spacing w:line="240" w:lineRule="auto"/>
              <w:ind w:firstLine="0"/>
              <w:rPr>
                <w:rFonts w:eastAsia="Calibri"/>
                <w:snapToGrid w:val="0"/>
              </w:rPr>
            </w:pPr>
            <w:r w:rsidRPr="0087683C">
              <w:rPr>
                <w:rFonts w:eastAsia="Calibri"/>
                <w:snapToGrid w:val="0"/>
              </w:rPr>
              <w:t>с.Новоселище</w:t>
            </w:r>
          </w:p>
        </w:tc>
        <w:tc>
          <w:tcPr>
            <w:tcW w:w="2918" w:type="dxa"/>
            <w:shd w:val="clear" w:color="auto" w:fill="auto"/>
            <w:vAlign w:val="bottom"/>
          </w:tcPr>
          <w:p w14:paraId="1DDCDCA8" w14:textId="77777777" w:rsidR="00F25338" w:rsidRPr="0087683C" w:rsidRDefault="00F25338" w:rsidP="00136E46">
            <w:pPr>
              <w:pStyle w:val="S5"/>
              <w:spacing w:line="240" w:lineRule="auto"/>
              <w:ind w:firstLine="0"/>
              <w:jc w:val="center"/>
              <w:rPr>
                <w:rFonts w:eastAsia="Calibri"/>
              </w:rPr>
            </w:pPr>
            <w:r w:rsidRPr="0087683C">
              <w:rPr>
                <w:rFonts w:eastAsia="Calibri"/>
              </w:rPr>
              <w:t>3,520</w:t>
            </w:r>
          </w:p>
        </w:tc>
        <w:tc>
          <w:tcPr>
            <w:tcW w:w="3793" w:type="dxa"/>
            <w:shd w:val="clear" w:color="auto" w:fill="auto"/>
            <w:vAlign w:val="bottom"/>
          </w:tcPr>
          <w:p w14:paraId="3D09E0F7" w14:textId="77777777" w:rsidR="00F25338" w:rsidRPr="0087683C" w:rsidRDefault="00F25338" w:rsidP="00136E46">
            <w:pPr>
              <w:pStyle w:val="S5"/>
              <w:spacing w:line="240" w:lineRule="auto"/>
              <w:ind w:firstLine="0"/>
              <w:jc w:val="center"/>
              <w:rPr>
                <w:rFonts w:eastAsia="Calibri"/>
              </w:rPr>
            </w:pPr>
          </w:p>
        </w:tc>
      </w:tr>
      <w:tr w:rsidR="0087683C" w:rsidRPr="0087683C" w14:paraId="49071AD0" w14:textId="77777777" w:rsidTr="00F25338">
        <w:trPr>
          <w:trHeight w:val="227"/>
          <w:jc w:val="center"/>
        </w:trPr>
        <w:tc>
          <w:tcPr>
            <w:tcW w:w="3065" w:type="dxa"/>
          </w:tcPr>
          <w:p w14:paraId="36970519" w14:textId="77777777" w:rsidR="00F25338" w:rsidRPr="0087683C" w:rsidRDefault="00F25338" w:rsidP="00136E46">
            <w:pPr>
              <w:pStyle w:val="S5"/>
              <w:spacing w:line="240" w:lineRule="auto"/>
              <w:ind w:firstLine="0"/>
              <w:rPr>
                <w:rFonts w:eastAsia="Calibri"/>
                <w:snapToGrid w:val="0"/>
              </w:rPr>
            </w:pPr>
            <w:r w:rsidRPr="0087683C">
              <w:rPr>
                <w:rFonts w:eastAsia="Calibri"/>
                <w:snapToGrid w:val="0"/>
              </w:rPr>
              <w:t>с.Пархоменко</w:t>
            </w:r>
          </w:p>
        </w:tc>
        <w:tc>
          <w:tcPr>
            <w:tcW w:w="2918" w:type="dxa"/>
            <w:shd w:val="clear" w:color="auto" w:fill="auto"/>
            <w:vAlign w:val="bottom"/>
          </w:tcPr>
          <w:p w14:paraId="5AAB517E" w14:textId="77777777" w:rsidR="00F25338" w:rsidRPr="0087683C" w:rsidRDefault="00F25338" w:rsidP="00136E46">
            <w:pPr>
              <w:pStyle w:val="S5"/>
              <w:spacing w:line="240" w:lineRule="auto"/>
              <w:ind w:firstLine="0"/>
              <w:jc w:val="center"/>
              <w:rPr>
                <w:rFonts w:eastAsia="Calibri"/>
              </w:rPr>
            </w:pPr>
            <w:r w:rsidRPr="0087683C">
              <w:rPr>
                <w:rFonts w:eastAsia="Calibri"/>
              </w:rPr>
              <w:t>3,100</w:t>
            </w:r>
          </w:p>
        </w:tc>
        <w:tc>
          <w:tcPr>
            <w:tcW w:w="3793" w:type="dxa"/>
            <w:shd w:val="clear" w:color="auto" w:fill="auto"/>
            <w:vAlign w:val="bottom"/>
          </w:tcPr>
          <w:p w14:paraId="79623E90" w14:textId="77777777" w:rsidR="00F25338" w:rsidRPr="0087683C" w:rsidRDefault="00F25338" w:rsidP="00136E46">
            <w:pPr>
              <w:pStyle w:val="S5"/>
              <w:spacing w:line="240" w:lineRule="auto"/>
              <w:ind w:firstLine="0"/>
              <w:jc w:val="center"/>
              <w:rPr>
                <w:rFonts w:eastAsia="Calibri"/>
              </w:rPr>
            </w:pPr>
          </w:p>
        </w:tc>
      </w:tr>
      <w:tr w:rsidR="0087683C" w:rsidRPr="0087683C" w14:paraId="2B1BBE25" w14:textId="77777777" w:rsidTr="00F25338">
        <w:trPr>
          <w:trHeight w:val="227"/>
          <w:jc w:val="center"/>
        </w:trPr>
        <w:tc>
          <w:tcPr>
            <w:tcW w:w="3065" w:type="dxa"/>
          </w:tcPr>
          <w:p w14:paraId="309C8B2F" w14:textId="77777777" w:rsidR="00F25338" w:rsidRPr="0087683C" w:rsidRDefault="00F25338" w:rsidP="00136E46">
            <w:pPr>
              <w:pStyle w:val="S5"/>
              <w:spacing w:line="240" w:lineRule="auto"/>
              <w:ind w:firstLine="0"/>
              <w:rPr>
                <w:rFonts w:eastAsia="Calibri"/>
                <w:snapToGrid w:val="0"/>
              </w:rPr>
            </w:pPr>
            <w:r w:rsidRPr="0087683C">
              <w:rPr>
                <w:rFonts w:eastAsia="Calibri"/>
                <w:snapToGrid w:val="0"/>
              </w:rPr>
              <w:t>с.Первомайское</w:t>
            </w:r>
          </w:p>
        </w:tc>
        <w:tc>
          <w:tcPr>
            <w:tcW w:w="2918" w:type="dxa"/>
            <w:shd w:val="clear" w:color="auto" w:fill="auto"/>
            <w:vAlign w:val="bottom"/>
          </w:tcPr>
          <w:p w14:paraId="009459F4" w14:textId="77777777" w:rsidR="00F25338" w:rsidRPr="0087683C" w:rsidRDefault="00F25338" w:rsidP="00136E46">
            <w:pPr>
              <w:pStyle w:val="S5"/>
              <w:spacing w:line="240" w:lineRule="auto"/>
              <w:ind w:firstLine="0"/>
              <w:jc w:val="center"/>
              <w:rPr>
                <w:rFonts w:eastAsia="Calibri"/>
              </w:rPr>
            </w:pPr>
            <w:r w:rsidRPr="0087683C">
              <w:rPr>
                <w:rFonts w:eastAsia="Calibri"/>
              </w:rPr>
              <w:t>6,020</w:t>
            </w:r>
          </w:p>
        </w:tc>
        <w:tc>
          <w:tcPr>
            <w:tcW w:w="3793" w:type="dxa"/>
            <w:shd w:val="clear" w:color="auto" w:fill="auto"/>
            <w:vAlign w:val="bottom"/>
          </w:tcPr>
          <w:p w14:paraId="564B8AE1" w14:textId="77777777" w:rsidR="00F25338" w:rsidRPr="0087683C" w:rsidRDefault="00F25338" w:rsidP="00136E46">
            <w:pPr>
              <w:pStyle w:val="S5"/>
              <w:spacing w:line="240" w:lineRule="auto"/>
              <w:ind w:firstLine="0"/>
              <w:jc w:val="center"/>
              <w:rPr>
                <w:rFonts w:eastAsia="Calibri"/>
              </w:rPr>
            </w:pPr>
          </w:p>
        </w:tc>
      </w:tr>
      <w:tr w:rsidR="0087683C" w:rsidRPr="0087683C" w14:paraId="32E50494" w14:textId="77777777" w:rsidTr="00F25338">
        <w:trPr>
          <w:trHeight w:val="227"/>
          <w:jc w:val="center"/>
        </w:trPr>
        <w:tc>
          <w:tcPr>
            <w:tcW w:w="3065" w:type="dxa"/>
          </w:tcPr>
          <w:p w14:paraId="625A5FAA" w14:textId="77777777" w:rsidR="00F25338" w:rsidRPr="0087683C" w:rsidRDefault="00F25338" w:rsidP="00136E46">
            <w:pPr>
              <w:pStyle w:val="S5"/>
              <w:spacing w:line="240" w:lineRule="auto"/>
              <w:ind w:firstLine="0"/>
              <w:rPr>
                <w:rFonts w:eastAsia="Calibri"/>
                <w:snapToGrid w:val="0"/>
              </w:rPr>
            </w:pPr>
            <w:r w:rsidRPr="0087683C">
              <w:rPr>
                <w:rFonts w:eastAsia="Calibri"/>
                <w:snapToGrid w:val="0"/>
              </w:rPr>
              <w:t>с.Платоно-Александровское</w:t>
            </w:r>
          </w:p>
        </w:tc>
        <w:tc>
          <w:tcPr>
            <w:tcW w:w="2918" w:type="dxa"/>
            <w:shd w:val="clear" w:color="auto" w:fill="auto"/>
            <w:vAlign w:val="bottom"/>
          </w:tcPr>
          <w:p w14:paraId="4014EEE0" w14:textId="77777777" w:rsidR="00F25338" w:rsidRPr="0087683C" w:rsidRDefault="00F25338" w:rsidP="00136E46">
            <w:pPr>
              <w:pStyle w:val="S5"/>
              <w:spacing w:line="240" w:lineRule="auto"/>
              <w:ind w:firstLine="0"/>
              <w:jc w:val="center"/>
              <w:rPr>
                <w:rFonts w:eastAsia="Calibri"/>
              </w:rPr>
            </w:pPr>
            <w:r w:rsidRPr="0087683C">
              <w:rPr>
                <w:rFonts w:eastAsia="Calibri"/>
              </w:rPr>
              <w:t>3,600</w:t>
            </w:r>
          </w:p>
        </w:tc>
        <w:tc>
          <w:tcPr>
            <w:tcW w:w="3793" w:type="dxa"/>
            <w:shd w:val="clear" w:color="auto" w:fill="auto"/>
            <w:vAlign w:val="bottom"/>
          </w:tcPr>
          <w:p w14:paraId="7E1CD359" w14:textId="77777777" w:rsidR="00F25338" w:rsidRPr="0087683C" w:rsidRDefault="00F25338" w:rsidP="00136E46">
            <w:pPr>
              <w:pStyle w:val="S5"/>
              <w:spacing w:line="240" w:lineRule="auto"/>
              <w:ind w:firstLine="0"/>
              <w:jc w:val="center"/>
              <w:rPr>
                <w:rFonts w:eastAsia="Calibri"/>
              </w:rPr>
            </w:pPr>
          </w:p>
        </w:tc>
      </w:tr>
      <w:tr w:rsidR="0087683C" w:rsidRPr="0087683C" w14:paraId="0F44CF70" w14:textId="77777777" w:rsidTr="00F25338">
        <w:trPr>
          <w:trHeight w:val="227"/>
          <w:jc w:val="center"/>
        </w:trPr>
        <w:tc>
          <w:tcPr>
            <w:tcW w:w="3065" w:type="dxa"/>
          </w:tcPr>
          <w:p w14:paraId="16ED765D" w14:textId="77777777" w:rsidR="00F25338" w:rsidRPr="0087683C" w:rsidRDefault="00F25338" w:rsidP="00136E46">
            <w:pPr>
              <w:pStyle w:val="S5"/>
              <w:spacing w:line="240" w:lineRule="auto"/>
              <w:ind w:firstLine="0"/>
              <w:rPr>
                <w:rFonts w:eastAsia="Calibri"/>
                <w:snapToGrid w:val="0"/>
              </w:rPr>
            </w:pPr>
            <w:r w:rsidRPr="0087683C">
              <w:rPr>
                <w:rFonts w:eastAsia="Calibri"/>
                <w:snapToGrid w:val="0"/>
              </w:rPr>
              <w:t>с.Троицкое</w:t>
            </w:r>
          </w:p>
        </w:tc>
        <w:tc>
          <w:tcPr>
            <w:tcW w:w="2918" w:type="dxa"/>
            <w:shd w:val="clear" w:color="auto" w:fill="auto"/>
            <w:vAlign w:val="bottom"/>
          </w:tcPr>
          <w:p w14:paraId="2EE28409" w14:textId="77777777" w:rsidR="00F25338" w:rsidRPr="0087683C" w:rsidRDefault="00F25338" w:rsidP="00136E46">
            <w:pPr>
              <w:pStyle w:val="S5"/>
              <w:spacing w:line="240" w:lineRule="auto"/>
              <w:ind w:firstLine="0"/>
              <w:jc w:val="center"/>
              <w:rPr>
                <w:rFonts w:eastAsia="Calibri"/>
              </w:rPr>
            </w:pPr>
            <w:r w:rsidRPr="0087683C">
              <w:rPr>
                <w:rFonts w:eastAsia="Calibri"/>
              </w:rPr>
              <w:t>2,035</w:t>
            </w:r>
          </w:p>
        </w:tc>
        <w:tc>
          <w:tcPr>
            <w:tcW w:w="3793" w:type="dxa"/>
            <w:shd w:val="clear" w:color="auto" w:fill="auto"/>
            <w:vAlign w:val="bottom"/>
          </w:tcPr>
          <w:p w14:paraId="42F0143A" w14:textId="77777777" w:rsidR="00F25338" w:rsidRPr="0087683C" w:rsidRDefault="00F25338" w:rsidP="00136E46">
            <w:pPr>
              <w:pStyle w:val="S5"/>
              <w:spacing w:line="240" w:lineRule="auto"/>
              <w:ind w:firstLine="0"/>
              <w:jc w:val="center"/>
              <w:rPr>
                <w:rFonts w:eastAsia="Calibri"/>
              </w:rPr>
            </w:pPr>
          </w:p>
        </w:tc>
      </w:tr>
      <w:tr w:rsidR="0087683C" w:rsidRPr="0087683C" w14:paraId="1EC6DD81" w14:textId="77777777" w:rsidTr="00F25338">
        <w:trPr>
          <w:trHeight w:val="227"/>
          <w:jc w:val="center"/>
        </w:trPr>
        <w:tc>
          <w:tcPr>
            <w:tcW w:w="3065" w:type="dxa"/>
          </w:tcPr>
          <w:p w14:paraId="5DD6B169" w14:textId="77777777" w:rsidR="00F25338" w:rsidRPr="0087683C" w:rsidRDefault="00F25338" w:rsidP="00136E46">
            <w:pPr>
              <w:pStyle w:val="S5"/>
              <w:spacing w:line="240" w:lineRule="auto"/>
              <w:ind w:firstLine="0"/>
              <w:rPr>
                <w:rFonts w:eastAsia="Calibri"/>
                <w:snapToGrid w:val="0"/>
              </w:rPr>
            </w:pPr>
            <w:r w:rsidRPr="0087683C">
              <w:rPr>
                <w:rFonts w:eastAsia="Calibri"/>
                <w:snapToGrid w:val="0"/>
              </w:rPr>
              <w:t>с.Турий-Рог</w:t>
            </w:r>
          </w:p>
        </w:tc>
        <w:tc>
          <w:tcPr>
            <w:tcW w:w="2918" w:type="dxa"/>
            <w:shd w:val="clear" w:color="auto" w:fill="auto"/>
            <w:vAlign w:val="bottom"/>
          </w:tcPr>
          <w:p w14:paraId="1060EC0E" w14:textId="77777777" w:rsidR="00F25338" w:rsidRPr="0087683C" w:rsidRDefault="00F25338" w:rsidP="00136E46">
            <w:pPr>
              <w:pStyle w:val="S5"/>
              <w:spacing w:line="240" w:lineRule="auto"/>
              <w:ind w:firstLine="0"/>
              <w:jc w:val="center"/>
              <w:rPr>
                <w:rFonts w:eastAsia="Calibri"/>
              </w:rPr>
            </w:pPr>
            <w:r w:rsidRPr="0087683C">
              <w:rPr>
                <w:rFonts w:eastAsia="Calibri"/>
              </w:rPr>
              <w:t>6,800</w:t>
            </w:r>
          </w:p>
        </w:tc>
        <w:tc>
          <w:tcPr>
            <w:tcW w:w="3793" w:type="dxa"/>
            <w:shd w:val="clear" w:color="auto" w:fill="auto"/>
            <w:vAlign w:val="bottom"/>
          </w:tcPr>
          <w:p w14:paraId="714C7F91" w14:textId="77777777" w:rsidR="00F25338" w:rsidRPr="0087683C" w:rsidRDefault="00F25338" w:rsidP="00136E46">
            <w:pPr>
              <w:pStyle w:val="S5"/>
              <w:spacing w:line="240" w:lineRule="auto"/>
              <w:ind w:firstLine="0"/>
              <w:jc w:val="center"/>
              <w:rPr>
                <w:rFonts w:eastAsia="Calibri"/>
              </w:rPr>
            </w:pPr>
          </w:p>
        </w:tc>
      </w:tr>
    </w:tbl>
    <w:p w14:paraId="4E2C7335" w14:textId="77777777" w:rsidR="00F25338" w:rsidRPr="0087683C" w:rsidRDefault="00F25338" w:rsidP="00F25338">
      <w:pPr>
        <w:pStyle w:val="S5"/>
        <w:rPr>
          <w:rFonts w:eastAsia="Calibri"/>
        </w:rPr>
      </w:pPr>
      <w:r w:rsidRPr="0087683C">
        <w:rPr>
          <w:rFonts w:eastAsia="Calibri"/>
        </w:rPr>
        <w:t xml:space="preserve"> </w:t>
      </w:r>
    </w:p>
    <w:p w14:paraId="1A4C8DD3" w14:textId="77777777" w:rsidR="00F25338" w:rsidRPr="0087683C" w:rsidRDefault="00F25338" w:rsidP="002C085F">
      <w:pPr>
        <w:pStyle w:val="S5"/>
        <w:spacing w:line="240" w:lineRule="auto"/>
        <w:jc w:val="right"/>
        <w:rPr>
          <w:sz w:val="28"/>
          <w:szCs w:val="28"/>
        </w:rPr>
      </w:pPr>
      <w:r w:rsidRPr="0087683C">
        <w:rPr>
          <w:sz w:val="28"/>
          <w:szCs w:val="28"/>
        </w:rPr>
        <w:t>Таблица 23</w:t>
      </w:r>
    </w:p>
    <w:p w14:paraId="05E99BC4" w14:textId="77777777" w:rsidR="00F25338" w:rsidRPr="0087683C" w:rsidRDefault="00F25338" w:rsidP="002C085F">
      <w:pPr>
        <w:pStyle w:val="S5"/>
        <w:spacing w:line="240" w:lineRule="auto"/>
        <w:jc w:val="center"/>
        <w:rPr>
          <w:bCs/>
          <w:kern w:val="32"/>
          <w:sz w:val="28"/>
          <w:szCs w:val="28"/>
        </w:rPr>
      </w:pPr>
      <w:r w:rsidRPr="0087683C">
        <w:rPr>
          <w:bCs/>
          <w:kern w:val="32"/>
          <w:sz w:val="28"/>
          <w:szCs w:val="28"/>
        </w:rPr>
        <w:t>Теплоснабжение в 2021 году</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993"/>
        <w:gridCol w:w="1348"/>
        <w:gridCol w:w="1440"/>
        <w:gridCol w:w="1224"/>
        <w:gridCol w:w="1195"/>
        <w:gridCol w:w="1438"/>
      </w:tblGrid>
      <w:tr w:rsidR="0087683C" w:rsidRPr="0087683C" w14:paraId="203CD6FE" w14:textId="77777777" w:rsidTr="00F25338">
        <w:trPr>
          <w:cantSplit/>
          <w:trHeight w:val="1787"/>
          <w:jc w:val="center"/>
        </w:trPr>
        <w:tc>
          <w:tcPr>
            <w:tcW w:w="2187" w:type="dxa"/>
          </w:tcPr>
          <w:p w14:paraId="6E0965F3" w14:textId="77777777" w:rsidR="00F25338" w:rsidRPr="0087683C" w:rsidRDefault="00F25338" w:rsidP="002C085F">
            <w:pPr>
              <w:pStyle w:val="S5"/>
              <w:spacing w:line="240" w:lineRule="auto"/>
              <w:ind w:firstLine="0"/>
              <w:rPr>
                <w:rFonts w:eastAsia="Calibri"/>
                <w:sz w:val="22"/>
                <w:szCs w:val="22"/>
              </w:rPr>
            </w:pPr>
            <w:r w:rsidRPr="0087683C">
              <w:rPr>
                <w:rFonts w:eastAsia="Calibri"/>
                <w:sz w:val="22"/>
                <w:szCs w:val="22"/>
              </w:rPr>
              <w:t xml:space="preserve">Населённые пункты </w:t>
            </w:r>
          </w:p>
          <w:p w14:paraId="7998FA82" w14:textId="77777777" w:rsidR="00F25338" w:rsidRPr="0087683C" w:rsidRDefault="00F25338" w:rsidP="002C085F">
            <w:pPr>
              <w:pStyle w:val="S5"/>
              <w:spacing w:line="240" w:lineRule="auto"/>
              <w:ind w:firstLine="0"/>
              <w:rPr>
                <w:bCs/>
                <w:sz w:val="22"/>
                <w:szCs w:val="22"/>
              </w:rPr>
            </w:pPr>
          </w:p>
        </w:tc>
        <w:tc>
          <w:tcPr>
            <w:tcW w:w="993" w:type="dxa"/>
            <w:shd w:val="clear" w:color="auto" w:fill="auto"/>
            <w:vAlign w:val="center"/>
          </w:tcPr>
          <w:p w14:paraId="7CCF4855" w14:textId="77777777" w:rsidR="00F25338" w:rsidRPr="0087683C" w:rsidRDefault="00F25338" w:rsidP="002C085F">
            <w:pPr>
              <w:pStyle w:val="S5"/>
              <w:spacing w:line="240" w:lineRule="auto"/>
              <w:ind w:firstLine="0"/>
              <w:rPr>
                <w:sz w:val="22"/>
                <w:szCs w:val="22"/>
              </w:rPr>
            </w:pPr>
            <w:r w:rsidRPr="0087683C">
              <w:rPr>
                <w:sz w:val="22"/>
                <w:szCs w:val="22"/>
              </w:rPr>
              <w:t>Число источников теплоснабжения, ед.</w:t>
            </w:r>
          </w:p>
        </w:tc>
        <w:tc>
          <w:tcPr>
            <w:tcW w:w="1348" w:type="dxa"/>
            <w:shd w:val="clear" w:color="auto" w:fill="auto"/>
            <w:vAlign w:val="center"/>
          </w:tcPr>
          <w:p w14:paraId="3716CF81" w14:textId="77777777" w:rsidR="00F25338" w:rsidRPr="0087683C" w:rsidRDefault="00F25338" w:rsidP="002C085F">
            <w:pPr>
              <w:pStyle w:val="S5"/>
              <w:spacing w:line="240" w:lineRule="auto"/>
              <w:ind w:firstLine="0"/>
              <w:rPr>
                <w:sz w:val="22"/>
                <w:szCs w:val="22"/>
              </w:rPr>
            </w:pPr>
            <w:r w:rsidRPr="0087683C">
              <w:rPr>
                <w:sz w:val="22"/>
                <w:szCs w:val="22"/>
              </w:rPr>
              <w:t>Мощность централизованных источников теплоснабжения, Гкал</w:t>
            </w:r>
          </w:p>
        </w:tc>
        <w:tc>
          <w:tcPr>
            <w:tcW w:w="1440" w:type="dxa"/>
            <w:shd w:val="clear" w:color="auto" w:fill="auto"/>
            <w:vAlign w:val="center"/>
          </w:tcPr>
          <w:p w14:paraId="01234DA0" w14:textId="77777777" w:rsidR="00F25338" w:rsidRPr="0087683C" w:rsidRDefault="00F25338" w:rsidP="002C085F">
            <w:pPr>
              <w:pStyle w:val="S5"/>
              <w:spacing w:line="240" w:lineRule="auto"/>
              <w:ind w:firstLine="0"/>
              <w:rPr>
                <w:sz w:val="22"/>
                <w:szCs w:val="22"/>
              </w:rPr>
            </w:pPr>
            <w:r w:rsidRPr="0087683C">
              <w:rPr>
                <w:sz w:val="22"/>
                <w:szCs w:val="22"/>
              </w:rPr>
              <w:t>Отпущено тепловой энергии за год, всего, Гкал</w:t>
            </w:r>
          </w:p>
        </w:tc>
        <w:tc>
          <w:tcPr>
            <w:tcW w:w="1224" w:type="dxa"/>
            <w:shd w:val="clear" w:color="auto" w:fill="auto"/>
            <w:vAlign w:val="center"/>
          </w:tcPr>
          <w:p w14:paraId="4265AAB9" w14:textId="77777777" w:rsidR="00F25338" w:rsidRPr="0087683C" w:rsidRDefault="00F25338" w:rsidP="002C085F">
            <w:pPr>
              <w:pStyle w:val="S5"/>
              <w:spacing w:line="240" w:lineRule="auto"/>
              <w:ind w:firstLine="0"/>
              <w:rPr>
                <w:sz w:val="22"/>
                <w:szCs w:val="22"/>
              </w:rPr>
            </w:pPr>
            <w:r w:rsidRPr="0087683C">
              <w:rPr>
                <w:sz w:val="22"/>
                <w:szCs w:val="22"/>
              </w:rPr>
              <w:t>Протяженность тепловых сетей, км</w:t>
            </w:r>
          </w:p>
          <w:p w14:paraId="51534C81" w14:textId="77777777" w:rsidR="00F25338" w:rsidRPr="0087683C" w:rsidRDefault="00F25338" w:rsidP="002C085F">
            <w:pPr>
              <w:pStyle w:val="S5"/>
              <w:spacing w:line="240" w:lineRule="auto"/>
              <w:ind w:firstLine="0"/>
              <w:rPr>
                <w:sz w:val="22"/>
                <w:szCs w:val="22"/>
              </w:rPr>
            </w:pPr>
          </w:p>
        </w:tc>
        <w:tc>
          <w:tcPr>
            <w:tcW w:w="1195" w:type="dxa"/>
            <w:shd w:val="clear" w:color="auto" w:fill="auto"/>
            <w:vAlign w:val="center"/>
          </w:tcPr>
          <w:p w14:paraId="03AAD93E" w14:textId="77777777" w:rsidR="00F25338" w:rsidRPr="0087683C" w:rsidRDefault="00F25338" w:rsidP="002C085F">
            <w:pPr>
              <w:pStyle w:val="S5"/>
              <w:spacing w:line="240" w:lineRule="auto"/>
              <w:ind w:firstLine="0"/>
              <w:rPr>
                <w:sz w:val="22"/>
                <w:szCs w:val="22"/>
              </w:rPr>
            </w:pPr>
            <w:r w:rsidRPr="0087683C">
              <w:rPr>
                <w:sz w:val="22"/>
                <w:szCs w:val="22"/>
              </w:rPr>
              <w:t>В том числе нуждающихся в замене, км</w:t>
            </w:r>
          </w:p>
        </w:tc>
        <w:tc>
          <w:tcPr>
            <w:tcW w:w="1438" w:type="dxa"/>
            <w:shd w:val="clear" w:color="auto" w:fill="auto"/>
            <w:vAlign w:val="center"/>
          </w:tcPr>
          <w:p w14:paraId="4C5CD3F9" w14:textId="77777777" w:rsidR="00F25338" w:rsidRPr="0087683C" w:rsidRDefault="00F25338" w:rsidP="002C085F">
            <w:pPr>
              <w:pStyle w:val="S5"/>
              <w:spacing w:line="240" w:lineRule="auto"/>
              <w:ind w:firstLine="0"/>
              <w:rPr>
                <w:sz w:val="22"/>
                <w:szCs w:val="22"/>
              </w:rPr>
            </w:pPr>
            <w:r w:rsidRPr="0087683C">
              <w:rPr>
                <w:sz w:val="22"/>
                <w:szCs w:val="22"/>
              </w:rPr>
              <w:t>Доля тепловых сетей, нуждающихся в замене, %</w:t>
            </w:r>
          </w:p>
        </w:tc>
      </w:tr>
      <w:tr w:rsidR="0087683C" w:rsidRPr="0087683C" w14:paraId="37E59DBA" w14:textId="77777777" w:rsidTr="00F25338">
        <w:trPr>
          <w:jc w:val="center"/>
        </w:trPr>
        <w:tc>
          <w:tcPr>
            <w:tcW w:w="2187" w:type="dxa"/>
          </w:tcPr>
          <w:p w14:paraId="59109874" w14:textId="77777777" w:rsidR="00F25338" w:rsidRPr="0087683C" w:rsidRDefault="00F25338" w:rsidP="002C085F">
            <w:pPr>
              <w:pStyle w:val="S5"/>
              <w:spacing w:line="240" w:lineRule="auto"/>
              <w:ind w:firstLine="0"/>
              <w:rPr>
                <w:snapToGrid w:val="0"/>
                <w:sz w:val="22"/>
                <w:szCs w:val="22"/>
              </w:rPr>
            </w:pPr>
            <w:r w:rsidRPr="0087683C">
              <w:rPr>
                <w:snapToGrid w:val="0"/>
                <w:sz w:val="22"/>
                <w:szCs w:val="22"/>
              </w:rPr>
              <w:t>с. Камень-Рыболов</w:t>
            </w:r>
          </w:p>
        </w:tc>
        <w:tc>
          <w:tcPr>
            <w:tcW w:w="993" w:type="dxa"/>
            <w:shd w:val="clear" w:color="auto" w:fill="auto"/>
            <w:vAlign w:val="center"/>
          </w:tcPr>
          <w:p w14:paraId="6CB56D3C" w14:textId="77777777" w:rsidR="00F25338" w:rsidRPr="0087683C" w:rsidRDefault="00F25338" w:rsidP="002C085F">
            <w:pPr>
              <w:pStyle w:val="S5"/>
              <w:spacing w:line="240" w:lineRule="auto"/>
              <w:ind w:firstLine="0"/>
              <w:jc w:val="center"/>
              <w:rPr>
                <w:sz w:val="22"/>
                <w:szCs w:val="22"/>
              </w:rPr>
            </w:pPr>
            <w:r w:rsidRPr="0087683C">
              <w:rPr>
                <w:sz w:val="22"/>
                <w:szCs w:val="22"/>
              </w:rPr>
              <w:t>5</w:t>
            </w:r>
          </w:p>
        </w:tc>
        <w:tc>
          <w:tcPr>
            <w:tcW w:w="1348" w:type="dxa"/>
            <w:shd w:val="clear" w:color="auto" w:fill="auto"/>
            <w:vAlign w:val="bottom"/>
          </w:tcPr>
          <w:p w14:paraId="072C8180" w14:textId="77777777" w:rsidR="00F25338" w:rsidRPr="0087683C" w:rsidRDefault="00F25338" w:rsidP="002C085F">
            <w:pPr>
              <w:pStyle w:val="S5"/>
              <w:spacing w:line="240" w:lineRule="auto"/>
              <w:ind w:firstLine="0"/>
              <w:jc w:val="center"/>
              <w:rPr>
                <w:sz w:val="22"/>
                <w:szCs w:val="22"/>
              </w:rPr>
            </w:pPr>
            <w:r w:rsidRPr="0087683C">
              <w:rPr>
                <w:sz w:val="22"/>
                <w:szCs w:val="22"/>
              </w:rPr>
              <w:t>1,304042</w:t>
            </w:r>
          </w:p>
        </w:tc>
        <w:tc>
          <w:tcPr>
            <w:tcW w:w="1440" w:type="dxa"/>
            <w:shd w:val="clear" w:color="auto" w:fill="auto"/>
          </w:tcPr>
          <w:p w14:paraId="5170B1CA" w14:textId="77777777" w:rsidR="00F25338" w:rsidRPr="0087683C" w:rsidRDefault="00F25338" w:rsidP="002C085F">
            <w:pPr>
              <w:pStyle w:val="S5"/>
              <w:spacing w:line="240" w:lineRule="auto"/>
              <w:ind w:firstLine="0"/>
              <w:jc w:val="center"/>
              <w:rPr>
                <w:sz w:val="22"/>
                <w:szCs w:val="22"/>
              </w:rPr>
            </w:pPr>
            <w:r w:rsidRPr="0087683C">
              <w:rPr>
                <w:sz w:val="22"/>
                <w:szCs w:val="22"/>
              </w:rPr>
              <w:t>57179,619</w:t>
            </w:r>
          </w:p>
        </w:tc>
        <w:tc>
          <w:tcPr>
            <w:tcW w:w="1224" w:type="dxa"/>
            <w:shd w:val="clear" w:color="auto" w:fill="auto"/>
            <w:vAlign w:val="center"/>
          </w:tcPr>
          <w:p w14:paraId="6B616540" w14:textId="77777777" w:rsidR="00F25338" w:rsidRPr="0087683C" w:rsidRDefault="00F25338" w:rsidP="002C085F">
            <w:pPr>
              <w:pStyle w:val="S5"/>
              <w:spacing w:line="240" w:lineRule="auto"/>
              <w:ind w:firstLine="0"/>
              <w:jc w:val="center"/>
              <w:rPr>
                <w:sz w:val="22"/>
                <w:szCs w:val="22"/>
              </w:rPr>
            </w:pPr>
            <w:r w:rsidRPr="0087683C">
              <w:rPr>
                <w:sz w:val="22"/>
                <w:szCs w:val="22"/>
              </w:rPr>
              <w:t>24,31</w:t>
            </w:r>
          </w:p>
        </w:tc>
        <w:tc>
          <w:tcPr>
            <w:tcW w:w="1195" w:type="dxa"/>
            <w:shd w:val="clear" w:color="auto" w:fill="auto"/>
            <w:vAlign w:val="center"/>
          </w:tcPr>
          <w:p w14:paraId="12764469" w14:textId="77777777" w:rsidR="00F25338" w:rsidRPr="0087683C" w:rsidRDefault="00F25338" w:rsidP="002C085F">
            <w:pPr>
              <w:pStyle w:val="S5"/>
              <w:spacing w:line="240" w:lineRule="auto"/>
              <w:ind w:firstLine="0"/>
              <w:jc w:val="center"/>
              <w:rPr>
                <w:sz w:val="22"/>
                <w:szCs w:val="22"/>
              </w:rPr>
            </w:pPr>
            <w:r w:rsidRPr="0087683C">
              <w:rPr>
                <w:sz w:val="22"/>
                <w:szCs w:val="22"/>
              </w:rPr>
              <w:t>0,72</w:t>
            </w:r>
          </w:p>
        </w:tc>
        <w:tc>
          <w:tcPr>
            <w:tcW w:w="1438" w:type="dxa"/>
            <w:shd w:val="clear" w:color="auto" w:fill="auto"/>
            <w:vAlign w:val="center"/>
          </w:tcPr>
          <w:p w14:paraId="5E2B22DF" w14:textId="77777777" w:rsidR="00F25338" w:rsidRPr="0087683C" w:rsidRDefault="00F25338" w:rsidP="002C085F">
            <w:pPr>
              <w:pStyle w:val="S5"/>
              <w:spacing w:line="240" w:lineRule="auto"/>
              <w:ind w:firstLine="0"/>
              <w:jc w:val="center"/>
              <w:rPr>
                <w:sz w:val="22"/>
                <w:szCs w:val="22"/>
              </w:rPr>
            </w:pPr>
            <w:r w:rsidRPr="0087683C">
              <w:rPr>
                <w:sz w:val="22"/>
                <w:szCs w:val="22"/>
              </w:rPr>
              <w:t>3</w:t>
            </w:r>
          </w:p>
        </w:tc>
      </w:tr>
      <w:tr w:rsidR="0087683C" w:rsidRPr="0087683C" w14:paraId="04E71444" w14:textId="77777777" w:rsidTr="00F25338">
        <w:trPr>
          <w:jc w:val="center"/>
        </w:trPr>
        <w:tc>
          <w:tcPr>
            <w:tcW w:w="2187" w:type="dxa"/>
          </w:tcPr>
          <w:p w14:paraId="7EE0C4CE" w14:textId="77777777" w:rsidR="00F25338" w:rsidRPr="0087683C" w:rsidRDefault="00F25338" w:rsidP="002C085F">
            <w:pPr>
              <w:pStyle w:val="S5"/>
              <w:spacing w:line="240" w:lineRule="auto"/>
              <w:ind w:firstLine="0"/>
              <w:rPr>
                <w:snapToGrid w:val="0"/>
                <w:sz w:val="22"/>
                <w:szCs w:val="22"/>
              </w:rPr>
            </w:pPr>
            <w:r w:rsidRPr="0087683C">
              <w:rPr>
                <w:snapToGrid w:val="0"/>
                <w:sz w:val="22"/>
                <w:szCs w:val="22"/>
              </w:rPr>
              <w:t>с. Ильинка</w:t>
            </w:r>
          </w:p>
        </w:tc>
        <w:tc>
          <w:tcPr>
            <w:tcW w:w="993" w:type="dxa"/>
            <w:shd w:val="clear" w:color="auto" w:fill="auto"/>
            <w:vAlign w:val="center"/>
          </w:tcPr>
          <w:p w14:paraId="0FEB03AE" w14:textId="77777777" w:rsidR="00F25338" w:rsidRPr="0087683C" w:rsidRDefault="00F25338" w:rsidP="002C085F">
            <w:pPr>
              <w:pStyle w:val="S5"/>
              <w:spacing w:line="240" w:lineRule="auto"/>
              <w:ind w:firstLine="0"/>
              <w:jc w:val="center"/>
              <w:rPr>
                <w:sz w:val="22"/>
                <w:szCs w:val="22"/>
              </w:rPr>
            </w:pPr>
            <w:r w:rsidRPr="0087683C">
              <w:rPr>
                <w:sz w:val="22"/>
                <w:szCs w:val="22"/>
              </w:rPr>
              <w:t>1</w:t>
            </w:r>
          </w:p>
        </w:tc>
        <w:tc>
          <w:tcPr>
            <w:tcW w:w="1348" w:type="dxa"/>
            <w:shd w:val="clear" w:color="auto" w:fill="auto"/>
            <w:vAlign w:val="bottom"/>
          </w:tcPr>
          <w:p w14:paraId="45F8F2F7" w14:textId="77777777" w:rsidR="00F25338" w:rsidRPr="0087683C" w:rsidRDefault="00F25338" w:rsidP="002C085F">
            <w:pPr>
              <w:pStyle w:val="S5"/>
              <w:spacing w:line="240" w:lineRule="auto"/>
              <w:ind w:firstLine="0"/>
              <w:jc w:val="center"/>
              <w:rPr>
                <w:sz w:val="22"/>
                <w:szCs w:val="22"/>
              </w:rPr>
            </w:pPr>
            <w:r w:rsidRPr="0087683C">
              <w:rPr>
                <w:sz w:val="22"/>
                <w:szCs w:val="22"/>
              </w:rPr>
              <w:t>0,044625</w:t>
            </w:r>
          </w:p>
        </w:tc>
        <w:tc>
          <w:tcPr>
            <w:tcW w:w="1440" w:type="dxa"/>
            <w:shd w:val="clear" w:color="auto" w:fill="auto"/>
          </w:tcPr>
          <w:p w14:paraId="7A8DD5E1" w14:textId="77777777" w:rsidR="00F25338" w:rsidRPr="0087683C" w:rsidRDefault="00F25338" w:rsidP="002C085F">
            <w:pPr>
              <w:pStyle w:val="S5"/>
              <w:spacing w:line="240" w:lineRule="auto"/>
              <w:ind w:firstLine="0"/>
              <w:jc w:val="center"/>
              <w:rPr>
                <w:sz w:val="22"/>
                <w:szCs w:val="22"/>
              </w:rPr>
            </w:pPr>
            <w:r w:rsidRPr="0087683C">
              <w:rPr>
                <w:sz w:val="22"/>
                <w:szCs w:val="22"/>
              </w:rPr>
              <w:t>1956,717</w:t>
            </w:r>
          </w:p>
        </w:tc>
        <w:tc>
          <w:tcPr>
            <w:tcW w:w="1224" w:type="dxa"/>
            <w:shd w:val="clear" w:color="auto" w:fill="auto"/>
            <w:vAlign w:val="center"/>
          </w:tcPr>
          <w:p w14:paraId="2E530503" w14:textId="77777777" w:rsidR="00F25338" w:rsidRPr="0087683C" w:rsidRDefault="00F25338" w:rsidP="002C085F">
            <w:pPr>
              <w:pStyle w:val="S5"/>
              <w:spacing w:line="240" w:lineRule="auto"/>
              <w:ind w:firstLine="0"/>
              <w:jc w:val="center"/>
              <w:rPr>
                <w:sz w:val="22"/>
                <w:szCs w:val="22"/>
              </w:rPr>
            </w:pPr>
            <w:r w:rsidRPr="0087683C">
              <w:rPr>
                <w:sz w:val="22"/>
                <w:szCs w:val="22"/>
              </w:rPr>
              <w:t>1,35</w:t>
            </w:r>
          </w:p>
        </w:tc>
        <w:tc>
          <w:tcPr>
            <w:tcW w:w="1195" w:type="dxa"/>
            <w:shd w:val="clear" w:color="auto" w:fill="auto"/>
            <w:vAlign w:val="center"/>
          </w:tcPr>
          <w:p w14:paraId="41F409B3" w14:textId="77777777" w:rsidR="00F25338" w:rsidRPr="0087683C" w:rsidRDefault="00F25338" w:rsidP="002C085F">
            <w:pPr>
              <w:pStyle w:val="S5"/>
              <w:spacing w:line="240" w:lineRule="auto"/>
              <w:ind w:firstLine="0"/>
              <w:jc w:val="center"/>
              <w:rPr>
                <w:sz w:val="22"/>
                <w:szCs w:val="22"/>
              </w:rPr>
            </w:pPr>
            <w:r w:rsidRPr="0087683C">
              <w:rPr>
                <w:sz w:val="22"/>
                <w:szCs w:val="22"/>
              </w:rPr>
              <w:t>0,027</w:t>
            </w:r>
          </w:p>
        </w:tc>
        <w:tc>
          <w:tcPr>
            <w:tcW w:w="1438" w:type="dxa"/>
            <w:shd w:val="clear" w:color="auto" w:fill="auto"/>
            <w:vAlign w:val="center"/>
          </w:tcPr>
          <w:p w14:paraId="4A24E80D" w14:textId="77777777" w:rsidR="00F25338" w:rsidRPr="0087683C" w:rsidRDefault="00F25338" w:rsidP="002C085F">
            <w:pPr>
              <w:pStyle w:val="S5"/>
              <w:spacing w:line="240" w:lineRule="auto"/>
              <w:ind w:firstLine="0"/>
              <w:jc w:val="center"/>
              <w:rPr>
                <w:sz w:val="22"/>
                <w:szCs w:val="22"/>
              </w:rPr>
            </w:pPr>
            <w:r w:rsidRPr="0087683C">
              <w:rPr>
                <w:sz w:val="22"/>
                <w:szCs w:val="22"/>
              </w:rPr>
              <w:t>2</w:t>
            </w:r>
          </w:p>
        </w:tc>
      </w:tr>
      <w:tr w:rsidR="0087683C" w:rsidRPr="0087683C" w14:paraId="3154B2CD" w14:textId="77777777" w:rsidTr="00F25338">
        <w:trPr>
          <w:jc w:val="center"/>
        </w:trPr>
        <w:tc>
          <w:tcPr>
            <w:tcW w:w="2187" w:type="dxa"/>
          </w:tcPr>
          <w:p w14:paraId="30012A81" w14:textId="77777777" w:rsidR="00F25338" w:rsidRPr="0087683C" w:rsidRDefault="00F25338" w:rsidP="002C085F">
            <w:pPr>
              <w:pStyle w:val="S5"/>
              <w:spacing w:line="240" w:lineRule="auto"/>
              <w:ind w:firstLine="0"/>
              <w:rPr>
                <w:snapToGrid w:val="0"/>
                <w:sz w:val="22"/>
                <w:szCs w:val="22"/>
              </w:rPr>
            </w:pPr>
            <w:r w:rsidRPr="0087683C">
              <w:rPr>
                <w:sz w:val="22"/>
                <w:szCs w:val="22"/>
              </w:rPr>
              <w:t>с. Астраханка</w:t>
            </w:r>
          </w:p>
        </w:tc>
        <w:tc>
          <w:tcPr>
            <w:tcW w:w="993" w:type="dxa"/>
            <w:shd w:val="clear" w:color="auto" w:fill="auto"/>
            <w:vAlign w:val="center"/>
          </w:tcPr>
          <w:p w14:paraId="37C85A60" w14:textId="77777777" w:rsidR="00F25338" w:rsidRPr="0087683C" w:rsidRDefault="00F25338" w:rsidP="002C085F">
            <w:pPr>
              <w:pStyle w:val="S5"/>
              <w:spacing w:line="240" w:lineRule="auto"/>
              <w:ind w:firstLine="0"/>
              <w:jc w:val="center"/>
              <w:rPr>
                <w:sz w:val="22"/>
                <w:szCs w:val="22"/>
              </w:rPr>
            </w:pPr>
            <w:r w:rsidRPr="0087683C">
              <w:rPr>
                <w:sz w:val="22"/>
                <w:szCs w:val="22"/>
              </w:rPr>
              <w:t>1</w:t>
            </w:r>
          </w:p>
        </w:tc>
        <w:tc>
          <w:tcPr>
            <w:tcW w:w="1348" w:type="dxa"/>
            <w:shd w:val="clear" w:color="auto" w:fill="auto"/>
            <w:vAlign w:val="bottom"/>
          </w:tcPr>
          <w:p w14:paraId="1C3FE19B" w14:textId="77777777" w:rsidR="00F25338" w:rsidRPr="0087683C" w:rsidRDefault="00F25338" w:rsidP="002C085F">
            <w:pPr>
              <w:pStyle w:val="S5"/>
              <w:spacing w:line="240" w:lineRule="auto"/>
              <w:ind w:firstLine="0"/>
              <w:jc w:val="center"/>
              <w:rPr>
                <w:sz w:val="22"/>
                <w:szCs w:val="22"/>
              </w:rPr>
            </w:pPr>
            <w:r w:rsidRPr="0087683C">
              <w:rPr>
                <w:sz w:val="22"/>
                <w:szCs w:val="22"/>
              </w:rPr>
              <w:t>0,039667</w:t>
            </w:r>
          </w:p>
        </w:tc>
        <w:tc>
          <w:tcPr>
            <w:tcW w:w="1440" w:type="dxa"/>
            <w:shd w:val="clear" w:color="auto" w:fill="auto"/>
          </w:tcPr>
          <w:p w14:paraId="59BEAAC8" w14:textId="77777777" w:rsidR="00F25338" w:rsidRPr="0087683C" w:rsidRDefault="00F25338" w:rsidP="002C085F">
            <w:pPr>
              <w:pStyle w:val="S5"/>
              <w:spacing w:line="240" w:lineRule="auto"/>
              <w:ind w:firstLine="0"/>
              <w:jc w:val="center"/>
              <w:rPr>
                <w:sz w:val="22"/>
                <w:szCs w:val="22"/>
              </w:rPr>
            </w:pPr>
            <w:r w:rsidRPr="0087683C">
              <w:rPr>
                <w:sz w:val="22"/>
                <w:szCs w:val="22"/>
              </w:rPr>
              <w:t>1739,304</w:t>
            </w:r>
          </w:p>
        </w:tc>
        <w:tc>
          <w:tcPr>
            <w:tcW w:w="1224" w:type="dxa"/>
            <w:shd w:val="clear" w:color="auto" w:fill="auto"/>
            <w:vAlign w:val="center"/>
          </w:tcPr>
          <w:p w14:paraId="02AAB2B2" w14:textId="77777777" w:rsidR="00F25338" w:rsidRPr="0087683C" w:rsidRDefault="00F25338" w:rsidP="002C085F">
            <w:pPr>
              <w:pStyle w:val="S5"/>
              <w:spacing w:line="240" w:lineRule="auto"/>
              <w:ind w:firstLine="0"/>
              <w:jc w:val="center"/>
              <w:rPr>
                <w:sz w:val="22"/>
                <w:szCs w:val="22"/>
              </w:rPr>
            </w:pPr>
            <w:r w:rsidRPr="0087683C">
              <w:rPr>
                <w:sz w:val="22"/>
                <w:szCs w:val="22"/>
              </w:rPr>
              <w:t>0,7</w:t>
            </w:r>
          </w:p>
        </w:tc>
        <w:tc>
          <w:tcPr>
            <w:tcW w:w="1195" w:type="dxa"/>
            <w:shd w:val="clear" w:color="auto" w:fill="auto"/>
            <w:vAlign w:val="center"/>
          </w:tcPr>
          <w:p w14:paraId="699609B0" w14:textId="77777777" w:rsidR="00F25338" w:rsidRPr="0087683C" w:rsidRDefault="00F25338" w:rsidP="002C085F">
            <w:pPr>
              <w:pStyle w:val="S5"/>
              <w:spacing w:line="240" w:lineRule="auto"/>
              <w:ind w:firstLine="0"/>
              <w:jc w:val="center"/>
              <w:rPr>
                <w:sz w:val="22"/>
                <w:szCs w:val="22"/>
              </w:rPr>
            </w:pPr>
          </w:p>
        </w:tc>
        <w:tc>
          <w:tcPr>
            <w:tcW w:w="1438" w:type="dxa"/>
            <w:shd w:val="clear" w:color="auto" w:fill="auto"/>
            <w:vAlign w:val="center"/>
          </w:tcPr>
          <w:p w14:paraId="3BFE9987" w14:textId="77777777" w:rsidR="00F25338" w:rsidRPr="0087683C" w:rsidRDefault="00F25338" w:rsidP="002C085F">
            <w:pPr>
              <w:pStyle w:val="S5"/>
              <w:spacing w:line="240" w:lineRule="auto"/>
              <w:ind w:firstLine="0"/>
              <w:jc w:val="center"/>
              <w:rPr>
                <w:sz w:val="22"/>
                <w:szCs w:val="22"/>
              </w:rPr>
            </w:pPr>
          </w:p>
        </w:tc>
      </w:tr>
      <w:tr w:rsidR="0087683C" w:rsidRPr="0087683C" w14:paraId="2B01F4DF" w14:textId="77777777" w:rsidTr="00F25338">
        <w:trPr>
          <w:jc w:val="center"/>
        </w:trPr>
        <w:tc>
          <w:tcPr>
            <w:tcW w:w="2187" w:type="dxa"/>
          </w:tcPr>
          <w:p w14:paraId="195C2563" w14:textId="77777777" w:rsidR="00F25338" w:rsidRPr="0087683C" w:rsidRDefault="00F25338" w:rsidP="002C085F">
            <w:pPr>
              <w:pStyle w:val="S5"/>
              <w:spacing w:line="240" w:lineRule="auto"/>
              <w:ind w:firstLine="0"/>
              <w:rPr>
                <w:sz w:val="22"/>
                <w:szCs w:val="22"/>
              </w:rPr>
            </w:pPr>
            <w:r w:rsidRPr="0087683C">
              <w:rPr>
                <w:sz w:val="22"/>
                <w:szCs w:val="22"/>
              </w:rPr>
              <w:t>Вл-Петровка</w:t>
            </w:r>
          </w:p>
        </w:tc>
        <w:tc>
          <w:tcPr>
            <w:tcW w:w="993" w:type="dxa"/>
            <w:shd w:val="clear" w:color="auto" w:fill="auto"/>
            <w:vAlign w:val="center"/>
          </w:tcPr>
          <w:p w14:paraId="7F13024E" w14:textId="77777777" w:rsidR="00F25338" w:rsidRPr="0087683C" w:rsidRDefault="00F25338" w:rsidP="002C085F">
            <w:pPr>
              <w:pStyle w:val="S5"/>
              <w:spacing w:line="240" w:lineRule="auto"/>
              <w:ind w:firstLine="0"/>
              <w:jc w:val="center"/>
              <w:rPr>
                <w:sz w:val="22"/>
                <w:szCs w:val="22"/>
              </w:rPr>
            </w:pPr>
            <w:r w:rsidRPr="0087683C">
              <w:rPr>
                <w:sz w:val="22"/>
                <w:szCs w:val="22"/>
              </w:rPr>
              <w:t>1</w:t>
            </w:r>
          </w:p>
        </w:tc>
        <w:tc>
          <w:tcPr>
            <w:tcW w:w="1348" w:type="dxa"/>
            <w:shd w:val="clear" w:color="auto" w:fill="auto"/>
            <w:vAlign w:val="bottom"/>
          </w:tcPr>
          <w:p w14:paraId="174C6525" w14:textId="77777777" w:rsidR="00F25338" w:rsidRPr="0087683C" w:rsidRDefault="00F25338" w:rsidP="002C085F">
            <w:pPr>
              <w:pStyle w:val="S5"/>
              <w:spacing w:line="240" w:lineRule="auto"/>
              <w:ind w:firstLine="0"/>
              <w:jc w:val="center"/>
              <w:rPr>
                <w:sz w:val="22"/>
                <w:szCs w:val="22"/>
              </w:rPr>
            </w:pPr>
            <w:r w:rsidRPr="0087683C">
              <w:rPr>
                <w:sz w:val="22"/>
                <w:szCs w:val="22"/>
              </w:rPr>
              <w:t>0,024792</w:t>
            </w:r>
          </w:p>
        </w:tc>
        <w:tc>
          <w:tcPr>
            <w:tcW w:w="1440" w:type="dxa"/>
            <w:shd w:val="clear" w:color="auto" w:fill="auto"/>
          </w:tcPr>
          <w:p w14:paraId="68D10B30" w14:textId="77777777" w:rsidR="00F25338" w:rsidRPr="0087683C" w:rsidRDefault="00F25338" w:rsidP="002C085F">
            <w:pPr>
              <w:pStyle w:val="S5"/>
              <w:spacing w:line="240" w:lineRule="auto"/>
              <w:ind w:firstLine="0"/>
              <w:jc w:val="center"/>
              <w:rPr>
                <w:sz w:val="22"/>
                <w:szCs w:val="22"/>
              </w:rPr>
            </w:pPr>
            <w:r w:rsidRPr="0087683C">
              <w:rPr>
                <w:sz w:val="22"/>
                <w:szCs w:val="22"/>
              </w:rPr>
              <w:t>1087,065</w:t>
            </w:r>
          </w:p>
        </w:tc>
        <w:tc>
          <w:tcPr>
            <w:tcW w:w="1224" w:type="dxa"/>
            <w:shd w:val="clear" w:color="auto" w:fill="auto"/>
            <w:vAlign w:val="center"/>
          </w:tcPr>
          <w:p w14:paraId="36A72CF8" w14:textId="77777777" w:rsidR="00F25338" w:rsidRPr="0087683C" w:rsidRDefault="00F25338" w:rsidP="002C085F">
            <w:pPr>
              <w:pStyle w:val="S5"/>
              <w:spacing w:line="240" w:lineRule="auto"/>
              <w:ind w:firstLine="0"/>
              <w:jc w:val="center"/>
              <w:rPr>
                <w:sz w:val="22"/>
                <w:szCs w:val="22"/>
              </w:rPr>
            </w:pPr>
            <w:r w:rsidRPr="0087683C">
              <w:rPr>
                <w:sz w:val="22"/>
                <w:szCs w:val="22"/>
              </w:rPr>
              <w:t>1,14</w:t>
            </w:r>
          </w:p>
        </w:tc>
        <w:tc>
          <w:tcPr>
            <w:tcW w:w="1195" w:type="dxa"/>
            <w:shd w:val="clear" w:color="auto" w:fill="auto"/>
            <w:vAlign w:val="center"/>
          </w:tcPr>
          <w:p w14:paraId="4674FB96" w14:textId="77777777" w:rsidR="00F25338" w:rsidRPr="0087683C" w:rsidRDefault="00F25338" w:rsidP="002C085F">
            <w:pPr>
              <w:pStyle w:val="S5"/>
              <w:spacing w:line="240" w:lineRule="auto"/>
              <w:ind w:firstLine="0"/>
              <w:jc w:val="center"/>
              <w:rPr>
                <w:sz w:val="22"/>
                <w:szCs w:val="22"/>
              </w:rPr>
            </w:pPr>
            <w:r w:rsidRPr="0087683C">
              <w:rPr>
                <w:sz w:val="22"/>
                <w:szCs w:val="22"/>
              </w:rPr>
              <w:t>0,034</w:t>
            </w:r>
          </w:p>
        </w:tc>
        <w:tc>
          <w:tcPr>
            <w:tcW w:w="1438" w:type="dxa"/>
            <w:shd w:val="clear" w:color="auto" w:fill="auto"/>
            <w:vAlign w:val="center"/>
          </w:tcPr>
          <w:p w14:paraId="10E48D00" w14:textId="77777777" w:rsidR="00F25338" w:rsidRPr="0087683C" w:rsidRDefault="00F25338" w:rsidP="002C085F">
            <w:pPr>
              <w:pStyle w:val="S5"/>
              <w:spacing w:line="240" w:lineRule="auto"/>
              <w:ind w:firstLine="0"/>
              <w:jc w:val="center"/>
              <w:rPr>
                <w:sz w:val="22"/>
                <w:szCs w:val="22"/>
              </w:rPr>
            </w:pPr>
            <w:r w:rsidRPr="0087683C">
              <w:rPr>
                <w:sz w:val="22"/>
                <w:szCs w:val="22"/>
              </w:rPr>
              <w:t>3</w:t>
            </w:r>
          </w:p>
        </w:tc>
      </w:tr>
      <w:tr w:rsidR="0087683C" w:rsidRPr="0087683C" w14:paraId="3ED8D661" w14:textId="77777777" w:rsidTr="00F25338">
        <w:trPr>
          <w:jc w:val="center"/>
        </w:trPr>
        <w:tc>
          <w:tcPr>
            <w:tcW w:w="2187" w:type="dxa"/>
          </w:tcPr>
          <w:p w14:paraId="051BC783" w14:textId="77777777" w:rsidR="00F25338" w:rsidRPr="0087683C" w:rsidRDefault="00F25338" w:rsidP="002C085F">
            <w:pPr>
              <w:pStyle w:val="S5"/>
              <w:spacing w:line="240" w:lineRule="auto"/>
              <w:ind w:firstLine="0"/>
              <w:rPr>
                <w:sz w:val="22"/>
                <w:szCs w:val="22"/>
              </w:rPr>
            </w:pPr>
            <w:r w:rsidRPr="0087683C">
              <w:rPr>
                <w:sz w:val="22"/>
                <w:szCs w:val="22"/>
              </w:rPr>
              <w:t>с.Троицкое</w:t>
            </w:r>
          </w:p>
        </w:tc>
        <w:tc>
          <w:tcPr>
            <w:tcW w:w="993" w:type="dxa"/>
            <w:shd w:val="clear" w:color="auto" w:fill="auto"/>
            <w:vAlign w:val="center"/>
          </w:tcPr>
          <w:p w14:paraId="15C19E6C" w14:textId="77777777" w:rsidR="00F25338" w:rsidRPr="0087683C" w:rsidRDefault="00F25338" w:rsidP="002C085F">
            <w:pPr>
              <w:pStyle w:val="S5"/>
              <w:spacing w:line="240" w:lineRule="auto"/>
              <w:ind w:firstLine="0"/>
              <w:jc w:val="center"/>
              <w:rPr>
                <w:sz w:val="22"/>
                <w:szCs w:val="22"/>
              </w:rPr>
            </w:pPr>
            <w:r w:rsidRPr="0087683C">
              <w:rPr>
                <w:sz w:val="22"/>
                <w:szCs w:val="22"/>
              </w:rPr>
              <w:t>2</w:t>
            </w:r>
          </w:p>
        </w:tc>
        <w:tc>
          <w:tcPr>
            <w:tcW w:w="1348" w:type="dxa"/>
            <w:shd w:val="clear" w:color="auto" w:fill="auto"/>
            <w:vAlign w:val="bottom"/>
          </w:tcPr>
          <w:p w14:paraId="3FE740B1" w14:textId="77777777" w:rsidR="00F25338" w:rsidRPr="0087683C" w:rsidRDefault="00F25338" w:rsidP="002C085F">
            <w:pPr>
              <w:pStyle w:val="S5"/>
              <w:spacing w:line="240" w:lineRule="auto"/>
              <w:ind w:firstLine="0"/>
              <w:jc w:val="center"/>
              <w:rPr>
                <w:sz w:val="22"/>
                <w:szCs w:val="22"/>
              </w:rPr>
            </w:pPr>
            <w:r w:rsidRPr="0087683C">
              <w:rPr>
                <w:sz w:val="22"/>
                <w:szCs w:val="22"/>
              </w:rPr>
              <w:t>0,044625</w:t>
            </w:r>
          </w:p>
        </w:tc>
        <w:tc>
          <w:tcPr>
            <w:tcW w:w="1440" w:type="dxa"/>
            <w:shd w:val="clear" w:color="auto" w:fill="auto"/>
          </w:tcPr>
          <w:p w14:paraId="25A9ADA1" w14:textId="77777777" w:rsidR="00F25338" w:rsidRPr="0087683C" w:rsidRDefault="00F25338" w:rsidP="002C085F">
            <w:pPr>
              <w:pStyle w:val="S5"/>
              <w:spacing w:line="240" w:lineRule="auto"/>
              <w:ind w:firstLine="0"/>
              <w:jc w:val="center"/>
              <w:rPr>
                <w:sz w:val="22"/>
                <w:szCs w:val="22"/>
              </w:rPr>
            </w:pPr>
            <w:r w:rsidRPr="0087683C">
              <w:rPr>
                <w:sz w:val="22"/>
                <w:szCs w:val="22"/>
              </w:rPr>
              <w:t>1956,717</w:t>
            </w:r>
          </w:p>
        </w:tc>
        <w:tc>
          <w:tcPr>
            <w:tcW w:w="1224" w:type="dxa"/>
            <w:shd w:val="clear" w:color="auto" w:fill="auto"/>
            <w:vAlign w:val="center"/>
          </w:tcPr>
          <w:p w14:paraId="7976BF78" w14:textId="77777777" w:rsidR="00F25338" w:rsidRPr="0087683C" w:rsidRDefault="00F25338" w:rsidP="002C085F">
            <w:pPr>
              <w:pStyle w:val="S5"/>
              <w:spacing w:line="240" w:lineRule="auto"/>
              <w:ind w:firstLine="0"/>
              <w:jc w:val="center"/>
              <w:rPr>
                <w:sz w:val="22"/>
                <w:szCs w:val="22"/>
              </w:rPr>
            </w:pPr>
            <w:r w:rsidRPr="0087683C">
              <w:rPr>
                <w:sz w:val="22"/>
                <w:szCs w:val="22"/>
              </w:rPr>
              <w:t>0,1</w:t>
            </w:r>
          </w:p>
        </w:tc>
        <w:tc>
          <w:tcPr>
            <w:tcW w:w="1195" w:type="dxa"/>
            <w:shd w:val="clear" w:color="auto" w:fill="auto"/>
            <w:vAlign w:val="center"/>
          </w:tcPr>
          <w:p w14:paraId="5B9C5175" w14:textId="77777777" w:rsidR="00F25338" w:rsidRPr="0087683C" w:rsidRDefault="00F25338" w:rsidP="002C085F">
            <w:pPr>
              <w:pStyle w:val="S5"/>
              <w:spacing w:line="240" w:lineRule="auto"/>
              <w:ind w:firstLine="0"/>
              <w:jc w:val="center"/>
              <w:rPr>
                <w:sz w:val="22"/>
                <w:szCs w:val="22"/>
              </w:rPr>
            </w:pPr>
          </w:p>
        </w:tc>
        <w:tc>
          <w:tcPr>
            <w:tcW w:w="1438" w:type="dxa"/>
            <w:shd w:val="clear" w:color="auto" w:fill="auto"/>
            <w:vAlign w:val="center"/>
          </w:tcPr>
          <w:p w14:paraId="16EDE0E1" w14:textId="77777777" w:rsidR="00F25338" w:rsidRPr="0087683C" w:rsidRDefault="00F25338" w:rsidP="002C085F">
            <w:pPr>
              <w:pStyle w:val="S5"/>
              <w:spacing w:line="240" w:lineRule="auto"/>
              <w:ind w:firstLine="0"/>
              <w:jc w:val="center"/>
              <w:rPr>
                <w:sz w:val="22"/>
                <w:szCs w:val="22"/>
              </w:rPr>
            </w:pPr>
          </w:p>
        </w:tc>
      </w:tr>
      <w:tr w:rsidR="0087683C" w:rsidRPr="0087683C" w14:paraId="5D0F79B5" w14:textId="77777777" w:rsidTr="00F25338">
        <w:trPr>
          <w:jc w:val="center"/>
        </w:trPr>
        <w:tc>
          <w:tcPr>
            <w:tcW w:w="2187" w:type="dxa"/>
          </w:tcPr>
          <w:p w14:paraId="1FA51B63" w14:textId="77777777" w:rsidR="00F25338" w:rsidRPr="0087683C" w:rsidRDefault="00F25338" w:rsidP="002C085F">
            <w:pPr>
              <w:pStyle w:val="S5"/>
              <w:spacing w:line="240" w:lineRule="auto"/>
              <w:ind w:firstLine="0"/>
              <w:rPr>
                <w:sz w:val="22"/>
                <w:szCs w:val="22"/>
              </w:rPr>
            </w:pPr>
            <w:r w:rsidRPr="0087683C">
              <w:rPr>
                <w:sz w:val="22"/>
                <w:szCs w:val="22"/>
              </w:rPr>
              <w:t>с.Комиссарово</w:t>
            </w:r>
          </w:p>
        </w:tc>
        <w:tc>
          <w:tcPr>
            <w:tcW w:w="993" w:type="dxa"/>
            <w:shd w:val="clear" w:color="auto" w:fill="auto"/>
            <w:vAlign w:val="center"/>
          </w:tcPr>
          <w:p w14:paraId="1C1857C5" w14:textId="77777777" w:rsidR="00F25338" w:rsidRPr="0087683C" w:rsidRDefault="00F25338" w:rsidP="002C085F">
            <w:pPr>
              <w:pStyle w:val="S5"/>
              <w:spacing w:line="240" w:lineRule="auto"/>
              <w:ind w:firstLine="0"/>
              <w:jc w:val="center"/>
              <w:rPr>
                <w:sz w:val="22"/>
                <w:szCs w:val="22"/>
              </w:rPr>
            </w:pPr>
            <w:r w:rsidRPr="0087683C">
              <w:rPr>
                <w:sz w:val="22"/>
                <w:szCs w:val="22"/>
              </w:rPr>
              <w:t>1</w:t>
            </w:r>
          </w:p>
        </w:tc>
        <w:tc>
          <w:tcPr>
            <w:tcW w:w="1348" w:type="dxa"/>
            <w:shd w:val="clear" w:color="auto" w:fill="auto"/>
            <w:vAlign w:val="bottom"/>
          </w:tcPr>
          <w:p w14:paraId="6CEBD9E2" w14:textId="77777777" w:rsidR="00F25338" w:rsidRPr="0087683C" w:rsidRDefault="00F25338" w:rsidP="002C085F">
            <w:pPr>
              <w:pStyle w:val="S5"/>
              <w:spacing w:line="240" w:lineRule="auto"/>
              <w:ind w:firstLine="0"/>
              <w:jc w:val="center"/>
              <w:rPr>
                <w:sz w:val="22"/>
                <w:szCs w:val="22"/>
              </w:rPr>
            </w:pPr>
            <w:r w:rsidRPr="0087683C">
              <w:rPr>
                <w:sz w:val="22"/>
                <w:szCs w:val="22"/>
              </w:rPr>
              <w:t>0,044625</w:t>
            </w:r>
          </w:p>
        </w:tc>
        <w:tc>
          <w:tcPr>
            <w:tcW w:w="1440" w:type="dxa"/>
            <w:shd w:val="clear" w:color="auto" w:fill="auto"/>
          </w:tcPr>
          <w:p w14:paraId="2F12B195" w14:textId="77777777" w:rsidR="00F25338" w:rsidRPr="0087683C" w:rsidRDefault="00F25338" w:rsidP="002C085F">
            <w:pPr>
              <w:pStyle w:val="S5"/>
              <w:spacing w:line="240" w:lineRule="auto"/>
              <w:ind w:firstLine="0"/>
              <w:jc w:val="center"/>
              <w:rPr>
                <w:sz w:val="22"/>
                <w:szCs w:val="22"/>
              </w:rPr>
            </w:pPr>
            <w:r w:rsidRPr="0087683C">
              <w:rPr>
                <w:sz w:val="22"/>
                <w:szCs w:val="22"/>
              </w:rPr>
              <w:t>1956,717</w:t>
            </w:r>
          </w:p>
        </w:tc>
        <w:tc>
          <w:tcPr>
            <w:tcW w:w="1224" w:type="dxa"/>
            <w:shd w:val="clear" w:color="auto" w:fill="auto"/>
            <w:vAlign w:val="center"/>
          </w:tcPr>
          <w:p w14:paraId="7B336BFB" w14:textId="77777777" w:rsidR="00F25338" w:rsidRPr="0087683C" w:rsidRDefault="00F25338" w:rsidP="002C085F">
            <w:pPr>
              <w:pStyle w:val="S5"/>
              <w:spacing w:line="240" w:lineRule="auto"/>
              <w:ind w:firstLine="0"/>
              <w:jc w:val="center"/>
              <w:rPr>
                <w:sz w:val="22"/>
                <w:szCs w:val="22"/>
              </w:rPr>
            </w:pPr>
            <w:r w:rsidRPr="0087683C">
              <w:rPr>
                <w:sz w:val="22"/>
                <w:szCs w:val="22"/>
              </w:rPr>
              <w:t>0,2</w:t>
            </w:r>
          </w:p>
        </w:tc>
        <w:tc>
          <w:tcPr>
            <w:tcW w:w="1195" w:type="dxa"/>
            <w:shd w:val="clear" w:color="auto" w:fill="auto"/>
            <w:vAlign w:val="center"/>
          </w:tcPr>
          <w:p w14:paraId="7EC267A1" w14:textId="77777777" w:rsidR="00F25338" w:rsidRPr="0087683C" w:rsidRDefault="00F25338" w:rsidP="002C085F">
            <w:pPr>
              <w:pStyle w:val="S5"/>
              <w:spacing w:line="240" w:lineRule="auto"/>
              <w:ind w:firstLine="0"/>
              <w:jc w:val="center"/>
              <w:rPr>
                <w:sz w:val="22"/>
                <w:szCs w:val="22"/>
              </w:rPr>
            </w:pPr>
          </w:p>
        </w:tc>
        <w:tc>
          <w:tcPr>
            <w:tcW w:w="1438" w:type="dxa"/>
            <w:shd w:val="clear" w:color="auto" w:fill="auto"/>
            <w:vAlign w:val="center"/>
          </w:tcPr>
          <w:p w14:paraId="030E779D" w14:textId="77777777" w:rsidR="00F25338" w:rsidRPr="0087683C" w:rsidRDefault="00F25338" w:rsidP="002C085F">
            <w:pPr>
              <w:pStyle w:val="S5"/>
              <w:spacing w:line="240" w:lineRule="auto"/>
              <w:ind w:firstLine="0"/>
              <w:jc w:val="center"/>
              <w:rPr>
                <w:sz w:val="22"/>
                <w:szCs w:val="22"/>
              </w:rPr>
            </w:pPr>
          </w:p>
        </w:tc>
      </w:tr>
      <w:tr w:rsidR="0087683C" w:rsidRPr="0087683C" w14:paraId="2C428851" w14:textId="77777777" w:rsidTr="00F25338">
        <w:trPr>
          <w:jc w:val="center"/>
        </w:trPr>
        <w:tc>
          <w:tcPr>
            <w:tcW w:w="2187" w:type="dxa"/>
          </w:tcPr>
          <w:p w14:paraId="35BCED06" w14:textId="77777777" w:rsidR="00F25338" w:rsidRPr="0087683C" w:rsidRDefault="00F25338" w:rsidP="002C085F">
            <w:pPr>
              <w:pStyle w:val="S5"/>
              <w:spacing w:line="240" w:lineRule="auto"/>
              <w:ind w:firstLine="0"/>
              <w:rPr>
                <w:sz w:val="22"/>
                <w:szCs w:val="22"/>
              </w:rPr>
            </w:pPr>
            <w:r w:rsidRPr="0087683C">
              <w:rPr>
                <w:sz w:val="22"/>
                <w:szCs w:val="22"/>
              </w:rPr>
              <w:t>с.Новокачалинск</w:t>
            </w:r>
          </w:p>
        </w:tc>
        <w:tc>
          <w:tcPr>
            <w:tcW w:w="993" w:type="dxa"/>
            <w:shd w:val="clear" w:color="auto" w:fill="auto"/>
            <w:vAlign w:val="center"/>
          </w:tcPr>
          <w:p w14:paraId="2BDDC89C" w14:textId="77777777" w:rsidR="00F25338" w:rsidRPr="0087683C" w:rsidRDefault="00F25338" w:rsidP="002C085F">
            <w:pPr>
              <w:pStyle w:val="S5"/>
              <w:spacing w:line="240" w:lineRule="auto"/>
              <w:ind w:firstLine="0"/>
              <w:jc w:val="center"/>
              <w:rPr>
                <w:sz w:val="22"/>
                <w:szCs w:val="22"/>
              </w:rPr>
            </w:pPr>
            <w:r w:rsidRPr="0087683C">
              <w:rPr>
                <w:sz w:val="22"/>
                <w:szCs w:val="22"/>
              </w:rPr>
              <w:t>1</w:t>
            </w:r>
          </w:p>
        </w:tc>
        <w:tc>
          <w:tcPr>
            <w:tcW w:w="1348" w:type="dxa"/>
            <w:shd w:val="clear" w:color="auto" w:fill="auto"/>
            <w:vAlign w:val="bottom"/>
          </w:tcPr>
          <w:p w14:paraId="7665E2CF" w14:textId="77777777" w:rsidR="00F25338" w:rsidRPr="0087683C" w:rsidRDefault="00F25338" w:rsidP="002C085F">
            <w:pPr>
              <w:pStyle w:val="S5"/>
              <w:spacing w:line="240" w:lineRule="auto"/>
              <w:ind w:firstLine="0"/>
              <w:jc w:val="center"/>
              <w:rPr>
                <w:sz w:val="22"/>
                <w:szCs w:val="22"/>
              </w:rPr>
            </w:pPr>
            <w:r w:rsidRPr="0087683C">
              <w:rPr>
                <w:sz w:val="22"/>
                <w:szCs w:val="22"/>
              </w:rPr>
              <w:t>0,019833</w:t>
            </w:r>
          </w:p>
        </w:tc>
        <w:tc>
          <w:tcPr>
            <w:tcW w:w="1440" w:type="dxa"/>
            <w:shd w:val="clear" w:color="auto" w:fill="auto"/>
          </w:tcPr>
          <w:p w14:paraId="3DBB0CBF" w14:textId="77777777" w:rsidR="00F25338" w:rsidRPr="0087683C" w:rsidRDefault="00F25338" w:rsidP="002C085F">
            <w:pPr>
              <w:pStyle w:val="S5"/>
              <w:spacing w:line="240" w:lineRule="auto"/>
              <w:ind w:firstLine="0"/>
              <w:jc w:val="center"/>
              <w:rPr>
                <w:sz w:val="22"/>
                <w:szCs w:val="22"/>
              </w:rPr>
            </w:pPr>
            <w:r w:rsidRPr="0087683C">
              <w:rPr>
                <w:sz w:val="22"/>
                <w:szCs w:val="22"/>
              </w:rPr>
              <w:t>869,652</w:t>
            </w:r>
          </w:p>
        </w:tc>
        <w:tc>
          <w:tcPr>
            <w:tcW w:w="1224" w:type="dxa"/>
            <w:shd w:val="clear" w:color="auto" w:fill="auto"/>
            <w:vAlign w:val="center"/>
          </w:tcPr>
          <w:p w14:paraId="4BE4C471" w14:textId="77777777" w:rsidR="00F25338" w:rsidRPr="0087683C" w:rsidRDefault="00F25338" w:rsidP="002C085F">
            <w:pPr>
              <w:pStyle w:val="S5"/>
              <w:spacing w:line="240" w:lineRule="auto"/>
              <w:ind w:firstLine="0"/>
              <w:jc w:val="center"/>
              <w:rPr>
                <w:sz w:val="22"/>
                <w:szCs w:val="22"/>
              </w:rPr>
            </w:pPr>
            <w:r w:rsidRPr="0087683C">
              <w:rPr>
                <w:sz w:val="22"/>
                <w:szCs w:val="22"/>
              </w:rPr>
              <w:t>0,05</w:t>
            </w:r>
          </w:p>
        </w:tc>
        <w:tc>
          <w:tcPr>
            <w:tcW w:w="1195" w:type="dxa"/>
            <w:shd w:val="clear" w:color="auto" w:fill="auto"/>
            <w:vAlign w:val="center"/>
          </w:tcPr>
          <w:p w14:paraId="225100B7" w14:textId="77777777" w:rsidR="00F25338" w:rsidRPr="0087683C" w:rsidRDefault="00F25338" w:rsidP="002C085F">
            <w:pPr>
              <w:pStyle w:val="S5"/>
              <w:spacing w:line="240" w:lineRule="auto"/>
              <w:ind w:firstLine="0"/>
              <w:jc w:val="center"/>
              <w:rPr>
                <w:sz w:val="22"/>
                <w:szCs w:val="22"/>
              </w:rPr>
            </w:pPr>
          </w:p>
        </w:tc>
        <w:tc>
          <w:tcPr>
            <w:tcW w:w="1438" w:type="dxa"/>
            <w:shd w:val="clear" w:color="auto" w:fill="auto"/>
            <w:vAlign w:val="center"/>
          </w:tcPr>
          <w:p w14:paraId="189521E8" w14:textId="77777777" w:rsidR="00F25338" w:rsidRPr="0087683C" w:rsidRDefault="00F25338" w:rsidP="002C085F">
            <w:pPr>
              <w:pStyle w:val="S5"/>
              <w:spacing w:line="240" w:lineRule="auto"/>
              <w:ind w:firstLine="0"/>
              <w:jc w:val="center"/>
              <w:rPr>
                <w:sz w:val="22"/>
                <w:szCs w:val="22"/>
              </w:rPr>
            </w:pPr>
          </w:p>
        </w:tc>
      </w:tr>
      <w:tr w:rsidR="0087683C" w:rsidRPr="0087683C" w14:paraId="49230309" w14:textId="77777777" w:rsidTr="00F25338">
        <w:trPr>
          <w:jc w:val="center"/>
        </w:trPr>
        <w:tc>
          <w:tcPr>
            <w:tcW w:w="2187" w:type="dxa"/>
          </w:tcPr>
          <w:p w14:paraId="0F744666" w14:textId="77777777" w:rsidR="00F25338" w:rsidRPr="0087683C" w:rsidRDefault="00F25338" w:rsidP="002C085F">
            <w:pPr>
              <w:pStyle w:val="S5"/>
              <w:spacing w:line="240" w:lineRule="auto"/>
              <w:ind w:firstLine="0"/>
              <w:rPr>
                <w:sz w:val="22"/>
                <w:szCs w:val="22"/>
              </w:rPr>
            </w:pPr>
            <w:r w:rsidRPr="0087683C">
              <w:rPr>
                <w:sz w:val="22"/>
                <w:szCs w:val="22"/>
              </w:rPr>
              <w:t>с.Новоселище</w:t>
            </w:r>
          </w:p>
        </w:tc>
        <w:tc>
          <w:tcPr>
            <w:tcW w:w="993" w:type="dxa"/>
            <w:shd w:val="clear" w:color="auto" w:fill="auto"/>
            <w:vAlign w:val="center"/>
          </w:tcPr>
          <w:p w14:paraId="7ABD68A7" w14:textId="77777777" w:rsidR="00F25338" w:rsidRPr="0087683C" w:rsidRDefault="00F25338" w:rsidP="002C085F">
            <w:pPr>
              <w:pStyle w:val="S5"/>
              <w:spacing w:line="240" w:lineRule="auto"/>
              <w:ind w:firstLine="0"/>
              <w:jc w:val="center"/>
              <w:rPr>
                <w:sz w:val="22"/>
                <w:szCs w:val="22"/>
              </w:rPr>
            </w:pPr>
            <w:r w:rsidRPr="0087683C">
              <w:rPr>
                <w:sz w:val="22"/>
                <w:szCs w:val="22"/>
              </w:rPr>
              <w:t>1</w:t>
            </w:r>
          </w:p>
        </w:tc>
        <w:tc>
          <w:tcPr>
            <w:tcW w:w="1348" w:type="dxa"/>
            <w:shd w:val="clear" w:color="auto" w:fill="auto"/>
            <w:vAlign w:val="bottom"/>
          </w:tcPr>
          <w:p w14:paraId="4F64D850" w14:textId="77777777" w:rsidR="00F25338" w:rsidRPr="0087683C" w:rsidRDefault="00F25338" w:rsidP="002C085F">
            <w:pPr>
              <w:pStyle w:val="S5"/>
              <w:spacing w:line="240" w:lineRule="auto"/>
              <w:ind w:firstLine="0"/>
              <w:jc w:val="center"/>
              <w:rPr>
                <w:sz w:val="22"/>
                <w:szCs w:val="22"/>
              </w:rPr>
            </w:pPr>
            <w:r w:rsidRPr="0087683C">
              <w:rPr>
                <w:sz w:val="22"/>
                <w:szCs w:val="22"/>
              </w:rPr>
              <w:t>0,039667</w:t>
            </w:r>
          </w:p>
        </w:tc>
        <w:tc>
          <w:tcPr>
            <w:tcW w:w="1440" w:type="dxa"/>
            <w:shd w:val="clear" w:color="auto" w:fill="auto"/>
          </w:tcPr>
          <w:p w14:paraId="6ACB4276" w14:textId="77777777" w:rsidR="00F25338" w:rsidRPr="0087683C" w:rsidRDefault="00F25338" w:rsidP="002C085F">
            <w:pPr>
              <w:pStyle w:val="S5"/>
              <w:spacing w:line="240" w:lineRule="auto"/>
              <w:ind w:firstLine="0"/>
              <w:jc w:val="center"/>
              <w:rPr>
                <w:sz w:val="22"/>
                <w:szCs w:val="22"/>
              </w:rPr>
            </w:pPr>
            <w:r w:rsidRPr="0087683C">
              <w:rPr>
                <w:sz w:val="22"/>
                <w:szCs w:val="22"/>
              </w:rPr>
              <w:t>1739,304</w:t>
            </w:r>
          </w:p>
        </w:tc>
        <w:tc>
          <w:tcPr>
            <w:tcW w:w="1224" w:type="dxa"/>
            <w:shd w:val="clear" w:color="auto" w:fill="auto"/>
            <w:vAlign w:val="center"/>
          </w:tcPr>
          <w:p w14:paraId="12C19B10" w14:textId="77777777" w:rsidR="00F25338" w:rsidRPr="0087683C" w:rsidRDefault="00F25338" w:rsidP="002C085F">
            <w:pPr>
              <w:pStyle w:val="S5"/>
              <w:spacing w:line="240" w:lineRule="auto"/>
              <w:ind w:firstLine="0"/>
              <w:jc w:val="center"/>
              <w:rPr>
                <w:sz w:val="22"/>
                <w:szCs w:val="22"/>
              </w:rPr>
            </w:pPr>
            <w:r w:rsidRPr="0087683C">
              <w:rPr>
                <w:sz w:val="22"/>
                <w:szCs w:val="22"/>
              </w:rPr>
              <w:t>0,7</w:t>
            </w:r>
          </w:p>
        </w:tc>
        <w:tc>
          <w:tcPr>
            <w:tcW w:w="1195" w:type="dxa"/>
            <w:shd w:val="clear" w:color="auto" w:fill="auto"/>
            <w:vAlign w:val="center"/>
          </w:tcPr>
          <w:p w14:paraId="28666166" w14:textId="77777777" w:rsidR="00F25338" w:rsidRPr="0087683C" w:rsidRDefault="00F25338" w:rsidP="002C085F">
            <w:pPr>
              <w:pStyle w:val="S5"/>
              <w:spacing w:line="240" w:lineRule="auto"/>
              <w:ind w:firstLine="0"/>
              <w:jc w:val="center"/>
              <w:rPr>
                <w:sz w:val="22"/>
                <w:szCs w:val="22"/>
              </w:rPr>
            </w:pPr>
          </w:p>
        </w:tc>
        <w:tc>
          <w:tcPr>
            <w:tcW w:w="1438" w:type="dxa"/>
            <w:shd w:val="clear" w:color="auto" w:fill="auto"/>
            <w:vAlign w:val="center"/>
          </w:tcPr>
          <w:p w14:paraId="7AB33C73" w14:textId="77777777" w:rsidR="00F25338" w:rsidRPr="0087683C" w:rsidRDefault="00F25338" w:rsidP="002C085F">
            <w:pPr>
              <w:pStyle w:val="S5"/>
              <w:spacing w:line="240" w:lineRule="auto"/>
              <w:ind w:firstLine="0"/>
              <w:jc w:val="center"/>
              <w:rPr>
                <w:sz w:val="22"/>
                <w:szCs w:val="22"/>
              </w:rPr>
            </w:pPr>
          </w:p>
        </w:tc>
      </w:tr>
      <w:tr w:rsidR="0087683C" w:rsidRPr="0087683C" w14:paraId="2A2DFF9F" w14:textId="77777777" w:rsidTr="00F25338">
        <w:trPr>
          <w:jc w:val="center"/>
        </w:trPr>
        <w:tc>
          <w:tcPr>
            <w:tcW w:w="2187" w:type="dxa"/>
          </w:tcPr>
          <w:p w14:paraId="5F384277" w14:textId="77777777" w:rsidR="00F25338" w:rsidRPr="0087683C" w:rsidRDefault="00F25338" w:rsidP="002C085F">
            <w:pPr>
              <w:pStyle w:val="S5"/>
              <w:spacing w:line="240" w:lineRule="auto"/>
              <w:ind w:firstLine="0"/>
              <w:rPr>
                <w:sz w:val="22"/>
                <w:szCs w:val="22"/>
              </w:rPr>
            </w:pPr>
            <w:r w:rsidRPr="0087683C">
              <w:rPr>
                <w:sz w:val="22"/>
                <w:szCs w:val="22"/>
              </w:rPr>
              <w:t>с.Мельгуновка</w:t>
            </w:r>
          </w:p>
        </w:tc>
        <w:tc>
          <w:tcPr>
            <w:tcW w:w="993" w:type="dxa"/>
            <w:shd w:val="clear" w:color="auto" w:fill="auto"/>
            <w:vAlign w:val="center"/>
          </w:tcPr>
          <w:p w14:paraId="0C5AB30A" w14:textId="77777777" w:rsidR="00F25338" w:rsidRPr="0087683C" w:rsidRDefault="00F25338" w:rsidP="002C085F">
            <w:pPr>
              <w:pStyle w:val="S5"/>
              <w:spacing w:line="240" w:lineRule="auto"/>
              <w:ind w:firstLine="0"/>
              <w:jc w:val="center"/>
              <w:rPr>
                <w:sz w:val="22"/>
                <w:szCs w:val="22"/>
              </w:rPr>
            </w:pPr>
            <w:r w:rsidRPr="0087683C">
              <w:rPr>
                <w:sz w:val="22"/>
                <w:szCs w:val="22"/>
              </w:rPr>
              <w:t>1</w:t>
            </w:r>
          </w:p>
        </w:tc>
        <w:tc>
          <w:tcPr>
            <w:tcW w:w="1348" w:type="dxa"/>
            <w:shd w:val="clear" w:color="auto" w:fill="auto"/>
            <w:vAlign w:val="bottom"/>
          </w:tcPr>
          <w:p w14:paraId="0E933804" w14:textId="77777777" w:rsidR="00F25338" w:rsidRPr="0087683C" w:rsidRDefault="00F25338" w:rsidP="002C085F">
            <w:pPr>
              <w:pStyle w:val="S5"/>
              <w:spacing w:line="240" w:lineRule="auto"/>
              <w:ind w:firstLine="0"/>
              <w:jc w:val="center"/>
              <w:rPr>
                <w:sz w:val="22"/>
                <w:szCs w:val="22"/>
              </w:rPr>
            </w:pPr>
            <w:r w:rsidRPr="0087683C">
              <w:rPr>
                <w:sz w:val="22"/>
                <w:szCs w:val="22"/>
              </w:rPr>
              <w:t>0,024792</w:t>
            </w:r>
          </w:p>
        </w:tc>
        <w:tc>
          <w:tcPr>
            <w:tcW w:w="1440" w:type="dxa"/>
            <w:shd w:val="clear" w:color="auto" w:fill="auto"/>
          </w:tcPr>
          <w:p w14:paraId="40D89977" w14:textId="77777777" w:rsidR="00F25338" w:rsidRPr="0087683C" w:rsidRDefault="00F25338" w:rsidP="002C085F">
            <w:pPr>
              <w:pStyle w:val="S5"/>
              <w:spacing w:line="240" w:lineRule="auto"/>
              <w:ind w:firstLine="0"/>
              <w:jc w:val="center"/>
              <w:rPr>
                <w:sz w:val="22"/>
                <w:szCs w:val="22"/>
              </w:rPr>
            </w:pPr>
            <w:r w:rsidRPr="0087683C">
              <w:rPr>
                <w:sz w:val="22"/>
                <w:szCs w:val="22"/>
              </w:rPr>
              <w:t>1087,065</w:t>
            </w:r>
          </w:p>
        </w:tc>
        <w:tc>
          <w:tcPr>
            <w:tcW w:w="1224" w:type="dxa"/>
            <w:shd w:val="clear" w:color="auto" w:fill="auto"/>
            <w:vAlign w:val="center"/>
          </w:tcPr>
          <w:p w14:paraId="508443EB" w14:textId="77777777" w:rsidR="00F25338" w:rsidRPr="0087683C" w:rsidRDefault="00F25338" w:rsidP="002C085F">
            <w:pPr>
              <w:pStyle w:val="S5"/>
              <w:spacing w:line="240" w:lineRule="auto"/>
              <w:ind w:firstLine="0"/>
              <w:jc w:val="center"/>
              <w:rPr>
                <w:sz w:val="22"/>
                <w:szCs w:val="22"/>
              </w:rPr>
            </w:pPr>
            <w:r w:rsidRPr="0087683C">
              <w:rPr>
                <w:sz w:val="22"/>
                <w:szCs w:val="22"/>
              </w:rPr>
              <w:t>0,45</w:t>
            </w:r>
          </w:p>
        </w:tc>
        <w:tc>
          <w:tcPr>
            <w:tcW w:w="1195" w:type="dxa"/>
            <w:shd w:val="clear" w:color="auto" w:fill="auto"/>
            <w:vAlign w:val="center"/>
          </w:tcPr>
          <w:p w14:paraId="7D2E7877" w14:textId="77777777" w:rsidR="00F25338" w:rsidRPr="0087683C" w:rsidRDefault="00F25338" w:rsidP="002C085F">
            <w:pPr>
              <w:pStyle w:val="S5"/>
              <w:spacing w:line="240" w:lineRule="auto"/>
              <w:ind w:firstLine="0"/>
              <w:jc w:val="center"/>
              <w:rPr>
                <w:sz w:val="22"/>
                <w:szCs w:val="22"/>
              </w:rPr>
            </w:pPr>
          </w:p>
        </w:tc>
        <w:tc>
          <w:tcPr>
            <w:tcW w:w="1438" w:type="dxa"/>
            <w:shd w:val="clear" w:color="auto" w:fill="auto"/>
            <w:vAlign w:val="center"/>
          </w:tcPr>
          <w:p w14:paraId="7AD07539" w14:textId="77777777" w:rsidR="00F25338" w:rsidRPr="0087683C" w:rsidRDefault="00F25338" w:rsidP="002C085F">
            <w:pPr>
              <w:pStyle w:val="S5"/>
              <w:spacing w:line="240" w:lineRule="auto"/>
              <w:ind w:firstLine="0"/>
              <w:jc w:val="center"/>
              <w:rPr>
                <w:sz w:val="22"/>
                <w:szCs w:val="22"/>
              </w:rPr>
            </w:pPr>
          </w:p>
        </w:tc>
      </w:tr>
      <w:tr w:rsidR="0087683C" w:rsidRPr="0087683C" w14:paraId="599A501D" w14:textId="77777777" w:rsidTr="00F25338">
        <w:trPr>
          <w:jc w:val="center"/>
        </w:trPr>
        <w:tc>
          <w:tcPr>
            <w:tcW w:w="2187" w:type="dxa"/>
          </w:tcPr>
          <w:p w14:paraId="41B4509A" w14:textId="77777777" w:rsidR="00F25338" w:rsidRPr="0087683C" w:rsidRDefault="00F25338" w:rsidP="002C085F">
            <w:pPr>
              <w:pStyle w:val="S5"/>
              <w:spacing w:line="240" w:lineRule="auto"/>
              <w:ind w:firstLine="0"/>
              <w:rPr>
                <w:sz w:val="22"/>
                <w:szCs w:val="22"/>
              </w:rPr>
            </w:pPr>
            <w:r w:rsidRPr="0087683C">
              <w:rPr>
                <w:sz w:val="22"/>
                <w:szCs w:val="22"/>
              </w:rPr>
              <w:t>с.Майское</w:t>
            </w:r>
          </w:p>
        </w:tc>
        <w:tc>
          <w:tcPr>
            <w:tcW w:w="993" w:type="dxa"/>
            <w:shd w:val="clear" w:color="auto" w:fill="auto"/>
            <w:vAlign w:val="center"/>
          </w:tcPr>
          <w:p w14:paraId="3D84F59E" w14:textId="77777777" w:rsidR="00F25338" w:rsidRPr="0087683C" w:rsidRDefault="00F25338" w:rsidP="002C085F">
            <w:pPr>
              <w:pStyle w:val="S5"/>
              <w:spacing w:line="240" w:lineRule="auto"/>
              <w:ind w:firstLine="0"/>
              <w:jc w:val="center"/>
              <w:rPr>
                <w:sz w:val="22"/>
                <w:szCs w:val="22"/>
              </w:rPr>
            </w:pPr>
            <w:r w:rsidRPr="0087683C">
              <w:rPr>
                <w:sz w:val="22"/>
                <w:szCs w:val="22"/>
              </w:rPr>
              <w:t>1</w:t>
            </w:r>
          </w:p>
        </w:tc>
        <w:tc>
          <w:tcPr>
            <w:tcW w:w="1348" w:type="dxa"/>
            <w:shd w:val="clear" w:color="auto" w:fill="auto"/>
            <w:vAlign w:val="bottom"/>
          </w:tcPr>
          <w:p w14:paraId="30CF87CA" w14:textId="77777777" w:rsidR="00F25338" w:rsidRPr="0087683C" w:rsidRDefault="00F25338" w:rsidP="002C085F">
            <w:pPr>
              <w:pStyle w:val="S5"/>
              <w:spacing w:line="240" w:lineRule="auto"/>
              <w:ind w:firstLine="0"/>
              <w:jc w:val="center"/>
              <w:rPr>
                <w:sz w:val="22"/>
                <w:szCs w:val="22"/>
              </w:rPr>
            </w:pPr>
            <w:r w:rsidRPr="0087683C">
              <w:rPr>
                <w:sz w:val="22"/>
                <w:szCs w:val="22"/>
              </w:rPr>
              <w:t>0,0119</w:t>
            </w:r>
          </w:p>
        </w:tc>
        <w:tc>
          <w:tcPr>
            <w:tcW w:w="1440" w:type="dxa"/>
            <w:shd w:val="clear" w:color="auto" w:fill="auto"/>
          </w:tcPr>
          <w:p w14:paraId="24991E9C" w14:textId="77777777" w:rsidR="00F25338" w:rsidRPr="0087683C" w:rsidRDefault="00F25338" w:rsidP="002C085F">
            <w:pPr>
              <w:pStyle w:val="S5"/>
              <w:spacing w:line="240" w:lineRule="auto"/>
              <w:ind w:firstLine="0"/>
              <w:jc w:val="center"/>
              <w:rPr>
                <w:sz w:val="22"/>
                <w:szCs w:val="22"/>
              </w:rPr>
            </w:pPr>
            <w:r w:rsidRPr="0087683C">
              <w:rPr>
                <w:sz w:val="22"/>
                <w:szCs w:val="22"/>
              </w:rPr>
              <w:t>521,7912</w:t>
            </w:r>
          </w:p>
        </w:tc>
        <w:tc>
          <w:tcPr>
            <w:tcW w:w="1224" w:type="dxa"/>
            <w:shd w:val="clear" w:color="auto" w:fill="auto"/>
            <w:vAlign w:val="center"/>
          </w:tcPr>
          <w:p w14:paraId="2138126D" w14:textId="77777777" w:rsidR="00F25338" w:rsidRPr="0087683C" w:rsidRDefault="00F25338" w:rsidP="002C085F">
            <w:pPr>
              <w:pStyle w:val="S5"/>
              <w:spacing w:line="240" w:lineRule="auto"/>
              <w:ind w:firstLine="0"/>
              <w:jc w:val="center"/>
              <w:rPr>
                <w:sz w:val="22"/>
                <w:szCs w:val="22"/>
              </w:rPr>
            </w:pPr>
            <w:r w:rsidRPr="0087683C">
              <w:rPr>
                <w:sz w:val="22"/>
                <w:szCs w:val="22"/>
              </w:rPr>
              <w:t>0,1</w:t>
            </w:r>
          </w:p>
        </w:tc>
        <w:tc>
          <w:tcPr>
            <w:tcW w:w="1195" w:type="dxa"/>
            <w:shd w:val="clear" w:color="auto" w:fill="auto"/>
            <w:vAlign w:val="center"/>
          </w:tcPr>
          <w:p w14:paraId="7F27AB92" w14:textId="77777777" w:rsidR="00F25338" w:rsidRPr="0087683C" w:rsidRDefault="00F25338" w:rsidP="002C085F">
            <w:pPr>
              <w:pStyle w:val="S5"/>
              <w:spacing w:line="240" w:lineRule="auto"/>
              <w:ind w:firstLine="0"/>
              <w:jc w:val="center"/>
              <w:rPr>
                <w:sz w:val="22"/>
                <w:szCs w:val="22"/>
              </w:rPr>
            </w:pPr>
          </w:p>
        </w:tc>
        <w:tc>
          <w:tcPr>
            <w:tcW w:w="1438" w:type="dxa"/>
            <w:shd w:val="clear" w:color="auto" w:fill="auto"/>
            <w:vAlign w:val="center"/>
          </w:tcPr>
          <w:p w14:paraId="2FEE0749" w14:textId="77777777" w:rsidR="00F25338" w:rsidRPr="0087683C" w:rsidRDefault="00F25338" w:rsidP="002C085F">
            <w:pPr>
              <w:pStyle w:val="S5"/>
              <w:spacing w:line="240" w:lineRule="auto"/>
              <w:ind w:firstLine="0"/>
              <w:jc w:val="center"/>
              <w:rPr>
                <w:sz w:val="22"/>
                <w:szCs w:val="22"/>
              </w:rPr>
            </w:pPr>
          </w:p>
        </w:tc>
      </w:tr>
      <w:tr w:rsidR="0087683C" w:rsidRPr="0087683C" w14:paraId="38433C61" w14:textId="77777777" w:rsidTr="00F25338">
        <w:trPr>
          <w:jc w:val="center"/>
        </w:trPr>
        <w:tc>
          <w:tcPr>
            <w:tcW w:w="2187" w:type="dxa"/>
          </w:tcPr>
          <w:p w14:paraId="10004526" w14:textId="77777777" w:rsidR="00F25338" w:rsidRPr="0087683C" w:rsidRDefault="00F25338" w:rsidP="002C085F">
            <w:pPr>
              <w:pStyle w:val="S5"/>
              <w:spacing w:line="240" w:lineRule="auto"/>
              <w:ind w:firstLine="0"/>
              <w:rPr>
                <w:sz w:val="22"/>
                <w:szCs w:val="22"/>
              </w:rPr>
            </w:pPr>
            <w:r w:rsidRPr="0087683C">
              <w:rPr>
                <w:sz w:val="22"/>
                <w:szCs w:val="22"/>
              </w:rPr>
              <w:t>с.Октябрьское</w:t>
            </w:r>
          </w:p>
        </w:tc>
        <w:tc>
          <w:tcPr>
            <w:tcW w:w="993" w:type="dxa"/>
            <w:shd w:val="clear" w:color="auto" w:fill="auto"/>
            <w:vAlign w:val="center"/>
          </w:tcPr>
          <w:p w14:paraId="756989C2" w14:textId="77777777" w:rsidR="00F25338" w:rsidRPr="0087683C" w:rsidRDefault="00F25338" w:rsidP="002C085F">
            <w:pPr>
              <w:pStyle w:val="S5"/>
              <w:spacing w:line="240" w:lineRule="auto"/>
              <w:ind w:firstLine="0"/>
              <w:jc w:val="center"/>
              <w:rPr>
                <w:sz w:val="22"/>
                <w:szCs w:val="22"/>
              </w:rPr>
            </w:pPr>
            <w:r w:rsidRPr="0087683C">
              <w:rPr>
                <w:sz w:val="22"/>
                <w:szCs w:val="22"/>
              </w:rPr>
              <w:t>1</w:t>
            </w:r>
          </w:p>
        </w:tc>
        <w:tc>
          <w:tcPr>
            <w:tcW w:w="1348" w:type="dxa"/>
            <w:shd w:val="clear" w:color="auto" w:fill="auto"/>
            <w:vAlign w:val="bottom"/>
          </w:tcPr>
          <w:p w14:paraId="6CD6D833" w14:textId="77777777" w:rsidR="00F25338" w:rsidRPr="0087683C" w:rsidRDefault="00F25338" w:rsidP="002C085F">
            <w:pPr>
              <w:pStyle w:val="S5"/>
              <w:spacing w:line="240" w:lineRule="auto"/>
              <w:ind w:firstLine="0"/>
              <w:jc w:val="center"/>
              <w:rPr>
                <w:sz w:val="22"/>
                <w:szCs w:val="22"/>
              </w:rPr>
            </w:pPr>
            <w:r w:rsidRPr="0087683C">
              <w:rPr>
                <w:sz w:val="22"/>
                <w:szCs w:val="22"/>
              </w:rPr>
              <w:t>0,019833</w:t>
            </w:r>
          </w:p>
        </w:tc>
        <w:tc>
          <w:tcPr>
            <w:tcW w:w="1440" w:type="dxa"/>
            <w:shd w:val="clear" w:color="auto" w:fill="auto"/>
          </w:tcPr>
          <w:p w14:paraId="09311F22" w14:textId="77777777" w:rsidR="00F25338" w:rsidRPr="0087683C" w:rsidRDefault="00F25338" w:rsidP="002C085F">
            <w:pPr>
              <w:pStyle w:val="S5"/>
              <w:spacing w:line="240" w:lineRule="auto"/>
              <w:ind w:firstLine="0"/>
              <w:jc w:val="center"/>
              <w:rPr>
                <w:sz w:val="22"/>
                <w:szCs w:val="22"/>
              </w:rPr>
            </w:pPr>
            <w:r w:rsidRPr="0087683C">
              <w:rPr>
                <w:sz w:val="22"/>
                <w:szCs w:val="22"/>
              </w:rPr>
              <w:t>869,652</w:t>
            </w:r>
          </w:p>
        </w:tc>
        <w:tc>
          <w:tcPr>
            <w:tcW w:w="1224" w:type="dxa"/>
            <w:shd w:val="clear" w:color="auto" w:fill="auto"/>
            <w:vAlign w:val="center"/>
          </w:tcPr>
          <w:p w14:paraId="3C83FF8B" w14:textId="77777777" w:rsidR="00F25338" w:rsidRPr="0087683C" w:rsidRDefault="00F25338" w:rsidP="002C085F">
            <w:pPr>
              <w:pStyle w:val="S5"/>
              <w:spacing w:line="240" w:lineRule="auto"/>
              <w:ind w:firstLine="0"/>
              <w:jc w:val="center"/>
              <w:rPr>
                <w:sz w:val="22"/>
                <w:szCs w:val="22"/>
              </w:rPr>
            </w:pPr>
            <w:r w:rsidRPr="0087683C">
              <w:rPr>
                <w:sz w:val="22"/>
                <w:szCs w:val="22"/>
              </w:rPr>
              <w:t>0,1</w:t>
            </w:r>
          </w:p>
        </w:tc>
        <w:tc>
          <w:tcPr>
            <w:tcW w:w="1195" w:type="dxa"/>
            <w:shd w:val="clear" w:color="auto" w:fill="auto"/>
            <w:vAlign w:val="center"/>
          </w:tcPr>
          <w:p w14:paraId="2EEF4712" w14:textId="77777777" w:rsidR="00F25338" w:rsidRPr="0087683C" w:rsidRDefault="00F25338" w:rsidP="002C085F">
            <w:pPr>
              <w:pStyle w:val="S5"/>
              <w:spacing w:line="240" w:lineRule="auto"/>
              <w:ind w:firstLine="0"/>
              <w:jc w:val="center"/>
              <w:rPr>
                <w:sz w:val="22"/>
                <w:szCs w:val="22"/>
              </w:rPr>
            </w:pPr>
          </w:p>
        </w:tc>
        <w:tc>
          <w:tcPr>
            <w:tcW w:w="1438" w:type="dxa"/>
            <w:shd w:val="clear" w:color="auto" w:fill="auto"/>
            <w:vAlign w:val="center"/>
          </w:tcPr>
          <w:p w14:paraId="2C8653A2" w14:textId="77777777" w:rsidR="00F25338" w:rsidRPr="0087683C" w:rsidRDefault="00F25338" w:rsidP="002C085F">
            <w:pPr>
              <w:pStyle w:val="S5"/>
              <w:spacing w:line="240" w:lineRule="auto"/>
              <w:ind w:firstLine="0"/>
              <w:jc w:val="center"/>
              <w:rPr>
                <w:sz w:val="22"/>
                <w:szCs w:val="22"/>
              </w:rPr>
            </w:pPr>
          </w:p>
        </w:tc>
      </w:tr>
      <w:tr w:rsidR="00F25338" w:rsidRPr="0087683C" w14:paraId="1195A746" w14:textId="77777777" w:rsidTr="00F25338">
        <w:trPr>
          <w:jc w:val="center"/>
        </w:trPr>
        <w:tc>
          <w:tcPr>
            <w:tcW w:w="2187" w:type="dxa"/>
          </w:tcPr>
          <w:p w14:paraId="06701681" w14:textId="77777777" w:rsidR="00F25338" w:rsidRPr="0087683C" w:rsidRDefault="00F25338" w:rsidP="002C085F">
            <w:pPr>
              <w:pStyle w:val="S5"/>
              <w:spacing w:line="240" w:lineRule="auto"/>
              <w:ind w:firstLine="0"/>
              <w:rPr>
                <w:sz w:val="22"/>
                <w:szCs w:val="22"/>
              </w:rPr>
            </w:pPr>
            <w:r w:rsidRPr="0087683C">
              <w:rPr>
                <w:sz w:val="22"/>
                <w:szCs w:val="22"/>
              </w:rPr>
              <w:t>с.Первомайское</w:t>
            </w:r>
          </w:p>
        </w:tc>
        <w:tc>
          <w:tcPr>
            <w:tcW w:w="993" w:type="dxa"/>
            <w:shd w:val="clear" w:color="auto" w:fill="auto"/>
            <w:vAlign w:val="center"/>
          </w:tcPr>
          <w:p w14:paraId="151C0E5C" w14:textId="77777777" w:rsidR="00F25338" w:rsidRPr="0087683C" w:rsidRDefault="00F25338" w:rsidP="002C085F">
            <w:pPr>
              <w:pStyle w:val="S5"/>
              <w:spacing w:line="240" w:lineRule="auto"/>
              <w:ind w:firstLine="0"/>
              <w:jc w:val="center"/>
              <w:rPr>
                <w:sz w:val="22"/>
                <w:szCs w:val="22"/>
              </w:rPr>
            </w:pPr>
            <w:r w:rsidRPr="0087683C">
              <w:rPr>
                <w:sz w:val="22"/>
                <w:szCs w:val="22"/>
              </w:rPr>
              <w:t>1</w:t>
            </w:r>
          </w:p>
        </w:tc>
        <w:tc>
          <w:tcPr>
            <w:tcW w:w="1348" w:type="dxa"/>
            <w:shd w:val="clear" w:color="auto" w:fill="auto"/>
            <w:vAlign w:val="bottom"/>
          </w:tcPr>
          <w:p w14:paraId="705F9B70" w14:textId="77777777" w:rsidR="00F25338" w:rsidRPr="0087683C" w:rsidRDefault="00F25338" w:rsidP="002C085F">
            <w:pPr>
              <w:pStyle w:val="S5"/>
              <w:spacing w:line="240" w:lineRule="auto"/>
              <w:ind w:firstLine="0"/>
              <w:jc w:val="center"/>
              <w:rPr>
                <w:sz w:val="22"/>
                <w:szCs w:val="22"/>
              </w:rPr>
            </w:pPr>
            <w:r w:rsidRPr="0087683C">
              <w:rPr>
                <w:sz w:val="22"/>
                <w:szCs w:val="22"/>
              </w:rPr>
              <w:t>0,014875</w:t>
            </w:r>
          </w:p>
        </w:tc>
        <w:tc>
          <w:tcPr>
            <w:tcW w:w="1440" w:type="dxa"/>
            <w:shd w:val="clear" w:color="auto" w:fill="auto"/>
          </w:tcPr>
          <w:p w14:paraId="1EDB047C" w14:textId="77777777" w:rsidR="00F25338" w:rsidRPr="0087683C" w:rsidRDefault="00F25338" w:rsidP="002C085F">
            <w:pPr>
              <w:pStyle w:val="S5"/>
              <w:spacing w:line="240" w:lineRule="auto"/>
              <w:ind w:firstLine="0"/>
              <w:jc w:val="center"/>
              <w:rPr>
                <w:sz w:val="22"/>
                <w:szCs w:val="22"/>
              </w:rPr>
            </w:pPr>
            <w:r w:rsidRPr="0087683C">
              <w:rPr>
                <w:sz w:val="22"/>
                <w:szCs w:val="22"/>
              </w:rPr>
              <w:t>652,239</w:t>
            </w:r>
          </w:p>
        </w:tc>
        <w:tc>
          <w:tcPr>
            <w:tcW w:w="1224" w:type="dxa"/>
            <w:shd w:val="clear" w:color="auto" w:fill="auto"/>
            <w:vAlign w:val="center"/>
          </w:tcPr>
          <w:p w14:paraId="5347D8FF" w14:textId="77777777" w:rsidR="00F25338" w:rsidRPr="0087683C" w:rsidRDefault="00F25338" w:rsidP="002C085F">
            <w:pPr>
              <w:pStyle w:val="S5"/>
              <w:spacing w:line="240" w:lineRule="auto"/>
              <w:ind w:firstLine="0"/>
              <w:jc w:val="center"/>
              <w:rPr>
                <w:sz w:val="22"/>
                <w:szCs w:val="22"/>
              </w:rPr>
            </w:pPr>
            <w:r w:rsidRPr="0087683C">
              <w:rPr>
                <w:sz w:val="22"/>
                <w:szCs w:val="22"/>
              </w:rPr>
              <w:t>0,1</w:t>
            </w:r>
          </w:p>
        </w:tc>
        <w:tc>
          <w:tcPr>
            <w:tcW w:w="1195" w:type="dxa"/>
            <w:shd w:val="clear" w:color="auto" w:fill="auto"/>
            <w:vAlign w:val="center"/>
          </w:tcPr>
          <w:p w14:paraId="065C8136" w14:textId="77777777" w:rsidR="00F25338" w:rsidRPr="0087683C" w:rsidRDefault="00F25338" w:rsidP="002C085F">
            <w:pPr>
              <w:pStyle w:val="S5"/>
              <w:spacing w:line="240" w:lineRule="auto"/>
              <w:ind w:firstLine="0"/>
              <w:jc w:val="center"/>
              <w:rPr>
                <w:sz w:val="22"/>
                <w:szCs w:val="22"/>
              </w:rPr>
            </w:pPr>
          </w:p>
        </w:tc>
        <w:tc>
          <w:tcPr>
            <w:tcW w:w="1438" w:type="dxa"/>
            <w:shd w:val="clear" w:color="auto" w:fill="auto"/>
            <w:vAlign w:val="center"/>
          </w:tcPr>
          <w:p w14:paraId="25D5AE8A" w14:textId="77777777" w:rsidR="00F25338" w:rsidRPr="0087683C" w:rsidRDefault="00F25338" w:rsidP="002C085F">
            <w:pPr>
              <w:pStyle w:val="S5"/>
              <w:spacing w:line="240" w:lineRule="auto"/>
              <w:ind w:firstLine="0"/>
              <w:jc w:val="center"/>
              <w:rPr>
                <w:sz w:val="22"/>
                <w:szCs w:val="22"/>
              </w:rPr>
            </w:pPr>
          </w:p>
        </w:tc>
      </w:tr>
    </w:tbl>
    <w:p w14:paraId="353ED251" w14:textId="77777777" w:rsidR="00F25338" w:rsidRPr="0087683C" w:rsidRDefault="00F25338" w:rsidP="00F25338">
      <w:pPr>
        <w:pStyle w:val="S5"/>
      </w:pPr>
    </w:p>
    <w:p w14:paraId="46173582" w14:textId="77777777" w:rsidR="00F25338" w:rsidRPr="0087683C" w:rsidRDefault="00F25338" w:rsidP="002C085F">
      <w:pPr>
        <w:pStyle w:val="S5"/>
        <w:spacing w:line="240" w:lineRule="auto"/>
        <w:jc w:val="right"/>
        <w:rPr>
          <w:rFonts w:eastAsia="Calibri"/>
          <w:sz w:val="28"/>
          <w:szCs w:val="28"/>
        </w:rPr>
      </w:pPr>
      <w:r w:rsidRPr="0087683C">
        <w:rPr>
          <w:rFonts w:eastAsia="Calibri"/>
          <w:sz w:val="28"/>
          <w:szCs w:val="28"/>
        </w:rPr>
        <w:t>Таблица 24</w:t>
      </w:r>
    </w:p>
    <w:p w14:paraId="036C8C07" w14:textId="77777777" w:rsidR="00F25338" w:rsidRPr="0087683C" w:rsidRDefault="00F25338" w:rsidP="002C085F">
      <w:pPr>
        <w:pStyle w:val="S5"/>
        <w:spacing w:line="240" w:lineRule="auto"/>
        <w:jc w:val="center"/>
        <w:rPr>
          <w:rFonts w:eastAsia="Calibri"/>
          <w:sz w:val="28"/>
          <w:szCs w:val="28"/>
        </w:rPr>
      </w:pPr>
      <w:r w:rsidRPr="0087683C">
        <w:rPr>
          <w:rFonts w:eastAsia="Calibri"/>
          <w:sz w:val="28"/>
          <w:szCs w:val="28"/>
        </w:rPr>
        <w:t>Обеспеченность специальной техникой предприятий ЖКХ</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2605"/>
        <w:gridCol w:w="2605"/>
        <w:gridCol w:w="1853"/>
      </w:tblGrid>
      <w:tr w:rsidR="0087683C" w:rsidRPr="0087683C" w14:paraId="2064C353" w14:textId="77777777" w:rsidTr="002C085F">
        <w:tc>
          <w:tcPr>
            <w:tcW w:w="2752" w:type="dxa"/>
          </w:tcPr>
          <w:p w14:paraId="7644AD2D" w14:textId="77777777" w:rsidR="00F25338" w:rsidRPr="0087683C" w:rsidRDefault="00F25338" w:rsidP="002C085F">
            <w:pPr>
              <w:pStyle w:val="S5"/>
              <w:spacing w:line="240" w:lineRule="auto"/>
              <w:ind w:firstLine="0"/>
              <w:contextualSpacing/>
              <w:rPr>
                <w:rFonts w:eastAsia="Calibri"/>
              </w:rPr>
            </w:pPr>
            <w:r w:rsidRPr="0087683C">
              <w:rPr>
                <w:rFonts w:eastAsia="Calibri"/>
              </w:rPr>
              <w:t xml:space="preserve">Муниципальное образование </w:t>
            </w:r>
          </w:p>
        </w:tc>
        <w:tc>
          <w:tcPr>
            <w:tcW w:w="2605" w:type="dxa"/>
          </w:tcPr>
          <w:p w14:paraId="43B47FDF" w14:textId="77777777" w:rsidR="00F25338" w:rsidRPr="0087683C" w:rsidRDefault="00F25338" w:rsidP="002C085F">
            <w:pPr>
              <w:pStyle w:val="S5"/>
              <w:spacing w:line="240" w:lineRule="auto"/>
              <w:ind w:firstLine="0"/>
              <w:contextualSpacing/>
              <w:rPr>
                <w:rFonts w:eastAsia="Calibri"/>
              </w:rPr>
            </w:pPr>
            <w:r w:rsidRPr="0087683C">
              <w:rPr>
                <w:rFonts w:eastAsia="Calibri"/>
              </w:rPr>
              <w:t xml:space="preserve">Предприятие ЖКХ </w:t>
            </w:r>
          </w:p>
        </w:tc>
        <w:tc>
          <w:tcPr>
            <w:tcW w:w="2605" w:type="dxa"/>
          </w:tcPr>
          <w:p w14:paraId="7E9A76D5" w14:textId="77777777" w:rsidR="00F25338" w:rsidRPr="0087683C" w:rsidRDefault="00F25338" w:rsidP="002C085F">
            <w:pPr>
              <w:pStyle w:val="S5"/>
              <w:spacing w:line="240" w:lineRule="auto"/>
              <w:ind w:firstLine="0"/>
              <w:contextualSpacing/>
              <w:rPr>
                <w:rFonts w:eastAsia="Calibri"/>
              </w:rPr>
            </w:pPr>
            <w:r w:rsidRPr="0087683C">
              <w:rPr>
                <w:rFonts w:eastAsia="Calibri"/>
              </w:rPr>
              <w:t>Ассенизационная машина, ед.</w:t>
            </w:r>
          </w:p>
        </w:tc>
        <w:tc>
          <w:tcPr>
            <w:tcW w:w="1853" w:type="dxa"/>
          </w:tcPr>
          <w:p w14:paraId="06CDCE01" w14:textId="77777777" w:rsidR="00F25338" w:rsidRPr="0087683C" w:rsidRDefault="00F25338" w:rsidP="002C085F">
            <w:pPr>
              <w:pStyle w:val="S5"/>
              <w:spacing w:line="240" w:lineRule="auto"/>
              <w:ind w:firstLine="0"/>
              <w:contextualSpacing/>
              <w:rPr>
                <w:rFonts w:eastAsia="Calibri"/>
              </w:rPr>
            </w:pPr>
            <w:r w:rsidRPr="0087683C">
              <w:rPr>
                <w:rFonts w:eastAsia="Calibri"/>
              </w:rPr>
              <w:t>Прочая техника</w:t>
            </w:r>
          </w:p>
        </w:tc>
      </w:tr>
      <w:tr w:rsidR="00F25338" w:rsidRPr="0087683C" w14:paraId="6EB296CB" w14:textId="77777777" w:rsidTr="002C085F">
        <w:tc>
          <w:tcPr>
            <w:tcW w:w="2752" w:type="dxa"/>
          </w:tcPr>
          <w:p w14:paraId="54A5FB27" w14:textId="77777777" w:rsidR="00F25338" w:rsidRPr="0087683C" w:rsidRDefault="00F25338" w:rsidP="002C085F">
            <w:pPr>
              <w:pStyle w:val="S5"/>
              <w:spacing w:line="240" w:lineRule="auto"/>
              <w:ind w:firstLine="0"/>
              <w:contextualSpacing/>
              <w:rPr>
                <w:rFonts w:eastAsia="Calibri"/>
              </w:rPr>
            </w:pPr>
            <w:r w:rsidRPr="0087683C">
              <w:rPr>
                <w:rFonts w:eastAsia="Calibri"/>
              </w:rPr>
              <w:t>Ханкайский муниципальный округ</w:t>
            </w:r>
          </w:p>
        </w:tc>
        <w:tc>
          <w:tcPr>
            <w:tcW w:w="2605" w:type="dxa"/>
          </w:tcPr>
          <w:p w14:paraId="7EA0E340" w14:textId="77777777" w:rsidR="00F25338" w:rsidRPr="0087683C" w:rsidRDefault="00F25338" w:rsidP="002C085F">
            <w:pPr>
              <w:pStyle w:val="S5"/>
              <w:spacing w:line="240" w:lineRule="auto"/>
              <w:ind w:firstLine="0"/>
              <w:contextualSpacing/>
              <w:rPr>
                <w:rFonts w:eastAsia="Calibri"/>
              </w:rPr>
            </w:pPr>
            <w:r w:rsidRPr="0087683C">
              <w:rPr>
                <w:rFonts w:eastAsia="Calibri"/>
              </w:rPr>
              <w:t>МУП ЖКХ</w:t>
            </w:r>
          </w:p>
        </w:tc>
        <w:tc>
          <w:tcPr>
            <w:tcW w:w="2605" w:type="dxa"/>
          </w:tcPr>
          <w:p w14:paraId="7D3B1784" w14:textId="77777777" w:rsidR="00F25338" w:rsidRPr="0087683C" w:rsidRDefault="00F25338" w:rsidP="002C085F">
            <w:pPr>
              <w:pStyle w:val="S5"/>
              <w:spacing w:line="240" w:lineRule="auto"/>
              <w:ind w:firstLine="0"/>
              <w:contextualSpacing/>
              <w:rPr>
                <w:rFonts w:eastAsia="Calibri"/>
              </w:rPr>
            </w:pPr>
            <w:r w:rsidRPr="0087683C">
              <w:rPr>
                <w:rFonts w:eastAsia="Calibri"/>
              </w:rPr>
              <w:t>2</w:t>
            </w:r>
          </w:p>
        </w:tc>
        <w:tc>
          <w:tcPr>
            <w:tcW w:w="1853" w:type="dxa"/>
          </w:tcPr>
          <w:p w14:paraId="5F021A2A" w14:textId="77777777" w:rsidR="00F25338" w:rsidRPr="0087683C" w:rsidRDefault="00F25338" w:rsidP="002C085F">
            <w:pPr>
              <w:pStyle w:val="S5"/>
              <w:spacing w:line="240" w:lineRule="auto"/>
              <w:ind w:firstLine="0"/>
              <w:contextualSpacing/>
              <w:rPr>
                <w:rFonts w:eastAsia="Calibri"/>
              </w:rPr>
            </w:pPr>
            <w:r w:rsidRPr="0087683C">
              <w:rPr>
                <w:rFonts w:eastAsia="Calibri"/>
              </w:rPr>
              <w:t>6</w:t>
            </w:r>
          </w:p>
        </w:tc>
      </w:tr>
    </w:tbl>
    <w:p w14:paraId="544FEC45" w14:textId="77777777" w:rsidR="00F25338" w:rsidRPr="0087683C" w:rsidRDefault="00F25338" w:rsidP="00F25338">
      <w:pPr>
        <w:pStyle w:val="S5"/>
        <w:rPr>
          <w:rFonts w:eastAsia="Calibri"/>
        </w:rPr>
      </w:pPr>
    </w:p>
    <w:p w14:paraId="1927FD18" w14:textId="77777777" w:rsidR="00F25338" w:rsidRPr="0087683C" w:rsidRDefault="00F25338" w:rsidP="002C085F">
      <w:pPr>
        <w:pStyle w:val="S5"/>
        <w:spacing w:line="240" w:lineRule="auto"/>
        <w:jc w:val="right"/>
        <w:rPr>
          <w:sz w:val="28"/>
          <w:szCs w:val="28"/>
        </w:rPr>
      </w:pPr>
      <w:r w:rsidRPr="0087683C">
        <w:rPr>
          <w:sz w:val="28"/>
          <w:szCs w:val="28"/>
        </w:rPr>
        <w:t xml:space="preserve">Таблица </w:t>
      </w:r>
      <w:r w:rsidRPr="0087683C">
        <w:rPr>
          <w:sz w:val="28"/>
          <w:szCs w:val="28"/>
        </w:rPr>
        <w:fldChar w:fldCharType="begin"/>
      </w:r>
      <w:r w:rsidRPr="0087683C">
        <w:rPr>
          <w:sz w:val="28"/>
          <w:szCs w:val="28"/>
        </w:rPr>
        <w:instrText xml:space="preserve"> SEQ Таблица \* ARABIC </w:instrText>
      </w:r>
      <w:r w:rsidRPr="0087683C">
        <w:rPr>
          <w:sz w:val="28"/>
          <w:szCs w:val="28"/>
        </w:rPr>
        <w:fldChar w:fldCharType="separate"/>
      </w:r>
      <w:r w:rsidRPr="0087683C">
        <w:rPr>
          <w:noProof/>
          <w:sz w:val="28"/>
          <w:szCs w:val="28"/>
        </w:rPr>
        <w:t>2</w:t>
      </w:r>
      <w:r w:rsidRPr="0087683C">
        <w:rPr>
          <w:noProof/>
          <w:sz w:val="28"/>
          <w:szCs w:val="28"/>
        </w:rPr>
        <w:fldChar w:fldCharType="end"/>
      </w:r>
      <w:r w:rsidRPr="0087683C">
        <w:rPr>
          <w:noProof/>
          <w:sz w:val="28"/>
          <w:szCs w:val="28"/>
        </w:rPr>
        <w:t>5</w:t>
      </w:r>
    </w:p>
    <w:p w14:paraId="2E253605" w14:textId="77777777" w:rsidR="00F25338" w:rsidRPr="0087683C" w:rsidRDefault="00F25338" w:rsidP="002C085F">
      <w:pPr>
        <w:pStyle w:val="S5"/>
        <w:spacing w:line="240" w:lineRule="auto"/>
        <w:rPr>
          <w:kern w:val="32"/>
          <w:sz w:val="28"/>
          <w:szCs w:val="28"/>
        </w:rPr>
      </w:pPr>
      <w:r w:rsidRPr="0087683C">
        <w:rPr>
          <w:kern w:val="32"/>
          <w:sz w:val="28"/>
          <w:szCs w:val="28"/>
        </w:rPr>
        <w:t>Перечень ЛЭП 10-220 кВ расположенных на территории на 01.01.2022 – сделала запрос Ханкайский район электрических сетей структурное подразделение Приморские центральные электрические сети филиала «Приморские электрические сети»</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502"/>
        <w:gridCol w:w="3762"/>
      </w:tblGrid>
      <w:tr w:rsidR="0087683C" w:rsidRPr="0087683C" w14:paraId="7D451BA6" w14:textId="77777777" w:rsidTr="00F25338">
        <w:trPr>
          <w:trHeight w:val="262"/>
          <w:jc w:val="center"/>
        </w:trPr>
        <w:tc>
          <w:tcPr>
            <w:tcW w:w="2880" w:type="dxa"/>
            <w:shd w:val="clear" w:color="auto" w:fill="auto"/>
            <w:vAlign w:val="center"/>
          </w:tcPr>
          <w:p w14:paraId="64962F69" w14:textId="77777777" w:rsidR="00F25338" w:rsidRPr="0087683C" w:rsidRDefault="00F25338" w:rsidP="002C085F">
            <w:pPr>
              <w:pStyle w:val="S5"/>
              <w:spacing w:line="240" w:lineRule="auto"/>
              <w:ind w:firstLine="0"/>
              <w:jc w:val="center"/>
            </w:pPr>
            <w:r w:rsidRPr="0087683C">
              <w:t>Наименование ЛЭП</w:t>
            </w:r>
          </w:p>
        </w:tc>
        <w:tc>
          <w:tcPr>
            <w:tcW w:w="2502" w:type="dxa"/>
            <w:shd w:val="clear" w:color="auto" w:fill="auto"/>
            <w:vAlign w:val="center"/>
          </w:tcPr>
          <w:p w14:paraId="70A5C7ED" w14:textId="77777777" w:rsidR="00F25338" w:rsidRPr="0087683C" w:rsidRDefault="00F25338" w:rsidP="002C085F">
            <w:pPr>
              <w:pStyle w:val="S5"/>
              <w:spacing w:line="240" w:lineRule="auto"/>
              <w:ind w:firstLine="0"/>
              <w:jc w:val="center"/>
            </w:pPr>
            <w:r w:rsidRPr="0087683C">
              <w:t xml:space="preserve">Протяжённость на территории </w:t>
            </w:r>
            <w:bookmarkStart w:id="44" w:name="_Hlk56867722"/>
            <w:r w:rsidRPr="0087683C">
              <w:rPr>
                <w:rStyle w:val="FontStyle21"/>
                <w:sz w:val="20"/>
                <w:szCs w:val="20"/>
              </w:rPr>
              <w:t>город</w:t>
            </w:r>
            <w:bookmarkEnd w:id="44"/>
            <w:r w:rsidRPr="0087683C">
              <w:rPr>
                <w:rStyle w:val="FontStyle21"/>
                <w:sz w:val="20"/>
                <w:szCs w:val="20"/>
              </w:rPr>
              <w:t>а</w:t>
            </w:r>
          </w:p>
        </w:tc>
        <w:tc>
          <w:tcPr>
            <w:tcW w:w="3762" w:type="dxa"/>
            <w:shd w:val="clear" w:color="auto" w:fill="auto"/>
            <w:vAlign w:val="center"/>
          </w:tcPr>
          <w:p w14:paraId="22F3C7CF" w14:textId="77777777" w:rsidR="00F25338" w:rsidRPr="0087683C" w:rsidRDefault="00F25338" w:rsidP="002C085F">
            <w:pPr>
              <w:pStyle w:val="S5"/>
              <w:spacing w:line="240" w:lineRule="auto"/>
              <w:ind w:firstLine="0"/>
              <w:jc w:val="center"/>
            </w:pPr>
            <w:r w:rsidRPr="0087683C">
              <w:t>Наименование подстанций</w:t>
            </w:r>
          </w:p>
        </w:tc>
      </w:tr>
      <w:tr w:rsidR="0087683C" w:rsidRPr="0087683C" w14:paraId="53E0F3CC" w14:textId="77777777" w:rsidTr="00F25338">
        <w:trPr>
          <w:trHeight w:val="262"/>
          <w:jc w:val="center"/>
        </w:trPr>
        <w:tc>
          <w:tcPr>
            <w:tcW w:w="2880" w:type="dxa"/>
            <w:shd w:val="clear" w:color="auto" w:fill="auto"/>
            <w:vAlign w:val="center"/>
          </w:tcPr>
          <w:p w14:paraId="5F42AC22" w14:textId="77777777" w:rsidR="00F25338" w:rsidRPr="0087683C" w:rsidRDefault="00F25338" w:rsidP="002C085F">
            <w:pPr>
              <w:pStyle w:val="S5"/>
              <w:spacing w:line="240" w:lineRule="auto"/>
              <w:ind w:firstLine="0"/>
              <w:jc w:val="center"/>
            </w:pPr>
          </w:p>
        </w:tc>
        <w:tc>
          <w:tcPr>
            <w:tcW w:w="2502" w:type="dxa"/>
            <w:shd w:val="clear" w:color="auto" w:fill="auto"/>
            <w:vAlign w:val="center"/>
          </w:tcPr>
          <w:p w14:paraId="1BD285DF" w14:textId="77777777" w:rsidR="00F25338" w:rsidRPr="0087683C" w:rsidRDefault="00F25338" w:rsidP="002C085F">
            <w:pPr>
              <w:pStyle w:val="S5"/>
              <w:spacing w:line="240" w:lineRule="auto"/>
              <w:ind w:firstLine="0"/>
              <w:jc w:val="center"/>
            </w:pPr>
          </w:p>
        </w:tc>
        <w:tc>
          <w:tcPr>
            <w:tcW w:w="3762" w:type="dxa"/>
            <w:shd w:val="clear" w:color="auto" w:fill="auto"/>
            <w:vAlign w:val="center"/>
          </w:tcPr>
          <w:p w14:paraId="7666769A" w14:textId="77777777" w:rsidR="00F25338" w:rsidRPr="0087683C" w:rsidRDefault="00F25338" w:rsidP="002C085F">
            <w:pPr>
              <w:pStyle w:val="S5"/>
              <w:spacing w:line="240" w:lineRule="auto"/>
              <w:ind w:firstLine="0"/>
              <w:jc w:val="center"/>
            </w:pPr>
          </w:p>
        </w:tc>
      </w:tr>
    </w:tbl>
    <w:p w14:paraId="4884D7DC" w14:textId="77777777" w:rsidR="002C085F" w:rsidRPr="0087683C" w:rsidRDefault="00F25338" w:rsidP="00F25338">
      <w:pPr>
        <w:pStyle w:val="S5"/>
      </w:pPr>
      <w:r w:rsidRPr="0087683C">
        <w:tab/>
      </w:r>
    </w:p>
    <w:p w14:paraId="77F5AAB4" w14:textId="36752E7A" w:rsidR="00F25338" w:rsidRPr="0087683C" w:rsidRDefault="00F25338" w:rsidP="002C085F">
      <w:pPr>
        <w:pStyle w:val="S5"/>
        <w:spacing w:line="240" w:lineRule="auto"/>
        <w:ind w:firstLine="0"/>
        <w:jc w:val="right"/>
        <w:rPr>
          <w:sz w:val="28"/>
          <w:szCs w:val="28"/>
        </w:rPr>
      </w:pPr>
      <w:r w:rsidRPr="0087683C">
        <w:rPr>
          <w:sz w:val="28"/>
          <w:szCs w:val="28"/>
        </w:rPr>
        <w:t>Таблица 26</w:t>
      </w:r>
    </w:p>
    <w:p w14:paraId="26A2B42D" w14:textId="7BF1E121" w:rsidR="00F25338" w:rsidRPr="0087683C" w:rsidRDefault="00F25338" w:rsidP="002C085F">
      <w:pPr>
        <w:pStyle w:val="S5"/>
        <w:spacing w:line="240" w:lineRule="auto"/>
        <w:ind w:firstLine="0"/>
        <w:rPr>
          <w:kern w:val="32"/>
          <w:sz w:val="28"/>
          <w:szCs w:val="28"/>
        </w:rPr>
      </w:pPr>
      <w:r w:rsidRPr="0087683C">
        <w:rPr>
          <w:kern w:val="32"/>
          <w:sz w:val="28"/>
          <w:szCs w:val="28"/>
        </w:rPr>
        <w:t xml:space="preserve">Пропускная способность электрических сетей по центрам питания, на 01.01.2022 года на территории </w:t>
      </w:r>
      <w:r w:rsidRPr="0087683C">
        <w:rPr>
          <w:sz w:val="28"/>
          <w:szCs w:val="28"/>
        </w:rPr>
        <w:t xml:space="preserve">муниципального образования </w:t>
      </w:r>
      <w:r w:rsidRPr="0087683C">
        <w:rPr>
          <w:kern w:val="32"/>
          <w:sz w:val="28"/>
          <w:szCs w:val="28"/>
        </w:rPr>
        <w:t>– сделала запрос Ханкайский район электрических сетей структурное подразделение Приморские центральные электрические сети филиала «Приморские электрические сети»</w:t>
      </w:r>
    </w:p>
    <w:p w14:paraId="0956BC28" w14:textId="77777777" w:rsidR="002C085F" w:rsidRPr="0087683C" w:rsidRDefault="002C085F" w:rsidP="002C085F">
      <w:pPr>
        <w:pStyle w:val="S5"/>
        <w:spacing w:line="240" w:lineRule="auto"/>
        <w:ind w:firstLine="0"/>
        <w:rPr>
          <w:kern w:val="32"/>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1908"/>
        <w:gridCol w:w="2075"/>
        <w:gridCol w:w="1906"/>
      </w:tblGrid>
      <w:tr w:rsidR="0087683C" w:rsidRPr="0087683C" w14:paraId="3D8B60FC" w14:textId="77777777" w:rsidTr="00F25338">
        <w:trPr>
          <w:trHeight w:val="920"/>
          <w:jc w:val="center"/>
        </w:trPr>
        <w:tc>
          <w:tcPr>
            <w:tcW w:w="1911" w:type="dxa"/>
            <w:shd w:val="clear" w:color="auto" w:fill="auto"/>
            <w:vAlign w:val="center"/>
          </w:tcPr>
          <w:p w14:paraId="4AE6F4B2" w14:textId="77777777" w:rsidR="00F25338" w:rsidRPr="0087683C" w:rsidRDefault="00F25338" w:rsidP="002C085F">
            <w:pPr>
              <w:pStyle w:val="S5"/>
              <w:spacing w:line="240" w:lineRule="auto"/>
              <w:ind w:firstLine="0"/>
              <w:rPr>
                <w:sz w:val="22"/>
                <w:szCs w:val="22"/>
              </w:rPr>
            </w:pPr>
            <w:r w:rsidRPr="0087683C">
              <w:rPr>
                <w:sz w:val="22"/>
                <w:szCs w:val="22"/>
              </w:rPr>
              <w:t>Наименование ПС</w:t>
            </w:r>
          </w:p>
        </w:tc>
        <w:tc>
          <w:tcPr>
            <w:tcW w:w="1908" w:type="dxa"/>
            <w:shd w:val="clear" w:color="auto" w:fill="auto"/>
            <w:vAlign w:val="center"/>
          </w:tcPr>
          <w:p w14:paraId="19461C0B" w14:textId="77777777" w:rsidR="00F25338" w:rsidRPr="0087683C" w:rsidRDefault="00F25338" w:rsidP="002C085F">
            <w:pPr>
              <w:pStyle w:val="S5"/>
              <w:spacing w:line="240" w:lineRule="auto"/>
              <w:ind w:firstLine="0"/>
              <w:rPr>
                <w:sz w:val="22"/>
                <w:szCs w:val="22"/>
              </w:rPr>
            </w:pPr>
            <w:r w:rsidRPr="0087683C">
              <w:rPr>
                <w:sz w:val="22"/>
                <w:szCs w:val="22"/>
              </w:rPr>
              <w:t>Класс напряжения, кВ</w:t>
            </w:r>
          </w:p>
        </w:tc>
        <w:tc>
          <w:tcPr>
            <w:tcW w:w="2075" w:type="dxa"/>
            <w:shd w:val="clear" w:color="auto" w:fill="auto"/>
            <w:vAlign w:val="center"/>
          </w:tcPr>
          <w:p w14:paraId="31AEA17F" w14:textId="77777777" w:rsidR="00F25338" w:rsidRPr="0087683C" w:rsidRDefault="00F25338" w:rsidP="002C085F">
            <w:pPr>
              <w:pStyle w:val="S5"/>
              <w:spacing w:line="240" w:lineRule="auto"/>
              <w:ind w:firstLine="0"/>
              <w:rPr>
                <w:sz w:val="22"/>
                <w:szCs w:val="22"/>
              </w:rPr>
            </w:pPr>
            <w:r w:rsidRPr="0087683C">
              <w:rPr>
                <w:sz w:val="22"/>
                <w:szCs w:val="22"/>
              </w:rPr>
              <w:t>Количество и мощность трансформаторов, мВа</w:t>
            </w:r>
          </w:p>
        </w:tc>
        <w:tc>
          <w:tcPr>
            <w:tcW w:w="1906" w:type="dxa"/>
            <w:shd w:val="clear" w:color="auto" w:fill="auto"/>
            <w:vAlign w:val="center"/>
          </w:tcPr>
          <w:p w14:paraId="13765444" w14:textId="77777777" w:rsidR="00F25338" w:rsidRPr="0087683C" w:rsidRDefault="00F25338" w:rsidP="002C085F">
            <w:pPr>
              <w:pStyle w:val="S5"/>
              <w:spacing w:line="240" w:lineRule="auto"/>
              <w:ind w:firstLine="0"/>
              <w:rPr>
                <w:sz w:val="22"/>
                <w:szCs w:val="22"/>
              </w:rPr>
            </w:pPr>
            <w:r w:rsidRPr="0087683C">
              <w:rPr>
                <w:sz w:val="22"/>
                <w:szCs w:val="22"/>
              </w:rPr>
              <w:t>Объём свободной мощности, мВт</w:t>
            </w:r>
          </w:p>
        </w:tc>
      </w:tr>
      <w:tr w:rsidR="00F25338" w:rsidRPr="0087683C" w14:paraId="0ED81893" w14:textId="77777777" w:rsidTr="00F25338">
        <w:trPr>
          <w:trHeight w:val="283"/>
          <w:jc w:val="center"/>
        </w:trPr>
        <w:tc>
          <w:tcPr>
            <w:tcW w:w="1911" w:type="dxa"/>
            <w:shd w:val="clear" w:color="auto" w:fill="auto"/>
          </w:tcPr>
          <w:p w14:paraId="27148ACD" w14:textId="77777777" w:rsidR="00F25338" w:rsidRPr="0087683C" w:rsidRDefault="00F25338" w:rsidP="002C085F">
            <w:pPr>
              <w:pStyle w:val="S5"/>
              <w:spacing w:line="240" w:lineRule="auto"/>
              <w:ind w:firstLine="0"/>
              <w:rPr>
                <w:snapToGrid w:val="0"/>
                <w:sz w:val="22"/>
                <w:szCs w:val="22"/>
              </w:rPr>
            </w:pPr>
          </w:p>
        </w:tc>
        <w:tc>
          <w:tcPr>
            <w:tcW w:w="1908" w:type="dxa"/>
            <w:shd w:val="clear" w:color="auto" w:fill="auto"/>
            <w:vAlign w:val="center"/>
          </w:tcPr>
          <w:p w14:paraId="5A1D997C" w14:textId="77777777" w:rsidR="00F25338" w:rsidRPr="0087683C" w:rsidRDefault="00F25338" w:rsidP="002C085F">
            <w:pPr>
              <w:pStyle w:val="S5"/>
              <w:spacing w:line="240" w:lineRule="auto"/>
              <w:ind w:firstLine="0"/>
              <w:rPr>
                <w:bCs/>
                <w:sz w:val="22"/>
                <w:szCs w:val="22"/>
              </w:rPr>
            </w:pPr>
          </w:p>
        </w:tc>
        <w:tc>
          <w:tcPr>
            <w:tcW w:w="2075" w:type="dxa"/>
            <w:shd w:val="clear" w:color="auto" w:fill="auto"/>
          </w:tcPr>
          <w:p w14:paraId="3C962109" w14:textId="77777777" w:rsidR="00F25338" w:rsidRPr="0087683C" w:rsidRDefault="00F25338" w:rsidP="002C085F">
            <w:pPr>
              <w:pStyle w:val="S5"/>
              <w:spacing w:line="240" w:lineRule="auto"/>
              <w:ind w:firstLine="0"/>
              <w:rPr>
                <w:bCs/>
                <w:sz w:val="22"/>
                <w:szCs w:val="22"/>
              </w:rPr>
            </w:pPr>
          </w:p>
        </w:tc>
        <w:tc>
          <w:tcPr>
            <w:tcW w:w="1906" w:type="dxa"/>
            <w:shd w:val="clear" w:color="auto" w:fill="auto"/>
          </w:tcPr>
          <w:p w14:paraId="667E1AD4" w14:textId="77777777" w:rsidR="00F25338" w:rsidRPr="0087683C" w:rsidRDefault="00F25338" w:rsidP="002C085F">
            <w:pPr>
              <w:pStyle w:val="S5"/>
              <w:spacing w:line="240" w:lineRule="auto"/>
              <w:ind w:firstLine="0"/>
              <w:rPr>
                <w:bCs/>
                <w:sz w:val="22"/>
                <w:szCs w:val="22"/>
              </w:rPr>
            </w:pPr>
          </w:p>
        </w:tc>
      </w:tr>
    </w:tbl>
    <w:p w14:paraId="133385EA" w14:textId="77777777" w:rsidR="00F25338" w:rsidRPr="0087683C" w:rsidRDefault="00F25338" w:rsidP="00F25338">
      <w:pPr>
        <w:pStyle w:val="S5"/>
      </w:pPr>
    </w:p>
    <w:p w14:paraId="6918D57F" w14:textId="77777777" w:rsidR="00F25338" w:rsidRPr="0087683C" w:rsidRDefault="00F25338" w:rsidP="002C085F">
      <w:pPr>
        <w:pStyle w:val="S5"/>
        <w:spacing w:line="240" w:lineRule="auto"/>
        <w:jc w:val="right"/>
        <w:rPr>
          <w:sz w:val="28"/>
          <w:szCs w:val="28"/>
        </w:rPr>
      </w:pPr>
      <w:r w:rsidRPr="0087683C">
        <w:rPr>
          <w:sz w:val="28"/>
          <w:szCs w:val="28"/>
        </w:rPr>
        <w:t>Таблица 27</w:t>
      </w:r>
    </w:p>
    <w:p w14:paraId="78C34F1C" w14:textId="29CAEAB0" w:rsidR="00F25338" w:rsidRPr="0087683C" w:rsidRDefault="00F25338" w:rsidP="002C085F">
      <w:pPr>
        <w:pStyle w:val="S5"/>
        <w:spacing w:line="240" w:lineRule="auto"/>
        <w:rPr>
          <w:kern w:val="32"/>
          <w:sz w:val="28"/>
          <w:szCs w:val="28"/>
        </w:rPr>
      </w:pPr>
      <w:r w:rsidRPr="0087683C">
        <w:rPr>
          <w:kern w:val="32"/>
          <w:sz w:val="28"/>
          <w:szCs w:val="28"/>
        </w:rPr>
        <w:t>Годовое потребление электроэнергии, тыс. кВт×час – сделала запрос Ханкайский район электрических сетей структурное подразделение Приморские центральные электрические сети филиала «Приморские электрические сети»</w:t>
      </w:r>
    </w:p>
    <w:p w14:paraId="689A2106" w14:textId="77777777" w:rsidR="002C085F" w:rsidRPr="0087683C" w:rsidRDefault="002C085F" w:rsidP="002C085F">
      <w:pPr>
        <w:pStyle w:val="S5"/>
        <w:spacing w:line="240" w:lineRule="auto"/>
        <w:rPr>
          <w:kern w:val="32"/>
          <w:sz w:val="28"/>
          <w:szCs w:val="28"/>
        </w:rPr>
      </w:pP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531"/>
        <w:gridCol w:w="1418"/>
        <w:gridCol w:w="1559"/>
        <w:gridCol w:w="1529"/>
      </w:tblGrid>
      <w:tr w:rsidR="0087683C" w:rsidRPr="0087683C" w14:paraId="14786708" w14:textId="77777777" w:rsidTr="00F25338">
        <w:trPr>
          <w:trHeight w:val="262"/>
          <w:tblHeader/>
          <w:jc w:val="center"/>
        </w:trPr>
        <w:tc>
          <w:tcPr>
            <w:tcW w:w="2126" w:type="dxa"/>
          </w:tcPr>
          <w:p w14:paraId="77BEED8A" w14:textId="77777777" w:rsidR="00F25338" w:rsidRPr="0087683C" w:rsidRDefault="00F25338" w:rsidP="002C085F">
            <w:pPr>
              <w:pStyle w:val="S5"/>
              <w:spacing w:line="240" w:lineRule="auto"/>
              <w:ind w:firstLine="0"/>
              <w:rPr>
                <w:sz w:val="22"/>
                <w:szCs w:val="22"/>
              </w:rPr>
            </w:pPr>
            <w:r w:rsidRPr="0087683C">
              <w:rPr>
                <w:sz w:val="22"/>
                <w:szCs w:val="22"/>
              </w:rPr>
              <w:t xml:space="preserve">Населённые пункты </w:t>
            </w:r>
          </w:p>
          <w:p w14:paraId="72ABB773" w14:textId="77777777" w:rsidR="00F25338" w:rsidRPr="0087683C" w:rsidRDefault="00F25338" w:rsidP="002C085F">
            <w:pPr>
              <w:pStyle w:val="S5"/>
              <w:spacing w:line="240" w:lineRule="auto"/>
              <w:ind w:firstLine="0"/>
              <w:rPr>
                <w:bCs/>
                <w:sz w:val="22"/>
                <w:szCs w:val="22"/>
              </w:rPr>
            </w:pPr>
          </w:p>
        </w:tc>
        <w:tc>
          <w:tcPr>
            <w:tcW w:w="1531" w:type="dxa"/>
            <w:vAlign w:val="center"/>
          </w:tcPr>
          <w:p w14:paraId="40A99B68" w14:textId="77777777" w:rsidR="00F25338" w:rsidRPr="0087683C" w:rsidRDefault="00F25338" w:rsidP="002C085F">
            <w:pPr>
              <w:pStyle w:val="S5"/>
              <w:spacing w:line="240" w:lineRule="auto"/>
              <w:ind w:firstLine="0"/>
              <w:rPr>
                <w:sz w:val="22"/>
                <w:szCs w:val="22"/>
              </w:rPr>
            </w:pPr>
            <w:r w:rsidRPr="0087683C">
              <w:rPr>
                <w:sz w:val="22"/>
                <w:szCs w:val="22"/>
              </w:rPr>
              <w:t>2018</w:t>
            </w:r>
          </w:p>
        </w:tc>
        <w:tc>
          <w:tcPr>
            <w:tcW w:w="1418" w:type="dxa"/>
            <w:vAlign w:val="center"/>
          </w:tcPr>
          <w:p w14:paraId="45BBBC86" w14:textId="77777777" w:rsidR="00F25338" w:rsidRPr="0087683C" w:rsidRDefault="00F25338" w:rsidP="002C085F">
            <w:pPr>
              <w:pStyle w:val="S5"/>
              <w:spacing w:line="240" w:lineRule="auto"/>
              <w:ind w:firstLine="0"/>
              <w:rPr>
                <w:sz w:val="22"/>
                <w:szCs w:val="22"/>
              </w:rPr>
            </w:pPr>
            <w:r w:rsidRPr="0087683C">
              <w:rPr>
                <w:sz w:val="22"/>
                <w:szCs w:val="22"/>
              </w:rPr>
              <w:t>2019</w:t>
            </w:r>
          </w:p>
        </w:tc>
        <w:tc>
          <w:tcPr>
            <w:tcW w:w="1559" w:type="dxa"/>
            <w:vAlign w:val="center"/>
          </w:tcPr>
          <w:p w14:paraId="4E3C2F0E" w14:textId="77777777" w:rsidR="00F25338" w:rsidRPr="0087683C" w:rsidRDefault="00F25338" w:rsidP="002C085F">
            <w:pPr>
              <w:pStyle w:val="S5"/>
              <w:spacing w:line="240" w:lineRule="auto"/>
              <w:ind w:firstLine="0"/>
              <w:rPr>
                <w:sz w:val="22"/>
                <w:szCs w:val="22"/>
              </w:rPr>
            </w:pPr>
            <w:r w:rsidRPr="0087683C">
              <w:rPr>
                <w:sz w:val="22"/>
                <w:szCs w:val="22"/>
              </w:rPr>
              <w:t>2020</w:t>
            </w:r>
          </w:p>
        </w:tc>
        <w:tc>
          <w:tcPr>
            <w:tcW w:w="1529" w:type="dxa"/>
            <w:shd w:val="clear" w:color="auto" w:fill="auto"/>
            <w:vAlign w:val="center"/>
          </w:tcPr>
          <w:p w14:paraId="75E605C6" w14:textId="77777777" w:rsidR="00F25338" w:rsidRPr="0087683C" w:rsidRDefault="00F25338" w:rsidP="002C085F">
            <w:pPr>
              <w:pStyle w:val="S5"/>
              <w:spacing w:line="240" w:lineRule="auto"/>
              <w:ind w:firstLine="0"/>
              <w:rPr>
                <w:sz w:val="22"/>
                <w:szCs w:val="22"/>
              </w:rPr>
            </w:pPr>
            <w:r w:rsidRPr="0087683C">
              <w:rPr>
                <w:sz w:val="22"/>
                <w:szCs w:val="22"/>
              </w:rPr>
              <w:t>2021</w:t>
            </w:r>
          </w:p>
        </w:tc>
      </w:tr>
      <w:tr w:rsidR="00F25338" w:rsidRPr="0087683C" w14:paraId="57037300" w14:textId="77777777" w:rsidTr="00F25338">
        <w:trPr>
          <w:trHeight w:val="262"/>
          <w:jc w:val="center"/>
        </w:trPr>
        <w:tc>
          <w:tcPr>
            <w:tcW w:w="2126" w:type="dxa"/>
          </w:tcPr>
          <w:p w14:paraId="6A15592C" w14:textId="77777777" w:rsidR="00F25338" w:rsidRPr="0087683C" w:rsidRDefault="00F25338" w:rsidP="002C085F">
            <w:pPr>
              <w:pStyle w:val="S5"/>
              <w:spacing w:line="240" w:lineRule="auto"/>
              <w:ind w:firstLine="0"/>
              <w:rPr>
                <w:snapToGrid w:val="0"/>
                <w:sz w:val="22"/>
                <w:szCs w:val="22"/>
              </w:rPr>
            </w:pPr>
          </w:p>
        </w:tc>
        <w:tc>
          <w:tcPr>
            <w:tcW w:w="1531" w:type="dxa"/>
            <w:vAlign w:val="center"/>
          </w:tcPr>
          <w:p w14:paraId="500AE0D3" w14:textId="77777777" w:rsidR="00F25338" w:rsidRPr="0087683C" w:rsidRDefault="00F25338" w:rsidP="002C085F">
            <w:pPr>
              <w:pStyle w:val="S5"/>
              <w:spacing w:line="240" w:lineRule="auto"/>
              <w:ind w:firstLine="0"/>
              <w:rPr>
                <w:bCs/>
                <w:sz w:val="22"/>
                <w:szCs w:val="22"/>
              </w:rPr>
            </w:pPr>
          </w:p>
        </w:tc>
        <w:tc>
          <w:tcPr>
            <w:tcW w:w="1418" w:type="dxa"/>
          </w:tcPr>
          <w:p w14:paraId="4C5FD173" w14:textId="77777777" w:rsidR="00F25338" w:rsidRPr="0087683C" w:rsidRDefault="00F25338" w:rsidP="002C085F">
            <w:pPr>
              <w:pStyle w:val="S5"/>
              <w:spacing w:line="240" w:lineRule="auto"/>
              <w:ind w:firstLine="0"/>
              <w:rPr>
                <w:bCs/>
                <w:sz w:val="22"/>
                <w:szCs w:val="22"/>
              </w:rPr>
            </w:pPr>
          </w:p>
        </w:tc>
        <w:tc>
          <w:tcPr>
            <w:tcW w:w="1559" w:type="dxa"/>
          </w:tcPr>
          <w:p w14:paraId="12F2F79B" w14:textId="77777777" w:rsidR="00F25338" w:rsidRPr="0087683C" w:rsidRDefault="00F25338" w:rsidP="002C085F">
            <w:pPr>
              <w:pStyle w:val="S5"/>
              <w:spacing w:line="240" w:lineRule="auto"/>
              <w:ind w:firstLine="0"/>
              <w:rPr>
                <w:bCs/>
                <w:sz w:val="22"/>
                <w:szCs w:val="22"/>
              </w:rPr>
            </w:pPr>
          </w:p>
        </w:tc>
        <w:tc>
          <w:tcPr>
            <w:tcW w:w="1529" w:type="dxa"/>
            <w:shd w:val="clear" w:color="auto" w:fill="auto"/>
            <w:vAlign w:val="center"/>
          </w:tcPr>
          <w:p w14:paraId="0E11AC16" w14:textId="77777777" w:rsidR="00F25338" w:rsidRPr="0087683C" w:rsidRDefault="00F25338" w:rsidP="002C085F">
            <w:pPr>
              <w:pStyle w:val="S5"/>
              <w:spacing w:line="240" w:lineRule="auto"/>
              <w:ind w:firstLine="0"/>
              <w:rPr>
                <w:bCs/>
                <w:sz w:val="22"/>
                <w:szCs w:val="22"/>
              </w:rPr>
            </w:pPr>
          </w:p>
        </w:tc>
      </w:tr>
    </w:tbl>
    <w:p w14:paraId="3A5FAAE1" w14:textId="77777777" w:rsidR="00F25338" w:rsidRPr="0087683C" w:rsidRDefault="00F25338" w:rsidP="00F25338">
      <w:pPr>
        <w:pStyle w:val="S5"/>
      </w:pPr>
    </w:p>
    <w:p w14:paraId="032B5874" w14:textId="77777777" w:rsidR="00F25338" w:rsidRPr="0087683C" w:rsidRDefault="00F25338" w:rsidP="00800FBD">
      <w:pPr>
        <w:pStyle w:val="S5"/>
        <w:spacing w:line="240" w:lineRule="auto"/>
        <w:jc w:val="right"/>
        <w:rPr>
          <w:sz w:val="28"/>
          <w:szCs w:val="28"/>
        </w:rPr>
      </w:pPr>
      <w:r w:rsidRPr="0087683C">
        <w:rPr>
          <w:sz w:val="28"/>
          <w:szCs w:val="28"/>
        </w:rPr>
        <w:t>Таблица 28</w:t>
      </w:r>
    </w:p>
    <w:p w14:paraId="30ECFE08" w14:textId="468E740D" w:rsidR="00F25338" w:rsidRPr="0087683C" w:rsidRDefault="00F25338" w:rsidP="00800FBD">
      <w:pPr>
        <w:pStyle w:val="S5"/>
        <w:spacing w:line="240" w:lineRule="auto"/>
        <w:rPr>
          <w:kern w:val="32"/>
          <w:sz w:val="28"/>
          <w:szCs w:val="28"/>
        </w:rPr>
      </w:pPr>
      <w:r w:rsidRPr="0087683C">
        <w:rPr>
          <w:kern w:val="32"/>
          <w:sz w:val="28"/>
          <w:szCs w:val="28"/>
        </w:rPr>
        <w:t>Годовое потребление газа (природный/сжиженный), тыс. м</w:t>
      </w:r>
      <w:r w:rsidRPr="0087683C">
        <w:rPr>
          <w:kern w:val="32"/>
          <w:sz w:val="28"/>
          <w:szCs w:val="28"/>
          <w:vertAlign w:val="superscript"/>
        </w:rPr>
        <w:t>3</w:t>
      </w:r>
      <w:r w:rsidRPr="0087683C">
        <w:rPr>
          <w:kern w:val="32"/>
          <w:sz w:val="28"/>
          <w:szCs w:val="28"/>
        </w:rPr>
        <w:t>/тонн,</w:t>
      </w:r>
      <w:r w:rsidR="00800FBD" w:rsidRPr="0087683C">
        <w:rPr>
          <w:kern w:val="32"/>
          <w:sz w:val="28"/>
          <w:szCs w:val="28"/>
        </w:rPr>
        <w:t xml:space="preserve"> </w:t>
      </w:r>
      <w:r w:rsidRPr="0087683C">
        <w:rPr>
          <w:kern w:val="32"/>
          <w:sz w:val="28"/>
          <w:szCs w:val="28"/>
        </w:rPr>
        <w:t>отсутствует</w:t>
      </w:r>
    </w:p>
    <w:p w14:paraId="620700AB" w14:textId="41B19A2E" w:rsidR="00800FBD" w:rsidRPr="0087683C" w:rsidRDefault="00800FBD" w:rsidP="00800FBD">
      <w:pPr>
        <w:pStyle w:val="S5"/>
        <w:spacing w:line="240" w:lineRule="auto"/>
        <w:rPr>
          <w:kern w:val="32"/>
          <w:sz w:val="28"/>
          <w:szCs w:val="28"/>
        </w:rPr>
      </w:pPr>
    </w:p>
    <w:p w14:paraId="5574AC6E" w14:textId="7807CA01" w:rsidR="00800FBD" w:rsidRPr="0087683C" w:rsidRDefault="00800FBD" w:rsidP="00800FBD">
      <w:pPr>
        <w:pStyle w:val="S5"/>
        <w:spacing w:line="240" w:lineRule="auto"/>
        <w:rPr>
          <w:kern w:val="32"/>
          <w:sz w:val="28"/>
          <w:szCs w:val="28"/>
        </w:rPr>
      </w:pPr>
    </w:p>
    <w:p w14:paraId="5DDD8498" w14:textId="77777777" w:rsidR="00800FBD" w:rsidRPr="0087683C" w:rsidRDefault="00800FBD" w:rsidP="00800FBD">
      <w:pPr>
        <w:pStyle w:val="S5"/>
        <w:spacing w:line="240" w:lineRule="auto"/>
        <w:rPr>
          <w:kern w:val="32"/>
          <w:sz w:val="28"/>
          <w:szCs w:val="28"/>
        </w:rPr>
      </w:pPr>
    </w:p>
    <w:tbl>
      <w:tblPr>
        <w:tblW w:w="8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9"/>
        <w:gridCol w:w="1559"/>
        <w:gridCol w:w="1701"/>
        <w:gridCol w:w="1701"/>
        <w:gridCol w:w="1439"/>
      </w:tblGrid>
      <w:tr w:rsidR="0087683C" w:rsidRPr="0087683C" w14:paraId="54089D6B" w14:textId="77777777" w:rsidTr="00F25338">
        <w:trPr>
          <w:trHeight w:val="262"/>
          <w:jc w:val="center"/>
        </w:trPr>
        <w:tc>
          <w:tcPr>
            <w:tcW w:w="2149" w:type="dxa"/>
          </w:tcPr>
          <w:p w14:paraId="0EDA52FA" w14:textId="77777777" w:rsidR="00F25338" w:rsidRPr="0087683C" w:rsidRDefault="00F25338" w:rsidP="00800FBD">
            <w:pPr>
              <w:pStyle w:val="S5"/>
              <w:spacing w:line="240" w:lineRule="auto"/>
              <w:ind w:firstLine="0"/>
              <w:rPr>
                <w:sz w:val="22"/>
                <w:szCs w:val="22"/>
              </w:rPr>
            </w:pPr>
            <w:r w:rsidRPr="0087683C">
              <w:rPr>
                <w:sz w:val="22"/>
                <w:szCs w:val="22"/>
              </w:rPr>
              <w:t xml:space="preserve">Населённые пункты </w:t>
            </w:r>
          </w:p>
          <w:p w14:paraId="68ADF1AC" w14:textId="77777777" w:rsidR="00F25338" w:rsidRPr="0087683C" w:rsidRDefault="00F25338" w:rsidP="00800FBD">
            <w:pPr>
              <w:pStyle w:val="S5"/>
              <w:spacing w:line="240" w:lineRule="auto"/>
              <w:ind w:firstLine="0"/>
              <w:rPr>
                <w:bCs/>
                <w:sz w:val="22"/>
                <w:szCs w:val="22"/>
              </w:rPr>
            </w:pPr>
          </w:p>
        </w:tc>
        <w:tc>
          <w:tcPr>
            <w:tcW w:w="1559" w:type="dxa"/>
            <w:vAlign w:val="center"/>
          </w:tcPr>
          <w:p w14:paraId="741D3DCE" w14:textId="77777777" w:rsidR="00F25338" w:rsidRPr="0087683C" w:rsidRDefault="00F25338" w:rsidP="00800FBD">
            <w:pPr>
              <w:pStyle w:val="S5"/>
              <w:spacing w:line="240" w:lineRule="auto"/>
              <w:ind w:firstLine="0"/>
              <w:rPr>
                <w:sz w:val="22"/>
                <w:szCs w:val="22"/>
              </w:rPr>
            </w:pPr>
            <w:r w:rsidRPr="0087683C">
              <w:rPr>
                <w:sz w:val="22"/>
                <w:szCs w:val="22"/>
              </w:rPr>
              <w:t>2018</w:t>
            </w:r>
          </w:p>
        </w:tc>
        <w:tc>
          <w:tcPr>
            <w:tcW w:w="1701" w:type="dxa"/>
            <w:vAlign w:val="center"/>
          </w:tcPr>
          <w:p w14:paraId="20D8FE60" w14:textId="77777777" w:rsidR="00F25338" w:rsidRPr="0087683C" w:rsidRDefault="00F25338" w:rsidP="00800FBD">
            <w:pPr>
              <w:pStyle w:val="S5"/>
              <w:spacing w:line="240" w:lineRule="auto"/>
              <w:ind w:firstLine="0"/>
              <w:rPr>
                <w:sz w:val="22"/>
                <w:szCs w:val="22"/>
              </w:rPr>
            </w:pPr>
            <w:r w:rsidRPr="0087683C">
              <w:rPr>
                <w:sz w:val="22"/>
                <w:szCs w:val="22"/>
              </w:rPr>
              <w:t>2019</w:t>
            </w:r>
          </w:p>
        </w:tc>
        <w:tc>
          <w:tcPr>
            <w:tcW w:w="1701" w:type="dxa"/>
            <w:vAlign w:val="center"/>
          </w:tcPr>
          <w:p w14:paraId="3FA36A23" w14:textId="77777777" w:rsidR="00F25338" w:rsidRPr="0087683C" w:rsidRDefault="00F25338" w:rsidP="00800FBD">
            <w:pPr>
              <w:pStyle w:val="S5"/>
              <w:spacing w:line="240" w:lineRule="auto"/>
              <w:ind w:firstLine="0"/>
              <w:rPr>
                <w:sz w:val="22"/>
                <w:szCs w:val="22"/>
              </w:rPr>
            </w:pPr>
            <w:r w:rsidRPr="0087683C">
              <w:rPr>
                <w:sz w:val="22"/>
                <w:szCs w:val="22"/>
              </w:rPr>
              <w:t>2020</w:t>
            </w:r>
          </w:p>
        </w:tc>
        <w:tc>
          <w:tcPr>
            <w:tcW w:w="1439" w:type="dxa"/>
            <w:shd w:val="clear" w:color="auto" w:fill="auto"/>
            <w:vAlign w:val="center"/>
          </w:tcPr>
          <w:p w14:paraId="7B2BA291" w14:textId="77777777" w:rsidR="00F25338" w:rsidRPr="0087683C" w:rsidRDefault="00F25338" w:rsidP="00800FBD">
            <w:pPr>
              <w:pStyle w:val="S5"/>
              <w:spacing w:line="240" w:lineRule="auto"/>
              <w:ind w:firstLine="0"/>
              <w:rPr>
                <w:sz w:val="22"/>
                <w:szCs w:val="22"/>
              </w:rPr>
            </w:pPr>
            <w:r w:rsidRPr="0087683C">
              <w:rPr>
                <w:sz w:val="22"/>
                <w:szCs w:val="22"/>
              </w:rPr>
              <w:t>2021</w:t>
            </w:r>
          </w:p>
        </w:tc>
      </w:tr>
      <w:tr w:rsidR="00F25338" w:rsidRPr="0087683C" w14:paraId="162936BC" w14:textId="77777777" w:rsidTr="00F25338">
        <w:trPr>
          <w:trHeight w:val="262"/>
          <w:jc w:val="center"/>
        </w:trPr>
        <w:tc>
          <w:tcPr>
            <w:tcW w:w="2149" w:type="dxa"/>
          </w:tcPr>
          <w:p w14:paraId="698BFEBD" w14:textId="77777777" w:rsidR="00F25338" w:rsidRPr="0087683C" w:rsidRDefault="00F25338" w:rsidP="00800FBD">
            <w:pPr>
              <w:pStyle w:val="S5"/>
              <w:spacing w:line="240" w:lineRule="auto"/>
              <w:ind w:firstLine="0"/>
              <w:rPr>
                <w:snapToGrid w:val="0"/>
                <w:sz w:val="22"/>
                <w:szCs w:val="22"/>
              </w:rPr>
            </w:pPr>
          </w:p>
        </w:tc>
        <w:tc>
          <w:tcPr>
            <w:tcW w:w="1559" w:type="dxa"/>
            <w:vAlign w:val="center"/>
          </w:tcPr>
          <w:p w14:paraId="3AB895F1" w14:textId="77777777" w:rsidR="00F25338" w:rsidRPr="0087683C" w:rsidRDefault="00F25338" w:rsidP="00800FBD">
            <w:pPr>
              <w:pStyle w:val="S5"/>
              <w:spacing w:line="240" w:lineRule="auto"/>
              <w:ind w:firstLine="0"/>
              <w:rPr>
                <w:bCs/>
                <w:sz w:val="22"/>
                <w:szCs w:val="22"/>
              </w:rPr>
            </w:pPr>
          </w:p>
        </w:tc>
        <w:tc>
          <w:tcPr>
            <w:tcW w:w="1701" w:type="dxa"/>
          </w:tcPr>
          <w:p w14:paraId="565D0D00" w14:textId="77777777" w:rsidR="00F25338" w:rsidRPr="0087683C" w:rsidRDefault="00F25338" w:rsidP="00800FBD">
            <w:pPr>
              <w:pStyle w:val="S5"/>
              <w:spacing w:line="240" w:lineRule="auto"/>
              <w:ind w:firstLine="0"/>
              <w:rPr>
                <w:bCs/>
                <w:sz w:val="22"/>
                <w:szCs w:val="22"/>
              </w:rPr>
            </w:pPr>
          </w:p>
        </w:tc>
        <w:tc>
          <w:tcPr>
            <w:tcW w:w="1701" w:type="dxa"/>
          </w:tcPr>
          <w:p w14:paraId="4AC899A8" w14:textId="77777777" w:rsidR="00F25338" w:rsidRPr="0087683C" w:rsidRDefault="00F25338" w:rsidP="00800FBD">
            <w:pPr>
              <w:pStyle w:val="S5"/>
              <w:spacing w:line="240" w:lineRule="auto"/>
              <w:ind w:firstLine="0"/>
              <w:rPr>
                <w:bCs/>
                <w:sz w:val="22"/>
                <w:szCs w:val="22"/>
              </w:rPr>
            </w:pPr>
          </w:p>
        </w:tc>
        <w:tc>
          <w:tcPr>
            <w:tcW w:w="1439" w:type="dxa"/>
            <w:shd w:val="clear" w:color="auto" w:fill="auto"/>
            <w:vAlign w:val="center"/>
          </w:tcPr>
          <w:p w14:paraId="0CBBA803" w14:textId="77777777" w:rsidR="00F25338" w:rsidRPr="0087683C" w:rsidRDefault="00F25338" w:rsidP="00800FBD">
            <w:pPr>
              <w:pStyle w:val="S5"/>
              <w:spacing w:line="240" w:lineRule="auto"/>
              <w:ind w:firstLine="0"/>
              <w:rPr>
                <w:bCs/>
                <w:sz w:val="22"/>
                <w:szCs w:val="22"/>
              </w:rPr>
            </w:pPr>
          </w:p>
        </w:tc>
      </w:tr>
    </w:tbl>
    <w:p w14:paraId="46259440" w14:textId="77777777" w:rsidR="00F25338" w:rsidRPr="0087683C" w:rsidRDefault="00F25338" w:rsidP="00F25338">
      <w:pPr>
        <w:pStyle w:val="S5"/>
      </w:pPr>
    </w:p>
    <w:p w14:paraId="2AB53FCE" w14:textId="77777777" w:rsidR="00F25338" w:rsidRPr="0087683C" w:rsidRDefault="00F25338" w:rsidP="00800FBD">
      <w:pPr>
        <w:pStyle w:val="S5"/>
        <w:spacing w:line="240" w:lineRule="auto"/>
        <w:rPr>
          <w:sz w:val="28"/>
          <w:szCs w:val="28"/>
        </w:rPr>
      </w:pPr>
      <w:r w:rsidRPr="0087683C">
        <w:rPr>
          <w:sz w:val="28"/>
          <w:szCs w:val="28"/>
        </w:rPr>
        <w:t>Таблица 29</w:t>
      </w:r>
    </w:p>
    <w:p w14:paraId="065D928A" w14:textId="77777777" w:rsidR="00F25338" w:rsidRPr="0087683C" w:rsidRDefault="00F25338" w:rsidP="00800FBD">
      <w:pPr>
        <w:pStyle w:val="S5"/>
        <w:spacing w:line="240" w:lineRule="auto"/>
        <w:rPr>
          <w:sz w:val="28"/>
          <w:szCs w:val="28"/>
        </w:rPr>
      </w:pPr>
      <w:bookmarkStart w:id="45" w:name="_Hlk115442146"/>
      <w:r w:rsidRPr="0087683C">
        <w:rPr>
          <w:sz w:val="28"/>
          <w:szCs w:val="28"/>
        </w:rPr>
        <w:t>Наличие вышек сотовой связи на 01.01.2022</w:t>
      </w:r>
      <w:bookmarkEnd w:id="45"/>
      <w:r w:rsidRPr="0087683C">
        <w:rPr>
          <w:sz w:val="28"/>
          <w:szCs w:val="28"/>
        </w:rPr>
        <w:t xml:space="preserve"> – </w:t>
      </w:r>
      <w:r w:rsidRPr="0087683C">
        <w:rPr>
          <w:b/>
          <w:bCs/>
          <w:sz w:val="28"/>
          <w:szCs w:val="28"/>
        </w:rPr>
        <w:t>сделала запросы:</w:t>
      </w:r>
      <w:r w:rsidRPr="0087683C">
        <w:rPr>
          <w:sz w:val="28"/>
          <w:szCs w:val="28"/>
        </w:rPr>
        <w:t xml:space="preserve"> </w:t>
      </w:r>
    </w:p>
    <w:p w14:paraId="4ECB5D4C" w14:textId="77777777" w:rsidR="00F25338" w:rsidRPr="0087683C" w:rsidRDefault="00F25338" w:rsidP="00800FBD">
      <w:pPr>
        <w:pStyle w:val="S5"/>
        <w:spacing w:line="240" w:lineRule="auto"/>
        <w:rPr>
          <w:sz w:val="28"/>
          <w:szCs w:val="28"/>
        </w:rPr>
      </w:pPr>
      <w:r w:rsidRPr="0087683C">
        <w:rPr>
          <w:sz w:val="28"/>
          <w:szCs w:val="28"/>
        </w:rPr>
        <w:t>- ООО «Инновационный центр «Формула» №2381 от 11.05.2022</w:t>
      </w:r>
    </w:p>
    <w:p w14:paraId="6AC70A0B" w14:textId="77777777" w:rsidR="00F25338" w:rsidRPr="0087683C" w:rsidRDefault="00F25338" w:rsidP="00800FBD">
      <w:pPr>
        <w:pStyle w:val="S5"/>
        <w:spacing w:line="240" w:lineRule="auto"/>
        <w:rPr>
          <w:sz w:val="28"/>
          <w:szCs w:val="28"/>
        </w:rPr>
      </w:pPr>
      <w:r w:rsidRPr="0087683C">
        <w:rPr>
          <w:sz w:val="28"/>
          <w:szCs w:val="28"/>
        </w:rPr>
        <w:t>- Приморский филиал ПАО «Ростелеком» №2383 от 11.05.2022</w:t>
      </w:r>
    </w:p>
    <w:p w14:paraId="70D9353D" w14:textId="77777777" w:rsidR="00F25338" w:rsidRPr="0087683C" w:rsidRDefault="00F25338" w:rsidP="00800FBD">
      <w:pPr>
        <w:pStyle w:val="S5"/>
        <w:spacing w:line="240" w:lineRule="auto"/>
        <w:rPr>
          <w:sz w:val="28"/>
          <w:szCs w:val="28"/>
        </w:rPr>
      </w:pPr>
      <w:r w:rsidRPr="0087683C">
        <w:rPr>
          <w:sz w:val="28"/>
          <w:szCs w:val="28"/>
        </w:rPr>
        <w:lastRenderedPageBreak/>
        <w:t>- публичное акционерное общество «Мобильные ТелеСистемы» №2384 от 11.05.2022</w:t>
      </w:r>
    </w:p>
    <w:p w14:paraId="57DC5F11" w14:textId="77777777" w:rsidR="00F25338" w:rsidRPr="0087683C" w:rsidRDefault="00F25338" w:rsidP="00800FBD">
      <w:pPr>
        <w:pStyle w:val="S5"/>
        <w:spacing w:line="240" w:lineRule="auto"/>
        <w:rPr>
          <w:sz w:val="28"/>
          <w:szCs w:val="28"/>
        </w:rPr>
      </w:pPr>
      <w:r w:rsidRPr="0087683C">
        <w:rPr>
          <w:sz w:val="28"/>
          <w:szCs w:val="28"/>
        </w:rPr>
        <w:t xml:space="preserve"> - Приморский филиал АО «Национальная Башенная Компания»  №2382 от 11.05.2022 </w:t>
      </w:r>
    </w:p>
    <w:tbl>
      <w:tblPr>
        <w:tblW w:w="101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4110"/>
        <w:gridCol w:w="2694"/>
        <w:gridCol w:w="1455"/>
      </w:tblGrid>
      <w:tr w:rsidR="0087683C" w:rsidRPr="0087683C" w14:paraId="7D9CB455" w14:textId="77777777" w:rsidTr="00F25338">
        <w:trPr>
          <w:gridBefore w:val="1"/>
          <w:gridAfter w:val="1"/>
          <w:wBefore w:w="1844" w:type="dxa"/>
          <w:wAfter w:w="1455" w:type="dxa"/>
        </w:trPr>
        <w:tc>
          <w:tcPr>
            <w:tcW w:w="4110" w:type="dxa"/>
          </w:tcPr>
          <w:p w14:paraId="4B00ECF3" w14:textId="510C7EC4" w:rsidR="00F25338" w:rsidRPr="0087683C" w:rsidRDefault="00F25338" w:rsidP="00800FBD">
            <w:pPr>
              <w:pStyle w:val="S5"/>
              <w:spacing w:line="240" w:lineRule="auto"/>
              <w:ind w:firstLine="0"/>
              <w:jc w:val="center"/>
              <w:rPr>
                <w:sz w:val="22"/>
                <w:szCs w:val="22"/>
              </w:rPr>
            </w:pPr>
            <w:r w:rsidRPr="0087683C">
              <w:rPr>
                <w:sz w:val="22"/>
                <w:szCs w:val="22"/>
              </w:rPr>
              <w:t>Населённые пункты</w:t>
            </w:r>
          </w:p>
          <w:p w14:paraId="7D8EF745" w14:textId="77777777" w:rsidR="00F25338" w:rsidRPr="0087683C" w:rsidRDefault="00F25338" w:rsidP="00800FBD">
            <w:pPr>
              <w:pStyle w:val="S5"/>
              <w:spacing w:line="240" w:lineRule="auto"/>
              <w:ind w:firstLine="0"/>
              <w:jc w:val="center"/>
              <w:rPr>
                <w:bCs/>
                <w:sz w:val="22"/>
                <w:szCs w:val="22"/>
              </w:rPr>
            </w:pPr>
          </w:p>
        </w:tc>
        <w:tc>
          <w:tcPr>
            <w:tcW w:w="2694" w:type="dxa"/>
          </w:tcPr>
          <w:p w14:paraId="70B11FD4" w14:textId="6767FED1" w:rsidR="00F25338" w:rsidRPr="0087683C" w:rsidRDefault="00F25338" w:rsidP="00800FBD">
            <w:pPr>
              <w:pStyle w:val="S5"/>
              <w:spacing w:line="240" w:lineRule="auto"/>
              <w:ind w:firstLine="0"/>
              <w:jc w:val="center"/>
              <w:rPr>
                <w:sz w:val="22"/>
                <w:szCs w:val="22"/>
              </w:rPr>
            </w:pPr>
            <w:r w:rsidRPr="0087683C">
              <w:rPr>
                <w:sz w:val="22"/>
                <w:szCs w:val="22"/>
              </w:rPr>
              <w:t>Кол-во, шт.</w:t>
            </w:r>
          </w:p>
          <w:p w14:paraId="561EFB54" w14:textId="77777777" w:rsidR="00F25338" w:rsidRPr="0087683C" w:rsidRDefault="00F25338" w:rsidP="00800FBD">
            <w:pPr>
              <w:pStyle w:val="S5"/>
              <w:spacing w:line="240" w:lineRule="auto"/>
              <w:ind w:firstLine="0"/>
              <w:jc w:val="center"/>
              <w:rPr>
                <w:bCs/>
                <w:kern w:val="32"/>
                <w:sz w:val="22"/>
                <w:szCs w:val="22"/>
              </w:rPr>
            </w:pPr>
          </w:p>
        </w:tc>
      </w:tr>
      <w:tr w:rsidR="0087683C" w:rsidRPr="0087683C" w14:paraId="5E39E8F8" w14:textId="77777777" w:rsidTr="00F25338">
        <w:trPr>
          <w:gridBefore w:val="1"/>
          <w:gridAfter w:val="1"/>
          <w:wBefore w:w="1844" w:type="dxa"/>
          <w:wAfter w:w="1455" w:type="dxa"/>
        </w:trPr>
        <w:tc>
          <w:tcPr>
            <w:tcW w:w="4110" w:type="dxa"/>
          </w:tcPr>
          <w:p w14:paraId="7FBF1384" w14:textId="77777777" w:rsidR="00F25338" w:rsidRPr="0087683C" w:rsidRDefault="00F25338" w:rsidP="00800FBD">
            <w:pPr>
              <w:pStyle w:val="S5"/>
              <w:spacing w:line="240" w:lineRule="auto"/>
              <w:ind w:firstLine="0"/>
              <w:jc w:val="center"/>
              <w:rPr>
                <w:snapToGrid w:val="0"/>
                <w:sz w:val="22"/>
                <w:szCs w:val="22"/>
              </w:rPr>
            </w:pPr>
          </w:p>
        </w:tc>
        <w:tc>
          <w:tcPr>
            <w:tcW w:w="2694" w:type="dxa"/>
          </w:tcPr>
          <w:p w14:paraId="605CABDB" w14:textId="77777777" w:rsidR="00F25338" w:rsidRPr="0087683C" w:rsidRDefault="00F25338" w:rsidP="00800FBD">
            <w:pPr>
              <w:pStyle w:val="S5"/>
              <w:spacing w:line="240" w:lineRule="auto"/>
              <w:ind w:firstLine="0"/>
              <w:jc w:val="center"/>
              <w:rPr>
                <w:bCs/>
                <w:kern w:val="32"/>
                <w:sz w:val="22"/>
                <w:szCs w:val="22"/>
              </w:rPr>
            </w:pPr>
          </w:p>
        </w:tc>
      </w:tr>
      <w:tr w:rsidR="0087683C" w:rsidRPr="0087683C" w14:paraId="4C3567F7" w14:textId="77777777" w:rsidTr="00F25338">
        <w:tblPrEx>
          <w:tblLook w:val="0000" w:firstRow="0" w:lastRow="0" w:firstColumn="0" w:lastColumn="0" w:noHBand="0" w:noVBand="0"/>
        </w:tblPrEx>
        <w:trPr>
          <w:trHeight w:val="5529"/>
        </w:trPr>
        <w:tc>
          <w:tcPr>
            <w:tcW w:w="10103" w:type="dxa"/>
            <w:gridSpan w:val="4"/>
            <w:tcBorders>
              <w:top w:val="nil"/>
              <w:left w:val="nil"/>
              <w:bottom w:val="nil"/>
              <w:right w:val="nil"/>
            </w:tcBorders>
          </w:tcPr>
          <w:p w14:paraId="547CBC06" w14:textId="77777777" w:rsidR="00800FBD" w:rsidRPr="0087683C" w:rsidRDefault="00800FBD" w:rsidP="00800FBD">
            <w:pPr>
              <w:tabs>
                <w:tab w:val="left" w:pos="1418"/>
              </w:tabs>
              <w:spacing w:after="0" w:line="240" w:lineRule="auto"/>
              <w:ind w:firstLine="709"/>
              <w:jc w:val="right"/>
              <w:rPr>
                <w:rFonts w:ascii="Times New Roman" w:hAnsi="Times New Roman"/>
                <w:sz w:val="28"/>
                <w:szCs w:val="28"/>
              </w:rPr>
            </w:pPr>
          </w:p>
          <w:p w14:paraId="2AB52893" w14:textId="77777777" w:rsidR="00800FBD" w:rsidRPr="0087683C" w:rsidRDefault="00800FBD" w:rsidP="00800FBD">
            <w:pPr>
              <w:tabs>
                <w:tab w:val="left" w:pos="1418"/>
              </w:tabs>
              <w:spacing w:after="0" w:line="240" w:lineRule="auto"/>
              <w:ind w:firstLine="709"/>
              <w:jc w:val="right"/>
              <w:rPr>
                <w:rFonts w:ascii="Times New Roman" w:hAnsi="Times New Roman"/>
                <w:sz w:val="28"/>
                <w:szCs w:val="28"/>
              </w:rPr>
            </w:pPr>
          </w:p>
          <w:p w14:paraId="6EAB47F6" w14:textId="50460EDE" w:rsidR="00F25338" w:rsidRPr="0087683C" w:rsidRDefault="00F25338" w:rsidP="00800FBD">
            <w:pPr>
              <w:tabs>
                <w:tab w:val="left" w:pos="1418"/>
              </w:tabs>
              <w:spacing w:after="0" w:line="240" w:lineRule="auto"/>
              <w:ind w:firstLine="709"/>
              <w:jc w:val="right"/>
              <w:rPr>
                <w:rFonts w:ascii="Times New Roman" w:hAnsi="Times New Roman"/>
                <w:sz w:val="28"/>
                <w:szCs w:val="28"/>
              </w:rPr>
            </w:pPr>
            <w:r w:rsidRPr="0087683C">
              <w:rPr>
                <w:rFonts w:ascii="Times New Roman" w:hAnsi="Times New Roman"/>
                <w:sz w:val="28"/>
                <w:szCs w:val="28"/>
              </w:rPr>
              <w:t>Таблица 30</w:t>
            </w:r>
          </w:p>
          <w:p w14:paraId="3BF4885A" w14:textId="77777777" w:rsidR="00F25338" w:rsidRPr="0087683C" w:rsidRDefault="00F25338" w:rsidP="00800FBD">
            <w:pPr>
              <w:keepNext/>
              <w:spacing w:after="0" w:line="240" w:lineRule="auto"/>
              <w:jc w:val="center"/>
              <w:outlineLvl w:val="0"/>
              <w:rPr>
                <w:rFonts w:ascii="Times New Roman" w:hAnsi="Times New Roman"/>
                <w:sz w:val="28"/>
                <w:szCs w:val="28"/>
              </w:rPr>
            </w:pPr>
            <w:r w:rsidRPr="0087683C">
              <w:rPr>
                <w:rFonts w:ascii="Times New Roman" w:hAnsi="Times New Roman"/>
                <w:bCs/>
                <w:kern w:val="32"/>
                <w:sz w:val="28"/>
                <w:szCs w:val="28"/>
              </w:rPr>
              <w:t xml:space="preserve">Объекты специального назначения на территории </w:t>
            </w:r>
            <w:r w:rsidRPr="0087683C">
              <w:rPr>
                <w:rFonts w:ascii="Times New Roman" w:hAnsi="Times New Roman"/>
                <w:sz w:val="28"/>
                <w:szCs w:val="28"/>
              </w:rPr>
              <w:t>муниципального образования</w:t>
            </w:r>
          </w:p>
          <w:p w14:paraId="2F1FB266" w14:textId="77777777" w:rsidR="00F25338" w:rsidRPr="0087683C" w:rsidRDefault="00F25338" w:rsidP="00F25338">
            <w:pPr>
              <w:keepNext/>
              <w:spacing w:after="60"/>
              <w:jc w:val="center"/>
              <w:outlineLvl w:val="0"/>
              <w:rPr>
                <w:rFonts w:ascii="Times New Roman" w:hAnsi="Times New Roman"/>
                <w:sz w:val="20"/>
                <w:szCs w:val="20"/>
              </w:rPr>
            </w:pPr>
          </w:p>
          <w:tbl>
            <w:tblPr>
              <w:tblW w:w="9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177"/>
              <w:gridCol w:w="1843"/>
              <w:gridCol w:w="1221"/>
            </w:tblGrid>
            <w:tr w:rsidR="0087683C" w:rsidRPr="0087683C" w14:paraId="355A0909" w14:textId="77777777" w:rsidTr="00F25338">
              <w:trPr>
                <w:tblHeader/>
                <w:jc w:val="center"/>
              </w:trPr>
              <w:tc>
                <w:tcPr>
                  <w:tcW w:w="2628" w:type="dxa"/>
                  <w:shd w:val="clear" w:color="auto" w:fill="auto"/>
                  <w:vAlign w:val="center"/>
                </w:tcPr>
                <w:p w14:paraId="6E0BB464" w14:textId="77777777" w:rsidR="00F25338" w:rsidRPr="0087683C" w:rsidRDefault="00F25338" w:rsidP="00800FBD">
                  <w:pPr>
                    <w:spacing w:after="0" w:line="240" w:lineRule="auto"/>
                    <w:jc w:val="center"/>
                    <w:rPr>
                      <w:rFonts w:ascii="Times New Roman" w:hAnsi="Times New Roman"/>
                    </w:rPr>
                  </w:pPr>
                  <w:r w:rsidRPr="0087683C">
                    <w:rPr>
                      <w:rFonts w:ascii="Times New Roman" w:hAnsi="Times New Roman"/>
                    </w:rPr>
                    <w:t>Наименование объекта</w:t>
                  </w:r>
                </w:p>
              </w:tc>
              <w:tc>
                <w:tcPr>
                  <w:tcW w:w="4177" w:type="dxa"/>
                  <w:shd w:val="clear" w:color="auto" w:fill="auto"/>
                  <w:vAlign w:val="center"/>
                </w:tcPr>
                <w:p w14:paraId="52144927" w14:textId="77777777" w:rsidR="00F25338" w:rsidRPr="0087683C" w:rsidRDefault="00F25338" w:rsidP="00800FBD">
                  <w:pPr>
                    <w:spacing w:after="0" w:line="240" w:lineRule="auto"/>
                    <w:jc w:val="center"/>
                    <w:rPr>
                      <w:rFonts w:ascii="Times New Roman" w:hAnsi="Times New Roman"/>
                    </w:rPr>
                  </w:pPr>
                  <w:r w:rsidRPr="0087683C">
                    <w:rPr>
                      <w:rFonts w:ascii="Times New Roman" w:hAnsi="Times New Roman"/>
                    </w:rPr>
                    <w:t>Категория земель</w:t>
                  </w:r>
                </w:p>
              </w:tc>
              <w:tc>
                <w:tcPr>
                  <w:tcW w:w="1843" w:type="dxa"/>
                  <w:shd w:val="clear" w:color="auto" w:fill="auto"/>
                  <w:vAlign w:val="center"/>
                </w:tcPr>
                <w:p w14:paraId="6F473B80" w14:textId="77777777" w:rsidR="00F25338" w:rsidRPr="0087683C" w:rsidRDefault="00F25338" w:rsidP="00800FBD">
                  <w:pPr>
                    <w:spacing w:after="0" w:line="240" w:lineRule="auto"/>
                    <w:jc w:val="center"/>
                    <w:rPr>
                      <w:rFonts w:ascii="Times New Roman" w:hAnsi="Times New Roman"/>
                    </w:rPr>
                  </w:pPr>
                  <w:r w:rsidRPr="0087683C">
                    <w:rPr>
                      <w:rFonts w:ascii="Times New Roman" w:hAnsi="Times New Roman"/>
                    </w:rPr>
                    <w:t>Расстояние и направление расположения от жилой застройки</w:t>
                  </w:r>
                </w:p>
              </w:tc>
              <w:tc>
                <w:tcPr>
                  <w:tcW w:w="1221" w:type="dxa"/>
                  <w:shd w:val="clear" w:color="auto" w:fill="auto"/>
                  <w:vAlign w:val="center"/>
                </w:tcPr>
                <w:p w14:paraId="1AC291A4" w14:textId="77777777" w:rsidR="00F25338" w:rsidRPr="0087683C" w:rsidRDefault="00F25338" w:rsidP="00800FBD">
                  <w:pPr>
                    <w:spacing w:after="0" w:line="240" w:lineRule="auto"/>
                    <w:jc w:val="center"/>
                    <w:rPr>
                      <w:rFonts w:ascii="Times New Roman" w:hAnsi="Times New Roman"/>
                    </w:rPr>
                  </w:pPr>
                  <w:r w:rsidRPr="0087683C">
                    <w:rPr>
                      <w:rFonts w:ascii="Times New Roman" w:hAnsi="Times New Roman"/>
                    </w:rPr>
                    <w:t>Площадь, га</w:t>
                  </w:r>
                </w:p>
              </w:tc>
            </w:tr>
            <w:tr w:rsidR="0087683C" w:rsidRPr="0087683C" w14:paraId="703A5BC4" w14:textId="77777777" w:rsidTr="00F25338">
              <w:trPr>
                <w:jc w:val="center"/>
              </w:trPr>
              <w:tc>
                <w:tcPr>
                  <w:tcW w:w="2628" w:type="dxa"/>
                  <w:shd w:val="clear" w:color="auto" w:fill="auto"/>
                </w:tcPr>
                <w:p w14:paraId="5A196A8C" w14:textId="77777777" w:rsidR="00F25338" w:rsidRPr="0087683C" w:rsidRDefault="00F25338" w:rsidP="00800FBD">
                  <w:pPr>
                    <w:spacing w:after="0" w:line="240" w:lineRule="auto"/>
                    <w:rPr>
                      <w:rFonts w:ascii="Times New Roman" w:hAnsi="Times New Roman"/>
                    </w:rPr>
                  </w:pPr>
                  <w:r w:rsidRPr="0087683C">
                    <w:rPr>
                      <w:rFonts w:ascii="Times New Roman" w:hAnsi="Times New Roman"/>
                    </w:rPr>
                    <w:t>Свалки ТКО – площадки временного хранения</w:t>
                  </w:r>
                </w:p>
              </w:tc>
              <w:tc>
                <w:tcPr>
                  <w:tcW w:w="4177" w:type="dxa"/>
                  <w:shd w:val="clear" w:color="auto" w:fill="auto"/>
                </w:tcPr>
                <w:p w14:paraId="1C195341" w14:textId="77777777" w:rsidR="00F25338" w:rsidRPr="0087683C" w:rsidRDefault="00F25338" w:rsidP="00800FBD">
                  <w:pPr>
                    <w:spacing w:after="0" w:line="240" w:lineRule="auto"/>
                    <w:rPr>
                      <w:rFonts w:ascii="Times New Roman" w:hAnsi="Times New Roman"/>
                    </w:rPr>
                  </w:pPr>
                </w:p>
              </w:tc>
              <w:tc>
                <w:tcPr>
                  <w:tcW w:w="1843" w:type="dxa"/>
                  <w:shd w:val="clear" w:color="auto" w:fill="auto"/>
                </w:tcPr>
                <w:p w14:paraId="129BA8A7" w14:textId="77777777" w:rsidR="00F25338" w:rsidRPr="0087683C" w:rsidRDefault="00F25338" w:rsidP="00800FBD">
                  <w:pPr>
                    <w:spacing w:after="0" w:line="240" w:lineRule="auto"/>
                    <w:rPr>
                      <w:rFonts w:ascii="Times New Roman" w:hAnsi="Times New Roman"/>
                    </w:rPr>
                  </w:pPr>
                </w:p>
              </w:tc>
              <w:tc>
                <w:tcPr>
                  <w:tcW w:w="1221" w:type="dxa"/>
                  <w:shd w:val="clear" w:color="auto" w:fill="auto"/>
                </w:tcPr>
                <w:p w14:paraId="78A1BF71" w14:textId="77777777" w:rsidR="00F25338" w:rsidRPr="0087683C" w:rsidRDefault="00F25338" w:rsidP="00800FBD">
                  <w:pPr>
                    <w:spacing w:after="0" w:line="240" w:lineRule="auto"/>
                    <w:rPr>
                      <w:rFonts w:ascii="Times New Roman" w:hAnsi="Times New Roman"/>
                    </w:rPr>
                  </w:pPr>
                </w:p>
              </w:tc>
            </w:tr>
            <w:tr w:rsidR="0087683C" w:rsidRPr="0087683C" w14:paraId="32DA7156" w14:textId="77777777" w:rsidTr="00F25338">
              <w:trPr>
                <w:jc w:val="center"/>
              </w:trPr>
              <w:tc>
                <w:tcPr>
                  <w:tcW w:w="2628" w:type="dxa"/>
                  <w:shd w:val="clear" w:color="auto" w:fill="auto"/>
                </w:tcPr>
                <w:p w14:paraId="09DF6904" w14:textId="77777777" w:rsidR="00F25338" w:rsidRPr="0087683C" w:rsidRDefault="00F25338" w:rsidP="00800FBD">
                  <w:pPr>
                    <w:spacing w:after="0" w:line="240" w:lineRule="auto"/>
                    <w:rPr>
                      <w:rFonts w:ascii="Times New Roman" w:hAnsi="Times New Roman"/>
                    </w:rPr>
                  </w:pPr>
                  <w:r w:rsidRPr="0087683C">
                    <w:rPr>
                      <w:rFonts w:ascii="Times New Roman" w:hAnsi="Times New Roman"/>
                    </w:rPr>
                    <w:t>На земельном участке 25:19:030301:956</w:t>
                  </w:r>
                </w:p>
                <w:p w14:paraId="5ACC66D7" w14:textId="77777777" w:rsidR="00F25338" w:rsidRPr="0087683C" w:rsidRDefault="00F25338" w:rsidP="00800FBD">
                  <w:pPr>
                    <w:spacing w:after="0" w:line="240" w:lineRule="auto"/>
                    <w:rPr>
                      <w:rFonts w:ascii="Times New Roman" w:hAnsi="Times New Roman"/>
                    </w:rPr>
                  </w:pPr>
                  <w:r w:rsidRPr="0087683C">
                    <w:rPr>
                      <w:rFonts w:ascii="Times New Roman" w:hAnsi="Times New Roman"/>
                    </w:rPr>
                    <w:t>Специальная деятельность</w:t>
                  </w:r>
                </w:p>
              </w:tc>
              <w:tc>
                <w:tcPr>
                  <w:tcW w:w="4177" w:type="dxa"/>
                  <w:shd w:val="clear" w:color="auto" w:fill="auto"/>
                </w:tcPr>
                <w:p w14:paraId="6E921C45" w14:textId="77777777" w:rsidR="00F25338" w:rsidRPr="0087683C" w:rsidRDefault="00F25338" w:rsidP="00800FBD">
                  <w:pPr>
                    <w:spacing w:after="0" w:line="240" w:lineRule="auto"/>
                    <w:rPr>
                      <w:rFonts w:ascii="Times New Roman" w:hAnsi="Times New Roman"/>
                    </w:rPr>
                  </w:pPr>
                  <w:r w:rsidRPr="0087683C">
                    <w:rPr>
                      <w:rFonts w:ascii="Times New Roman" w:hAnsi="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843" w:type="dxa"/>
                  <w:shd w:val="clear" w:color="auto" w:fill="auto"/>
                </w:tcPr>
                <w:p w14:paraId="76537EEB" w14:textId="77777777" w:rsidR="00F25338" w:rsidRPr="0087683C" w:rsidRDefault="00F25338" w:rsidP="00800FBD">
                  <w:pPr>
                    <w:spacing w:after="0" w:line="240" w:lineRule="auto"/>
                    <w:rPr>
                      <w:rFonts w:ascii="Times New Roman" w:hAnsi="Times New Roman"/>
                    </w:rPr>
                  </w:pPr>
                </w:p>
              </w:tc>
              <w:tc>
                <w:tcPr>
                  <w:tcW w:w="1221" w:type="dxa"/>
                  <w:shd w:val="clear" w:color="auto" w:fill="auto"/>
                </w:tcPr>
                <w:p w14:paraId="7C390750" w14:textId="77777777" w:rsidR="00F25338" w:rsidRPr="0087683C" w:rsidRDefault="00F25338" w:rsidP="00800FBD">
                  <w:pPr>
                    <w:spacing w:after="0" w:line="240" w:lineRule="auto"/>
                    <w:jc w:val="center"/>
                    <w:rPr>
                      <w:rFonts w:ascii="Times New Roman" w:hAnsi="Times New Roman"/>
                    </w:rPr>
                  </w:pPr>
                  <w:r w:rsidRPr="0087683C">
                    <w:rPr>
                      <w:rFonts w:ascii="Times New Roman" w:hAnsi="Times New Roman"/>
                    </w:rPr>
                    <w:t>1</w:t>
                  </w:r>
                </w:p>
              </w:tc>
            </w:tr>
            <w:tr w:rsidR="0087683C" w:rsidRPr="0087683C" w14:paraId="3EE373CD" w14:textId="77777777" w:rsidTr="00F25338">
              <w:trPr>
                <w:jc w:val="center"/>
              </w:trPr>
              <w:tc>
                <w:tcPr>
                  <w:tcW w:w="2628" w:type="dxa"/>
                  <w:shd w:val="clear" w:color="auto" w:fill="auto"/>
                </w:tcPr>
                <w:p w14:paraId="013AD207" w14:textId="77777777" w:rsidR="00F25338" w:rsidRPr="0087683C" w:rsidRDefault="00F25338" w:rsidP="00800FBD">
                  <w:pPr>
                    <w:spacing w:after="0" w:line="240" w:lineRule="auto"/>
                    <w:rPr>
                      <w:rFonts w:ascii="Times New Roman" w:hAnsi="Times New Roman"/>
                    </w:rPr>
                  </w:pPr>
                  <w:r w:rsidRPr="0087683C">
                    <w:rPr>
                      <w:rFonts w:ascii="Times New Roman" w:hAnsi="Times New Roman"/>
                    </w:rPr>
                    <w:t>На земельном участке 25:19:010501:10035</w:t>
                  </w:r>
                </w:p>
                <w:p w14:paraId="48980B98" w14:textId="77777777" w:rsidR="00F25338" w:rsidRPr="0087683C" w:rsidRDefault="00F25338" w:rsidP="00800FBD">
                  <w:pPr>
                    <w:spacing w:after="0" w:line="240" w:lineRule="auto"/>
                    <w:rPr>
                      <w:rFonts w:ascii="Times New Roman" w:hAnsi="Times New Roman"/>
                    </w:rPr>
                  </w:pPr>
                  <w:r w:rsidRPr="0087683C">
                    <w:rPr>
                      <w:rFonts w:ascii="Times New Roman" w:hAnsi="Times New Roman"/>
                      <w:shd w:val="clear" w:color="auto" w:fill="F8F9FA"/>
                    </w:rPr>
                    <w:t>полигоны твердых бытовых отходов</w:t>
                  </w:r>
                </w:p>
              </w:tc>
              <w:tc>
                <w:tcPr>
                  <w:tcW w:w="4177" w:type="dxa"/>
                  <w:shd w:val="clear" w:color="auto" w:fill="auto"/>
                </w:tcPr>
                <w:p w14:paraId="0C0190C7" w14:textId="77777777" w:rsidR="00F25338" w:rsidRPr="0087683C" w:rsidRDefault="00F25338" w:rsidP="00800FBD">
                  <w:pPr>
                    <w:spacing w:after="0" w:line="240" w:lineRule="auto"/>
                    <w:rPr>
                      <w:rFonts w:ascii="Times New Roman" w:hAnsi="Times New Roman"/>
                    </w:rPr>
                  </w:pPr>
                  <w:r w:rsidRPr="0087683C">
                    <w:rPr>
                      <w:rFonts w:ascii="Times New Roman" w:hAnsi="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843" w:type="dxa"/>
                  <w:shd w:val="clear" w:color="auto" w:fill="auto"/>
                </w:tcPr>
                <w:p w14:paraId="331BD6F8" w14:textId="77777777" w:rsidR="00F25338" w:rsidRPr="0087683C" w:rsidRDefault="00F25338" w:rsidP="00800FBD">
                  <w:pPr>
                    <w:spacing w:after="0" w:line="240" w:lineRule="auto"/>
                    <w:rPr>
                      <w:rFonts w:ascii="Times New Roman" w:hAnsi="Times New Roman"/>
                    </w:rPr>
                  </w:pPr>
                </w:p>
              </w:tc>
              <w:tc>
                <w:tcPr>
                  <w:tcW w:w="1221" w:type="dxa"/>
                  <w:shd w:val="clear" w:color="auto" w:fill="auto"/>
                </w:tcPr>
                <w:p w14:paraId="4E12B62B" w14:textId="77777777" w:rsidR="00F25338" w:rsidRPr="0087683C" w:rsidRDefault="00F25338" w:rsidP="00800FBD">
                  <w:pPr>
                    <w:spacing w:after="0" w:line="240" w:lineRule="auto"/>
                    <w:jc w:val="center"/>
                    <w:rPr>
                      <w:rFonts w:ascii="Times New Roman" w:hAnsi="Times New Roman"/>
                    </w:rPr>
                  </w:pPr>
                  <w:r w:rsidRPr="0087683C">
                    <w:rPr>
                      <w:rFonts w:ascii="Times New Roman" w:hAnsi="Times New Roman"/>
                      <w:shd w:val="clear" w:color="auto" w:fill="FFFFFF"/>
                    </w:rPr>
                    <w:t>4,79</w:t>
                  </w:r>
                </w:p>
              </w:tc>
            </w:tr>
            <w:tr w:rsidR="0087683C" w:rsidRPr="0087683C" w14:paraId="42AB5069" w14:textId="77777777" w:rsidTr="00F25338">
              <w:trPr>
                <w:jc w:val="center"/>
              </w:trPr>
              <w:tc>
                <w:tcPr>
                  <w:tcW w:w="2628" w:type="dxa"/>
                  <w:shd w:val="clear" w:color="auto" w:fill="auto"/>
                </w:tcPr>
                <w:p w14:paraId="36DE53B1" w14:textId="77777777" w:rsidR="00F25338" w:rsidRPr="0087683C" w:rsidRDefault="00F25338" w:rsidP="00800FBD">
                  <w:pPr>
                    <w:spacing w:after="0" w:line="240" w:lineRule="auto"/>
                    <w:rPr>
                      <w:rFonts w:ascii="Times New Roman" w:hAnsi="Times New Roman"/>
                    </w:rPr>
                  </w:pPr>
                  <w:r w:rsidRPr="0087683C">
                    <w:rPr>
                      <w:rFonts w:ascii="Times New Roman" w:hAnsi="Times New Roman"/>
                    </w:rPr>
                    <w:t>Скотомогильники</w:t>
                  </w:r>
                </w:p>
              </w:tc>
              <w:tc>
                <w:tcPr>
                  <w:tcW w:w="4177" w:type="dxa"/>
                  <w:shd w:val="clear" w:color="auto" w:fill="auto"/>
                </w:tcPr>
                <w:p w14:paraId="0A3D8D70" w14:textId="77777777" w:rsidR="00F25338" w:rsidRPr="0087683C" w:rsidRDefault="00F25338" w:rsidP="00800FBD">
                  <w:pPr>
                    <w:spacing w:after="0" w:line="240" w:lineRule="auto"/>
                    <w:rPr>
                      <w:rFonts w:ascii="Times New Roman" w:hAnsi="Times New Roman"/>
                    </w:rPr>
                  </w:pPr>
                  <w:r w:rsidRPr="0087683C">
                    <w:rPr>
                      <w:rFonts w:ascii="Times New Roman" w:hAnsi="Times New Roman"/>
                    </w:rPr>
                    <w:t>сделала запрос 19.05.2020 №2580  Заместителю начальника территориального отдела Управления Роспотребнадзора по Приморскому краю в г. Спасск Дальний Т.Б. Кожуховой.</w:t>
                  </w:r>
                </w:p>
              </w:tc>
              <w:tc>
                <w:tcPr>
                  <w:tcW w:w="1843" w:type="dxa"/>
                  <w:shd w:val="clear" w:color="auto" w:fill="auto"/>
                </w:tcPr>
                <w:p w14:paraId="7667B6E2" w14:textId="77777777" w:rsidR="00F25338" w:rsidRPr="0087683C" w:rsidRDefault="00F25338" w:rsidP="00800FBD">
                  <w:pPr>
                    <w:spacing w:after="0" w:line="240" w:lineRule="auto"/>
                    <w:rPr>
                      <w:rFonts w:ascii="Times New Roman" w:hAnsi="Times New Roman"/>
                    </w:rPr>
                  </w:pPr>
                </w:p>
              </w:tc>
              <w:tc>
                <w:tcPr>
                  <w:tcW w:w="1221" w:type="dxa"/>
                  <w:shd w:val="clear" w:color="auto" w:fill="auto"/>
                </w:tcPr>
                <w:p w14:paraId="03DFFAF6" w14:textId="77777777" w:rsidR="00F25338" w:rsidRPr="0087683C" w:rsidRDefault="00F25338" w:rsidP="00800FBD">
                  <w:pPr>
                    <w:spacing w:after="0" w:line="240" w:lineRule="auto"/>
                    <w:rPr>
                      <w:rFonts w:ascii="Times New Roman" w:hAnsi="Times New Roman"/>
                    </w:rPr>
                  </w:pPr>
                </w:p>
              </w:tc>
            </w:tr>
            <w:tr w:rsidR="0087683C" w:rsidRPr="0087683C" w14:paraId="6728CC10" w14:textId="77777777" w:rsidTr="00F25338">
              <w:trPr>
                <w:jc w:val="center"/>
              </w:trPr>
              <w:tc>
                <w:tcPr>
                  <w:tcW w:w="2628" w:type="dxa"/>
                  <w:shd w:val="clear" w:color="auto" w:fill="auto"/>
                </w:tcPr>
                <w:p w14:paraId="4138A9F4" w14:textId="77777777" w:rsidR="00F25338" w:rsidRPr="0087683C" w:rsidRDefault="00F25338" w:rsidP="00800FBD">
                  <w:pPr>
                    <w:spacing w:after="0" w:line="240" w:lineRule="auto"/>
                    <w:rPr>
                      <w:rFonts w:ascii="Times New Roman" w:hAnsi="Times New Roman"/>
                    </w:rPr>
                  </w:pPr>
                </w:p>
              </w:tc>
              <w:tc>
                <w:tcPr>
                  <w:tcW w:w="4177" w:type="dxa"/>
                  <w:shd w:val="clear" w:color="auto" w:fill="auto"/>
                </w:tcPr>
                <w:p w14:paraId="35DCDF5E" w14:textId="77777777" w:rsidR="00F25338" w:rsidRPr="0087683C" w:rsidRDefault="00F25338" w:rsidP="00800FBD">
                  <w:pPr>
                    <w:spacing w:after="0" w:line="240" w:lineRule="auto"/>
                    <w:rPr>
                      <w:rFonts w:ascii="Times New Roman" w:hAnsi="Times New Roman"/>
                    </w:rPr>
                  </w:pPr>
                </w:p>
              </w:tc>
              <w:tc>
                <w:tcPr>
                  <w:tcW w:w="1843" w:type="dxa"/>
                  <w:shd w:val="clear" w:color="auto" w:fill="auto"/>
                </w:tcPr>
                <w:p w14:paraId="7571D7EF" w14:textId="77777777" w:rsidR="00F25338" w:rsidRPr="0087683C" w:rsidRDefault="00F25338" w:rsidP="00800FBD">
                  <w:pPr>
                    <w:spacing w:after="0" w:line="240" w:lineRule="auto"/>
                    <w:rPr>
                      <w:rFonts w:ascii="Times New Roman" w:hAnsi="Times New Roman"/>
                    </w:rPr>
                  </w:pPr>
                </w:p>
              </w:tc>
              <w:tc>
                <w:tcPr>
                  <w:tcW w:w="1221" w:type="dxa"/>
                  <w:shd w:val="clear" w:color="auto" w:fill="auto"/>
                </w:tcPr>
                <w:p w14:paraId="2B75F445" w14:textId="77777777" w:rsidR="00F25338" w:rsidRPr="0087683C" w:rsidRDefault="00F25338" w:rsidP="00800FBD">
                  <w:pPr>
                    <w:spacing w:after="0" w:line="240" w:lineRule="auto"/>
                    <w:rPr>
                      <w:rFonts w:ascii="Times New Roman" w:hAnsi="Times New Roman"/>
                    </w:rPr>
                  </w:pPr>
                </w:p>
              </w:tc>
            </w:tr>
            <w:tr w:rsidR="0087683C" w:rsidRPr="0087683C" w14:paraId="191098D4" w14:textId="77777777" w:rsidTr="00F25338">
              <w:trPr>
                <w:jc w:val="center"/>
              </w:trPr>
              <w:tc>
                <w:tcPr>
                  <w:tcW w:w="2628" w:type="dxa"/>
                  <w:shd w:val="clear" w:color="auto" w:fill="auto"/>
                </w:tcPr>
                <w:p w14:paraId="23296937" w14:textId="77777777" w:rsidR="00F25338" w:rsidRPr="0087683C" w:rsidRDefault="00F25338" w:rsidP="00800FBD">
                  <w:pPr>
                    <w:spacing w:after="0" w:line="240" w:lineRule="auto"/>
                    <w:rPr>
                      <w:rFonts w:ascii="Times New Roman" w:hAnsi="Times New Roman"/>
                    </w:rPr>
                  </w:pPr>
                </w:p>
              </w:tc>
              <w:tc>
                <w:tcPr>
                  <w:tcW w:w="4177" w:type="dxa"/>
                  <w:shd w:val="clear" w:color="auto" w:fill="auto"/>
                </w:tcPr>
                <w:p w14:paraId="06B62FF0" w14:textId="77777777" w:rsidR="00F25338" w:rsidRPr="0087683C" w:rsidRDefault="00F25338" w:rsidP="00800FBD">
                  <w:pPr>
                    <w:spacing w:after="0" w:line="240" w:lineRule="auto"/>
                    <w:rPr>
                      <w:rFonts w:ascii="Times New Roman" w:hAnsi="Times New Roman"/>
                    </w:rPr>
                  </w:pPr>
                </w:p>
              </w:tc>
              <w:tc>
                <w:tcPr>
                  <w:tcW w:w="1843" w:type="dxa"/>
                  <w:shd w:val="clear" w:color="auto" w:fill="auto"/>
                </w:tcPr>
                <w:p w14:paraId="1659AC35" w14:textId="77777777" w:rsidR="00F25338" w:rsidRPr="0087683C" w:rsidRDefault="00F25338" w:rsidP="00800FBD">
                  <w:pPr>
                    <w:spacing w:after="0" w:line="240" w:lineRule="auto"/>
                    <w:rPr>
                      <w:rFonts w:ascii="Times New Roman" w:hAnsi="Times New Roman"/>
                    </w:rPr>
                  </w:pPr>
                </w:p>
              </w:tc>
              <w:tc>
                <w:tcPr>
                  <w:tcW w:w="1221" w:type="dxa"/>
                  <w:shd w:val="clear" w:color="auto" w:fill="auto"/>
                </w:tcPr>
                <w:p w14:paraId="09303291" w14:textId="77777777" w:rsidR="00F25338" w:rsidRPr="0087683C" w:rsidRDefault="00F25338" w:rsidP="00800FBD">
                  <w:pPr>
                    <w:spacing w:after="0" w:line="240" w:lineRule="auto"/>
                    <w:rPr>
                      <w:rFonts w:ascii="Times New Roman" w:hAnsi="Times New Roman"/>
                    </w:rPr>
                  </w:pPr>
                </w:p>
              </w:tc>
            </w:tr>
            <w:tr w:rsidR="0087683C" w:rsidRPr="0087683C" w14:paraId="1E92AF24" w14:textId="77777777" w:rsidTr="00F25338">
              <w:trPr>
                <w:jc w:val="center"/>
              </w:trPr>
              <w:tc>
                <w:tcPr>
                  <w:tcW w:w="2628" w:type="dxa"/>
                  <w:tcBorders>
                    <w:top w:val="single" w:sz="4" w:space="0" w:color="auto"/>
                    <w:left w:val="single" w:sz="4" w:space="0" w:color="auto"/>
                    <w:bottom w:val="single" w:sz="4" w:space="0" w:color="auto"/>
                    <w:right w:val="single" w:sz="4" w:space="0" w:color="auto"/>
                  </w:tcBorders>
                  <w:shd w:val="clear" w:color="auto" w:fill="auto"/>
                </w:tcPr>
                <w:p w14:paraId="2CC3C0AD" w14:textId="77777777" w:rsidR="00F25338" w:rsidRPr="0087683C" w:rsidRDefault="00F25338" w:rsidP="00800FBD">
                  <w:pPr>
                    <w:spacing w:after="0" w:line="240" w:lineRule="auto"/>
                    <w:rPr>
                      <w:rFonts w:ascii="Times New Roman" w:hAnsi="Times New Roman"/>
                    </w:rPr>
                  </w:pPr>
                  <w:r w:rsidRPr="0087683C">
                    <w:rPr>
                      <w:rFonts w:ascii="Times New Roman" w:hAnsi="Times New Roman"/>
                    </w:rPr>
                    <w:t>Крематории</w:t>
                  </w:r>
                </w:p>
              </w:tc>
              <w:tc>
                <w:tcPr>
                  <w:tcW w:w="4177" w:type="dxa"/>
                  <w:tcBorders>
                    <w:top w:val="single" w:sz="4" w:space="0" w:color="auto"/>
                    <w:left w:val="single" w:sz="4" w:space="0" w:color="auto"/>
                    <w:bottom w:val="single" w:sz="4" w:space="0" w:color="auto"/>
                    <w:right w:val="single" w:sz="4" w:space="0" w:color="auto"/>
                  </w:tcBorders>
                  <w:shd w:val="clear" w:color="auto" w:fill="auto"/>
                </w:tcPr>
                <w:p w14:paraId="6CC38782" w14:textId="77777777" w:rsidR="00F25338" w:rsidRPr="0087683C" w:rsidRDefault="00F25338" w:rsidP="00800FBD">
                  <w:pPr>
                    <w:spacing w:after="0" w:line="240" w:lineRule="auto"/>
                    <w:rPr>
                      <w:rFonts w:ascii="Times New Roman" w:hAnsi="Times New Roman"/>
                    </w:rPr>
                  </w:pPr>
                  <w:r w:rsidRPr="0087683C">
                    <w:rPr>
                      <w:rFonts w:ascii="Times New Roman" w:hAnsi="Times New Roman"/>
                    </w:rPr>
                    <w:t>отсутствуют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4327E30" w14:textId="77777777" w:rsidR="00F25338" w:rsidRPr="0087683C" w:rsidRDefault="00F25338" w:rsidP="00800FBD">
                  <w:pPr>
                    <w:spacing w:after="0" w:line="240" w:lineRule="auto"/>
                    <w:rPr>
                      <w:rFonts w:ascii="Times New Roman" w:hAnsi="Times New Roman"/>
                    </w:rPr>
                  </w:pPr>
                </w:p>
              </w:tc>
              <w:tc>
                <w:tcPr>
                  <w:tcW w:w="1221" w:type="dxa"/>
                  <w:tcBorders>
                    <w:top w:val="single" w:sz="4" w:space="0" w:color="auto"/>
                    <w:left w:val="single" w:sz="4" w:space="0" w:color="auto"/>
                    <w:bottom w:val="single" w:sz="4" w:space="0" w:color="auto"/>
                    <w:right w:val="single" w:sz="4" w:space="0" w:color="auto"/>
                  </w:tcBorders>
                  <w:shd w:val="clear" w:color="auto" w:fill="auto"/>
                </w:tcPr>
                <w:p w14:paraId="401FC9EF" w14:textId="77777777" w:rsidR="00F25338" w:rsidRPr="0087683C" w:rsidRDefault="00F25338" w:rsidP="00800FBD">
                  <w:pPr>
                    <w:spacing w:after="0" w:line="240" w:lineRule="auto"/>
                    <w:rPr>
                      <w:rFonts w:ascii="Times New Roman" w:hAnsi="Times New Roman"/>
                    </w:rPr>
                  </w:pPr>
                </w:p>
              </w:tc>
            </w:tr>
            <w:tr w:rsidR="0087683C" w:rsidRPr="0087683C" w14:paraId="55767853" w14:textId="77777777" w:rsidTr="00F25338">
              <w:trPr>
                <w:jc w:val="center"/>
              </w:trPr>
              <w:tc>
                <w:tcPr>
                  <w:tcW w:w="2628" w:type="dxa"/>
                  <w:tcBorders>
                    <w:top w:val="single" w:sz="4" w:space="0" w:color="auto"/>
                    <w:left w:val="single" w:sz="4" w:space="0" w:color="auto"/>
                    <w:bottom w:val="single" w:sz="4" w:space="0" w:color="auto"/>
                    <w:right w:val="single" w:sz="4" w:space="0" w:color="auto"/>
                  </w:tcBorders>
                  <w:shd w:val="clear" w:color="auto" w:fill="auto"/>
                </w:tcPr>
                <w:p w14:paraId="7C55BF55" w14:textId="77777777" w:rsidR="00F25338" w:rsidRPr="0087683C" w:rsidRDefault="00F25338" w:rsidP="00800FBD">
                  <w:pPr>
                    <w:spacing w:after="0" w:line="240" w:lineRule="auto"/>
                    <w:rPr>
                      <w:rFonts w:ascii="Times New Roman" w:hAnsi="Times New Roman"/>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14:paraId="009A161F" w14:textId="77777777" w:rsidR="00F25338" w:rsidRPr="0087683C" w:rsidRDefault="00F25338" w:rsidP="00800FBD">
                  <w:pPr>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24F48A7" w14:textId="77777777" w:rsidR="00F25338" w:rsidRPr="0087683C" w:rsidRDefault="00F25338" w:rsidP="00800FBD">
                  <w:pPr>
                    <w:spacing w:after="0" w:line="240" w:lineRule="auto"/>
                    <w:rPr>
                      <w:rFonts w:ascii="Times New Roman" w:hAnsi="Times New Roman"/>
                    </w:rPr>
                  </w:pPr>
                </w:p>
              </w:tc>
              <w:tc>
                <w:tcPr>
                  <w:tcW w:w="1221" w:type="dxa"/>
                  <w:tcBorders>
                    <w:top w:val="single" w:sz="4" w:space="0" w:color="auto"/>
                    <w:left w:val="single" w:sz="4" w:space="0" w:color="auto"/>
                    <w:bottom w:val="single" w:sz="4" w:space="0" w:color="auto"/>
                    <w:right w:val="single" w:sz="4" w:space="0" w:color="auto"/>
                  </w:tcBorders>
                  <w:shd w:val="clear" w:color="auto" w:fill="auto"/>
                </w:tcPr>
                <w:p w14:paraId="26A2FAA6" w14:textId="77777777" w:rsidR="00F25338" w:rsidRPr="0087683C" w:rsidRDefault="00F25338" w:rsidP="00800FBD">
                  <w:pPr>
                    <w:spacing w:after="0" w:line="240" w:lineRule="auto"/>
                    <w:rPr>
                      <w:rFonts w:ascii="Times New Roman" w:hAnsi="Times New Roman"/>
                    </w:rPr>
                  </w:pPr>
                </w:p>
              </w:tc>
            </w:tr>
            <w:tr w:rsidR="0087683C" w:rsidRPr="0087683C" w14:paraId="21DE9668" w14:textId="77777777" w:rsidTr="00F25338">
              <w:trPr>
                <w:jc w:val="center"/>
              </w:trPr>
              <w:tc>
                <w:tcPr>
                  <w:tcW w:w="2628" w:type="dxa"/>
                  <w:tcBorders>
                    <w:top w:val="single" w:sz="4" w:space="0" w:color="auto"/>
                    <w:left w:val="single" w:sz="4" w:space="0" w:color="auto"/>
                    <w:bottom w:val="single" w:sz="4" w:space="0" w:color="auto"/>
                    <w:right w:val="single" w:sz="4" w:space="0" w:color="auto"/>
                  </w:tcBorders>
                  <w:shd w:val="clear" w:color="auto" w:fill="auto"/>
                </w:tcPr>
                <w:p w14:paraId="3CF2EB52" w14:textId="77777777" w:rsidR="00F25338" w:rsidRPr="0087683C" w:rsidRDefault="00F25338" w:rsidP="00800FBD">
                  <w:pPr>
                    <w:spacing w:after="0" w:line="240" w:lineRule="auto"/>
                    <w:rPr>
                      <w:rFonts w:ascii="Times New Roman" w:hAnsi="Times New Roman"/>
                    </w:rPr>
                  </w:pPr>
                  <w:r w:rsidRPr="0087683C">
                    <w:rPr>
                      <w:rFonts w:ascii="Times New Roman" w:hAnsi="Times New Roman"/>
                    </w:rPr>
                    <w:t xml:space="preserve">Колумбарии </w:t>
                  </w:r>
                </w:p>
              </w:tc>
              <w:tc>
                <w:tcPr>
                  <w:tcW w:w="4177" w:type="dxa"/>
                  <w:tcBorders>
                    <w:top w:val="single" w:sz="4" w:space="0" w:color="auto"/>
                    <w:left w:val="single" w:sz="4" w:space="0" w:color="auto"/>
                    <w:bottom w:val="single" w:sz="4" w:space="0" w:color="auto"/>
                    <w:right w:val="single" w:sz="4" w:space="0" w:color="auto"/>
                  </w:tcBorders>
                  <w:shd w:val="clear" w:color="auto" w:fill="auto"/>
                </w:tcPr>
                <w:p w14:paraId="4E3A7ECE" w14:textId="77777777" w:rsidR="00F25338" w:rsidRPr="0087683C" w:rsidRDefault="00F25338" w:rsidP="00800FBD">
                  <w:pPr>
                    <w:spacing w:after="0" w:line="240" w:lineRule="auto"/>
                    <w:rPr>
                      <w:rFonts w:ascii="Times New Roman" w:hAnsi="Times New Roman"/>
                    </w:rPr>
                  </w:pPr>
                  <w:r w:rsidRPr="0087683C">
                    <w:rPr>
                      <w:rFonts w:ascii="Times New Roman" w:hAnsi="Times New Roman"/>
                    </w:rPr>
                    <w:t>отсутствуют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51F92C2" w14:textId="77777777" w:rsidR="00F25338" w:rsidRPr="0087683C" w:rsidRDefault="00F25338" w:rsidP="00800FBD">
                  <w:pPr>
                    <w:spacing w:after="0" w:line="240" w:lineRule="auto"/>
                    <w:rPr>
                      <w:rFonts w:ascii="Times New Roman" w:hAnsi="Times New Roman"/>
                    </w:rPr>
                  </w:pPr>
                </w:p>
              </w:tc>
              <w:tc>
                <w:tcPr>
                  <w:tcW w:w="1221" w:type="dxa"/>
                  <w:tcBorders>
                    <w:top w:val="single" w:sz="4" w:space="0" w:color="auto"/>
                    <w:left w:val="single" w:sz="4" w:space="0" w:color="auto"/>
                    <w:bottom w:val="single" w:sz="4" w:space="0" w:color="auto"/>
                    <w:right w:val="single" w:sz="4" w:space="0" w:color="auto"/>
                  </w:tcBorders>
                  <w:shd w:val="clear" w:color="auto" w:fill="auto"/>
                </w:tcPr>
                <w:p w14:paraId="174DE1DD" w14:textId="77777777" w:rsidR="00F25338" w:rsidRPr="0087683C" w:rsidRDefault="00F25338" w:rsidP="00800FBD">
                  <w:pPr>
                    <w:spacing w:after="0" w:line="240" w:lineRule="auto"/>
                    <w:rPr>
                      <w:rFonts w:ascii="Times New Roman" w:hAnsi="Times New Roman"/>
                    </w:rPr>
                  </w:pPr>
                </w:p>
              </w:tc>
            </w:tr>
            <w:tr w:rsidR="0087683C" w:rsidRPr="0087683C" w14:paraId="7BCF45D2" w14:textId="77777777" w:rsidTr="00F25338">
              <w:trPr>
                <w:jc w:val="center"/>
              </w:trPr>
              <w:tc>
                <w:tcPr>
                  <w:tcW w:w="2628" w:type="dxa"/>
                  <w:tcBorders>
                    <w:top w:val="single" w:sz="4" w:space="0" w:color="auto"/>
                    <w:left w:val="single" w:sz="4" w:space="0" w:color="auto"/>
                    <w:bottom w:val="single" w:sz="4" w:space="0" w:color="auto"/>
                    <w:right w:val="single" w:sz="4" w:space="0" w:color="auto"/>
                  </w:tcBorders>
                  <w:shd w:val="clear" w:color="auto" w:fill="auto"/>
                </w:tcPr>
                <w:p w14:paraId="733CD351" w14:textId="77777777" w:rsidR="00F25338" w:rsidRPr="0087683C" w:rsidRDefault="00F25338" w:rsidP="00800FBD">
                  <w:pPr>
                    <w:spacing w:after="0" w:line="240" w:lineRule="auto"/>
                    <w:rPr>
                      <w:rFonts w:ascii="Times New Roman" w:hAnsi="Times New Roman"/>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14:paraId="7F83CBD3" w14:textId="77777777" w:rsidR="00F25338" w:rsidRPr="0087683C" w:rsidRDefault="00F25338" w:rsidP="00800FBD">
                  <w:pPr>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2F522A" w14:textId="77777777" w:rsidR="00F25338" w:rsidRPr="0087683C" w:rsidRDefault="00F25338" w:rsidP="00800FBD">
                  <w:pPr>
                    <w:spacing w:after="0" w:line="240" w:lineRule="auto"/>
                    <w:rPr>
                      <w:rFonts w:ascii="Times New Roman" w:hAnsi="Times New Roman"/>
                    </w:rPr>
                  </w:pPr>
                </w:p>
              </w:tc>
              <w:tc>
                <w:tcPr>
                  <w:tcW w:w="1221" w:type="dxa"/>
                  <w:tcBorders>
                    <w:top w:val="single" w:sz="4" w:space="0" w:color="auto"/>
                    <w:left w:val="single" w:sz="4" w:space="0" w:color="auto"/>
                    <w:bottom w:val="single" w:sz="4" w:space="0" w:color="auto"/>
                    <w:right w:val="single" w:sz="4" w:space="0" w:color="auto"/>
                  </w:tcBorders>
                  <w:shd w:val="clear" w:color="auto" w:fill="auto"/>
                </w:tcPr>
                <w:p w14:paraId="7870007A" w14:textId="77777777" w:rsidR="00F25338" w:rsidRPr="0087683C" w:rsidRDefault="00F25338" w:rsidP="00800FBD">
                  <w:pPr>
                    <w:spacing w:after="0" w:line="240" w:lineRule="auto"/>
                    <w:rPr>
                      <w:rFonts w:ascii="Times New Roman" w:hAnsi="Times New Roman"/>
                    </w:rPr>
                  </w:pPr>
                </w:p>
              </w:tc>
            </w:tr>
          </w:tbl>
          <w:p w14:paraId="59B69315" w14:textId="77777777" w:rsidR="00F25338" w:rsidRPr="0087683C" w:rsidRDefault="00F25338" w:rsidP="00F25338">
            <w:pPr>
              <w:tabs>
                <w:tab w:val="left" w:pos="676"/>
              </w:tabs>
              <w:autoSpaceDE w:val="0"/>
              <w:autoSpaceDN w:val="0"/>
              <w:adjustRightInd w:val="0"/>
              <w:jc w:val="both"/>
              <w:rPr>
                <w:rFonts w:ascii="Times New Roman" w:hAnsi="Times New Roman"/>
                <w:sz w:val="20"/>
                <w:szCs w:val="20"/>
              </w:rPr>
            </w:pPr>
          </w:p>
        </w:tc>
      </w:tr>
    </w:tbl>
    <w:p w14:paraId="37E258AE" w14:textId="77777777" w:rsidR="00F25338" w:rsidRPr="0087683C" w:rsidRDefault="00F25338" w:rsidP="00F25338">
      <w:pPr>
        <w:jc w:val="center"/>
        <w:rPr>
          <w:rFonts w:ascii="Times New Roman" w:hAnsi="Times New Roman"/>
          <w:b/>
          <w:sz w:val="20"/>
          <w:szCs w:val="20"/>
        </w:rPr>
      </w:pPr>
    </w:p>
    <w:p w14:paraId="0170DEE9" w14:textId="77777777" w:rsidR="00F25338" w:rsidRPr="0087683C" w:rsidRDefault="00F25338" w:rsidP="00F25338">
      <w:pPr>
        <w:jc w:val="center"/>
        <w:rPr>
          <w:rFonts w:ascii="Times New Roman" w:hAnsi="Times New Roman"/>
          <w:b/>
          <w:sz w:val="20"/>
          <w:szCs w:val="20"/>
        </w:rPr>
      </w:pPr>
    </w:p>
    <w:p w14:paraId="06D88CE1" w14:textId="77777777" w:rsidR="00F25338" w:rsidRPr="0087683C" w:rsidRDefault="00F25338" w:rsidP="00F25112">
      <w:pPr>
        <w:spacing w:after="0" w:line="240" w:lineRule="auto"/>
        <w:jc w:val="center"/>
        <w:rPr>
          <w:rFonts w:ascii="Times New Roman" w:hAnsi="Times New Roman"/>
          <w:bCs/>
          <w:sz w:val="28"/>
          <w:szCs w:val="28"/>
        </w:rPr>
      </w:pPr>
      <w:r w:rsidRPr="0087683C">
        <w:rPr>
          <w:rFonts w:ascii="Times New Roman" w:hAnsi="Times New Roman"/>
          <w:bCs/>
          <w:sz w:val="28"/>
          <w:szCs w:val="28"/>
        </w:rPr>
        <w:t>Список кладбищ Ханкайского муниципального округа на 01.01.2022</w:t>
      </w:r>
    </w:p>
    <w:tbl>
      <w:tblPr>
        <w:tblStyle w:val="2fb"/>
        <w:tblW w:w="0" w:type="auto"/>
        <w:jc w:val="center"/>
        <w:tblLayout w:type="fixed"/>
        <w:tblLook w:val="04A0" w:firstRow="1" w:lastRow="0" w:firstColumn="1" w:lastColumn="0" w:noHBand="0" w:noVBand="1"/>
      </w:tblPr>
      <w:tblGrid>
        <w:gridCol w:w="567"/>
        <w:gridCol w:w="2269"/>
        <w:gridCol w:w="1417"/>
        <w:gridCol w:w="1896"/>
        <w:gridCol w:w="2215"/>
        <w:gridCol w:w="1950"/>
      </w:tblGrid>
      <w:tr w:rsidR="0087683C" w:rsidRPr="0087683C" w14:paraId="0E0632BB" w14:textId="77777777" w:rsidTr="00F25112">
        <w:trPr>
          <w:trHeight w:val="820"/>
          <w:jc w:val="center"/>
        </w:trPr>
        <w:tc>
          <w:tcPr>
            <w:tcW w:w="567" w:type="dxa"/>
            <w:vAlign w:val="center"/>
          </w:tcPr>
          <w:p w14:paraId="11782331" w14:textId="2836A432"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w:t>
            </w:r>
            <w:r w:rsidR="00F25112" w:rsidRPr="0087683C">
              <w:rPr>
                <w:rFonts w:ascii="Times New Roman" w:hAnsi="Times New Roman"/>
              </w:rPr>
              <w:t>№</w:t>
            </w:r>
            <w:r w:rsidRPr="0087683C">
              <w:rPr>
                <w:rFonts w:ascii="Times New Roman" w:hAnsi="Times New Roman"/>
              </w:rPr>
              <w:t xml:space="preserve"> п/п</w:t>
            </w:r>
          </w:p>
        </w:tc>
        <w:tc>
          <w:tcPr>
            <w:tcW w:w="2269" w:type="dxa"/>
            <w:vAlign w:val="center"/>
          </w:tcPr>
          <w:p w14:paraId="48EAC546"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Населенный пункт</w:t>
            </w:r>
          </w:p>
        </w:tc>
        <w:tc>
          <w:tcPr>
            <w:tcW w:w="1417" w:type="dxa"/>
            <w:vAlign w:val="center"/>
          </w:tcPr>
          <w:p w14:paraId="719EEA4A"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Площадь земельного</w:t>
            </w:r>
          </w:p>
          <w:p w14:paraId="788F0D3E"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участка для</w:t>
            </w:r>
          </w:p>
          <w:p w14:paraId="22FC072D"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захоронения (м²)</w:t>
            </w:r>
          </w:p>
        </w:tc>
        <w:tc>
          <w:tcPr>
            <w:tcW w:w="1896" w:type="dxa"/>
            <w:vAlign w:val="center"/>
          </w:tcPr>
          <w:p w14:paraId="39AC025E"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Кадастровый номер</w:t>
            </w:r>
          </w:p>
        </w:tc>
        <w:tc>
          <w:tcPr>
            <w:tcW w:w="2215" w:type="dxa"/>
            <w:vAlign w:val="center"/>
          </w:tcPr>
          <w:p w14:paraId="16E3B2C2" w14:textId="28BBD2AB"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Категория земель</w:t>
            </w:r>
          </w:p>
        </w:tc>
        <w:tc>
          <w:tcPr>
            <w:tcW w:w="1950" w:type="dxa"/>
            <w:vAlign w:val="center"/>
          </w:tcPr>
          <w:p w14:paraId="384D7174"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Расстояние и направление расположения от жилой застройки</w:t>
            </w:r>
          </w:p>
        </w:tc>
      </w:tr>
      <w:tr w:rsidR="0087683C" w:rsidRPr="0087683C" w14:paraId="0C4A00D6" w14:textId="77777777" w:rsidTr="00F25112">
        <w:trPr>
          <w:jc w:val="center"/>
        </w:trPr>
        <w:tc>
          <w:tcPr>
            <w:tcW w:w="567" w:type="dxa"/>
            <w:vAlign w:val="center"/>
          </w:tcPr>
          <w:p w14:paraId="1ED4DD44"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w:t>
            </w:r>
          </w:p>
        </w:tc>
        <w:tc>
          <w:tcPr>
            <w:tcW w:w="2269" w:type="dxa"/>
            <w:vAlign w:val="center"/>
          </w:tcPr>
          <w:p w14:paraId="67394F6B"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Камень-Рыболов</w:t>
            </w:r>
          </w:p>
        </w:tc>
        <w:tc>
          <w:tcPr>
            <w:tcW w:w="1417" w:type="dxa"/>
            <w:vAlign w:val="center"/>
          </w:tcPr>
          <w:p w14:paraId="1CA8B449"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299771</w:t>
            </w:r>
          </w:p>
        </w:tc>
        <w:tc>
          <w:tcPr>
            <w:tcW w:w="1896" w:type="dxa"/>
            <w:vAlign w:val="center"/>
          </w:tcPr>
          <w:p w14:paraId="0F190407"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25:19:000000:2973</w:t>
            </w:r>
          </w:p>
        </w:tc>
        <w:tc>
          <w:tcPr>
            <w:tcW w:w="2215" w:type="dxa"/>
            <w:vAlign w:val="center"/>
          </w:tcPr>
          <w:p w14:paraId="4DBC3A2A"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сельскохозяйственно</w:t>
            </w:r>
            <w:r w:rsidRPr="0087683C">
              <w:rPr>
                <w:rFonts w:ascii="Times New Roman" w:hAnsi="Times New Roman"/>
              </w:rPr>
              <w:lastRenderedPageBreak/>
              <w:t>го назначения</w:t>
            </w:r>
          </w:p>
        </w:tc>
        <w:tc>
          <w:tcPr>
            <w:tcW w:w="1950" w:type="dxa"/>
            <w:vAlign w:val="center"/>
          </w:tcPr>
          <w:p w14:paraId="49102AE2" w14:textId="77777777" w:rsidR="00F25338" w:rsidRPr="0087683C" w:rsidRDefault="00F25338" w:rsidP="00F25112">
            <w:pPr>
              <w:spacing w:after="0" w:line="240" w:lineRule="auto"/>
              <w:ind w:firstLine="0"/>
              <w:rPr>
                <w:rFonts w:ascii="Times New Roman" w:hAnsi="Times New Roman"/>
              </w:rPr>
            </w:pPr>
          </w:p>
        </w:tc>
      </w:tr>
      <w:tr w:rsidR="0087683C" w:rsidRPr="0087683C" w14:paraId="3B45321A" w14:textId="77777777" w:rsidTr="00F25112">
        <w:trPr>
          <w:jc w:val="center"/>
        </w:trPr>
        <w:tc>
          <w:tcPr>
            <w:tcW w:w="567" w:type="dxa"/>
            <w:vAlign w:val="center"/>
          </w:tcPr>
          <w:p w14:paraId="0E0ED854"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w:t>
            </w:r>
          </w:p>
        </w:tc>
        <w:tc>
          <w:tcPr>
            <w:tcW w:w="2269" w:type="dxa"/>
            <w:vAlign w:val="center"/>
          </w:tcPr>
          <w:p w14:paraId="6A8DC609"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Астраханка</w:t>
            </w:r>
          </w:p>
        </w:tc>
        <w:tc>
          <w:tcPr>
            <w:tcW w:w="1417" w:type="dxa"/>
            <w:vAlign w:val="center"/>
          </w:tcPr>
          <w:p w14:paraId="5BF337F6"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1875</w:t>
            </w:r>
          </w:p>
        </w:tc>
        <w:tc>
          <w:tcPr>
            <w:tcW w:w="1896" w:type="dxa"/>
            <w:vAlign w:val="center"/>
          </w:tcPr>
          <w:p w14:paraId="1CB6B967" w14:textId="77777777" w:rsidR="00F25338" w:rsidRPr="0087683C" w:rsidRDefault="00F25338" w:rsidP="00F25112">
            <w:pPr>
              <w:spacing w:after="0" w:line="240" w:lineRule="auto"/>
              <w:ind w:firstLine="0"/>
              <w:rPr>
                <w:rFonts w:ascii="Times New Roman" w:hAnsi="Times New Roman"/>
              </w:rPr>
            </w:pPr>
          </w:p>
        </w:tc>
        <w:tc>
          <w:tcPr>
            <w:tcW w:w="2215" w:type="dxa"/>
            <w:vAlign w:val="center"/>
          </w:tcPr>
          <w:p w14:paraId="28F36083"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населённых пунктов</w:t>
            </w:r>
          </w:p>
        </w:tc>
        <w:tc>
          <w:tcPr>
            <w:tcW w:w="1950" w:type="dxa"/>
            <w:vAlign w:val="center"/>
          </w:tcPr>
          <w:p w14:paraId="1BCA4EFE" w14:textId="77777777" w:rsidR="00F25338" w:rsidRPr="0087683C" w:rsidRDefault="00F25338" w:rsidP="00F25112">
            <w:pPr>
              <w:spacing w:after="0" w:line="240" w:lineRule="auto"/>
              <w:ind w:firstLine="0"/>
              <w:rPr>
                <w:rFonts w:ascii="Times New Roman" w:hAnsi="Times New Roman"/>
              </w:rPr>
            </w:pPr>
          </w:p>
        </w:tc>
      </w:tr>
      <w:tr w:rsidR="0087683C" w:rsidRPr="0087683C" w14:paraId="74741229" w14:textId="77777777" w:rsidTr="00F25112">
        <w:trPr>
          <w:jc w:val="center"/>
        </w:trPr>
        <w:tc>
          <w:tcPr>
            <w:tcW w:w="567" w:type="dxa"/>
            <w:vAlign w:val="center"/>
          </w:tcPr>
          <w:p w14:paraId="689FE264"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3</w:t>
            </w:r>
          </w:p>
        </w:tc>
        <w:tc>
          <w:tcPr>
            <w:tcW w:w="2269" w:type="dxa"/>
            <w:vAlign w:val="center"/>
          </w:tcPr>
          <w:p w14:paraId="58BCF317"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Владимиро-Петровка</w:t>
            </w:r>
          </w:p>
        </w:tc>
        <w:tc>
          <w:tcPr>
            <w:tcW w:w="1417" w:type="dxa"/>
            <w:vAlign w:val="center"/>
          </w:tcPr>
          <w:p w14:paraId="63C68E3F"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15564</w:t>
            </w:r>
          </w:p>
        </w:tc>
        <w:tc>
          <w:tcPr>
            <w:tcW w:w="1896" w:type="dxa"/>
            <w:vAlign w:val="center"/>
          </w:tcPr>
          <w:p w14:paraId="534BFF5F"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25:19:031301:1080</w:t>
            </w:r>
          </w:p>
        </w:tc>
        <w:tc>
          <w:tcPr>
            <w:tcW w:w="2215" w:type="dxa"/>
            <w:vAlign w:val="center"/>
          </w:tcPr>
          <w:p w14:paraId="2590BC5A"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населённых пунктов</w:t>
            </w:r>
          </w:p>
        </w:tc>
        <w:tc>
          <w:tcPr>
            <w:tcW w:w="1950" w:type="dxa"/>
            <w:vAlign w:val="center"/>
          </w:tcPr>
          <w:p w14:paraId="3C967E32" w14:textId="77777777" w:rsidR="00F25338" w:rsidRPr="0087683C" w:rsidRDefault="00F25338" w:rsidP="00F25112">
            <w:pPr>
              <w:spacing w:after="0" w:line="240" w:lineRule="auto"/>
              <w:ind w:firstLine="0"/>
              <w:rPr>
                <w:rFonts w:ascii="Times New Roman" w:hAnsi="Times New Roman"/>
              </w:rPr>
            </w:pPr>
          </w:p>
        </w:tc>
      </w:tr>
      <w:tr w:rsidR="0087683C" w:rsidRPr="0087683C" w14:paraId="128C38A4" w14:textId="77777777" w:rsidTr="00F25112">
        <w:trPr>
          <w:jc w:val="center"/>
        </w:trPr>
        <w:tc>
          <w:tcPr>
            <w:tcW w:w="567" w:type="dxa"/>
            <w:vAlign w:val="center"/>
          </w:tcPr>
          <w:p w14:paraId="23E9B278"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4</w:t>
            </w:r>
          </w:p>
        </w:tc>
        <w:tc>
          <w:tcPr>
            <w:tcW w:w="2269" w:type="dxa"/>
            <w:vAlign w:val="center"/>
          </w:tcPr>
          <w:p w14:paraId="57707DEF"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Пархоменко</w:t>
            </w:r>
          </w:p>
        </w:tc>
        <w:tc>
          <w:tcPr>
            <w:tcW w:w="1417" w:type="dxa"/>
            <w:vAlign w:val="center"/>
          </w:tcPr>
          <w:p w14:paraId="119C1996"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8651</w:t>
            </w:r>
          </w:p>
        </w:tc>
        <w:tc>
          <w:tcPr>
            <w:tcW w:w="1896" w:type="dxa"/>
            <w:vAlign w:val="center"/>
          </w:tcPr>
          <w:p w14:paraId="2C8E4837"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25:19:030801:200</w:t>
            </w:r>
          </w:p>
        </w:tc>
        <w:tc>
          <w:tcPr>
            <w:tcW w:w="2215" w:type="dxa"/>
            <w:vAlign w:val="center"/>
          </w:tcPr>
          <w:p w14:paraId="69752CB6"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населённых пунктов</w:t>
            </w:r>
          </w:p>
        </w:tc>
        <w:tc>
          <w:tcPr>
            <w:tcW w:w="1950" w:type="dxa"/>
            <w:vAlign w:val="center"/>
          </w:tcPr>
          <w:p w14:paraId="4F412DF0" w14:textId="77777777" w:rsidR="00F25338" w:rsidRPr="0087683C" w:rsidRDefault="00F25338" w:rsidP="00F25112">
            <w:pPr>
              <w:spacing w:after="0" w:line="240" w:lineRule="auto"/>
              <w:ind w:firstLine="0"/>
              <w:rPr>
                <w:rFonts w:ascii="Times New Roman" w:hAnsi="Times New Roman"/>
              </w:rPr>
            </w:pPr>
          </w:p>
        </w:tc>
      </w:tr>
      <w:tr w:rsidR="0087683C" w:rsidRPr="0087683C" w14:paraId="6FD880FC" w14:textId="77777777" w:rsidTr="00F25112">
        <w:trPr>
          <w:jc w:val="center"/>
        </w:trPr>
        <w:tc>
          <w:tcPr>
            <w:tcW w:w="567" w:type="dxa"/>
            <w:vAlign w:val="center"/>
          </w:tcPr>
          <w:p w14:paraId="2865A6FF"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5</w:t>
            </w:r>
          </w:p>
        </w:tc>
        <w:tc>
          <w:tcPr>
            <w:tcW w:w="2269" w:type="dxa"/>
            <w:vAlign w:val="center"/>
          </w:tcPr>
          <w:p w14:paraId="5EC4600C"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Новоселище</w:t>
            </w:r>
          </w:p>
        </w:tc>
        <w:tc>
          <w:tcPr>
            <w:tcW w:w="1417" w:type="dxa"/>
            <w:vAlign w:val="center"/>
          </w:tcPr>
          <w:p w14:paraId="2EA59D47"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31083</w:t>
            </w:r>
          </w:p>
        </w:tc>
        <w:tc>
          <w:tcPr>
            <w:tcW w:w="1896" w:type="dxa"/>
            <w:vAlign w:val="center"/>
          </w:tcPr>
          <w:p w14:paraId="228F7C5E"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25:19:030901:729</w:t>
            </w:r>
          </w:p>
        </w:tc>
        <w:tc>
          <w:tcPr>
            <w:tcW w:w="2215" w:type="dxa"/>
            <w:vAlign w:val="center"/>
          </w:tcPr>
          <w:p w14:paraId="75A2F83D"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населённых пунктов</w:t>
            </w:r>
          </w:p>
        </w:tc>
        <w:tc>
          <w:tcPr>
            <w:tcW w:w="1950" w:type="dxa"/>
            <w:vAlign w:val="center"/>
          </w:tcPr>
          <w:p w14:paraId="081A310D" w14:textId="77777777" w:rsidR="00F25338" w:rsidRPr="0087683C" w:rsidRDefault="00F25338" w:rsidP="00F25112">
            <w:pPr>
              <w:spacing w:after="0" w:line="240" w:lineRule="auto"/>
              <w:ind w:firstLine="0"/>
              <w:rPr>
                <w:rFonts w:ascii="Times New Roman" w:hAnsi="Times New Roman"/>
              </w:rPr>
            </w:pPr>
          </w:p>
        </w:tc>
      </w:tr>
      <w:tr w:rsidR="0087683C" w:rsidRPr="0087683C" w14:paraId="1ACF2D42" w14:textId="77777777" w:rsidTr="00F25112">
        <w:trPr>
          <w:jc w:val="center"/>
        </w:trPr>
        <w:tc>
          <w:tcPr>
            <w:tcW w:w="567" w:type="dxa"/>
            <w:vAlign w:val="center"/>
          </w:tcPr>
          <w:p w14:paraId="5FD92567"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6</w:t>
            </w:r>
          </w:p>
        </w:tc>
        <w:tc>
          <w:tcPr>
            <w:tcW w:w="2269" w:type="dxa"/>
            <w:vAlign w:val="center"/>
          </w:tcPr>
          <w:p w14:paraId="287CC2F3"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Алексеевка</w:t>
            </w:r>
          </w:p>
        </w:tc>
        <w:tc>
          <w:tcPr>
            <w:tcW w:w="1417" w:type="dxa"/>
            <w:vAlign w:val="center"/>
          </w:tcPr>
          <w:p w14:paraId="554FB8A5"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9189</w:t>
            </w:r>
          </w:p>
        </w:tc>
        <w:tc>
          <w:tcPr>
            <w:tcW w:w="1896" w:type="dxa"/>
            <w:vAlign w:val="center"/>
          </w:tcPr>
          <w:p w14:paraId="6E6B8002"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25:19:031201:165</w:t>
            </w:r>
          </w:p>
        </w:tc>
        <w:tc>
          <w:tcPr>
            <w:tcW w:w="2215" w:type="dxa"/>
            <w:vAlign w:val="center"/>
          </w:tcPr>
          <w:p w14:paraId="2D1AC669"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населённых пунктов</w:t>
            </w:r>
          </w:p>
        </w:tc>
        <w:tc>
          <w:tcPr>
            <w:tcW w:w="1950" w:type="dxa"/>
            <w:vAlign w:val="center"/>
          </w:tcPr>
          <w:p w14:paraId="773A8362" w14:textId="77777777" w:rsidR="00F25338" w:rsidRPr="0087683C" w:rsidRDefault="00F25338" w:rsidP="00F25112">
            <w:pPr>
              <w:spacing w:after="0" w:line="240" w:lineRule="auto"/>
              <w:ind w:firstLine="0"/>
              <w:rPr>
                <w:rFonts w:ascii="Times New Roman" w:hAnsi="Times New Roman"/>
              </w:rPr>
            </w:pPr>
          </w:p>
        </w:tc>
      </w:tr>
      <w:tr w:rsidR="0087683C" w:rsidRPr="0087683C" w14:paraId="6312B7FC" w14:textId="77777777" w:rsidTr="00F25112">
        <w:trPr>
          <w:jc w:val="center"/>
        </w:trPr>
        <w:tc>
          <w:tcPr>
            <w:tcW w:w="567" w:type="dxa"/>
            <w:vAlign w:val="center"/>
          </w:tcPr>
          <w:p w14:paraId="1907EAC3"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7</w:t>
            </w:r>
          </w:p>
        </w:tc>
        <w:tc>
          <w:tcPr>
            <w:tcW w:w="2269" w:type="dxa"/>
            <w:vAlign w:val="center"/>
          </w:tcPr>
          <w:p w14:paraId="5FC5EDA4"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Мельгуновка</w:t>
            </w:r>
          </w:p>
        </w:tc>
        <w:tc>
          <w:tcPr>
            <w:tcW w:w="1417" w:type="dxa"/>
            <w:vAlign w:val="center"/>
          </w:tcPr>
          <w:p w14:paraId="473A8C43"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19054</w:t>
            </w:r>
          </w:p>
        </w:tc>
        <w:tc>
          <w:tcPr>
            <w:tcW w:w="1896" w:type="dxa"/>
            <w:vAlign w:val="center"/>
          </w:tcPr>
          <w:p w14:paraId="2C23BE75"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25:19:030501:345</w:t>
            </w:r>
          </w:p>
        </w:tc>
        <w:tc>
          <w:tcPr>
            <w:tcW w:w="2215" w:type="dxa"/>
            <w:vAlign w:val="center"/>
          </w:tcPr>
          <w:p w14:paraId="724E595B"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сельскохозяйственного назначения</w:t>
            </w:r>
          </w:p>
        </w:tc>
        <w:tc>
          <w:tcPr>
            <w:tcW w:w="1950" w:type="dxa"/>
            <w:vAlign w:val="center"/>
          </w:tcPr>
          <w:p w14:paraId="42C6E382" w14:textId="77777777" w:rsidR="00F25338" w:rsidRPr="0087683C" w:rsidRDefault="00F25338" w:rsidP="00F25112">
            <w:pPr>
              <w:spacing w:after="0" w:line="240" w:lineRule="auto"/>
              <w:ind w:firstLine="0"/>
              <w:rPr>
                <w:rFonts w:ascii="Times New Roman" w:hAnsi="Times New Roman"/>
              </w:rPr>
            </w:pPr>
          </w:p>
        </w:tc>
      </w:tr>
      <w:tr w:rsidR="0087683C" w:rsidRPr="0087683C" w14:paraId="62D18C4C" w14:textId="77777777" w:rsidTr="00F25112">
        <w:trPr>
          <w:jc w:val="center"/>
        </w:trPr>
        <w:tc>
          <w:tcPr>
            <w:tcW w:w="567" w:type="dxa"/>
            <w:vAlign w:val="center"/>
          </w:tcPr>
          <w:p w14:paraId="60291C81"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8</w:t>
            </w:r>
          </w:p>
        </w:tc>
        <w:tc>
          <w:tcPr>
            <w:tcW w:w="2269" w:type="dxa"/>
            <w:vAlign w:val="center"/>
          </w:tcPr>
          <w:p w14:paraId="24377887"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Троицкое</w:t>
            </w:r>
          </w:p>
        </w:tc>
        <w:tc>
          <w:tcPr>
            <w:tcW w:w="1417" w:type="dxa"/>
            <w:vAlign w:val="center"/>
          </w:tcPr>
          <w:p w14:paraId="7F178996"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16260</w:t>
            </w:r>
          </w:p>
        </w:tc>
        <w:tc>
          <w:tcPr>
            <w:tcW w:w="1896" w:type="dxa"/>
            <w:vAlign w:val="center"/>
          </w:tcPr>
          <w:p w14:paraId="450648B0"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25:19:030701:589</w:t>
            </w:r>
          </w:p>
        </w:tc>
        <w:tc>
          <w:tcPr>
            <w:tcW w:w="2215" w:type="dxa"/>
            <w:vAlign w:val="center"/>
          </w:tcPr>
          <w:p w14:paraId="1D1F51E5"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населённых пунктов</w:t>
            </w:r>
          </w:p>
        </w:tc>
        <w:tc>
          <w:tcPr>
            <w:tcW w:w="1950" w:type="dxa"/>
            <w:vAlign w:val="center"/>
          </w:tcPr>
          <w:p w14:paraId="55957C62" w14:textId="77777777" w:rsidR="00F25338" w:rsidRPr="0087683C" w:rsidRDefault="00F25338" w:rsidP="00F25112">
            <w:pPr>
              <w:spacing w:after="0" w:line="240" w:lineRule="auto"/>
              <w:ind w:firstLine="0"/>
              <w:rPr>
                <w:rFonts w:ascii="Times New Roman" w:hAnsi="Times New Roman"/>
              </w:rPr>
            </w:pPr>
          </w:p>
        </w:tc>
      </w:tr>
      <w:tr w:rsidR="0087683C" w:rsidRPr="0087683C" w14:paraId="2E46E60F" w14:textId="77777777" w:rsidTr="00F25112">
        <w:trPr>
          <w:jc w:val="center"/>
        </w:trPr>
        <w:tc>
          <w:tcPr>
            <w:tcW w:w="567" w:type="dxa"/>
            <w:vAlign w:val="center"/>
          </w:tcPr>
          <w:p w14:paraId="1C003181"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9</w:t>
            </w:r>
          </w:p>
        </w:tc>
        <w:tc>
          <w:tcPr>
            <w:tcW w:w="2269" w:type="dxa"/>
            <w:vAlign w:val="center"/>
          </w:tcPr>
          <w:p w14:paraId="4E77D8EF"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Комиссарово</w:t>
            </w:r>
          </w:p>
        </w:tc>
        <w:tc>
          <w:tcPr>
            <w:tcW w:w="1417" w:type="dxa"/>
            <w:vAlign w:val="center"/>
          </w:tcPr>
          <w:p w14:paraId="66CA3611"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10748</w:t>
            </w:r>
          </w:p>
        </w:tc>
        <w:tc>
          <w:tcPr>
            <w:tcW w:w="1896" w:type="dxa"/>
            <w:vAlign w:val="center"/>
          </w:tcPr>
          <w:p w14:paraId="768923EE"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25:19:000000:2968</w:t>
            </w:r>
          </w:p>
        </w:tc>
        <w:tc>
          <w:tcPr>
            <w:tcW w:w="2215" w:type="dxa"/>
            <w:vAlign w:val="center"/>
          </w:tcPr>
          <w:p w14:paraId="06346809"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сельскохозяйственного назначения</w:t>
            </w:r>
          </w:p>
        </w:tc>
        <w:tc>
          <w:tcPr>
            <w:tcW w:w="1950" w:type="dxa"/>
            <w:vAlign w:val="center"/>
          </w:tcPr>
          <w:p w14:paraId="2387DD70" w14:textId="77777777" w:rsidR="00F25338" w:rsidRPr="0087683C" w:rsidRDefault="00F25338" w:rsidP="00F25112">
            <w:pPr>
              <w:spacing w:after="0" w:line="240" w:lineRule="auto"/>
              <w:ind w:firstLine="0"/>
              <w:rPr>
                <w:rFonts w:ascii="Times New Roman" w:hAnsi="Times New Roman"/>
              </w:rPr>
            </w:pPr>
          </w:p>
        </w:tc>
      </w:tr>
      <w:tr w:rsidR="0087683C" w:rsidRPr="0087683C" w14:paraId="06C4294D" w14:textId="77777777" w:rsidTr="00F25112">
        <w:trPr>
          <w:jc w:val="center"/>
        </w:trPr>
        <w:tc>
          <w:tcPr>
            <w:tcW w:w="567" w:type="dxa"/>
            <w:vAlign w:val="center"/>
          </w:tcPr>
          <w:p w14:paraId="70F49527"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10</w:t>
            </w:r>
          </w:p>
        </w:tc>
        <w:tc>
          <w:tcPr>
            <w:tcW w:w="2269" w:type="dxa"/>
            <w:vAlign w:val="center"/>
          </w:tcPr>
          <w:p w14:paraId="720AF2D9"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Дворянка</w:t>
            </w:r>
          </w:p>
        </w:tc>
        <w:tc>
          <w:tcPr>
            <w:tcW w:w="1417" w:type="dxa"/>
            <w:vAlign w:val="center"/>
          </w:tcPr>
          <w:p w14:paraId="29136E70"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4116</w:t>
            </w:r>
          </w:p>
        </w:tc>
        <w:tc>
          <w:tcPr>
            <w:tcW w:w="1896" w:type="dxa"/>
            <w:vAlign w:val="center"/>
          </w:tcPr>
          <w:p w14:paraId="69807F0C"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 020201:200</w:t>
            </w:r>
          </w:p>
        </w:tc>
        <w:tc>
          <w:tcPr>
            <w:tcW w:w="2215" w:type="dxa"/>
            <w:vAlign w:val="center"/>
          </w:tcPr>
          <w:p w14:paraId="0196F0B1"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сельскохозяйственного назначения</w:t>
            </w:r>
          </w:p>
        </w:tc>
        <w:tc>
          <w:tcPr>
            <w:tcW w:w="1950" w:type="dxa"/>
            <w:vAlign w:val="center"/>
          </w:tcPr>
          <w:p w14:paraId="169C570C" w14:textId="77777777" w:rsidR="00F25338" w:rsidRPr="0087683C" w:rsidRDefault="00F25338" w:rsidP="00F25112">
            <w:pPr>
              <w:spacing w:after="0" w:line="240" w:lineRule="auto"/>
              <w:ind w:firstLine="0"/>
              <w:rPr>
                <w:rFonts w:ascii="Times New Roman" w:hAnsi="Times New Roman"/>
              </w:rPr>
            </w:pPr>
          </w:p>
        </w:tc>
      </w:tr>
      <w:tr w:rsidR="0087683C" w:rsidRPr="0087683C" w14:paraId="42B728EE" w14:textId="77777777" w:rsidTr="00F25112">
        <w:trPr>
          <w:jc w:val="center"/>
        </w:trPr>
        <w:tc>
          <w:tcPr>
            <w:tcW w:w="567" w:type="dxa"/>
            <w:vAlign w:val="center"/>
          </w:tcPr>
          <w:p w14:paraId="2E7127F5"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11</w:t>
            </w:r>
          </w:p>
        </w:tc>
        <w:tc>
          <w:tcPr>
            <w:tcW w:w="2269" w:type="dxa"/>
            <w:vAlign w:val="center"/>
          </w:tcPr>
          <w:p w14:paraId="4616ADF2"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Новониколаевка</w:t>
            </w:r>
          </w:p>
        </w:tc>
        <w:tc>
          <w:tcPr>
            <w:tcW w:w="1417" w:type="dxa"/>
            <w:vAlign w:val="center"/>
          </w:tcPr>
          <w:p w14:paraId="6F1BE721"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7529</w:t>
            </w:r>
          </w:p>
        </w:tc>
        <w:tc>
          <w:tcPr>
            <w:tcW w:w="1896" w:type="dxa"/>
            <w:vAlign w:val="center"/>
          </w:tcPr>
          <w:p w14:paraId="1C7EC6CA"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25:19:010701:712</w:t>
            </w:r>
          </w:p>
        </w:tc>
        <w:tc>
          <w:tcPr>
            <w:tcW w:w="2215" w:type="dxa"/>
            <w:vAlign w:val="center"/>
          </w:tcPr>
          <w:p w14:paraId="469CF924"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сельскохозяйственного назначения</w:t>
            </w:r>
          </w:p>
        </w:tc>
        <w:tc>
          <w:tcPr>
            <w:tcW w:w="1950" w:type="dxa"/>
            <w:vAlign w:val="center"/>
          </w:tcPr>
          <w:p w14:paraId="0F0EB80B" w14:textId="77777777" w:rsidR="00F25338" w:rsidRPr="0087683C" w:rsidRDefault="00F25338" w:rsidP="00F25112">
            <w:pPr>
              <w:spacing w:after="0" w:line="240" w:lineRule="auto"/>
              <w:ind w:firstLine="0"/>
              <w:rPr>
                <w:rFonts w:ascii="Times New Roman" w:hAnsi="Times New Roman"/>
              </w:rPr>
            </w:pPr>
          </w:p>
        </w:tc>
      </w:tr>
      <w:tr w:rsidR="0087683C" w:rsidRPr="0087683C" w14:paraId="0BC0921A" w14:textId="77777777" w:rsidTr="00F25112">
        <w:trPr>
          <w:jc w:val="center"/>
        </w:trPr>
        <w:tc>
          <w:tcPr>
            <w:tcW w:w="567" w:type="dxa"/>
            <w:vAlign w:val="center"/>
          </w:tcPr>
          <w:p w14:paraId="07AA0F60"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12</w:t>
            </w:r>
          </w:p>
        </w:tc>
        <w:tc>
          <w:tcPr>
            <w:tcW w:w="2269" w:type="dxa"/>
            <w:vAlign w:val="center"/>
          </w:tcPr>
          <w:p w14:paraId="221C9258"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Новокачалинск</w:t>
            </w:r>
          </w:p>
        </w:tc>
        <w:tc>
          <w:tcPr>
            <w:tcW w:w="1417" w:type="dxa"/>
            <w:vAlign w:val="center"/>
          </w:tcPr>
          <w:p w14:paraId="3D2703D9"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41208</w:t>
            </w:r>
          </w:p>
        </w:tc>
        <w:tc>
          <w:tcPr>
            <w:tcW w:w="1896" w:type="dxa"/>
            <w:vAlign w:val="center"/>
          </w:tcPr>
          <w:p w14:paraId="1CCB796C"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25:19:010301:553</w:t>
            </w:r>
          </w:p>
        </w:tc>
        <w:tc>
          <w:tcPr>
            <w:tcW w:w="2215" w:type="dxa"/>
            <w:vAlign w:val="center"/>
          </w:tcPr>
          <w:p w14:paraId="44FDD2B1"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сельскохозяйственного назначения</w:t>
            </w:r>
          </w:p>
        </w:tc>
        <w:tc>
          <w:tcPr>
            <w:tcW w:w="1950" w:type="dxa"/>
            <w:vAlign w:val="center"/>
          </w:tcPr>
          <w:p w14:paraId="58889B74" w14:textId="77777777" w:rsidR="00F25338" w:rsidRPr="0087683C" w:rsidRDefault="00F25338" w:rsidP="00F25112">
            <w:pPr>
              <w:spacing w:after="0" w:line="240" w:lineRule="auto"/>
              <w:ind w:firstLine="0"/>
              <w:rPr>
                <w:rFonts w:ascii="Times New Roman" w:hAnsi="Times New Roman"/>
              </w:rPr>
            </w:pPr>
          </w:p>
        </w:tc>
      </w:tr>
      <w:tr w:rsidR="0087683C" w:rsidRPr="0087683C" w14:paraId="46F034B1" w14:textId="77777777" w:rsidTr="00F25112">
        <w:trPr>
          <w:jc w:val="center"/>
        </w:trPr>
        <w:tc>
          <w:tcPr>
            <w:tcW w:w="567" w:type="dxa"/>
            <w:vAlign w:val="center"/>
          </w:tcPr>
          <w:p w14:paraId="75B1A491"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13</w:t>
            </w:r>
          </w:p>
        </w:tc>
        <w:tc>
          <w:tcPr>
            <w:tcW w:w="2269" w:type="dxa"/>
            <w:vAlign w:val="center"/>
          </w:tcPr>
          <w:p w14:paraId="3B034690"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Платоно-Александровское</w:t>
            </w:r>
          </w:p>
        </w:tc>
        <w:tc>
          <w:tcPr>
            <w:tcW w:w="1417" w:type="dxa"/>
            <w:vAlign w:val="center"/>
          </w:tcPr>
          <w:p w14:paraId="07B6CDC5"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18164</w:t>
            </w:r>
          </w:p>
        </w:tc>
        <w:tc>
          <w:tcPr>
            <w:tcW w:w="1896" w:type="dxa"/>
            <w:vAlign w:val="center"/>
          </w:tcPr>
          <w:p w14:paraId="0B00AEAD"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25:19:011201:404</w:t>
            </w:r>
          </w:p>
        </w:tc>
        <w:tc>
          <w:tcPr>
            <w:tcW w:w="2215" w:type="dxa"/>
            <w:vAlign w:val="center"/>
          </w:tcPr>
          <w:p w14:paraId="3439C77D"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сельскохозяйственного назначения</w:t>
            </w:r>
          </w:p>
        </w:tc>
        <w:tc>
          <w:tcPr>
            <w:tcW w:w="1950" w:type="dxa"/>
            <w:vAlign w:val="center"/>
          </w:tcPr>
          <w:p w14:paraId="27A6D96F" w14:textId="77777777" w:rsidR="00F25338" w:rsidRPr="0087683C" w:rsidRDefault="00F25338" w:rsidP="00F25112">
            <w:pPr>
              <w:spacing w:after="0" w:line="240" w:lineRule="auto"/>
              <w:ind w:firstLine="0"/>
              <w:rPr>
                <w:rFonts w:ascii="Times New Roman" w:hAnsi="Times New Roman"/>
              </w:rPr>
            </w:pPr>
          </w:p>
        </w:tc>
      </w:tr>
      <w:tr w:rsidR="0087683C" w:rsidRPr="0087683C" w14:paraId="26B486F7" w14:textId="77777777" w:rsidTr="00F25112">
        <w:trPr>
          <w:jc w:val="center"/>
        </w:trPr>
        <w:tc>
          <w:tcPr>
            <w:tcW w:w="567" w:type="dxa"/>
            <w:vAlign w:val="center"/>
          </w:tcPr>
          <w:p w14:paraId="08223B14"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14</w:t>
            </w:r>
          </w:p>
        </w:tc>
        <w:tc>
          <w:tcPr>
            <w:tcW w:w="2269" w:type="dxa"/>
            <w:vAlign w:val="center"/>
          </w:tcPr>
          <w:p w14:paraId="24411A67"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Турий Рог</w:t>
            </w:r>
          </w:p>
        </w:tc>
        <w:tc>
          <w:tcPr>
            <w:tcW w:w="1417" w:type="dxa"/>
            <w:vAlign w:val="center"/>
          </w:tcPr>
          <w:p w14:paraId="709E945E"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36305</w:t>
            </w:r>
          </w:p>
        </w:tc>
        <w:tc>
          <w:tcPr>
            <w:tcW w:w="1896" w:type="dxa"/>
            <w:vAlign w:val="center"/>
          </w:tcPr>
          <w:p w14:paraId="0EAEC7C6"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25:19:010801:533</w:t>
            </w:r>
          </w:p>
        </w:tc>
        <w:tc>
          <w:tcPr>
            <w:tcW w:w="2215" w:type="dxa"/>
            <w:vAlign w:val="center"/>
          </w:tcPr>
          <w:p w14:paraId="6232A083"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сельскохозяйственного назначения</w:t>
            </w:r>
          </w:p>
        </w:tc>
        <w:tc>
          <w:tcPr>
            <w:tcW w:w="1950" w:type="dxa"/>
            <w:vAlign w:val="center"/>
          </w:tcPr>
          <w:p w14:paraId="4B44BA86" w14:textId="77777777" w:rsidR="00F25338" w:rsidRPr="0087683C" w:rsidRDefault="00F25338" w:rsidP="00F25112">
            <w:pPr>
              <w:spacing w:after="0" w:line="240" w:lineRule="auto"/>
              <w:ind w:firstLine="0"/>
              <w:rPr>
                <w:rFonts w:ascii="Times New Roman" w:hAnsi="Times New Roman"/>
              </w:rPr>
            </w:pPr>
          </w:p>
        </w:tc>
      </w:tr>
      <w:tr w:rsidR="0087683C" w:rsidRPr="0087683C" w14:paraId="07CCB213" w14:textId="77777777" w:rsidTr="00F25112">
        <w:trPr>
          <w:jc w:val="center"/>
        </w:trPr>
        <w:tc>
          <w:tcPr>
            <w:tcW w:w="567" w:type="dxa"/>
            <w:vAlign w:val="center"/>
          </w:tcPr>
          <w:p w14:paraId="76AA74DD"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15</w:t>
            </w:r>
          </w:p>
        </w:tc>
        <w:tc>
          <w:tcPr>
            <w:tcW w:w="2269" w:type="dxa"/>
            <w:vAlign w:val="center"/>
          </w:tcPr>
          <w:p w14:paraId="045238E7"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Первомайское</w:t>
            </w:r>
          </w:p>
        </w:tc>
        <w:tc>
          <w:tcPr>
            <w:tcW w:w="1417" w:type="dxa"/>
            <w:vAlign w:val="center"/>
          </w:tcPr>
          <w:p w14:paraId="615D97B5"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11487</w:t>
            </w:r>
          </w:p>
        </w:tc>
        <w:tc>
          <w:tcPr>
            <w:tcW w:w="1896" w:type="dxa"/>
            <w:vAlign w:val="center"/>
          </w:tcPr>
          <w:p w14:paraId="5E91F7E2"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25:19:010201:252</w:t>
            </w:r>
          </w:p>
        </w:tc>
        <w:tc>
          <w:tcPr>
            <w:tcW w:w="2215" w:type="dxa"/>
            <w:vAlign w:val="center"/>
          </w:tcPr>
          <w:p w14:paraId="20DF7FFB"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сельскохозяйственного назначения</w:t>
            </w:r>
          </w:p>
        </w:tc>
        <w:tc>
          <w:tcPr>
            <w:tcW w:w="1950" w:type="dxa"/>
            <w:vAlign w:val="center"/>
          </w:tcPr>
          <w:p w14:paraId="393D82B8" w14:textId="77777777" w:rsidR="00F25338" w:rsidRPr="0087683C" w:rsidRDefault="00F25338" w:rsidP="00F25112">
            <w:pPr>
              <w:spacing w:after="0" w:line="240" w:lineRule="auto"/>
              <w:ind w:firstLine="0"/>
              <w:rPr>
                <w:rFonts w:ascii="Times New Roman" w:hAnsi="Times New Roman"/>
              </w:rPr>
            </w:pPr>
          </w:p>
        </w:tc>
      </w:tr>
      <w:tr w:rsidR="0087683C" w:rsidRPr="0087683C" w14:paraId="033EF0F8" w14:textId="77777777" w:rsidTr="00F25112">
        <w:trPr>
          <w:jc w:val="center"/>
        </w:trPr>
        <w:tc>
          <w:tcPr>
            <w:tcW w:w="567" w:type="dxa"/>
            <w:vAlign w:val="center"/>
          </w:tcPr>
          <w:p w14:paraId="52D84596"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16</w:t>
            </w:r>
          </w:p>
        </w:tc>
        <w:tc>
          <w:tcPr>
            <w:tcW w:w="2269" w:type="dxa"/>
            <w:vAlign w:val="center"/>
          </w:tcPr>
          <w:p w14:paraId="4DF27EA8"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Рассказово</w:t>
            </w:r>
          </w:p>
        </w:tc>
        <w:tc>
          <w:tcPr>
            <w:tcW w:w="1417" w:type="dxa"/>
            <w:vAlign w:val="center"/>
          </w:tcPr>
          <w:p w14:paraId="6AF1D3D6"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3304</w:t>
            </w:r>
          </w:p>
        </w:tc>
        <w:tc>
          <w:tcPr>
            <w:tcW w:w="1896" w:type="dxa"/>
            <w:vAlign w:val="center"/>
          </w:tcPr>
          <w:p w14:paraId="5A58ACA8"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25:19:010201:251</w:t>
            </w:r>
          </w:p>
        </w:tc>
        <w:tc>
          <w:tcPr>
            <w:tcW w:w="2215" w:type="dxa"/>
            <w:vAlign w:val="center"/>
          </w:tcPr>
          <w:p w14:paraId="16E482E0"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сельскохозяйственного назначения</w:t>
            </w:r>
          </w:p>
        </w:tc>
        <w:tc>
          <w:tcPr>
            <w:tcW w:w="1950" w:type="dxa"/>
            <w:vAlign w:val="center"/>
          </w:tcPr>
          <w:p w14:paraId="577D76AF" w14:textId="77777777" w:rsidR="00F25338" w:rsidRPr="0087683C" w:rsidRDefault="00F25338" w:rsidP="00F25112">
            <w:pPr>
              <w:spacing w:after="0" w:line="240" w:lineRule="auto"/>
              <w:ind w:firstLine="0"/>
              <w:rPr>
                <w:rFonts w:ascii="Times New Roman" w:hAnsi="Times New Roman"/>
              </w:rPr>
            </w:pPr>
          </w:p>
        </w:tc>
      </w:tr>
      <w:tr w:rsidR="0087683C" w:rsidRPr="0087683C" w14:paraId="5BB0A3F0" w14:textId="77777777" w:rsidTr="00F25112">
        <w:trPr>
          <w:jc w:val="center"/>
        </w:trPr>
        <w:tc>
          <w:tcPr>
            <w:tcW w:w="567" w:type="dxa"/>
            <w:vAlign w:val="center"/>
          </w:tcPr>
          <w:p w14:paraId="20AF01F5"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17</w:t>
            </w:r>
          </w:p>
        </w:tc>
        <w:tc>
          <w:tcPr>
            <w:tcW w:w="2269" w:type="dxa"/>
            <w:vAlign w:val="center"/>
          </w:tcPr>
          <w:p w14:paraId="74EADFC1"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Кировка</w:t>
            </w:r>
          </w:p>
        </w:tc>
        <w:tc>
          <w:tcPr>
            <w:tcW w:w="1417" w:type="dxa"/>
            <w:vAlign w:val="center"/>
          </w:tcPr>
          <w:p w14:paraId="7196F874"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3986</w:t>
            </w:r>
          </w:p>
        </w:tc>
        <w:tc>
          <w:tcPr>
            <w:tcW w:w="1896" w:type="dxa"/>
            <w:vAlign w:val="center"/>
          </w:tcPr>
          <w:p w14:paraId="47C67865"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25:19:011001:71</w:t>
            </w:r>
          </w:p>
        </w:tc>
        <w:tc>
          <w:tcPr>
            <w:tcW w:w="2215" w:type="dxa"/>
            <w:vAlign w:val="center"/>
          </w:tcPr>
          <w:p w14:paraId="24059714"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сельскохозяйственного назначения</w:t>
            </w:r>
          </w:p>
        </w:tc>
        <w:tc>
          <w:tcPr>
            <w:tcW w:w="1950" w:type="dxa"/>
            <w:vAlign w:val="center"/>
          </w:tcPr>
          <w:p w14:paraId="0581B2AF" w14:textId="77777777" w:rsidR="00F25338" w:rsidRPr="0087683C" w:rsidRDefault="00F25338" w:rsidP="00F25112">
            <w:pPr>
              <w:spacing w:after="0" w:line="240" w:lineRule="auto"/>
              <w:ind w:firstLine="0"/>
              <w:rPr>
                <w:rFonts w:ascii="Times New Roman" w:hAnsi="Times New Roman"/>
              </w:rPr>
            </w:pPr>
          </w:p>
        </w:tc>
      </w:tr>
      <w:tr w:rsidR="0087683C" w:rsidRPr="0087683C" w14:paraId="0C7C20D4" w14:textId="77777777" w:rsidTr="00F25112">
        <w:trPr>
          <w:jc w:val="center"/>
        </w:trPr>
        <w:tc>
          <w:tcPr>
            <w:tcW w:w="567" w:type="dxa"/>
            <w:vAlign w:val="center"/>
          </w:tcPr>
          <w:p w14:paraId="228E0927"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18</w:t>
            </w:r>
          </w:p>
        </w:tc>
        <w:tc>
          <w:tcPr>
            <w:tcW w:w="2269" w:type="dxa"/>
            <w:vAlign w:val="center"/>
          </w:tcPr>
          <w:p w14:paraId="3E01E446"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 xml:space="preserve">с. Ильинка </w:t>
            </w:r>
          </w:p>
          <w:p w14:paraId="699F39BA"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(старое кладбище)</w:t>
            </w:r>
          </w:p>
        </w:tc>
        <w:tc>
          <w:tcPr>
            <w:tcW w:w="1417" w:type="dxa"/>
            <w:vAlign w:val="center"/>
          </w:tcPr>
          <w:p w14:paraId="1C768EC8"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23017</w:t>
            </w:r>
          </w:p>
        </w:tc>
        <w:tc>
          <w:tcPr>
            <w:tcW w:w="1896" w:type="dxa"/>
            <w:vAlign w:val="center"/>
          </w:tcPr>
          <w:p w14:paraId="0B504BF3"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25:19:010601:1459</w:t>
            </w:r>
          </w:p>
        </w:tc>
        <w:tc>
          <w:tcPr>
            <w:tcW w:w="2215" w:type="dxa"/>
            <w:vAlign w:val="center"/>
          </w:tcPr>
          <w:p w14:paraId="227E7315"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населённых пунктов</w:t>
            </w:r>
          </w:p>
        </w:tc>
        <w:tc>
          <w:tcPr>
            <w:tcW w:w="1950" w:type="dxa"/>
            <w:vAlign w:val="center"/>
          </w:tcPr>
          <w:p w14:paraId="6811C33E" w14:textId="77777777" w:rsidR="00F25338" w:rsidRPr="0087683C" w:rsidRDefault="00F25338" w:rsidP="00F25112">
            <w:pPr>
              <w:spacing w:after="0" w:line="240" w:lineRule="auto"/>
              <w:ind w:firstLine="0"/>
              <w:rPr>
                <w:rFonts w:ascii="Times New Roman" w:hAnsi="Times New Roman"/>
              </w:rPr>
            </w:pPr>
          </w:p>
        </w:tc>
      </w:tr>
      <w:tr w:rsidR="00F25338" w:rsidRPr="0087683C" w14:paraId="3F148659" w14:textId="77777777" w:rsidTr="00F25112">
        <w:trPr>
          <w:jc w:val="center"/>
        </w:trPr>
        <w:tc>
          <w:tcPr>
            <w:tcW w:w="567" w:type="dxa"/>
            <w:vAlign w:val="center"/>
          </w:tcPr>
          <w:p w14:paraId="11042FCC"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19</w:t>
            </w:r>
          </w:p>
        </w:tc>
        <w:tc>
          <w:tcPr>
            <w:tcW w:w="2269" w:type="dxa"/>
            <w:vAlign w:val="center"/>
          </w:tcPr>
          <w:p w14:paraId="68AA6339"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Ильинка, ул. Трактовая, 1</w:t>
            </w:r>
          </w:p>
        </w:tc>
        <w:tc>
          <w:tcPr>
            <w:tcW w:w="1417" w:type="dxa"/>
            <w:vAlign w:val="center"/>
          </w:tcPr>
          <w:p w14:paraId="6BAD71CC"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5000</w:t>
            </w:r>
          </w:p>
        </w:tc>
        <w:tc>
          <w:tcPr>
            <w:tcW w:w="1896" w:type="dxa"/>
            <w:vAlign w:val="center"/>
          </w:tcPr>
          <w:p w14:paraId="77F3951E"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25:19:010601:1374</w:t>
            </w:r>
          </w:p>
        </w:tc>
        <w:tc>
          <w:tcPr>
            <w:tcW w:w="2215" w:type="dxa"/>
            <w:vAlign w:val="center"/>
          </w:tcPr>
          <w:p w14:paraId="56ACA366"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Земли населённых пунктов</w:t>
            </w:r>
          </w:p>
        </w:tc>
        <w:tc>
          <w:tcPr>
            <w:tcW w:w="1950" w:type="dxa"/>
            <w:vAlign w:val="center"/>
          </w:tcPr>
          <w:p w14:paraId="38055181" w14:textId="77777777" w:rsidR="00F25338" w:rsidRPr="0087683C" w:rsidRDefault="00F25338" w:rsidP="00F25112">
            <w:pPr>
              <w:spacing w:after="0" w:line="240" w:lineRule="auto"/>
              <w:ind w:firstLine="0"/>
              <w:rPr>
                <w:rFonts w:ascii="Times New Roman" w:hAnsi="Times New Roman"/>
              </w:rPr>
            </w:pPr>
          </w:p>
        </w:tc>
      </w:tr>
    </w:tbl>
    <w:p w14:paraId="1172DEEC" w14:textId="77777777" w:rsidR="00F25338" w:rsidRPr="0087683C" w:rsidRDefault="00F25338" w:rsidP="00F25338">
      <w:pPr>
        <w:jc w:val="both"/>
        <w:rPr>
          <w:rFonts w:ascii="Times New Roman" w:hAnsi="Times New Roman"/>
          <w:b/>
          <w:sz w:val="20"/>
          <w:szCs w:val="20"/>
        </w:rPr>
      </w:pPr>
    </w:p>
    <w:p w14:paraId="3ED555DE" w14:textId="77777777" w:rsidR="00F25338" w:rsidRPr="0087683C" w:rsidRDefault="00F25338" w:rsidP="00F25112">
      <w:pPr>
        <w:pStyle w:val="S5"/>
        <w:spacing w:line="240" w:lineRule="auto"/>
        <w:rPr>
          <w:b/>
          <w:bCs/>
          <w:sz w:val="28"/>
          <w:szCs w:val="28"/>
        </w:rPr>
      </w:pPr>
      <w:r w:rsidRPr="0087683C">
        <w:rPr>
          <w:b/>
          <w:bCs/>
          <w:sz w:val="28"/>
          <w:szCs w:val="28"/>
        </w:rPr>
        <w:t>Направление транспортной инфраструктуры</w:t>
      </w:r>
    </w:p>
    <w:p w14:paraId="194C06AF" w14:textId="77777777" w:rsidR="00F25338" w:rsidRPr="0087683C" w:rsidRDefault="00F25338" w:rsidP="00F25338">
      <w:pPr>
        <w:pStyle w:val="S5"/>
        <w:rPr>
          <w:rFonts w:eastAsia="Calibri"/>
        </w:rPr>
      </w:pPr>
    </w:p>
    <w:p w14:paraId="14A923AB" w14:textId="77777777" w:rsidR="00F25338" w:rsidRPr="0087683C" w:rsidRDefault="00F25338" w:rsidP="00F25112">
      <w:pPr>
        <w:pStyle w:val="S5"/>
        <w:spacing w:line="240" w:lineRule="auto"/>
        <w:jc w:val="right"/>
        <w:rPr>
          <w:rFonts w:eastAsia="Calibri"/>
          <w:sz w:val="28"/>
          <w:szCs w:val="28"/>
        </w:rPr>
      </w:pPr>
      <w:r w:rsidRPr="0087683C">
        <w:rPr>
          <w:rFonts w:eastAsia="Calibri"/>
          <w:sz w:val="28"/>
          <w:szCs w:val="28"/>
        </w:rPr>
        <w:t>Таблица 38</w:t>
      </w:r>
    </w:p>
    <w:p w14:paraId="37CA2486" w14:textId="77777777" w:rsidR="00F25338" w:rsidRPr="0087683C" w:rsidRDefault="00F25338" w:rsidP="00F25112">
      <w:pPr>
        <w:pStyle w:val="S5"/>
        <w:spacing w:line="240" w:lineRule="auto"/>
        <w:rPr>
          <w:rFonts w:eastAsia="Calibri"/>
          <w:bCs/>
          <w:kern w:val="32"/>
          <w:sz w:val="28"/>
          <w:szCs w:val="28"/>
        </w:rPr>
      </w:pPr>
      <w:r w:rsidRPr="0087683C">
        <w:rPr>
          <w:rFonts w:eastAsia="Calibri"/>
          <w:bCs/>
          <w:kern w:val="32"/>
          <w:sz w:val="28"/>
          <w:szCs w:val="28"/>
        </w:rPr>
        <w:t xml:space="preserve">Перечень автомобильных дорог </w:t>
      </w:r>
      <w:r w:rsidRPr="0087683C">
        <w:rPr>
          <w:rFonts w:eastAsia="Calibri"/>
          <w:sz w:val="28"/>
          <w:szCs w:val="28"/>
        </w:rPr>
        <w:t>муниципального образования</w:t>
      </w:r>
      <w:r w:rsidRPr="0087683C">
        <w:rPr>
          <w:rFonts w:eastAsia="Calibri"/>
          <w:bCs/>
          <w:sz w:val="28"/>
          <w:szCs w:val="28"/>
        </w:rPr>
        <w:t xml:space="preserve"> </w:t>
      </w:r>
      <w:r w:rsidRPr="0087683C">
        <w:rPr>
          <w:rFonts w:eastAsia="Calibri"/>
          <w:bCs/>
          <w:kern w:val="32"/>
          <w:sz w:val="28"/>
          <w:szCs w:val="28"/>
        </w:rPr>
        <w:t>по состоянию на 01.01.2022</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1276"/>
        <w:gridCol w:w="1225"/>
        <w:gridCol w:w="1478"/>
        <w:gridCol w:w="1747"/>
      </w:tblGrid>
      <w:tr w:rsidR="0087683C" w:rsidRPr="0087683C" w14:paraId="20CC1CB3" w14:textId="77777777" w:rsidTr="00F25112">
        <w:trPr>
          <w:trHeight w:val="283"/>
          <w:tblHeader/>
          <w:jc w:val="center"/>
        </w:trPr>
        <w:tc>
          <w:tcPr>
            <w:tcW w:w="4050" w:type="dxa"/>
            <w:vAlign w:val="center"/>
            <w:hideMark/>
          </w:tcPr>
          <w:p w14:paraId="60E7F481"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lastRenderedPageBreak/>
              <w:t>Наименование дороги</w:t>
            </w:r>
          </w:p>
        </w:tc>
        <w:tc>
          <w:tcPr>
            <w:tcW w:w="1276" w:type="dxa"/>
            <w:vAlign w:val="center"/>
            <w:hideMark/>
          </w:tcPr>
          <w:p w14:paraId="3D9BF22C"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Тип</w:t>
            </w:r>
          </w:p>
          <w:p w14:paraId="22A65EBF"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покрытия</w:t>
            </w:r>
          </w:p>
        </w:tc>
        <w:tc>
          <w:tcPr>
            <w:tcW w:w="1225" w:type="dxa"/>
            <w:vAlign w:val="center"/>
            <w:hideMark/>
          </w:tcPr>
          <w:p w14:paraId="638D9A47"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Категория</w:t>
            </w:r>
          </w:p>
        </w:tc>
        <w:tc>
          <w:tcPr>
            <w:tcW w:w="1478" w:type="dxa"/>
            <w:vAlign w:val="center"/>
            <w:hideMark/>
          </w:tcPr>
          <w:p w14:paraId="4A648E47"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Протяжённость, км</w:t>
            </w:r>
          </w:p>
        </w:tc>
        <w:tc>
          <w:tcPr>
            <w:tcW w:w="1747" w:type="dxa"/>
            <w:vAlign w:val="center"/>
            <w:hideMark/>
          </w:tcPr>
          <w:p w14:paraId="0EB316A2"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Ширина,</w:t>
            </w:r>
          </w:p>
          <w:p w14:paraId="0777FA5B"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м</w:t>
            </w:r>
          </w:p>
        </w:tc>
      </w:tr>
      <w:tr w:rsidR="0087683C" w:rsidRPr="0087683C" w14:paraId="2BCF2AB8" w14:textId="77777777" w:rsidTr="00F25112">
        <w:trPr>
          <w:trHeight w:val="283"/>
          <w:jc w:val="center"/>
        </w:trPr>
        <w:tc>
          <w:tcPr>
            <w:tcW w:w="9776" w:type="dxa"/>
            <w:gridSpan w:val="5"/>
            <w:vAlign w:val="center"/>
            <w:hideMark/>
          </w:tcPr>
          <w:p w14:paraId="5175B5E0"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Федерального значения</w:t>
            </w:r>
          </w:p>
        </w:tc>
      </w:tr>
      <w:tr w:rsidR="0087683C" w:rsidRPr="0087683C" w14:paraId="75EF0686" w14:textId="77777777" w:rsidTr="00F25112">
        <w:trPr>
          <w:trHeight w:val="283"/>
          <w:jc w:val="center"/>
        </w:trPr>
        <w:tc>
          <w:tcPr>
            <w:tcW w:w="4050" w:type="dxa"/>
            <w:vAlign w:val="center"/>
          </w:tcPr>
          <w:p w14:paraId="45A68E3D"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Отсутствуют</w:t>
            </w:r>
          </w:p>
        </w:tc>
        <w:tc>
          <w:tcPr>
            <w:tcW w:w="1276" w:type="dxa"/>
            <w:vAlign w:val="center"/>
          </w:tcPr>
          <w:p w14:paraId="21AB993F" w14:textId="77777777" w:rsidR="00F25338" w:rsidRPr="0087683C" w:rsidRDefault="00F25338" w:rsidP="00F25112">
            <w:pPr>
              <w:pStyle w:val="S5"/>
              <w:spacing w:line="240" w:lineRule="auto"/>
              <w:ind w:firstLine="0"/>
              <w:rPr>
                <w:rFonts w:eastAsia="Calibri"/>
                <w:sz w:val="22"/>
                <w:szCs w:val="22"/>
              </w:rPr>
            </w:pPr>
          </w:p>
        </w:tc>
        <w:tc>
          <w:tcPr>
            <w:tcW w:w="1225" w:type="dxa"/>
            <w:vAlign w:val="center"/>
          </w:tcPr>
          <w:p w14:paraId="4F22CC9E" w14:textId="77777777" w:rsidR="00F25338" w:rsidRPr="0087683C" w:rsidRDefault="00F25338" w:rsidP="00F25112">
            <w:pPr>
              <w:pStyle w:val="S5"/>
              <w:spacing w:line="240" w:lineRule="auto"/>
              <w:ind w:firstLine="0"/>
              <w:rPr>
                <w:rFonts w:eastAsia="Calibri"/>
                <w:sz w:val="22"/>
                <w:szCs w:val="22"/>
              </w:rPr>
            </w:pPr>
          </w:p>
        </w:tc>
        <w:tc>
          <w:tcPr>
            <w:tcW w:w="1478" w:type="dxa"/>
            <w:vAlign w:val="center"/>
          </w:tcPr>
          <w:p w14:paraId="0510B539" w14:textId="77777777" w:rsidR="00F25338" w:rsidRPr="0087683C" w:rsidRDefault="00F25338" w:rsidP="00F25112">
            <w:pPr>
              <w:pStyle w:val="S5"/>
              <w:spacing w:line="240" w:lineRule="auto"/>
              <w:ind w:firstLine="0"/>
              <w:rPr>
                <w:rFonts w:eastAsia="Calibri"/>
                <w:sz w:val="22"/>
                <w:szCs w:val="22"/>
              </w:rPr>
            </w:pPr>
          </w:p>
        </w:tc>
        <w:tc>
          <w:tcPr>
            <w:tcW w:w="1747" w:type="dxa"/>
            <w:vAlign w:val="center"/>
          </w:tcPr>
          <w:p w14:paraId="6D050DCB" w14:textId="77777777" w:rsidR="00F25338" w:rsidRPr="0087683C" w:rsidRDefault="00F25338" w:rsidP="00F25112">
            <w:pPr>
              <w:pStyle w:val="S5"/>
              <w:spacing w:line="240" w:lineRule="auto"/>
              <w:ind w:firstLine="0"/>
              <w:rPr>
                <w:rFonts w:eastAsia="Calibri"/>
                <w:sz w:val="22"/>
                <w:szCs w:val="22"/>
              </w:rPr>
            </w:pPr>
          </w:p>
        </w:tc>
      </w:tr>
      <w:tr w:rsidR="0087683C" w:rsidRPr="0087683C" w14:paraId="6983E700" w14:textId="77777777" w:rsidTr="00F25112">
        <w:trPr>
          <w:trHeight w:val="283"/>
          <w:jc w:val="center"/>
        </w:trPr>
        <w:tc>
          <w:tcPr>
            <w:tcW w:w="9776" w:type="dxa"/>
            <w:gridSpan w:val="5"/>
            <w:vAlign w:val="center"/>
            <w:hideMark/>
          </w:tcPr>
          <w:p w14:paraId="6DDA4487"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Регионального и межмуниципального значения</w:t>
            </w:r>
          </w:p>
        </w:tc>
      </w:tr>
      <w:tr w:rsidR="0087683C" w:rsidRPr="0087683C" w14:paraId="7F95B15A" w14:textId="77777777" w:rsidTr="00F25112">
        <w:trPr>
          <w:trHeight w:val="283"/>
          <w:jc w:val="center"/>
        </w:trPr>
        <w:tc>
          <w:tcPr>
            <w:tcW w:w="4050" w:type="dxa"/>
          </w:tcPr>
          <w:p w14:paraId="0441E3DD"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Михайловка - Турий Рог</w:t>
            </w:r>
          </w:p>
        </w:tc>
        <w:tc>
          <w:tcPr>
            <w:tcW w:w="1276" w:type="dxa"/>
            <w:vAlign w:val="center"/>
          </w:tcPr>
          <w:p w14:paraId="6ECF483C"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асфальт + гравий</w:t>
            </w:r>
          </w:p>
        </w:tc>
        <w:tc>
          <w:tcPr>
            <w:tcW w:w="1225" w:type="dxa"/>
            <w:vAlign w:val="center"/>
          </w:tcPr>
          <w:p w14:paraId="2113136B" w14:textId="77777777" w:rsidR="00F25338" w:rsidRPr="0087683C" w:rsidRDefault="00F25338" w:rsidP="00F25112">
            <w:pPr>
              <w:pStyle w:val="S5"/>
              <w:spacing w:line="240" w:lineRule="auto"/>
              <w:ind w:firstLine="0"/>
              <w:jc w:val="center"/>
              <w:rPr>
                <w:rFonts w:eastAsia="Calibri"/>
                <w:sz w:val="22"/>
                <w:szCs w:val="22"/>
                <w:lang w:val="en-US"/>
              </w:rPr>
            </w:pPr>
            <w:r w:rsidRPr="0087683C">
              <w:rPr>
                <w:rFonts w:eastAsia="Calibri"/>
                <w:sz w:val="22"/>
                <w:szCs w:val="22"/>
                <w:lang w:val="en-US"/>
              </w:rPr>
              <w:t>IV</w:t>
            </w:r>
          </w:p>
        </w:tc>
        <w:tc>
          <w:tcPr>
            <w:tcW w:w="1478" w:type="dxa"/>
          </w:tcPr>
          <w:p w14:paraId="73DCBFD1"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153,1</w:t>
            </w:r>
          </w:p>
        </w:tc>
        <w:tc>
          <w:tcPr>
            <w:tcW w:w="1747" w:type="dxa"/>
            <w:vAlign w:val="center"/>
          </w:tcPr>
          <w:p w14:paraId="76B7ADDB" w14:textId="77777777" w:rsidR="00F25338" w:rsidRPr="0087683C" w:rsidRDefault="00F25338" w:rsidP="00F25112">
            <w:pPr>
              <w:pStyle w:val="S5"/>
              <w:spacing w:line="240" w:lineRule="auto"/>
              <w:ind w:firstLine="0"/>
              <w:jc w:val="center"/>
              <w:rPr>
                <w:rFonts w:eastAsia="Calibri"/>
                <w:sz w:val="22"/>
                <w:szCs w:val="22"/>
                <w:lang w:val="en-US"/>
              </w:rPr>
            </w:pPr>
            <w:r w:rsidRPr="0087683C">
              <w:rPr>
                <w:rFonts w:eastAsia="Calibri"/>
                <w:sz w:val="22"/>
                <w:szCs w:val="22"/>
                <w:lang w:val="en-US"/>
              </w:rPr>
              <w:t>6</w:t>
            </w:r>
          </w:p>
        </w:tc>
      </w:tr>
      <w:tr w:rsidR="0087683C" w:rsidRPr="0087683C" w14:paraId="75A74D27" w14:textId="77777777" w:rsidTr="00F25112">
        <w:trPr>
          <w:trHeight w:val="283"/>
          <w:jc w:val="center"/>
        </w:trPr>
        <w:tc>
          <w:tcPr>
            <w:tcW w:w="4050" w:type="dxa"/>
          </w:tcPr>
          <w:p w14:paraId="2CC1C135"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Сибирцево - Жариково - Комиссарово</w:t>
            </w:r>
          </w:p>
        </w:tc>
        <w:tc>
          <w:tcPr>
            <w:tcW w:w="1276" w:type="dxa"/>
            <w:vAlign w:val="center"/>
          </w:tcPr>
          <w:p w14:paraId="201DDD4E"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гравий</w:t>
            </w:r>
          </w:p>
        </w:tc>
        <w:tc>
          <w:tcPr>
            <w:tcW w:w="1225" w:type="dxa"/>
            <w:vAlign w:val="center"/>
          </w:tcPr>
          <w:p w14:paraId="34BFC504" w14:textId="77777777" w:rsidR="00F25338" w:rsidRPr="0087683C" w:rsidRDefault="00F25338" w:rsidP="00F25112">
            <w:pPr>
              <w:pStyle w:val="S5"/>
              <w:spacing w:line="240" w:lineRule="auto"/>
              <w:ind w:firstLine="0"/>
              <w:jc w:val="center"/>
              <w:rPr>
                <w:rFonts w:eastAsia="Calibri"/>
                <w:sz w:val="22"/>
                <w:szCs w:val="22"/>
                <w:lang w:val="en-US"/>
              </w:rPr>
            </w:pPr>
            <w:r w:rsidRPr="0087683C">
              <w:rPr>
                <w:rFonts w:eastAsia="Calibri"/>
                <w:sz w:val="22"/>
                <w:szCs w:val="22"/>
                <w:lang w:val="en-US"/>
              </w:rPr>
              <w:t>V</w:t>
            </w:r>
          </w:p>
        </w:tc>
        <w:tc>
          <w:tcPr>
            <w:tcW w:w="1478" w:type="dxa"/>
          </w:tcPr>
          <w:p w14:paraId="3BF5EF76"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142,91</w:t>
            </w:r>
          </w:p>
        </w:tc>
        <w:tc>
          <w:tcPr>
            <w:tcW w:w="1747" w:type="dxa"/>
          </w:tcPr>
          <w:p w14:paraId="64F066DE"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62D5E288" w14:textId="77777777" w:rsidTr="00F25112">
        <w:trPr>
          <w:trHeight w:val="283"/>
          <w:jc w:val="center"/>
        </w:trPr>
        <w:tc>
          <w:tcPr>
            <w:tcW w:w="4050" w:type="dxa"/>
          </w:tcPr>
          <w:p w14:paraId="2E47D0B3"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Подъезд к с. Камень-Рыболов от Сибирцево - Жариково - Комиссарово</w:t>
            </w:r>
          </w:p>
        </w:tc>
        <w:tc>
          <w:tcPr>
            <w:tcW w:w="1276" w:type="dxa"/>
          </w:tcPr>
          <w:p w14:paraId="141E1C80"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гравий</w:t>
            </w:r>
          </w:p>
        </w:tc>
        <w:tc>
          <w:tcPr>
            <w:tcW w:w="1225" w:type="dxa"/>
          </w:tcPr>
          <w:p w14:paraId="62381A30"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V</w:t>
            </w:r>
          </w:p>
        </w:tc>
        <w:tc>
          <w:tcPr>
            <w:tcW w:w="1478" w:type="dxa"/>
          </w:tcPr>
          <w:p w14:paraId="1D518C6A"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31,2</w:t>
            </w:r>
          </w:p>
        </w:tc>
        <w:tc>
          <w:tcPr>
            <w:tcW w:w="1747" w:type="dxa"/>
          </w:tcPr>
          <w:p w14:paraId="5C848457"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7FFAC93C" w14:textId="77777777" w:rsidTr="00F25112">
        <w:trPr>
          <w:trHeight w:val="283"/>
          <w:jc w:val="center"/>
        </w:trPr>
        <w:tc>
          <w:tcPr>
            <w:tcW w:w="4050" w:type="dxa"/>
          </w:tcPr>
          <w:p w14:paraId="42606EF2"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Михайловка - Турий Рог - Рассказово</w:t>
            </w:r>
          </w:p>
        </w:tc>
        <w:tc>
          <w:tcPr>
            <w:tcW w:w="1276" w:type="dxa"/>
          </w:tcPr>
          <w:p w14:paraId="088D1734"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гравий</w:t>
            </w:r>
          </w:p>
        </w:tc>
        <w:tc>
          <w:tcPr>
            <w:tcW w:w="1225" w:type="dxa"/>
          </w:tcPr>
          <w:p w14:paraId="27BFDED7"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V</w:t>
            </w:r>
          </w:p>
        </w:tc>
        <w:tc>
          <w:tcPr>
            <w:tcW w:w="1478" w:type="dxa"/>
          </w:tcPr>
          <w:p w14:paraId="06D49362"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24</w:t>
            </w:r>
          </w:p>
        </w:tc>
        <w:tc>
          <w:tcPr>
            <w:tcW w:w="1747" w:type="dxa"/>
          </w:tcPr>
          <w:p w14:paraId="2426CFB3"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05129648" w14:textId="77777777" w:rsidTr="00F25112">
        <w:trPr>
          <w:trHeight w:val="283"/>
          <w:jc w:val="center"/>
        </w:trPr>
        <w:tc>
          <w:tcPr>
            <w:tcW w:w="4050" w:type="dxa"/>
          </w:tcPr>
          <w:p w14:paraId="53070060"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Михайловка - Турий Рог - Кировка</w:t>
            </w:r>
          </w:p>
        </w:tc>
        <w:tc>
          <w:tcPr>
            <w:tcW w:w="1276" w:type="dxa"/>
          </w:tcPr>
          <w:p w14:paraId="4EA64D33"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гравий</w:t>
            </w:r>
          </w:p>
        </w:tc>
        <w:tc>
          <w:tcPr>
            <w:tcW w:w="1225" w:type="dxa"/>
          </w:tcPr>
          <w:p w14:paraId="5CEC6DB3"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V</w:t>
            </w:r>
          </w:p>
        </w:tc>
        <w:tc>
          <w:tcPr>
            <w:tcW w:w="1478" w:type="dxa"/>
          </w:tcPr>
          <w:p w14:paraId="75395380"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12</w:t>
            </w:r>
          </w:p>
        </w:tc>
        <w:tc>
          <w:tcPr>
            <w:tcW w:w="1747" w:type="dxa"/>
          </w:tcPr>
          <w:p w14:paraId="33454FC9"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783C643E" w14:textId="77777777" w:rsidTr="00F25112">
        <w:trPr>
          <w:trHeight w:val="283"/>
          <w:jc w:val="center"/>
        </w:trPr>
        <w:tc>
          <w:tcPr>
            <w:tcW w:w="4050" w:type="dxa"/>
          </w:tcPr>
          <w:p w14:paraId="351C0DD7"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Михайловка - Турий Рог - 5-й км</w:t>
            </w:r>
          </w:p>
        </w:tc>
        <w:tc>
          <w:tcPr>
            <w:tcW w:w="1276" w:type="dxa"/>
          </w:tcPr>
          <w:p w14:paraId="104BC81A"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гравий</w:t>
            </w:r>
          </w:p>
        </w:tc>
        <w:tc>
          <w:tcPr>
            <w:tcW w:w="1225" w:type="dxa"/>
          </w:tcPr>
          <w:p w14:paraId="46483C80"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V</w:t>
            </w:r>
          </w:p>
        </w:tc>
        <w:tc>
          <w:tcPr>
            <w:tcW w:w="1478" w:type="dxa"/>
          </w:tcPr>
          <w:p w14:paraId="5C45D709"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4,73</w:t>
            </w:r>
          </w:p>
        </w:tc>
        <w:tc>
          <w:tcPr>
            <w:tcW w:w="1747" w:type="dxa"/>
          </w:tcPr>
          <w:p w14:paraId="7E575A9E"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78752222" w14:textId="77777777" w:rsidTr="00F25112">
        <w:trPr>
          <w:trHeight w:val="283"/>
          <w:jc w:val="center"/>
        </w:trPr>
        <w:tc>
          <w:tcPr>
            <w:tcW w:w="4050" w:type="dxa"/>
          </w:tcPr>
          <w:p w14:paraId="3FDEA0AD"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Михайловка - Турий Рог - Мельгуновка</w:t>
            </w:r>
          </w:p>
        </w:tc>
        <w:tc>
          <w:tcPr>
            <w:tcW w:w="1276" w:type="dxa"/>
          </w:tcPr>
          <w:p w14:paraId="5AC6D3F4"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гравий</w:t>
            </w:r>
          </w:p>
        </w:tc>
        <w:tc>
          <w:tcPr>
            <w:tcW w:w="1225" w:type="dxa"/>
          </w:tcPr>
          <w:p w14:paraId="18BE1FF2"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V</w:t>
            </w:r>
          </w:p>
        </w:tc>
        <w:tc>
          <w:tcPr>
            <w:tcW w:w="1478" w:type="dxa"/>
          </w:tcPr>
          <w:p w14:paraId="50DC3465"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13</w:t>
            </w:r>
          </w:p>
        </w:tc>
        <w:tc>
          <w:tcPr>
            <w:tcW w:w="1747" w:type="dxa"/>
          </w:tcPr>
          <w:p w14:paraId="2AD2EA59"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658C0D7D" w14:textId="77777777" w:rsidTr="00F25112">
        <w:trPr>
          <w:trHeight w:val="283"/>
          <w:jc w:val="center"/>
        </w:trPr>
        <w:tc>
          <w:tcPr>
            <w:tcW w:w="4050" w:type="dxa"/>
          </w:tcPr>
          <w:p w14:paraId="40AB6F55"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Михайловка - Турий Рог - Алексеевка</w:t>
            </w:r>
          </w:p>
        </w:tc>
        <w:tc>
          <w:tcPr>
            <w:tcW w:w="1276" w:type="dxa"/>
          </w:tcPr>
          <w:p w14:paraId="0BDAE8D3"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гравий</w:t>
            </w:r>
          </w:p>
        </w:tc>
        <w:tc>
          <w:tcPr>
            <w:tcW w:w="1225" w:type="dxa"/>
          </w:tcPr>
          <w:p w14:paraId="68228B11"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V</w:t>
            </w:r>
          </w:p>
        </w:tc>
        <w:tc>
          <w:tcPr>
            <w:tcW w:w="1478" w:type="dxa"/>
          </w:tcPr>
          <w:p w14:paraId="103DEFA8"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7,122</w:t>
            </w:r>
          </w:p>
        </w:tc>
        <w:tc>
          <w:tcPr>
            <w:tcW w:w="1747" w:type="dxa"/>
          </w:tcPr>
          <w:p w14:paraId="331FC9C3"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7C1EA361" w14:textId="77777777" w:rsidTr="00F25112">
        <w:trPr>
          <w:trHeight w:val="283"/>
          <w:jc w:val="center"/>
        </w:trPr>
        <w:tc>
          <w:tcPr>
            <w:tcW w:w="4050" w:type="dxa"/>
          </w:tcPr>
          <w:p w14:paraId="48EE5179"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Михайловка - Турий Рог - Владимиро-Петровка</w:t>
            </w:r>
          </w:p>
        </w:tc>
        <w:tc>
          <w:tcPr>
            <w:tcW w:w="1276" w:type="dxa"/>
          </w:tcPr>
          <w:p w14:paraId="79B8595C"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асфальт</w:t>
            </w:r>
          </w:p>
        </w:tc>
        <w:tc>
          <w:tcPr>
            <w:tcW w:w="1225" w:type="dxa"/>
          </w:tcPr>
          <w:p w14:paraId="3049066C"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lang w:val="en-US"/>
              </w:rPr>
              <w:t>I</w:t>
            </w:r>
            <w:r w:rsidRPr="0087683C">
              <w:rPr>
                <w:rFonts w:eastAsia="Calibri"/>
                <w:sz w:val="22"/>
                <w:szCs w:val="22"/>
              </w:rPr>
              <w:t>V</w:t>
            </w:r>
          </w:p>
        </w:tc>
        <w:tc>
          <w:tcPr>
            <w:tcW w:w="1478" w:type="dxa"/>
          </w:tcPr>
          <w:p w14:paraId="7C883B91"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3,8</w:t>
            </w:r>
          </w:p>
        </w:tc>
        <w:tc>
          <w:tcPr>
            <w:tcW w:w="1747" w:type="dxa"/>
          </w:tcPr>
          <w:p w14:paraId="11621DD1"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59FC5A29" w14:textId="77777777" w:rsidTr="00F25112">
        <w:trPr>
          <w:trHeight w:val="283"/>
          <w:jc w:val="center"/>
        </w:trPr>
        <w:tc>
          <w:tcPr>
            <w:tcW w:w="4050" w:type="dxa"/>
          </w:tcPr>
          <w:p w14:paraId="3E6EB2E1"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Михайловка - Турий Рог - Астраханка</w:t>
            </w:r>
          </w:p>
        </w:tc>
        <w:tc>
          <w:tcPr>
            <w:tcW w:w="1276" w:type="dxa"/>
          </w:tcPr>
          <w:p w14:paraId="37D13848"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асфальт</w:t>
            </w:r>
          </w:p>
        </w:tc>
        <w:tc>
          <w:tcPr>
            <w:tcW w:w="1225" w:type="dxa"/>
          </w:tcPr>
          <w:p w14:paraId="7068F420"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lang w:val="en-US"/>
              </w:rPr>
              <w:t>I</w:t>
            </w:r>
            <w:r w:rsidRPr="0087683C">
              <w:rPr>
                <w:rFonts w:eastAsia="Calibri"/>
                <w:sz w:val="22"/>
                <w:szCs w:val="22"/>
              </w:rPr>
              <w:t>V</w:t>
            </w:r>
          </w:p>
        </w:tc>
        <w:tc>
          <w:tcPr>
            <w:tcW w:w="1478" w:type="dxa"/>
          </w:tcPr>
          <w:p w14:paraId="056A64E4"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8</w:t>
            </w:r>
          </w:p>
        </w:tc>
        <w:tc>
          <w:tcPr>
            <w:tcW w:w="1747" w:type="dxa"/>
          </w:tcPr>
          <w:p w14:paraId="5DAD3CA4"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171E9732" w14:textId="77777777" w:rsidTr="00F25112">
        <w:trPr>
          <w:trHeight w:val="283"/>
          <w:jc w:val="center"/>
        </w:trPr>
        <w:tc>
          <w:tcPr>
            <w:tcW w:w="4050" w:type="dxa"/>
          </w:tcPr>
          <w:p w14:paraId="411BB707"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Михайловка - Турий Рог - ст. Ильинка</w:t>
            </w:r>
          </w:p>
        </w:tc>
        <w:tc>
          <w:tcPr>
            <w:tcW w:w="1276" w:type="dxa"/>
          </w:tcPr>
          <w:p w14:paraId="5F49631B"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гравий</w:t>
            </w:r>
          </w:p>
        </w:tc>
        <w:tc>
          <w:tcPr>
            <w:tcW w:w="1225" w:type="dxa"/>
          </w:tcPr>
          <w:p w14:paraId="1D6BDB4D"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V</w:t>
            </w:r>
          </w:p>
        </w:tc>
        <w:tc>
          <w:tcPr>
            <w:tcW w:w="1478" w:type="dxa"/>
          </w:tcPr>
          <w:p w14:paraId="4DC8E04E"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1,21</w:t>
            </w:r>
          </w:p>
        </w:tc>
        <w:tc>
          <w:tcPr>
            <w:tcW w:w="1747" w:type="dxa"/>
          </w:tcPr>
          <w:p w14:paraId="2E51E72E"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7EFF00E9" w14:textId="77777777" w:rsidTr="00F25112">
        <w:trPr>
          <w:trHeight w:val="283"/>
          <w:jc w:val="center"/>
        </w:trPr>
        <w:tc>
          <w:tcPr>
            <w:tcW w:w="4050" w:type="dxa"/>
          </w:tcPr>
          <w:p w14:paraId="0B9B1795"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Михайловка - Турий Рог - Новониколаевка</w:t>
            </w:r>
          </w:p>
        </w:tc>
        <w:tc>
          <w:tcPr>
            <w:tcW w:w="1276" w:type="dxa"/>
          </w:tcPr>
          <w:p w14:paraId="57E46E5E"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гравий</w:t>
            </w:r>
          </w:p>
        </w:tc>
        <w:tc>
          <w:tcPr>
            <w:tcW w:w="1225" w:type="dxa"/>
          </w:tcPr>
          <w:p w14:paraId="716AF1AC"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V</w:t>
            </w:r>
          </w:p>
        </w:tc>
        <w:tc>
          <w:tcPr>
            <w:tcW w:w="1478" w:type="dxa"/>
          </w:tcPr>
          <w:p w14:paraId="2EC65869"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12,52</w:t>
            </w:r>
          </w:p>
        </w:tc>
        <w:tc>
          <w:tcPr>
            <w:tcW w:w="1747" w:type="dxa"/>
          </w:tcPr>
          <w:p w14:paraId="0A3A709E"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332EA497" w14:textId="77777777" w:rsidTr="00F25112">
        <w:trPr>
          <w:trHeight w:val="283"/>
          <w:jc w:val="center"/>
        </w:trPr>
        <w:tc>
          <w:tcPr>
            <w:tcW w:w="4050" w:type="dxa"/>
          </w:tcPr>
          <w:p w14:paraId="17D2EE99"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Михайловка - Турий Рог - Майское - Октябрьское</w:t>
            </w:r>
          </w:p>
        </w:tc>
        <w:tc>
          <w:tcPr>
            <w:tcW w:w="1276" w:type="dxa"/>
            <w:vAlign w:val="center"/>
          </w:tcPr>
          <w:p w14:paraId="1218121E"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асфальт + гравий</w:t>
            </w:r>
          </w:p>
        </w:tc>
        <w:tc>
          <w:tcPr>
            <w:tcW w:w="1225" w:type="dxa"/>
          </w:tcPr>
          <w:p w14:paraId="407BB4A8"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lang w:val="en-US"/>
              </w:rPr>
              <w:t>I</w:t>
            </w:r>
            <w:r w:rsidRPr="0087683C">
              <w:rPr>
                <w:rFonts w:eastAsia="Calibri"/>
                <w:sz w:val="22"/>
                <w:szCs w:val="22"/>
              </w:rPr>
              <w:t>V</w:t>
            </w:r>
          </w:p>
        </w:tc>
        <w:tc>
          <w:tcPr>
            <w:tcW w:w="1478" w:type="dxa"/>
          </w:tcPr>
          <w:p w14:paraId="64CE6DDE"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6,4</w:t>
            </w:r>
          </w:p>
        </w:tc>
        <w:tc>
          <w:tcPr>
            <w:tcW w:w="1747" w:type="dxa"/>
          </w:tcPr>
          <w:p w14:paraId="5E59B982"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75130A95" w14:textId="77777777" w:rsidTr="00F25112">
        <w:trPr>
          <w:trHeight w:val="283"/>
          <w:jc w:val="center"/>
        </w:trPr>
        <w:tc>
          <w:tcPr>
            <w:tcW w:w="4050" w:type="dxa"/>
          </w:tcPr>
          <w:p w14:paraId="1F6D1212"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Сибирцево - Жариково - Комиссарово - Ильинка - Комиссарово</w:t>
            </w:r>
          </w:p>
        </w:tc>
        <w:tc>
          <w:tcPr>
            <w:tcW w:w="1276" w:type="dxa"/>
          </w:tcPr>
          <w:p w14:paraId="365AEE84"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гравий</w:t>
            </w:r>
          </w:p>
        </w:tc>
        <w:tc>
          <w:tcPr>
            <w:tcW w:w="1225" w:type="dxa"/>
          </w:tcPr>
          <w:p w14:paraId="597D1DB6"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V</w:t>
            </w:r>
          </w:p>
        </w:tc>
        <w:tc>
          <w:tcPr>
            <w:tcW w:w="1478" w:type="dxa"/>
          </w:tcPr>
          <w:p w14:paraId="2FE9AE34"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20,73</w:t>
            </w:r>
          </w:p>
        </w:tc>
        <w:tc>
          <w:tcPr>
            <w:tcW w:w="1747" w:type="dxa"/>
          </w:tcPr>
          <w:p w14:paraId="32CCC7A0"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58AE934B" w14:textId="77777777" w:rsidTr="00F25112">
        <w:trPr>
          <w:trHeight w:val="283"/>
          <w:jc w:val="center"/>
        </w:trPr>
        <w:tc>
          <w:tcPr>
            <w:tcW w:w="4050" w:type="dxa"/>
          </w:tcPr>
          <w:p w14:paraId="7689DE93"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Сибирцево - Жариково - Комиссарово - Дворянка</w:t>
            </w:r>
          </w:p>
        </w:tc>
        <w:tc>
          <w:tcPr>
            <w:tcW w:w="1276" w:type="dxa"/>
          </w:tcPr>
          <w:p w14:paraId="222CB5B3"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гравий</w:t>
            </w:r>
          </w:p>
        </w:tc>
        <w:tc>
          <w:tcPr>
            <w:tcW w:w="1225" w:type="dxa"/>
          </w:tcPr>
          <w:p w14:paraId="28435717"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V</w:t>
            </w:r>
          </w:p>
        </w:tc>
        <w:tc>
          <w:tcPr>
            <w:tcW w:w="1478" w:type="dxa"/>
          </w:tcPr>
          <w:p w14:paraId="3A70D6A3"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17</w:t>
            </w:r>
          </w:p>
        </w:tc>
        <w:tc>
          <w:tcPr>
            <w:tcW w:w="1747" w:type="dxa"/>
          </w:tcPr>
          <w:p w14:paraId="15E6F76B"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584DF98C" w14:textId="77777777" w:rsidTr="00F25112">
        <w:trPr>
          <w:trHeight w:val="283"/>
          <w:jc w:val="center"/>
        </w:trPr>
        <w:tc>
          <w:tcPr>
            <w:tcW w:w="4050" w:type="dxa"/>
          </w:tcPr>
          <w:p w14:paraId="3C5592C4"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Михайловка - Турий Рог - Пархоменко</w:t>
            </w:r>
          </w:p>
        </w:tc>
        <w:tc>
          <w:tcPr>
            <w:tcW w:w="1276" w:type="dxa"/>
          </w:tcPr>
          <w:p w14:paraId="39EC3FF9"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гравий</w:t>
            </w:r>
          </w:p>
        </w:tc>
        <w:tc>
          <w:tcPr>
            <w:tcW w:w="1225" w:type="dxa"/>
          </w:tcPr>
          <w:p w14:paraId="375EF3F9"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V</w:t>
            </w:r>
          </w:p>
        </w:tc>
        <w:tc>
          <w:tcPr>
            <w:tcW w:w="1478" w:type="dxa"/>
          </w:tcPr>
          <w:p w14:paraId="50C259FE"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4,24</w:t>
            </w:r>
          </w:p>
        </w:tc>
        <w:tc>
          <w:tcPr>
            <w:tcW w:w="1747" w:type="dxa"/>
          </w:tcPr>
          <w:p w14:paraId="4B034A80"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467CFA2C" w14:textId="77777777" w:rsidTr="00F25112">
        <w:trPr>
          <w:trHeight w:val="283"/>
          <w:jc w:val="center"/>
        </w:trPr>
        <w:tc>
          <w:tcPr>
            <w:tcW w:w="4050" w:type="dxa"/>
          </w:tcPr>
          <w:p w14:paraId="426B6306"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Подъезд к ст. Камень-Рыболов</w:t>
            </w:r>
          </w:p>
        </w:tc>
        <w:tc>
          <w:tcPr>
            <w:tcW w:w="1276" w:type="dxa"/>
            <w:vAlign w:val="center"/>
          </w:tcPr>
          <w:p w14:paraId="2CC2BDFD"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асфальт</w:t>
            </w:r>
          </w:p>
        </w:tc>
        <w:tc>
          <w:tcPr>
            <w:tcW w:w="1225" w:type="dxa"/>
          </w:tcPr>
          <w:p w14:paraId="45FF6076"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lang w:val="en-US"/>
              </w:rPr>
              <w:t>I</w:t>
            </w:r>
            <w:r w:rsidRPr="0087683C">
              <w:rPr>
                <w:rFonts w:eastAsia="Calibri"/>
                <w:sz w:val="22"/>
                <w:szCs w:val="22"/>
              </w:rPr>
              <w:t>V</w:t>
            </w:r>
          </w:p>
        </w:tc>
        <w:tc>
          <w:tcPr>
            <w:tcW w:w="1478" w:type="dxa"/>
          </w:tcPr>
          <w:p w14:paraId="712468A1"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2</w:t>
            </w:r>
          </w:p>
        </w:tc>
        <w:tc>
          <w:tcPr>
            <w:tcW w:w="1747" w:type="dxa"/>
          </w:tcPr>
          <w:p w14:paraId="1CCED98F"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5F7B048B" w14:textId="77777777" w:rsidTr="00F25112">
        <w:trPr>
          <w:trHeight w:val="283"/>
          <w:jc w:val="center"/>
        </w:trPr>
        <w:tc>
          <w:tcPr>
            <w:tcW w:w="4050" w:type="dxa"/>
          </w:tcPr>
          <w:p w14:paraId="43963ECE"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Подъезд к реалбазе ХПП</w:t>
            </w:r>
          </w:p>
        </w:tc>
        <w:tc>
          <w:tcPr>
            <w:tcW w:w="1276" w:type="dxa"/>
            <w:vAlign w:val="center"/>
          </w:tcPr>
          <w:p w14:paraId="75F42FFC"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асфальт</w:t>
            </w:r>
          </w:p>
        </w:tc>
        <w:tc>
          <w:tcPr>
            <w:tcW w:w="1225" w:type="dxa"/>
          </w:tcPr>
          <w:p w14:paraId="33E1DDDE"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lang w:val="en-US"/>
              </w:rPr>
              <w:t>I</w:t>
            </w:r>
            <w:r w:rsidRPr="0087683C">
              <w:rPr>
                <w:rFonts w:eastAsia="Calibri"/>
                <w:sz w:val="22"/>
                <w:szCs w:val="22"/>
              </w:rPr>
              <w:t>V</w:t>
            </w:r>
          </w:p>
        </w:tc>
        <w:tc>
          <w:tcPr>
            <w:tcW w:w="1478" w:type="dxa"/>
          </w:tcPr>
          <w:p w14:paraId="7B096948"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1,76</w:t>
            </w:r>
          </w:p>
        </w:tc>
        <w:tc>
          <w:tcPr>
            <w:tcW w:w="1747" w:type="dxa"/>
          </w:tcPr>
          <w:p w14:paraId="3318F4FB"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1A9A5D7F" w14:textId="77777777" w:rsidTr="00F25112">
        <w:trPr>
          <w:trHeight w:val="283"/>
          <w:jc w:val="center"/>
        </w:trPr>
        <w:tc>
          <w:tcPr>
            <w:tcW w:w="4050" w:type="dxa"/>
          </w:tcPr>
          <w:p w14:paraId="0D6A2DA7"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Михайловка - Турий Рог - Троицкое</w:t>
            </w:r>
          </w:p>
        </w:tc>
        <w:tc>
          <w:tcPr>
            <w:tcW w:w="1276" w:type="dxa"/>
            <w:vAlign w:val="center"/>
          </w:tcPr>
          <w:p w14:paraId="3D661B63"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асфальт + гравий</w:t>
            </w:r>
          </w:p>
        </w:tc>
        <w:tc>
          <w:tcPr>
            <w:tcW w:w="1225" w:type="dxa"/>
          </w:tcPr>
          <w:p w14:paraId="113575E4"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lang w:val="en-US"/>
              </w:rPr>
              <w:t>I</w:t>
            </w:r>
            <w:r w:rsidRPr="0087683C">
              <w:rPr>
                <w:rFonts w:eastAsia="Calibri"/>
                <w:sz w:val="22"/>
                <w:szCs w:val="22"/>
              </w:rPr>
              <w:t>V</w:t>
            </w:r>
          </w:p>
        </w:tc>
        <w:tc>
          <w:tcPr>
            <w:tcW w:w="1478" w:type="dxa"/>
          </w:tcPr>
          <w:p w14:paraId="4AF865E6"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9,82</w:t>
            </w:r>
          </w:p>
        </w:tc>
        <w:tc>
          <w:tcPr>
            <w:tcW w:w="1747" w:type="dxa"/>
          </w:tcPr>
          <w:p w14:paraId="3669F9A1"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75425677" w14:textId="77777777" w:rsidTr="00F25112">
        <w:trPr>
          <w:trHeight w:val="283"/>
          <w:jc w:val="center"/>
        </w:trPr>
        <w:tc>
          <w:tcPr>
            <w:tcW w:w="4050" w:type="dxa"/>
          </w:tcPr>
          <w:p w14:paraId="2F0199F8"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Михайловка - Турий Рог - ст. Камень Рыболов</w:t>
            </w:r>
          </w:p>
        </w:tc>
        <w:tc>
          <w:tcPr>
            <w:tcW w:w="1276" w:type="dxa"/>
            <w:vAlign w:val="center"/>
          </w:tcPr>
          <w:p w14:paraId="6B7C87D9"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асфальт</w:t>
            </w:r>
          </w:p>
        </w:tc>
        <w:tc>
          <w:tcPr>
            <w:tcW w:w="1225" w:type="dxa"/>
          </w:tcPr>
          <w:p w14:paraId="237477FC"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lang w:val="en-US"/>
              </w:rPr>
              <w:t>I</w:t>
            </w:r>
            <w:r w:rsidRPr="0087683C">
              <w:rPr>
                <w:rFonts w:eastAsia="Calibri"/>
                <w:sz w:val="22"/>
                <w:szCs w:val="22"/>
              </w:rPr>
              <w:t>V</w:t>
            </w:r>
          </w:p>
        </w:tc>
        <w:tc>
          <w:tcPr>
            <w:tcW w:w="1478" w:type="dxa"/>
          </w:tcPr>
          <w:p w14:paraId="462BC49B" w14:textId="77777777" w:rsidR="00F25338" w:rsidRPr="0087683C" w:rsidRDefault="00F25338" w:rsidP="00F25112">
            <w:pPr>
              <w:pStyle w:val="S5"/>
              <w:spacing w:line="240" w:lineRule="auto"/>
              <w:ind w:firstLine="0"/>
              <w:jc w:val="center"/>
              <w:rPr>
                <w:rFonts w:eastAsia="Calibri"/>
                <w:sz w:val="22"/>
                <w:szCs w:val="22"/>
                <w:lang w:val="en-US"/>
              </w:rPr>
            </w:pPr>
            <w:r w:rsidRPr="0087683C">
              <w:rPr>
                <w:rFonts w:eastAsia="Calibri"/>
                <w:sz w:val="22"/>
                <w:szCs w:val="22"/>
              </w:rPr>
              <w:t>7,</w:t>
            </w:r>
            <w:r w:rsidRPr="0087683C">
              <w:rPr>
                <w:rFonts w:eastAsia="Calibri"/>
                <w:sz w:val="22"/>
                <w:szCs w:val="22"/>
                <w:lang w:val="en-US"/>
              </w:rPr>
              <w:t>3</w:t>
            </w:r>
          </w:p>
        </w:tc>
        <w:tc>
          <w:tcPr>
            <w:tcW w:w="1747" w:type="dxa"/>
          </w:tcPr>
          <w:p w14:paraId="182241C8" w14:textId="77777777" w:rsidR="00F25338" w:rsidRPr="0087683C" w:rsidRDefault="00F25338" w:rsidP="00F25112">
            <w:pPr>
              <w:pStyle w:val="S5"/>
              <w:spacing w:line="240" w:lineRule="auto"/>
              <w:ind w:firstLine="0"/>
              <w:jc w:val="center"/>
              <w:rPr>
                <w:rFonts w:eastAsia="Calibri"/>
                <w:sz w:val="22"/>
                <w:szCs w:val="22"/>
              </w:rPr>
            </w:pPr>
            <w:r w:rsidRPr="0087683C">
              <w:rPr>
                <w:rFonts w:eastAsia="Calibri"/>
                <w:sz w:val="22"/>
                <w:szCs w:val="22"/>
              </w:rPr>
              <w:t>6</w:t>
            </w:r>
          </w:p>
        </w:tc>
      </w:tr>
      <w:tr w:rsidR="0087683C" w:rsidRPr="0087683C" w14:paraId="3E31B31C" w14:textId="77777777" w:rsidTr="00F25112">
        <w:trPr>
          <w:trHeight w:val="283"/>
          <w:jc w:val="center"/>
        </w:trPr>
        <w:tc>
          <w:tcPr>
            <w:tcW w:w="9776" w:type="dxa"/>
            <w:gridSpan w:val="5"/>
            <w:vAlign w:val="center"/>
            <w:hideMark/>
          </w:tcPr>
          <w:p w14:paraId="0CFC1802"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Местного значения</w:t>
            </w:r>
          </w:p>
        </w:tc>
      </w:tr>
      <w:tr w:rsidR="00F25338" w:rsidRPr="0087683C" w14:paraId="15D93AD3" w14:textId="77777777" w:rsidTr="00F25112">
        <w:trPr>
          <w:trHeight w:val="283"/>
          <w:jc w:val="center"/>
        </w:trPr>
        <w:tc>
          <w:tcPr>
            <w:tcW w:w="4050" w:type="dxa"/>
            <w:vAlign w:val="center"/>
          </w:tcPr>
          <w:p w14:paraId="13B0FD5C" w14:textId="77777777" w:rsidR="00F25338" w:rsidRPr="0087683C" w:rsidRDefault="00F25338" w:rsidP="00F25112">
            <w:pPr>
              <w:pStyle w:val="S5"/>
              <w:spacing w:line="240" w:lineRule="auto"/>
              <w:ind w:firstLine="0"/>
              <w:rPr>
                <w:rFonts w:eastAsia="Calibri"/>
                <w:sz w:val="22"/>
                <w:szCs w:val="22"/>
              </w:rPr>
            </w:pPr>
            <w:r w:rsidRPr="0087683C">
              <w:rPr>
                <w:rFonts w:eastAsia="Calibri"/>
                <w:sz w:val="22"/>
                <w:szCs w:val="22"/>
              </w:rPr>
              <w:t>Дороги за границами населенных пунктов отсутствуют</w:t>
            </w:r>
          </w:p>
        </w:tc>
        <w:tc>
          <w:tcPr>
            <w:tcW w:w="1276" w:type="dxa"/>
            <w:vAlign w:val="center"/>
          </w:tcPr>
          <w:p w14:paraId="07F47124" w14:textId="77777777" w:rsidR="00F25338" w:rsidRPr="0087683C" w:rsidRDefault="00F25338" w:rsidP="00F25112">
            <w:pPr>
              <w:pStyle w:val="S5"/>
              <w:spacing w:line="240" w:lineRule="auto"/>
              <w:ind w:firstLine="0"/>
              <w:jc w:val="center"/>
              <w:rPr>
                <w:rFonts w:eastAsia="Calibri"/>
                <w:sz w:val="22"/>
                <w:szCs w:val="22"/>
              </w:rPr>
            </w:pPr>
          </w:p>
        </w:tc>
        <w:tc>
          <w:tcPr>
            <w:tcW w:w="1225" w:type="dxa"/>
            <w:vAlign w:val="center"/>
          </w:tcPr>
          <w:p w14:paraId="47A526D4" w14:textId="77777777" w:rsidR="00F25338" w:rsidRPr="0087683C" w:rsidRDefault="00F25338" w:rsidP="00F25112">
            <w:pPr>
              <w:pStyle w:val="S5"/>
              <w:spacing w:line="240" w:lineRule="auto"/>
              <w:ind w:firstLine="0"/>
              <w:jc w:val="center"/>
              <w:rPr>
                <w:rFonts w:eastAsia="Calibri"/>
                <w:sz w:val="22"/>
                <w:szCs w:val="22"/>
              </w:rPr>
            </w:pPr>
          </w:p>
        </w:tc>
        <w:tc>
          <w:tcPr>
            <w:tcW w:w="1478" w:type="dxa"/>
            <w:vAlign w:val="center"/>
          </w:tcPr>
          <w:p w14:paraId="25CF6810" w14:textId="77777777" w:rsidR="00F25338" w:rsidRPr="0087683C" w:rsidRDefault="00F25338" w:rsidP="00F25112">
            <w:pPr>
              <w:pStyle w:val="S5"/>
              <w:spacing w:line="240" w:lineRule="auto"/>
              <w:ind w:firstLine="0"/>
              <w:jc w:val="center"/>
              <w:rPr>
                <w:rFonts w:eastAsia="Calibri"/>
                <w:sz w:val="22"/>
                <w:szCs w:val="22"/>
              </w:rPr>
            </w:pPr>
          </w:p>
        </w:tc>
        <w:tc>
          <w:tcPr>
            <w:tcW w:w="1747" w:type="dxa"/>
            <w:vAlign w:val="center"/>
          </w:tcPr>
          <w:p w14:paraId="20D7E782" w14:textId="77777777" w:rsidR="00F25338" w:rsidRPr="0087683C" w:rsidRDefault="00F25338" w:rsidP="00F25112">
            <w:pPr>
              <w:pStyle w:val="S5"/>
              <w:spacing w:line="240" w:lineRule="auto"/>
              <w:ind w:firstLine="0"/>
              <w:jc w:val="center"/>
              <w:rPr>
                <w:rFonts w:eastAsia="Calibri"/>
                <w:sz w:val="22"/>
                <w:szCs w:val="22"/>
              </w:rPr>
            </w:pPr>
          </w:p>
        </w:tc>
      </w:tr>
    </w:tbl>
    <w:p w14:paraId="49B266E6" w14:textId="77777777" w:rsidR="00F25338" w:rsidRPr="0087683C" w:rsidRDefault="00F25338" w:rsidP="00F25338">
      <w:pPr>
        <w:pStyle w:val="S5"/>
        <w:rPr>
          <w:rFonts w:eastAsia="Calibri"/>
          <w:sz w:val="20"/>
          <w:szCs w:val="20"/>
          <w:lang w:eastAsia="en-US"/>
        </w:rPr>
      </w:pPr>
    </w:p>
    <w:p w14:paraId="5C2272E0" w14:textId="77777777" w:rsidR="00F25338" w:rsidRPr="0087683C" w:rsidRDefault="00F25338" w:rsidP="00F25112">
      <w:pPr>
        <w:pStyle w:val="S5"/>
        <w:spacing w:line="240" w:lineRule="auto"/>
        <w:rPr>
          <w:rFonts w:eastAsia="Calibri"/>
          <w:sz w:val="28"/>
          <w:szCs w:val="28"/>
          <w:lang w:eastAsia="en-US"/>
        </w:rPr>
      </w:pPr>
    </w:p>
    <w:p w14:paraId="309DD5BD" w14:textId="77777777" w:rsidR="00F25338" w:rsidRPr="0087683C" w:rsidRDefault="00F25338" w:rsidP="00F25112">
      <w:pPr>
        <w:pStyle w:val="S5"/>
        <w:spacing w:line="240" w:lineRule="auto"/>
        <w:jc w:val="right"/>
        <w:rPr>
          <w:rFonts w:eastAsia="Calibri"/>
          <w:sz w:val="28"/>
          <w:szCs w:val="28"/>
          <w:lang w:eastAsia="en-US"/>
        </w:rPr>
      </w:pPr>
      <w:r w:rsidRPr="0087683C">
        <w:rPr>
          <w:rFonts w:eastAsia="Calibri"/>
          <w:sz w:val="28"/>
          <w:szCs w:val="28"/>
          <w:lang w:eastAsia="en-US"/>
        </w:rPr>
        <w:t>Таблица 39</w:t>
      </w:r>
    </w:p>
    <w:p w14:paraId="321D8FC0" w14:textId="77777777" w:rsidR="00F25338" w:rsidRPr="0087683C" w:rsidRDefault="00F25338" w:rsidP="00F25112">
      <w:pPr>
        <w:pStyle w:val="S5"/>
        <w:spacing w:line="240" w:lineRule="auto"/>
        <w:rPr>
          <w:rFonts w:eastAsia="Calibri"/>
          <w:bCs/>
          <w:kern w:val="32"/>
          <w:sz w:val="28"/>
          <w:szCs w:val="28"/>
          <w:lang w:eastAsia="en-US"/>
        </w:rPr>
      </w:pPr>
      <w:r w:rsidRPr="0087683C">
        <w:rPr>
          <w:rFonts w:eastAsia="Calibri"/>
          <w:bCs/>
          <w:kern w:val="32"/>
          <w:sz w:val="28"/>
          <w:szCs w:val="28"/>
          <w:lang w:eastAsia="en-US"/>
        </w:rPr>
        <w:t xml:space="preserve">Технические параметры мостов </w:t>
      </w:r>
      <w:r w:rsidRPr="0087683C">
        <w:rPr>
          <w:rFonts w:eastAsia="Calibri"/>
          <w:sz w:val="28"/>
          <w:szCs w:val="28"/>
          <w:lang w:eastAsia="en-US"/>
        </w:rPr>
        <w:t>муниципального образования</w:t>
      </w: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3627"/>
        <w:gridCol w:w="1945"/>
        <w:gridCol w:w="1049"/>
        <w:gridCol w:w="3240"/>
      </w:tblGrid>
      <w:tr w:rsidR="0087683C" w:rsidRPr="0087683C" w14:paraId="60293229" w14:textId="77777777" w:rsidTr="00F25338">
        <w:trPr>
          <w:jc w:val="center"/>
        </w:trPr>
        <w:tc>
          <w:tcPr>
            <w:tcW w:w="411" w:type="pct"/>
            <w:tcBorders>
              <w:top w:val="single" w:sz="4" w:space="0" w:color="auto"/>
              <w:left w:val="single" w:sz="4" w:space="0" w:color="auto"/>
              <w:bottom w:val="single" w:sz="4" w:space="0" w:color="auto"/>
              <w:right w:val="single" w:sz="4" w:space="0" w:color="auto"/>
            </w:tcBorders>
            <w:vAlign w:val="center"/>
            <w:hideMark/>
          </w:tcPr>
          <w:p w14:paraId="3320754B" w14:textId="77777777" w:rsidR="00F25338" w:rsidRPr="0087683C" w:rsidRDefault="00F25338" w:rsidP="00F25112">
            <w:pPr>
              <w:pStyle w:val="S5"/>
              <w:spacing w:line="240" w:lineRule="auto"/>
              <w:ind w:firstLine="0"/>
              <w:rPr>
                <w:rFonts w:eastAsia="Calibri"/>
                <w:bCs/>
                <w:sz w:val="22"/>
                <w:szCs w:val="22"/>
                <w:lang w:eastAsia="en-US"/>
              </w:rPr>
            </w:pPr>
            <w:r w:rsidRPr="0087683C">
              <w:rPr>
                <w:rFonts w:eastAsia="Calibri"/>
                <w:bCs/>
                <w:sz w:val="22"/>
                <w:szCs w:val="22"/>
                <w:lang w:eastAsia="en-US"/>
              </w:rPr>
              <w:t>№ п/п</w:t>
            </w:r>
          </w:p>
        </w:tc>
        <w:tc>
          <w:tcPr>
            <w:tcW w:w="1688" w:type="pct"/>
            <w:tcBorders>
              <w:top w:val="single" w:sz="4" w:space="0" w:color="auto"/>
              <w:left w:val="single" w:sz="4" w:space="0" w:color="auto"/>
              <w:bottom w:val="single" w:sz="4" w:space="0" w:color="auto"/>
              <w:right w:val="single" w:sz="4" w:space="0" w:color="auto"/>
            </w:tcBorders>
            <w:vAlign w:val="center"/>
            <w:hideMark/>
          </w:tcPr>
          <w:p w14:paraId="7F408F17" w14:textId="77777777" w:rsidR="00F25338" w:rsidRPr="0087683C" w:rsidRDefault="00F25338" w:rsidP="00F25112">
            <w:pPr>
              <w:pStyle w:val="S5"/>
              <w:spacing w:line="240" w:lineRule="auto"/>
              <w:ind w:firstLine="0"/>
              <w:rPr>
                <w:rFonts w:eastAsia="Calibri"/>
                <w:bCs/>
                <w:sz w:val="22"/>
                <w:szCs w:val="22"/>
                <w:lang w:eastAsia="en-US"/>
              </w:rPr>
            </w:pPr>
            <w:r w:rsidRPr="0087683C">
              <w:rPr>
                <w:rFonts w:eastAsia="Calibri"/>
                <w:bCs/>
                <w:sz w:val="22"/>
                <w:szCs w:val="22"/>
                <w:lang w:eastAsia="en-US"/>
              </w:rPr>
              <w:t>Магистраль (автодорога, ж/д)</w:t>
            </w:r>
          </w:p>
        </w:tc>
        <w:tc>
          <w:tcPr>
            <w:tcW w:w="905" w:type="pct"/>
            <w:tcBorders>
              <w:top w:val="single" w:sz="4" w:space="0" w:color="auto"/>
              <w:left w:val="single" w:sz="4" w:space="0" w:color="auto"/>
              <w:bottom w:val="single" w:sz="4" w:space="0" w:color="auto"/>
              <w:right w:val="single" w:sz="4" w:space="0" w:color="auto"/>
            </w:tcBorders>
            <w:vAlign w:val="center"/>
            <w:hideMark/>
          </w:tcPr>
          <w:p w14:paraId="6ABE652E" w14:textId="77777777" w:rsidR="00F25338" w:rsidRPr="0087683C" w:rsidRDefault="00F25338" w:rsidP="00F25112">
            <w:pPr>
              <w:pStyle w:val="S5"/>
              <w:spacing w:line="240" w:lineRule="auto"/>
              <w:ind w:firstLine="0"/>
              <w:jc w:val="center"/>
              <w:rPr>
                <w:rFonts w:eastAsia="Calibri"/>
                <w:bCs/>
                <w:sz w:val="22"/>
                <w:szCs w:val="22"/>
                <w:lang w:eastAsia="en-US"/>
              </w:rPr>
            </w:pPr>
            <w:r w:rsidRPr="0087683C">
              <w:rPr>
                <w:rFonts w:eastAsia="Calibri"/>
                <w:bCs/>
                <w:sz w:val="22"/>
                <w:szCs w:val="22"/>
                <w:lang w:eastAsia="en-US"/>
              </w:rPr>
              <w:t>Максимальная преодолеваемая нагрузка, т</w:t>
            </w:r>
          </w:p>
        </w:tc>
        <w:tc>
          <w:tcPr>
            <w:tcW w:w="488" w:type="pct"/>
            <w:tcBorders>
              <w:top w:val="single" w:sz="4" w:space="0" w:color="auto"/>
              <w:left w:val="single" w:sz="4" w:space="0" w:color="auto"/>
              <w:bottom w:val="single" w:sz="4" w:space="0" w:color="auto"/>
              <w:right w:val="single" w:sz="4" w:space="0" w:color="auto"/>
            </w:tcBorders>
            <w:vAlign w:val="center"/>
            <w:hideMark/>
          </w:tcPr>
          <w:p w14:paraId="253C916B" w14:textId="77777777" w:rsidR="00F25338" w:rsidRPr="0087683C" w:rsidRDefault="00F25338" w:rsidP="00F25112">
            <w:pPr>
              <w:pStyle w:val="S5"/>
              <w:spacing w:line="240" w:lineRule="auto"/>
              <w:ind w:firstLine="0"/>
              <w:jc w:val="center"/>
              <w:rPr>
                <w:rFonts w:eastAsia="Calibri"/>
                <w:bCs/>
                <w:sz w:val="22"/>
                <w:szCs w:val="22"/>
                <w:lang w:eastAsia="en-US"/>
              </w:rPr>
            </w:pPr>
            <w:r w:rsidRPr="0087683C">
              <w:rPr>
                <w:rFonts w:eastAsia="Calibri"/>
                <w:bCs/>
                <w:sz w:val="22"/>
                <w:szCs w:val="22"/>
                <w:lang w:eastAsia="en-US"/>
              </w:rPr>
              <w:t>Длина, м</w:t>
            </w:r>
          </w:p>
        </w:tc>
        <w:tc>
          <w:tcPr>
            <w:tcW w:w="1509" w:type="pct"/>
            <w:tcBorders>
              <w:top w:val="single" w:sz="4" w:space="0" w:color="auto"/>
              <w:left w:val="single" w:sz="4" w:space="0" w:color="auto"/>
              <w:bottom w:val="single" w:sz="4" w:space="0" w:color="auto"/>
              <w:right w:val="single" w:sz="4" w:space="0" w:color="auto"/>
            </w:tcBorders>
            <w:hideMark/>
          </w:tcPr>
          <w:p w14:paraId="1FA38B71" w14:textId="77777777" w:rsidR="00F25338" w:rsidRPr="0087683C" w:rsidRDefault="00F25338" w:rsidP="00F25112">
            <w:pPr>
              <w:pStyle w:val="S5"/>
              <w:spacing w:line="240" w:lineRule="auto"/>
              <w:ind w:firstLine="0"/>
              <w:jc w:val="center"/>
              <w:rPr>
                <w:rFonts w:eastAsia="Calibri"/>
                <w:bCs/>
                <w:sz w:val="22"/>
                <w:szCs w:val="22"/>
                <w:lang w:eastAsia="en-US"/>
              </w:rPr>
            </w:pPr>
            <w:r w:rsidRPr="0087683C">
              <w:rPr>
                <w:rFonts w:eastAsia="Calibri"/>
                <w:bCs/>
                <w:sz w:val="22"/>
                <w:szCs w:val="22"/>
                <w:lang w:eastAsia="en-US"/>
              </w:rPr>
              <w:t>Материал (бетон, дерево, сталь и т.д.)</w:t>
            </w:r>
          </w:p>
        </w:tc>
      </w:tr>
      <w:tr w:rsidR="0087683C" w:rsidRPr="0087683C" w14:paraId="12C37481" w14:textId="77777777" w:rsidTr="00F25338">
        <w:trPr>
          <w:jc w:val="center"/>
        </w:trPr>
        <w:tc>
          <w:tcPr>
            <w:tcW w:w="411" w:type="pct"/>
            <w:tcBorders>
              <w:top w:val="single" w:sz="4" w:space="0" w:color="auto"/>
              <w:left w:val="single" w:sz="4" w:space="0" w:color="auto"/>
              <w:bottom w:val="single" w:sz="4" w:space="0" w:color="auto"/>
              <w:right w:val="single" w:sz="4" w:space="0" w:color="auto"/>
            </w:tcBorders>
            <w:vAlign w:val="center"/>
          </w:tcPr>
          <w:p w14:paraId="27762D02" w14:textId="77777777" w:rsidR="00F25338" w:rsidRPr="0087683C" w:rsidRDefault="00F25338" w:rsidP="00F25112">
            <w:pPr>
              <w:pStyle w:val="S5"/>
              <w:spacing w:line="240" w:lineRule="auto"/>
              <w:ind w:firstLine="0"/>
              <w:rPr>
                <w:rFonts w:eastAsia="Calibri"/>
                <w:bCs/>
                <w:sz w:val="22"/>
                <w:szCs w:val="22"/>
                <w:lang w:eastAsia="en-US"/>
              </w:rPr>
            </w:pPr>
            <w:r w:rsidRPr="0087683C">
              <w:rPr>
                <w:rFonts w:eastAsia="Calibri"/>
                <w:bCs/>
                <w:sz w:val="22"/>
                <w:szCs w:val="22"/>
                <w:lang w:eastAsia="en-US"/>
              </w:rPr>
              <w:t>1</w:t>
            </w:r>
          </w:p>
        </w:tc>
        <w:tc>
          <w:tcPr>
            <w:tcW w:w="1688" w:type="pct"/>
            <w:tcBorders>
              <w:top w:val="single" w:sz="4" w:space="0" w:color="auto"/>
              <w:left w:val="single" w:sz="4" w:space="0" w:color="auto"/>
              <w:bottom w:val="single" w:sz="4" w:space="0" w:color="auto"/>
              <w:right w:val="single" w:sz="4" w:space="0" w:color="auto"/>
            </w:tcBorders>
            <w:vAlign w:val="center"/>
          </w:tcPr>
          <w:p w14:paraId="7BA95E98" w14:textId="77777777" w:rsidR="00F25338" w:rsidRPr="0087683C" w:rsidRDefault="00F25338" w:rsidP="00F25112">
            <w:pPr>
              <w:pStyle w:val="S5"/>
              <w:spacing w:line="240" w:lineRule="auto"/>
              <w:ind w:firstLine="0"/>
              <w:rPr>
                <w:rFonts w:eastAsia="Calibri"/>
                <w:bCs/>
                <w:sz w:val="22"/>
                <w:szCs w:val="22"/>
                <w:lang w:eastAsia="en-US"/>
              </w:rPr>
            </w:pPr>
            <w:r w:rsidRPr="0087683C">
              <w:rPr>
                <w:rFonts w:eastAsia="Calibri"/>
                <w:bCs/>
                <w:sz w:val="22"/>
                <w:szCs w:val="22"/>
                <w:lang w:eastAsia="en-US"/>
              </w:rPr>
              <w:t>Автодорога (местного значения)</w:t>
            </w:r>
          </w:p>
        </w:tc>
        <w:tc>
          <w:tcPr>
            <w:tcW w:w="905" w:type="pct"/>
            <w:tcBorders>
              <w:top w:val="single" w:sz="4" w:space="0" w:color="auto"/>
              <w:left w:val="single" w:sz="4" w:space="0" w:color="auto"/>
              <w:bottom w:val="single" w:sz="4" w:space="0" w:color="auto"/>
              <w:right w:val="single" w:sz="4" w:space="0" w:color="auto"/>
            </w:tcBorders>
            <w:vAlign w:val="center"/>
          </w:tcPr>
          <w:p w14:paraId="2B9EE841" w14:textId="77777777" w:rsidR="00F25338" w:rsidRPr="0087683C" w:rsidRDefault="00F25338" w:rsidP="00F25112">
            <w:pPr>
              <w:pStyle w:val="S5"/>
              <w:spacing w:line="240" w:lineRule="auto"/>
              <w:ind w:firstLine="0"/>
              <w:jc w:val="center"/>
              <w:rPr>
                <w:rFonts w:eastAsia="Calibri"/>
                <w:bCs/>
                <w:sz w:val="22"/>
                <w:szCs w:val="22"/>
                <w:lang w:eastAsia="en-US"/>
              </w:rPr>
            </w:pPr>
            <w:r w:rsidRPr="0087683C">
              <w:rPr>
                <w:rFonts w:eastAsia="Calibri"/>
                <w:bCs/>
                <w:sz w:val="22"/>
                <w:szCs w:val="22"/>
                <w:lang w:eastAsia="en-US"/>
              </w:rPr>
              <w:t>40</w:t>
            </w:r>
          </w:p>
        </w:tc>
        <w:tc>
          <w:tcPr>
            <w:tcW w:w="488" w:type="pct"/>
            <w:tcBorders>
              <w:top w:val="single" w:sz="4" w:space="0" w:color="auto"/>
              <w:left w:val="single" w:sz="4" w:space="0" w:color="auto"/>
              <w:bottom w:val="single" w:sz="4" w:space="0" w:color="auto"/>
              <w:right w:val="single" w:sz="4" w:space="0" w:color="auto"/>
            </w:tcBorders>
            <w:vAlign w:val="center"/>
          </w:tcPr>
          <w:p w14:paraId="0A40C2FC" w14:textId="77777777" w:rsidR="00F25338" w:rsidRPr="0087683C" w:rsidRDefault="00F25338" w:rsidP="00F25112">
            <w:pPr>
              <w:pStyle w:val="S5"/>
              <w:spacing w:line="240" w:lineRule="auto"/>
              <w:ind w:firstLine="0"/>
              <w:jc w:val="center"/>
              <w:rPr>
                <w:rFonts w:eastAsia="Calibri"/>
                <w:bCs/>
                <w:sz w:val="22"/>
                <w:szCs w:val="22"/>
                <w:lang w:eastAsia="en-US"/>
              </w:rPr>
            </w:pPr>
            <w:r w:rsidRPr="0087683C">
              <w:rPr>
                <w:rFonts w:eastAsia="Calibri"/>
                <w:bCs/>
                <w:sz w:val="22"/>
                <w:szCs w:val="22"/>
                <w:lang w:eastAsia="en-US"/>
              </w:rPr>
              <w:t>8</w:t>
            </w:r>
          </w:p>
        </w:tc>
        <w:tc>
          <w:tcPr>
            <w:tcW w:w="1509" w:type="pct"/>
            <w:tcBorders>
              <w:top w:val="single" w:sz="4" w:space="0" w:color="auto"/>
              <w:left w:val="single" w:sz="4" w:space="0" w:color="auto"/>
              <w:bottom w:val="single" w:sz="4" w:space="0" w:color="auto"/>
              <w:right w:val="single" w:sz="4" w:space="0" w:color="auto"/>
            </w:tcBorders>
          </w:tcPr>
          <w:p w14:paraId="7184E7F4" w14:textId="77777777" w:rsidR="00F25338" w:rsidRPr="0087683C" w:rsidRDefault="00F25338" w:rsidP="00F25112">
            <w:pPr>
              <w:pStyle w:val="S5"/>
              <w:spacing w:line="240" w:lineRule="auto"/>
              <w:ind w:firstLine="0"/>
              <w:jc w:val="center"/>
              <w:rPr>
                <w:rFonts w:eastAsia="Calibri"/>
                <w:bCs/>
                <w:sz w:val="22"/>
                <w:szCs w:val="22"/>
                <w:lang w:eastAsia="en-US"/>
              </w:rPr>
            </w:pPr>
            <w:r w:rsidRPr="0087683C">
              <w:rPr>
                <w:rFonts w:eastAsia="Calibri"/>
                <w:bCs/>
                <w:sz w:val="22"/>
                <w:szCs w:val="22"/>
                <w:lang w:eastAsia="en-US"/>
              </w:rPr>
              <w:t>железобетон</w:t>
            </w:r>
          </w:p>
        </w:tc>
      </w:tr>
      <w:tr w:rsidR="00F25338" w:rsidRPr="0087683C" w14:paraId="7736541B" w14:textId="77777777" w:rsidTr="00F25338">
        <w:trPr>
          <w:jc w:val="center"/>
        </w:trPr>
        <w:tc>
          <w:tcPr>
            <w:tcW w:w="411" w:type="pct"/>
            <w:tcBorders>
              <w:top w:val="single" w:sz="4" w:space="0" w:color="auto"/>
              <w:left w:val="single" w:sz="4" w:space="0" w:color="auto"/>
              <w:bottom w:val="single" w:sz="4" w:space="0" w:color="auto"/>
              <w:right w:val="single" w:sz="4" w:space="0" w:color="auto"/>
            </w:tcBorders>
            <w:vAlign w:val="center"/>
          </w:tcPr>
          <w:p w14:paraId="6F592BE3" w14:textId="77777777" w:rsidR="00F25338" w:rsidRPr="0087683C" w:rsidRDefault="00F25338" w:rsidP="00F25112">
            <w:pPr>
              <w:pStyle w:val="S5"/>
              <w:spacing w:line="240" w:lineRule="auto"/>
              <w:ind w:firstLine="0"/>
              <w:rPr>
                <w:rFonts w:eastAsia="Calibri"/>
                <w:bCs/>
                <w:sz w:val="22"/>
                <w:szCs w:val="22"/>
                <w:lang w:eastAsia="en-US"/>
              </w:rPr>
            </w:pPr>
            <w:r w:rsidRPr="0087683C">
              <w:rPr>
                <w:rFonts w:eastAsia="Calibri"/>
                <w:bCs/>
                <w:sz w:val="22"/>
                <w:szCs w:val="22"/>
                <w:lang w:eastAsia="en-US"/>
              </w:rPr>
              <w:t>2</w:t>
            </w:r>
          </w:p>
        </w:tc>
        <w:tc>
          <w:tcPr>
            <w:tcW w:w="1688" w:type="pct"/>
            <w:tcBorders>
              <w:top w:val="single" w:sz="4" w:space="0" w:color="auto"/>
              <w:left w:val="single" w:sz="4" w:space="0" w:color="auto"/>
              <w:bottom w:val="single" w:sz="4" w:space="0" w:color="auto"/>
              <w:right w:val="single" w:sz="4" w:space="0" w:color="auto"/>
            </w:tcBorders>
            <w:vAlign w:val="center"/>
          </w:tcPr>
          <w:p w14:paraId="4AF5980E" w14:textId="77777777" w:rsidR="00F25338" w:rsidRPr="0087683C" w:rsidRDefault="00F25338" w:rsidP="00F25112">
            <w:pPr>
              <w:pStyle w:val="S5"/>
              <w:spacing w:line="240" w:lineRule="auto"/>
              <w:ind w:firstLine="0"/>
              <w:rPr>
                <w:rFonts w:eastAsia="Calibri"/>
                <w:bCs/>
                <w:sz w:val="22"/>
                <w:szCs w:val="22"/>
                <w:lang w:eastAsia="en-US"/>
              </w:rPr>
            </w:pPr>
            <w:r w:rsidRPr="0087683C">
              <w:rPr>
                <w:rFonts w:eastAsia="Calibri"/>
                <w:bCs/>
                <w:sz w:val="22"/>
                <w:szCs w:val="22"/>
                <w:lang w:eastAsia="en-US"/>
              </w:rPr>
              <w:t>Информация по мостам на дорогах регионального значения – отсутствует</w:t>
            </w:r>
          </w:p>
        </w:tc>
        <w:tc>
          <w:tcPr>
            <w:tcW w:w="905" w:type="pct"/>
            <w:tcBorders>
              <w:top w:val="single" w:sz="4" w:space="0" w:color="auto"/>
              <w:left w:val="single" w:sz="4" w:space="0" w:color="auto"/>
              <w:bottom w:val="single" w:sz="4" w:space="0" w:color="auto"/>
              <w:right w:val="single" w:sz="4" w:space="0" w:color="auto"/>
            </w:tcBorders>
            <w:vAlign w:val="center"/>
          </w:tcPr>
          <w:p w14:paraId="4AD71CD7" w14:textId="77777777" w:rsidR="00F25338" w:rsidRPr="0087683C" w:rsidRDefault="00F25338" w:rsidP="00F25112">
            <w:pPr>
              <w:pStyle w:val="S5"/>
              <w:spacing w:line="240" w:lineRule="auto"/>
              <w:ind w:firstLine="0"/>
              <w:jc w:val="center"/>
              <w:rPr>
                <w:rFonts w:eastAsia="Calibri"/>
                <w:bCs/>
                <w:sz w:val="22"/>
                <w:szCs w:val="22"/>
                <w:lang w:eastAsia="en-US"/>
              </w:rPr>
            </w:pPr>
          </w:p>
        </w:tc>
        <w:tc>
          <w:tcPr>
            <w:tcW w:w="488" w:type="pct"/>
            <w:tcBorders>
              <w:top w:val="single" w:sz="4" w:space="0" w:color="auto"/>
              <w:left w:val="single" w:sz="4" w:space="0" w:color="auto"/>
              <w:bottom w:val="single" w:sz="4" w:space="0" w:color="auto"/>
              <w:right w:val="single" w:sz="4" w:space="0" w:color="auto"/>
            </w:tcBorders>
            <w:vAlign w:val="center"/>
          </w:tcPr>
          <w:p w14:paraId="397A3015" w14:textId="77777777" w:rsidR="00F25338" w:rsidRPr="0087683C" w:rsidRDefault="00F25338" w:rsidP="00F25112">
            <w:pPr>
              <w:pStyle w:val="S5"/>
              <w:spacing w:line="240" w:lineRule="auto"/>
              <w:ind w:firstLine="0"/>
              <w:jc w:val="center"/>
              <w:rPr>
                <w:rFonts w:eastAsia="Calibri"/>
                <w:bCs/>
                <w:sz w:val="22"/>
                <w:szCs w:val="22"/>
                <w:lang w:eastAsia="en-US"/>
              </w:rPr>
            </w:pPr>
          </w:p>
        </w:tc>
        <w:tc>
          <w:tcPr>
            <w:tcW w:w="1509" w:type="pct"/>
            <w:tcBorders>
              <w:top w:val="single" w:sz="4" w:space="0" w:color="auto"/>
              <w:left w:val="single" w:sz="4" w:space="0" w:color="auto"/>
              <w:bottom w:val="single" w:sz="4" w:space="0" w:color="auto"/>
              <w:right w:val="single" w:sz="4" w:space="0" w:color="auto"/>
            </w:tcBorders>
          </w:tcPr>
          <w:p w14:paraId="1F937683" w14:textId="77777777" w:rsidR="00F25338" w:rsidRPr="0087683C" w:rsidRDefault="00F25338" w:rsidP="00F25112">
            <w:pPr>
              <w:pStyle w:val="S5"/>
              <w:spacing w:line="240" w:lineRule="auto"/>
              <w:ind w:firstLine="0"/>
              <w:jc w:val="center"/>
              <w:rPr>
                <w:rFonts w:eastAsia="Calibri"/>
                <w:bCs/>
                <w:sz w:val="22"/>
                <w:szCs w:val="22"/>
                <w:lang w:eastAsia="en-US"/>
              </w:rPr>
            </w:pPr>
          </w:p>
        </w:tc>
      </w:tr>
    </w:tbl>
    <w:p w14:paraId="7A458BD0" w14:textId="77777777" w:rsidR="00F25338" w:rsidRPr="0087683C" w:rsidRDefault="00F25338" w:rsidP="00F25338">
      <w:pPr>
        <w:jc w:val="right"/>
        <w:rPr>
          <w:rFonts w:ascii="Times New Roman" w:hAnsi="Times New Roman"/>
          <w:sz w:val="20"/>
          <w:szCs w:val="20"/>
        </w:rPr>
      </w:pPr>
    </w:p>
    <w:p w14:paraId="59119C14" w14:textId="77777777" w:rsidR="00F25338" w:rsidRPr="0087683C" w:rsidRDefault="00F25338" w:rsidP="00F25112">
      <w:pPr>
        <w:spacing w:after="0" w:line="240" w:lineRule="auto"/>
        <w:ind w:firstLine="709"/>
        <w:jc w:val="right"/>
        <w:rPr>
          <w:rFonts w:ascii="Times New Roman" w:hAnsi="Times New Roman"/>
          <w:bCs/>
          <w:sz w:val="28"/>
          <w:szCs w:val="28"/>
        </w:rPr>
      </w:pPr>
      <w:r w:rsidRPr="0087683C">
        <w:rPr>
          <w:rFonts w:ascii="Times New Roman" w:hAnsi="Times New Roman"/>
          <w:sz w:val="28"/>
          <w:szCs w:val="28"/>
        </w:rPr>
        <w:t>Таблица 40</w:t>
      </w:r>
    </w:p>
    <w:p w14:paraId="139D8C4D" w14:textId="77777777" w:rsidR="00F25338" w:rsidRPr="0087683C" w:rsidRDefault="00F25338" w:rsidP="00F25112">
      <w:pPr>
        <w:pStyle w:val="S5"/>
        <w:spacing w:line="240" w:lineRule="auto"/>
        <w:jc w:val="center"/>
        <w:rPr>
          <w:rFonts w:eastAsia="Calibri"/>
          <w:bCs/>
          <w:kern w:val="32"/>
          <w:sz w:val="28"/>
          <w:szCs w:val="28"/>
        </w:rPr>
      </w:pPr>
      <w:r w:rsidRPr="0087683C">
        <w:rPr>
          <w:rFonts w:eastAsia="Calibri"/>
          <w:bCs/>
          <w:kern w:val="32"/>
          <w:sz w:val="28"/>
          <w:szCs w:val="28"/>
        </w:rPr>
        <w:t xml:space="preserve">Автобусные маршруты </w:t>
      </w:r>
      <w:r w:rsidRPr="0087683C">
        <w:rPr>
          <w:rFonts w:eastAsia="Calibri"/>
          <w:sz w:val="28"/>
          <w:szCs w:val="28"/>
        </w:rPr>
        <w:t>муниципального образования</w:t>
      </w: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851"/>
        <w:gridCol w:w="1417"/>
        <w:gridCol w:w="3029"/>
        <w:gridCol w:w="1559"/>
        <w:gridCol w:w="1178"/>
      </w:tblGrid>
      <w:tr w:rsidR="0087683C" w:rsidRPr="0087683C" w14:paraId="0696B022" w14:textId="77777777" w:rsidTr="00F25112">
        <w:trPr>
          <w:jc w:val="center"/>
        </w:trPr>
        <w:tc>
          <w:tcPr>
            <w:tcW w:w="1933" w:type="dxa"/>
            <w:tcBorders>
              <w:top w:val="single" w:sz="4" w:space="0" w:color="auto"/>
              <w:left w:val="single" w:sz="4" w:space="0" w:color="auto"/>
              <w:bottom w:val="single" w:sz="4" w:space="0" w:color="auto"/>
              <w:right w:val="single" w:sz="4" w:space="0" w:color="auto"/>
            </w:tcBorders>
            <w:vAlign w:val="center"/>
            <w:hideMark/>
          </w:tcPr>
          <w:p w14:paraId="1E1C221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lastRenderedPageBreak/>
              <w:t>Маршрут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53B39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Длина пути, км</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1D009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Количество рейсов ежедневного сообщения</w:t>
            </w:r>
          </w:p>
        </w:tc>
        <w:tc>
          <w:tcPr>
            <w:tcW w:w="3029" w:type="dxa"/>
            <w:tcBorders>
              <w:top w:val="single" w:sz="4" w:space="0" w:color="auto"/>
              <w:left w:val="single" w:sz="4" w:space="0" w:color="auto"/>
              <w:bottom w:val="single" w:sz="4" w:space="0" w:color="auto"/>
              <w:right w:val="single" w:sz="4" w:space="0" w:color="auto"/>
            </w:tcBorders>
            <w:vAlign w:val="center"/>
            <w:hideMark/>
          </w:tcPr>
          <w:p w14:paraId="39AC9A2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Пункты остановок</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DA31A1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Необходимо внести в маршрут (улица, переулок и т.д.)</w:t>
            </w:r>
          </w:p>
        </w:tc>
        <w:tc>
          <w:tcPr>
            <w:tcW w:w="1178" w:type="dxa"/>
            <w:tcBorders>
              <w:top w:val="single" w:sz="4" w:space="0" w:color="auto"/>
              <w:left w:val="single" w:sz="4" w:space="0" w:color="auto"/>
              <w:bottom w:val="single" w:sz="4" w:space="0" w:color="auto"/>
              <w:right w:val="single" w:sz="4" w:space="0" w:color="auto"/>
            </w:tcBorders>
            <w:vAlign w:val="center"/>
            <w:hideMark/>
          </w:tcPr>
          <w:p w14:paraId="652CE69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Вид транспорта</w:t>
            </w:r>
          </w:p>
        </w:tc>
      </w:tr>
      <w:tr w:rsidR="0087683C" w:rsidRPr="0087683C" w14:paraId="42AA2597" w14:textId="77777777" w:rsidTr="00F25112">
        <w:trPr>
          <w:jc w:val="center"/>
        </w:trPr>
        <w:tc>
          <w:tcPr>
            <w:tcW w:w="1933" w:type="dxa"/>
            <w:tcBorders>
              <w:top w:val="single" w:sz="4" w:space="0" w:color="auto"/>
              <w:left w:val="single" w:sz="4" w:space="0" w:color="auto"/>
              <w:bottom w:val="single" w:sz="4" w:space="0" w:color="auto"/>
              <w:right w:val="single" w:sz="4" w:space="0" w:color="auto"/>
            </w:tcBorders>
            <w:vAlign w:val="center"/>
          </w:tcPr>
          <w:p w14:paraId="5DEFBF33" w14:textId="77777777" w:rsidR="00F25338" w:rsidRPr="0087683C" w:rsidRDefault="00F25338" w:rsidP="00F25112">
            <w:pPr>
              <w:spacing w:after="0" w:line="240" w:lineRule="auto"/>
              <w:rPr>
                <w:rFonts w:ascii="Times New Roman" w:hAnsi="Times New Roman"/>
                <w:snapToGrid w:val="0"/>
              </w:rPr>
            </w:pPr>
            <w:r w:rsidRPr="0087683C">
              <w:rPr>
                <w:rFonts w:ascii="Times New Roman" w:hAnsi="Times New Roman"/>
                <w:snapToGrid w:val="0"/>
              </w:rPr>
              <w:t>№ 117 «Камень-Рыболов-Новониколаевка»</w:t>
            </w:r>
          </w:p>
        </w:tc>
        <w:tc>
          <w:tcPr>
            <w:tcW w:w="851" w:type="dxa"/>
            <w:tcBorders>
              <w:top w:val="single" w:sz="4" w:space="0" w:color="auto"/>
              <w:left w:val="single" w:sz="4" w:space="0" w:color="auto"/>
              <w:bottom w:val="single" w:sz="4" w:space="0" w:color="auto"/>
              <w:right w:val="single" w:sz="4" w:space="0" w:color="auto"/>
            </w:tcBorders>
            <w:vAlign w:val="center"/>
          </w:tcPr>
          <w:p w14:paraId="5186DFDE" w14:textId="77777777" w:rsidR="00F25338" w:rsidRPr="0087683C" w:rsidRDefault="00F25338" w:rsidP="00F25112">
            <w:pPr>
              <w:spacing w:after="0" w:line="240" w:lineRule="auto"/>
              <w:rPr>
                <w:rFonts w:ascii="Times New Roman" w:hAnsi="Times New Roman"/>
                <w:bCs/>
              </w:rPr>
            </w:pPr>
            <w:r w:rsidRPr="0087683C">
              <w:rPr>
                <w:rFonts w:ascii="Times New Roman" w:hAnsi="Times New Roman"/>
                <w:bCs/>
              </w:rPr>
              <w:t>37,7</w:t>
            </w:r>
          </w:p>
        </w:tc>
        <w:tc>
          <w:tcPr>
            <w:tcW w:w="1417" w:type="dxa"/>
            <w:tcBorders>
              <w:top w:val="single" w:sz="4" w:space="0" w:color="auto"/>
              <w:left w:val="single" w:sz="4" w:space="0" w:color="auto"/>
              <w:bottom w:val="single" w:sz="4" w:space="0" w:color="auto"/>
              <w:right w:val="single" w:sz="4" w:space="0" w:color="auto"/>
            </w:tcBorders>
            <w:vAlign w:val="center"/>
          </w:tcPr>
          <w:p w14:paraId="3E472768"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Вторник (2),        пятница (2)</w:t>
            </w:r>
          </w:p>
        </w:tc>
        <w:tc>
          <w:tcPr>
            <w:tcW w:w="3029" w:type="dxa"/>
            <w:tcBorders>
              <w:top w:val="single" w:sz="4" w:space="0" w:color="auto"/>
              <w:left w:val="single" w:sz="4" w:space="0" w:color="auto"/>
              <w:bottom w:val="single" w:sz="4" w:space="0" w:color="auto"/>
              <w:right w:val="single" w:sz="4" w:space="0" w:color="auto"/>
            </w:tcBorders>
            <w:vAlign w:val="center"/>
          </w:tcPr>
          <w:p w14:paraId="4ABF9FDD"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Камень-Рыболов АС,</w:t>
            </w:r>
          </w:p>
          <w:p w14:paraId="3464CE62"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Троицкий гарнизон,</w:t>
            </w:r>
          </w:p>
          <w:p w14:paraId="1A4E4B10"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Троицкое,</w:t>
            </w:r>
          </w:p>
          <w:p w14:paraId="48A266E6"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Ильинка,</w:t>
            </w:r>
          </w:p>
          <w:p w14:paraId="19526757"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Октябрьское,</w:t>
            </w:r>
          </w:p>
          <w:p w14:paraId="095329A9"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Люблино,</w:t>
            </w:r>
          </w:p>
          <w:p w14:paraId="5671DC95"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Новониколаевка</w:t>
            </w:r>
          </w:p>
        </w:tc>
        <w:tc>
          <w:tcPr>
            <w:tcW w:w="1559" w:type="dxa"/>
            <w:tcBorders>
              <w:top w:val="single" w:sz="4" w:space="0" w:color="auto"/>
              <w:left w:val="single" w:sz="4" w:space="0" w:color="auto"/>
              <w:bottom w:val="single" w:sz="4" w:space="0" w:color="auto"/>
              <w:right w:val="single" w:sz="4" w:space="0" w:color="auto"/>
            </w:tcBorders>
            <w:vAlign w:val="center"/>
          </w:tcPr>
          <w:p w14:paraId="69283610" w14:textId="77777777" w:rsidR="00F25338" w:rsidRPr="0087683C" w:rsidRDefault="00F25338" w:rsidP="00F25112">
            <w:pPr>
              <w:spacing w:after="0" w:line="240" w:lineRule="auto"/>
              <w:jc w:val="center"/>
              <w:rPr>
                <w:rFonts w:ascii="Times New Roman" w:hAnsi="Times New Roman"/>
                <w:bCs/>
              </w:rPr>
            </w:pPr>
          </w:p>
        </w:tc>
        <w:tc>
          <w:tcPr>
            <w:tcW w:w="1178" w:type="dxa"/>
            <w:tcBorders>
              <w:top w:val="single" w:sz="4" w:space="0" w:color="auto"/>
              <w:left w:val="single" w:sz="4" w:space="0" w:color="auto"/>
              <w:bottom w:val="single" w:sz="4" w:space="0" w:color="auto"/>
              <w:right w:val="single" w:sz="4" w:space="0" w:color="auto"/>
            </w:tcBorders>
            <w:vAlign w:val="center"/>
          </w:tcPr>
          <w:p w14:paraId="46AF0045"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автобус</w:t>
            </w:r>
          </w:p>
        </w:tc>
      </w:tr>
      <w:tr w:rsidR="0087683C" w:rsidRPr="0087683C" w14:paraId="418B72E4" w14:textId="77777777" w:rsidTr="00F25112">
        <w:trPr>
          <w:jc w:val="center"/>
        </w:trPr>
        <w:tc>
          <w:tcPr>
            <w:tcW w:w="1933" w:type="dxa"/>
            <w:tcBorders>
              <w:top w:val="single" w:sz="4" w:space="0" w:color="auto"/>
              <w:left w:val="single" w:sz="4" w:space="0" w:color="auto"/>
              <w:bottom w:val="single" w:sz="4" w:space="0" w:color="auto"/>
              <w:right w:val="single" w:sz="4" w:space="0" w:color="auto"/>
            </w:tcBorders>
            <w:vAlign w:val="center"/>
          </w:tcPr>
          <w:p w14:paraId="1470F97C" w14:textId="77777777" w:rsidR="00F25338" w:rsidRPr="0087683C" w:rsidRDefault="00F25338" w:rsidP="00F25112">
            <w:pPr>
              <w:spacing w:after="0" w:line="240" w:lineRule="auto"/>
              <w:rPr>
                <w:rFonts w:ascii="Times New Roman" w:hAnsi="Times New Roman"/>
                <w:snapToGrid w:val="0"/>
              </w:rPr>
            </w:pPr>
            <w:r w:rsidRPr="0087683C">
              <w:rPr>
                <w:rFonts w:ascii="Times New Roman" w:hAnsi="Times New Roman"/>
                <w:snapToGrid w:val="0"/>
              </w:rPr>
              <w:t>№ 118 «Камень-Рыболов-Майское-Октябрьское»</w:t>
            </w:r>
          </w:p>
        </w:tc>
        <w:tc>
          <w:tcPr>
            <w:tcW w:w="851" w:type="dxa"/>
            <w:tcBorders>
              <w:top w:val="single" w:sz="4" w:space="0" w:color="auto"/>
              <w:left w:val="single" w:sz="4" w:space="0" w:color="auto"/>
              <w:bottom w:val="single" w:sz="4" w:space="0" w:color="auto"/>
              <w:right w:val="single" w:sz="4" w:space="0" w:color="auto"/>
            </w:tcBorders>
            <w:vAlign w:val="center"/>
          </w:tcPr>
          <w:p w14:paraId="4D1FC58A" w14:textId="77777777" w:rsidR="00F25338" w:rsidRPr="0087683C" w:rsidRDefault="00F25338" w:rsidP="00F25112">
            <w:pPr>
              <w:spacing w:after="0" w:line="240" w:lineRule="auto"/>
              <w:rPr>
                <w:rFonts w:ascii="Times New Roman" w:hAnsi="Times New Roman"/>
                <w:bCs/>
              </w:rPr>
            </w:pPr>
            <w:r w:rsidRPr="0087683C">
              <w:rPr>
                <w:rFonts w:ascii="Times New Roman" w:hAnsi="Times New Roman"/>
                <w:bCs/>
              </w:rPr>
              <w:t>34,2</w:t>
            </w:r>
          </w:p>
        </w:tc>
        <w:tc>
          <w:tcPr>
            <w:tcW w:w="1417" w:type="dxa"/>
            <w:tcBorders>
              <w:top w:val="single" w:sz="4" w:space="0" w:color="auto"/>
              <w:left w:val="single" w:sz="4" w:space="0" w:color="auto"/>
              <w:bottom w:val="single" w:sz="4" w:space="0" w:color="auto"/>
              <w:right w:val="single" w:sz="4" w:space="0" w:color="auto"/>
            </w:tcBorders>
            <w:vAlign w:val="center"/>
          </w:tcPr>
          <w:p w14:paraId="56EA2183"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Ежедневно, кроме субботы и воскресенья (3)</w:t>
            </w:r>
          </w:p>
        </w:tc>
        <w:tc>
          <w:tcPr>
            <w:tcW w:w="3029" w:type="dxa"/>
            <w:tcBorders>
              <w:top w:val="single" w:sz="4" w:space="0" w:color="auto"/>
              <w:left w:val="single" w:sz="4" w:space="0" w:color="auto"/>
              <w:bottom w:val="single" w:sz="4" w:space="0" w:color="auto"/>
              <w:right w:val="single" w:sz="4" w:space="0" w:color="auto"/>
            </w:tcBorders>
            <w:vAlign w:val="center"/>
          </w:tcPr>
          <w:p w14:paraId="6F148B62"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Камень-Рыболов АС,</w:t>
            </w:r>
          </w:p>
          <w:p w14:paraId="023424EB"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Троицкий, гарнизон</w:t>
            </w:r>
          </w:p>
          <w:p w14:paraId="2578F7A8"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Троицкое,</w:t>
            </w:r>
          </w:p>
          <w:p w14:paraId="2CC1A8EC"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Ильинка,</w:t>
            </w:r>
          </w:p>
          <w:p w14:paraId="1C7A3BC1"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Майское,</w:t>
            </w:r>
          </w:p>
          <w:p w14:paraId="185322AC"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Октябрьское</w:t>
            </w:r>
          </w:p>
        </w:tc>
        <w:tc>
          <w:tcPr>
            <w:tcW w:w="1559" w:type="dxa"/>
            <w:tcBorders>
              <w:top w:val="single" w:sz="4" w:space="0" w:color="auto"/>
              <w:left w:val="single" w:sz="4" w:space="0" w:color="auto"/>
              <w:bottom w:val="single" w:sz="4" w:space="0" w:color="auto"/>
              <w:right w:val="single" w:sz="4" w:space="0" w:color="auto"/>
            </w:tcBorders>
            <w:vAlign w:val="center"/>
          </w:tcPr>
          <w:p w14:paraId="4865E5DE" w14:textId="77777777" w:rsidR="00F25338" w:rsidRPr="0087683C" w:rsidRDefault="00F25338" w:rsidP="00F25112">
            <w:pPr>
              <w:spacing w:after="0" w:line="240" w:lineRule="auto"/>
              <w:jc w:val="center"/>
              <w:rPr>
                <w:rFonts w:ascii="Times New Roman" w:hAnsi="Times New Roman"/>
                <w:bCs/>
              </w:rPr>
            </w:pPr>
          </w:p>
        </w:tc>
        <w:tc>
          <w:tcPr>
            <w:tcW w:w="1178" w:type="dxa"/>
            <w:tcBorders>
              <w:top w:val="single" w:sz="4" w:space="0" w:color="auto"/>
              <w:left w:val="single" w:sz="4" w:space="0" w:color="auto"/>
              <w:bottom w:val="single" w:sz="4" w:space="0" w:color="auto"/>
              <w:right w:val="single" w:sz="4" w:space="0" w:color="auto"/>
            </w:tcBorders>
            <w:vAlign w:val="center"/>
          </w:tcPr>
          <w:p w14:paraId="08305722"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rPr>
              <w:t>автобус</w:t>
            </w:r>
          </w:p>
        </w:tc>
      </w:tr>
      <w:tr w:rsidR="0087683C" w:rsidRPr="0087683C" w14:paraId="07FB45A5" w14:textId="77777777" w:rsidTr="00F25112">
        <w:trPr>
          <w:jc w:val="center"/>
        </w:trPr>
        <w:tc>
          <w:tcPr>
            <w:tcW w:w="1933" w:type="dxa"/>
            <w:tcBorders>
              <w:top w:val="single" w:sz="4" w:space="0" w:color="auto"/>
              <w:left w:val="single" w:sz="4" w:space="0" w:color="auto"/>
              <w:bottom w:val="single" w:sz="4" w:space="0" w:color="auto"/>
              <w:right w:val="single" w:sz="4" w:space="0" w:color="auto"/>
            </w:tcBorders>
            <w:vAlign w:val="center"/>
          </w:tcPr>
          <w:p w14:paraId="1DC36FDE" w14:textId="77777777" w:rsidR="00F25338" w:rsidRPr="0087683C" w:rsidRDefault="00F25338" w:rsidP="00F25112">
            <w:pPr>
              <w:spacing w:after="0" w:line="240" w:lineRule="auto"/>
              <w:rPr>
                <w:rFonts w:ascii="Times New Roman" w:hAnsi="Times New Roman"/>
                <w:snapToGrid w:val="0"/>
              </w:rPr>
            </w:pPr>
            <w:r w:rsidRPr="0087683C">
              <w:rPr>
                <w:rFonts w:ascii="Times New Roman" w:hAnsi="Times New Roman"/>
                <w:snapToGrid w:val="0"/>
              </w:rPr>
              <w:t>№ 119 «Камень-Рыболов-Комиссарово»</w:t>
            </w:r>
          </w:p>
        </w:tc>
        <w:tc>
          <w:tcPr>
            <w:tcW w:w="851" w:type="dxa"/>
            <w:tcBorders>
              <w:top w:val="single" w:sz="4" w:space="0" w:color="auto"/>
              <w:left w:val="single" w:sz="4" w:space="0" w:color="auto"/>
              <w:bottom w:val="single" w:sz="4" w:space="0" w:color="auto"/>
              <w:right w:val="single" w:sz="4" w:space="0" w:color="auto"/>
            </w:tcBorders>
            <w:vAlign w:val="center"/>
          </w:tcPr>
          <w:p w14:paraId="6DA765B9" w14:textId="77777777" w:rsidR="00F25338" w:rsidRPr="0087683C" w:rsidRDefault="00F25338" w:rsidP="00F25112">
            <w:pPr>
              <w:spacing w:after="0" w:line="240" w:lineRule="auto"/>
              <w:rPr>
                <w:rFonts w:ascii="Times New Roman" w:hAnsi="Times New Roman"/>
                <w:bCs/>
              </w:rPr>
            </w:pPr>
            <w:r w:rsidRPr="0087683C">
              <w:rPr>
                <w:rFonts w:ascii="Times New Roman" w:hAnsi="Times New Roman"/>
                <w:bCs/>
              </w:rPr>
              <w:t>47,1</w:t>
            </w:r>
          </w:p>
        </w:tc>
        <w:tc>
          <w:tcPr>
            <w:tcW w:w="1417" w:type="dxa"/>
            <w:tcBorders>
              <w:top w:val="single" w:sz="4" w:space="0" w:color="auto"/>
              <w:left w:val="single" w:sz="4" w:space="0" w:color="auto"/>
              <w:bottom w:val="single" w:sz="4" w:space="0" w:color="auto"/>
              <w:right w:val="single" w:sz="4" w:space="0" w:color="auto"/>
            </w:tcBorders>
            <w:vAlign w:val="center"/>
          </w:tcPr>
          <w:p w14:paraId="49F64E63"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Четверг (2)</w:t>
            </w:r>
          </w:p>
        </w:tc>
        <w:tc>
          <w:tcPr>
            <w:tcW w:w="3029" w:type="dxa"/>
            <w:tcBorders>
              <w:top w:val="single" w:sz="4" w:space="0" w:color="auto"/>
              <w:left w:val="single" w:sz="4" w:space="0" w:color="auto"/>
              <w:bottom w:val="single" w:sz="4" w:space="0" w:color="auto"/>
              <w:right w:val="single" w:sz="4" w:space="0" w:color="auto"/>
            </w:tcBorders>
            <w:vAlign w:val="center"/>
          </w:tcPr>
          <w:p w14:paraId="092A0043"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Камень-Рыболов АС,</w:t>
            </w:r>
          </w:p>
          <w:p w14:paraId="2B58CB14"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Ильинка,</w:t>
            </w:r>
          </w:p>
          <w:p w14:paraId="087395B6"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Комиссарово</w:t>
            </w:r>
          </w:p>
        </w:tc>
        <w:tc>
          <w:tcPr>
            <w:tcW w:w="1559" w:type="dxa"/>
            <w:tcBorders>
              <w:top w:val="single" w:sz="4" w:space="0" w:color="auto"/>
              <w:left w:val="single" w:sz="4" w:space="0" w:color="auto"/>
              <w:bottom w:val="single" w:sz="4" w:space="0" w:color="auto"/>
              <w:right w:val="single" w:sz="4" w:space="0" w:color="auto"/>
            </w:tcBorders>
            <w:vAlign w:val="center"/>
          </w:tcPr>
          <w:p w14:paraId="5543199E" w14:textId="77777777" w:rsidR="00F25338" w:rsidRPr="0087683C" w:rsidRDefault="00F25338" w:rsidP="00F25112">
            <w:pPr>
              <w:spacing w:after="0" w:line="240" w:lineRule="auto"/>
              <w:jc w:val="center"/>
              <w:rPr>
                <w:rFonts w:ascii="Times New Roman" w:hAnsi="Times New Roman"/>
                <w:bCs/>
              </w:rPr>
            </w:pPr>
          </w:p>
        </w:tc>
        <w:tc>
          <w:tcPr>
            <w:tcW w:w="1178" w:type="dxa"/>
            <w:tcBorders>
              <w:top w:val="single" w:sz="4" w:space="0" w:color="auto"/>
              <w:left w:val="single" w:sz="4" w:space="0" w:color="auto"/>
              <w:bottom w:val="single" w:sz="4" w:space="0" w:color="auto"/>
              <w:right w:val="single" w:sz="4" w:space="0" w:color="auto"/>
            </w:tcBorders>
            <w:vAlign w:val="center"/>
          </w:tcPr>
          <w:p w14:paraId="0A3AAC93"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rPr>
              <w:t>автобус</w:t>
            </w:r>
          </w:p>
        </w:tc>
      </w:tr>
      <w:tr w:rsidR="0087683C" w:rsidRPr="0087683C" w14:paraId="7C0BF619" w14:textId="77777777" w:rsidTr="00F25112">
        <w:trPr>
          <w:jc w:val="center"/>
        </w:trPr>
        <w:tc>
          <w:tcPr>
            <w:tcW w:w="1933" w:type="dxa"/>
            <w:tcBorders>
              <w:top w:val="single" w:sz="4" w:space="0" w:color="auto"/>
              <w:left w:val="single" w:sz="4" w:space="0" w:color="auto"/>
              <w:bottom w:val="single" w:sz="4" w:space="0" w:color="auto"/>
              <w:right w:val="single" w:sz="4" w:space="0" w:color="auto"/>
            </w:tcBorders>
            <w:vAlign w:val="center"/>
          </w:tcPr>
          <w:p w14:paraId="4DAB6DEF" w14:textId="77777777" w:rsidR="00F25338" w:rsidRPr="0087683C" w:rsidRDefault="00F25338" w:rsidP="00F25112">
            <w:pPr>
              <w:spacing w:after="0" w:line="240" w:lineRule="auto"/>
              <w:rPr>
                <w:rFonts w:ascii="Times New Roman" w:hAnsi="Times New Roman"/>
                <w:snapToGrid w:val="0"/>
              </w:rPr>
            </w:pPr>
            <w:r w:rsidRPr="0087683C">
              <w:rPr>
                <w:rFonts w:ascii="Times New Roman" w:hAnsi="Times New Roman"/>
                <w:snapToGrid w:val="0"/>
              </w:rPr>
              <w:t>№ 129 «Комиссарово-Дворянка»</w:t>
            </w:r>
          </w:p>
        </w:tc>
        <w:tc>
          <w:tcPr>
            <w:tcW w:w="851" w:type="dxa"/>
            <w:tcBorders>
              <w:top w:val="single" w:sz="4" w:space="0" w:color="auto"/>
              <w:left w:val="single" w:sz="4" w:space="0" w:color="auto"/>
              <w:bottom w:val="single" w:sz="4" w:space="0" w:color="auto"/>
              <w:right w:val="single" w:sz="4" w:space="0" w:color="auto"/>
            </w:tcBorders>
            <w:vAlign w:val="center"/>
          </w:tcPr>
          <w:p w14:paraId="44A53CFF" w14:textId="77777777" w:rsidR="00F25338" w:rsidRPr="0087683C" w:rsidRDefault="00F25338" w:rsidP="00F25112">
            <w:pPr>
              <w:spacing w:after="0" w:line="240" w:lineRule="auto"/>
              <w:rPr>
                <w:rFonts w:ascii="Times New Roman" w:hAnsi="Times New Roman"/>
                <w:bCs/>
              </w:rPr>
            </w:pPr>
            <w:r w:rsidRPr="0087683C">
              <w:rPr>
                <w:rFonts w:ascii="Times New Roman" w:hAnsi="Times New Roman"/>
                <w:bCs/>
              </w:rPr>
              <w:t>26,0</w:t>
            </w:r>
          </w:p>
        </w:tc>
        <w:tc>
          <w:tcPr>
            <w:tcW w:w="1417" w:type="dxa"/>
            <w:tcBorders>
              <w:top w:val="single" w:sz="4" w:space="0" w:color="auto"/>
              <w:left w:val="single" w:sz="4" w:space="0" w:color="auto"/>
              <w:bottom w:val="single" w:sz="4" w:space="0" w:color="auto"/>
              <w:right w:val="single" w:sz="4" w:space="0" w:color="auto"/>
            </w:tcBorders>
            <w:vAlign w:val="center"/>
          </w:tcPr>
          <w:p w14:paraId="1221CDF1"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Четверг (2)</w:t>
            </w:r>
          </w:p>
        </w:tc>
        <w:tc>
          <w:tcPr>
            <w:tcW w:w="3029" w:type="dxa"/>
            <w:tcBorders>
              <w:top w:val="single" w:sz="4" w:space="0" w:color="auto"/>
              <w:left w:val="single" w:sz="4" w:space="0" w:color="auto"/>
              <w:bottom w:val="single" w:sz="4" w:space="0" w:color="auto"/>
              <w:right w:val="single" w:sz="4" w:space="0" w:color="auto"/>
            </w:tcBorders>
            <w:vAlign w:val="center"/>
          </w:tcPr>
          <w:p w14:paraId="35E65F15"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Комиссарово,</w:t>
            </w:r>
          </w:p>
          <w:p w14:paraId="61DA7BDF"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Дворянка</w:t>
            </w:r>
          </w:p>
        </w:tc>
        <w:tc>
          <w:tcPr>
            <w:tcW w:w="1559" w:type="dxa"/>
            <w:tcBorders>
              <w:top w:val="single" w:sz="4" w:space="0" w:color="auto"/>
              <w:left w:val="single" w:sz="4" w:space="0" w:color="auto"/>
              <w:bottom w:val="single" w:sz="4" w:space="0" w:color="auto"/>
              <w:right w:val="single" w:sz="4" w:space="0" w:color="auto"/>
            </w:tcBorders>
            <w:vAlign w:val="center"/>
          </w:tcPr>
          <w:p w14:paraId="15CF12A6" w14:textId="77777777" w:rsidR="00F25338" w:rsidRPr="0087683C" w:rsidRDefault="00F25338" w:rsidP="00F25112">
            <w:pPr>
              <w:spacing w:after="0" w:line="240" w:lineRule="auto"/>
              <w:jc w:val="center"/>
              <w:rPr>
                <w:rFonts w:ascii="Times New Roman" w:hAnsi="Times New Roman"/>
                <w:bCs/>
              </w:rPr>
            </w:pPr>
          </w:p>
        </w:tc>
        <w:tc>
          <w:tcPr>
            <w:tcW w:w="1178" w:type="dxa"/>
            <w:tcBorders>
              <w:top w:val="single" w:sz="4" w:space="0" w:color="auto"/>
              <w:left w:val="single" w:sz="4" w:space="0" w:color="auto"/>
              <w:bottom w:val="single" w:sz="4" w:space="0" w:color="auto"/>
              <w:right w:val="single" w:sz="4" w:space="0" w:color="auto"/>
            </w:tcBorders>
            <w:vAlign w:val="center"/>
          </w:tcPr>
          <w:p w14:paraId="440B2EB7"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rPr>
              <w:t>автобус</w:t>
            </w:r>
          </w:p>
        </w:tc>
      </w:tr>
      <w:tr w:rsidR="0087683C" w:rsidRPr="0087683C" w14:paraId="3A8C156C" w14:textId="77777777" w:rsidTr="00F25112">
        <w:trPr>
          <w:jc w:val="center"/>
        </w:trPr>
        <w:tc>
          <w:tcPr>
            <w:tcW w:w="1933" w:type="dxa"/>
            <w:tcBorders>
              <w:top w:val="single" w:sz="4" w:space="0" w:color="auto"/>
              <w:left w:val="single" w:sz="4" w:space="0" w:color="auto"/>
              <w:bottom w:val="single" w:sz="4" w:space="0" w:color="auto"/>
              <w:right w:val="single" w:sz="4" w:space="0" w:color="auto"/>
            </w:tcBorders>
            <w:vAlign w:val="center"/>
          </w:tcPr>
          <w:p w14:paraId="71ED1231" w14:textId="77777777" w:rsidR="00F25338" w:rsidRPr="0087683C" w:rsidRDefault="00F25338" w:rsidP="00F25112">
            <w:pPr>
              <w:spacing w:after="0" w:line="240" w:lineRule="auto"/>
              <w:rPr>
                <w:rFonts w:ascii="Times New Roman" w:hAnsi="Times New Roman"/>
                <w:snapToGrid w:val="0"/>
              </w:rPr>
            </w:pPr>
            <w:r w:rsidRPr="0087683C">
              <w:rPr>
                <w:rFonts w:ascii="Times New Roman" w:hAnsi="Times New Roman"/>
                <w:snapToGrid w:val="0"/>
              </w:rPr>
              <w:t>№ 126 «Камень-Рыболов-Новокачалинск»</w:t>
            </w:r>
          </w:p>
        </w:tc>
        <w:tc>
          <w:tcPr>
            <w:tcW w:w="851" w:type="dxa"/>
            <w:tcBorders>
              <w:top w:val="single" w:sz="4" w:space="0" w:color="auto"/>
              <w:left w:val="single" w:sz="4" w:space="0" w:color="auto"/>
              <w:bottom w:val="single" w:sz="4" w:space="0" w:color="auto"/>
              <w:right w:val="single" w:sz="4" w:space="0" w:color="auto"/>
            </w:tcBorders>
            <w:vAlign w:val="center"/>
          </w:tcPr>
          <w:p w14:paraId="2EDFDE68" w14:textId="77777777" w:rsidR="00F25338" w:rsidRPr="0087683C" w:rsidRDefault="00F25338" w:rsidP="00F25112">
            <w:pPr>
              <w:spacing w:after="0" w:line="240" w:lineRule="auto"/>
              <w:rPr>
                <w:rFonts w:ascii="Times New Roman" w:hAnsi="Times New Roman"/>
                <w:bCs/>
              </w:rPr>
            </w:pPr>
            <w:r w:rsidRPr="0087683C">
              <w:rPr>
                <w:rFonts w:ascii="Times New Roman" w:hAnsi="Times New Roman"/>
                <w:bCs/>
              </w:rPr>
              <w:t>46,4</w:t>
            </w:r>
          </w:p>
        </w:tc>
        <w:tc>
          <w:tcPr>
            <w:tcW w:w="1417" w:type="dxa"/>
            <w:tcBorders>
              <w:top w:val="single" w:sz="4" w:space="0" w:color="auto"/>
              <w:left w:val="single" w:sz="4" w:space="0" w:color="auto"/>
              <w:bottom w:val="single" w:sz="4" w:space="0" w:color="auto"/>
              <w:right w:val="single" w:sz="4" w:space="0" w:color="auto"/>
            </w:tcBorders>
            <w:vAlign w:val="center"/>
          </w:tcPr>
          <w:p w14:paraId="5D641851"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Вторник (2)</w:t>
            </w:r>
          </w:p>
        </w:tc>
        <w:tc>
          <w:tcPr>
            <w:tcW w:w="3029" w:type="dxa"/>
            <w:tcBorders>
              <w:top w:val="single" w:sz="4" w:space="0" w:color="auto"/>
              <w:left w:val="single" w:sz="4" w:space="0" w:color="auto"/>
              <w:bottom w:val="single" w:sz="4" w:space="0" w:color="auto"/>
              <w:right w:val="single" w:sz="4" w:space="0" w:color="auto"/>
            </w:tcBorders>
            <w:vAlign w:val="center"/>
          </w:tcPr>
          <w:p w14:paraId="6405C1C7"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Камень-Рыболов АС,</w:t>
            </w:r>
          </w:p>
          <w:p w14:paraId="4BE7CDC7"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Ильинка,</w:t>
            </w:r>
          </w:p>
          <w:p w14:paraId="16CE2702"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Платоно-Александровское,</w:t>
            </w:r>
          </w:p>
          <w:p w14:paraId="7DBB37C9"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Новокачалинск</w:t>
            </w:r>
          </w:p>
        </w:tc>
        <w:tc>
          <w:tcPr>
            <w:tcW w:w="1559" w:type="dxa"/>
            <w:tcBorders>
              <w:top w:val="single" w:sz="4" w:space="0" w:color="auto"/>
              <w:left w:val="single" w:sz="4" w:space="0" w:color="auto"/>
              <w:bottom w:val="single" w:sz="4" w:space="0" w:color="auto"/>
              <w:right w:val="single" w:sz="4" w:space="0" w:color="auto"/>
            </w:tcBorders>
            <w:vAlign w:val="center"/>
          </w:tcPr>
          <w:p w14:paraId="125825D7" w14:textId="77777777" w:rsidR="00F25338" w:rsidRPr="0087683C" w:rsidRDefault="00F25338" w:rsidP="00F25112">
            <w:pPr>
              <w:spacing w:after="0" w:line="240" w:lineRule="auto"/>
              <w:jc w:val="center"/>
              <w:rPr>
                <w:rFonts w:ascii="Times New Roman" w:hAnsi="Times New Roman"/>
                <w:bCs/>
              </w:rPr>
            </w:pPr>
          </w:p>
        </w:tc>
        <w:tc>
          <w:tcPr>
            <w:tcW w:w="1178" w:type="dxa"/>
            <w:tcBorders>
              <w:top w:val="single" w:sz="4" w:space="0" w:color="auto"/>
              <w:left w:val="single" w:sz="4" w:space="0" w:color="auto"/>
              <w:bottom w:val="single" w:sz="4" w:space="0" w:color="auto"/>
              <w:right w:val="single" w:sz="4" w:space="0" w:color="auto"/>
            </w:tcBorders>
            <w:vAlign w:val="center"/>
          </w:tcPr>
          <w:p w14:paraId="5AB05A7B"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rPr>
              <w:t>автобус</w:t>
            </w:r>
          </w:p>
        </w:tc>
      </w:tr>
      <w:tr w:rsidR="0087683C" w:rsidRPr="0087683C" w14:paraId="28B4F6C8" w14:textId="77777777" w:rsidTr="00F25112">
        <w:trPr>
          <w:jc w:val="center"/>
        </w:trPr>
        <w:tc>
          <w:tcPr>
            <w:tcW w:w="1933" w:type="dxa"/>
            <w:tcBorders>
              <w:top w:val="single" w:sz="4" w:space="0" w:color="auto"/>
              <w:left w:val="single" w:sz="4" w:space="0" w:color="auto"/>
              <w:bottom w:val="single" w:sz="4" w:space="0" w:color="auto"/>
              <w:right w:val="single" w:sz="4" w:space="0" w:color="auto"/>
            </w:tcBorders>
            <w:vAlign w:val="center"/>
          </w:tcPr>
          <w:p w14:paraId="2B1EA9ED" w14:textId="77777777" w:rsidR="00F25338" w:rsidRPr="0087683C" w:rsidRDefault="00F25338" w:rsidP="00F25112">
            <w:pPr>
              <w:spacing w:after="0" w:line="240" w:lineRule="auto"/>
              <w:rPr>
                <w:rFonts w:ascii="Times New Roman" w:hAnsi="Times New Roman"/>
                <w:snapToGrid w:val="0"/>
              </w:rPr>
            </w:pPr>
            <w:r w:rsidRPr="0087683C">
              <w:rPr>
                <w:rFonts w:ascii="Times New Roman" w:hAnsi="Times New Roman"/>
                <w:snapToGrid w:val="0"/>
              </w:rPr>
              <w:t>№ 127 «Новокачалинск-Рассказово»</w:t>
            </w:r>
          </w:p>
        </w:tc>
        <w:tc>
          <w:tcPr>
            <w:tcW w:w="851" w:type="dxa"/>
            <w:tcBorders>
              <w:top w:val="single" w:sz="4" w:space="0" w:color="auto"/>
              <w:left w:val="single" w:sz="4" w:space="0" w:color="auto"/>
              <w:bottom w:val="single" w:sz="4" w:space="0" w:color="auto"/>
              <w:right w:val="single" w:sz="4" w:space="0" w:color="auto"/>
            </w:tcBorders>
            <w:vAlign w:val="center"/>
          </w:tcPr>
          <w:p w14:paraId="5269ACD5" w14:textId="77777777" w:rsidR="00F25338" w:rsidRPr="0087683C" w:rsidRDefault="00F25338" w:rsidP="00F25112">
            <w:pPr>
              <w:spacing w:after="0" w:line="240" w:lineRule="auto"/>
              <w:rPr>
                <w:rFonts w:ascii="Times New Roman" w:hAnsi="Times New Roman"/>
                <w:bCs/>
              </w:rPr>
            </w:pPr>
            <w:r w:rsidRPr="0087683C">
              <w:rPr>
                <w:rFonts w:ascii="Times New Roman" w:hAnsi="Times New Roman"/>
                <w:bCs/>
              </w:rPr>
              <w:t>25,0</w:t>
            </w:r>
          </w:p>
        </w:tc>
        <w:tc>
          <w:tcPr>
            <w:tcW w:w="1417" w:type="dxa"/>
            <w:tcBorders>
              <w:top w:val="single" w:sz="4" w:space="0" w:color="auto"/>
              <w:left w:val="single" w:sz="4" w:space="0" w:color="auto"/>
              <w:bottom w:val="single" w:sz="4" w:space="0" w:color="auto"/>
              <w:right w:val="single" w:sz="4" w:space="0" w:color="auto"/>
            </w:tcBorders>
            <w:vAlign w:val="center"/>
          </w:tcPr>
          <w:p w14:paraId="3B184903"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Вторник (2)</w:t>
            </w:r>
          </w:p>
        </w:tc>
        <w:tc>
          <w:tcPr>
            <w:tcW w:w="3029" w:type="dxa"/>
            <w:tcBorders>
              <w:top w:val="single" w:sz="4" w:space="0" w:color="auto"/>
              <w:left w:val="single" w:sz="4" w:space="0" w:color="auto"/>
              <w:bottom w:val="single" w:sz="4" w:space="0" w:color="auto"/>
              <w:right w:val="single" w:sz="4" w:space="0" w:color="auto"/>
            </w:tcBorders>
            <w:vAlign w:val="center"/>
          </w:tcPr>
          <w:p w14:paraId="2DB5C591"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Новокачалинск,</w:t>
            </w:r>
          </w:p>
          <w:p w14:paraId="31691E79"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Первомайское,</w:t>
            </w:r>
          </w:p>
          <w:p w14:paraId="28C2D6C9"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Рассказово</w:t>
            </w:r>
          </w:p>
        </w:tc>
        <w:tc>
          <w:tcPr>
            <w:tcW w:w="1559" w:type="dxa"/>
            <w:tcBorders>
              <w:top w:val="single" w:sz="4" w:space="0" w:color="auto"/>
              <w:left w:val="single" w:sz="4" w:space="0" w:color="auto"/>
              <w:bottom w:val="single" w:sz="4" w:space="0" w:color="auto"/>
              <w:right w:val="single" w:sz="4" w:space="0" w:color="auto"/>
            </w:tcBorders>
            <w:vAlign w:val="center"/>
          </w:tcPr>
          <w:p w14:paraId="55B693CB" w14:textId="77777777" w:rsidR="00F25338" w:rsidRPr="0087683C" w:rsidRDefault="00F25338" w:rsidP="00F25112">
            <w:pPr>
              <w:spacing w:after="0" w:line="240" w:lineRule="auto"/>
              <w:jc w:val="center"/>
              <w:rPr>
                <w:rFonts w:ascii="Times New Roman" w:hAnsi="Times New Roman"/>
                <w:bCs/>
              </w:rPr>
            </w:pPr>
          </w:p>
        </w:tc>
        <w:tc>
          <w:tcPr>
            <w:tcW w:w="1178" w:type="dxa"/>
            <w:tcBorders>
              <w:top w:val="single" w:sz="4" w:space="0" w:color="auto"/>
              <w:left w:val="single" w:sz="4" w:space="0" w:color="auto"/>
              <w:bottom w:val="single" w:sz="4" w:space="0" w:color="auto"/>
              <w:right w:val="single" w:sz="4" w:space="0" w:color="auto"/>
            </w:tcBorders>
            <w:vAlign w:val="center"/>
          </w:tcPr>
          <w:p w14:paraId="5850A41E"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rPr>
              <w:t>автобус</w:t>
            </w:r>
          </w:p>
        </w:tc>
      </w:tr>
      <w:tr w:rsidR="0087683C" w:rsidRPr="0087683C" w14:paraId="0EF22CBF" w14:textId="77777777" w:rsidTr="00F25112">
        <w:trPr>
          <w:jc w:val="center"/>
        </w:trPr>
        <w:tc>
          <w:tcPr>
            <w:tcW w:w="1933" w:type="dxa"/>
            <w:tcBorders>
              <w:top w:val="single" w:sz="4" w:space="0" w:color="auto"/>
              <w:left w:val="single" w:sz="4" w:space="0" w:color="auto"/>
              <w:bottom w:val="single" w:sz="4" w:space="0" w:color="auto"/>
              <w:right w:val="single" w:sz="4" w:space="0" w:color="auto"/>
            </w:tcBorders>
            <w:vAlign w:val="center"/>
          </w:tcPr>
          <w:p w14:paraId="416C0F01" w14:textId="77777777" w:rsidR="00F25338" w:rsidRPr="0087683C" w:rsidRDefault="00F25338" w:rsidP="00F25112">
            <w:pPr>
              <w:spacing w:after="0" w:line="240" w:lineRule="auto"/>
              <w:rPr>
                <w:rFonts w:ascii="Times New Roman" w:hAnsi="Times New Roman"/>
                <w:snapToGrid w:val="0"/>
              </w:rPr>
            </w:pPr>
            <w:r w:rsidRPr="0087683C">
              <w:rPr>
                <w:rFonts w:ascii="Times New Roman" w:hAnsi="Times New Roman"/>
                <w:snapToGrid w:val="0"/>
              </w:rPr>
              <w:t>№ 128 «Новокачалинск-Кировка»</w:t>
            </w:r>
          </w:p>
        </w:tc>
        <w:tc>
          <w:tcPr>
            <w:tcW w:w="851" w:type="dxa"/>
            <w:tcBorders>
              <w:top w:val="single" w:sz="4" w:space="0" w:color="auto"/>
              <w:left w:val="single" w:sz="4" w:space="0" w:color="auto"/>
              <w:bottom w:val="single" w:sz="4" w:space="0" w:color="auto"/>
              <w:right w:val="single" w:sz="4" w:space="0" w:color="auto"/>
            </w:tcBorders>
            <w:vAlign w:val="center"/>
          </w:tcPr>
          <w:p w14:paraId="6988639D" w14:textId="77777777" w:rsidR="00F25338" w:rsidRPr="0087683C" w:rsidRDefault="00F25338" w:rsidP="00F25112">
            <w:pPr>
              <w:spacing w:after="0" w:line="240" w:lineRule="auto"/>
              <w:rPr>
                <w:rFonts w:ascii="Times New Roman" w:hAnsi="Times New Roman"/>
                <w:bCs/>
              </w:rPr>
            </w:pPr>
            <w:r w:rsidRPr="0087683C">
              <w:rPr>
                <w:rFonts w:ascii="Times New Roman" w:hAnsi="Times New Roman"/>
                <w:bCs/>
              </w:rPr>
              <w:t>30,2</w:t>
            </w:r>
          </w:p>
        </w:tc>
        <w:tc>
          <w:tcPr>
            <w:tcW w:w="1417" w:type="dxa"/>
            <w:tcBorders>
              <w:top w:val="single" w:sz="4" w:space="0" w:color="auto"/>
              <w:left w:val="single" w:sz="4" w:space="0" w:color="auto"/>
              <w:bottom w:val="single" w:sz="4" w:space="0" w:color="auto"/>
              <w:right w:val="single" w:sz="4" w:space="0" w:color="auto"/>
            </w:tcBorders>
            <w:vAlign w:val="center"/>
          </w:tcPr>
          <w:p w14:paraId="30627E77"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Пятница (2)</w:t>
            </w:r>
          </w:p>
        </w:tc>
        <w:tc>
          <w:tcPr>
            <w:tcW w:w="3029" w:type="dxa"/>
            <w:tcBorders>
              <w:top w:val="single" w:sz="4" w:space="0" w:color="auto"/>
              <w:left w:val="single" w:sz="4" w:space="0" w:color="auto"/>
              <w:bottom w:val="single" w:sz="4" w:space="0" w:color="auto"/>
              <w:right w:val="single" w:sz="4" w:space="0" w:color="auto"/>
            </w:tcBorders>
            <w:vAlign w:val="center"/>
          </w:tcPr>
          <w:p w14:paraId="4D9A5B72"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Новокачалинск,</w:t>
            </w:r>
          </w:p>
          <w:p w14:paraId="35B2F171"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Турий Рог,</w:t>
            </w:r>
          </w:p>
          <w:p w14:paraId="2CE54B67"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Кировка</w:t>
            </w:r>
          </w:p>
        </w:tc>
        <w:tc>
          <w:tcPr>
            <w:tcW w:w="1559" w:type="dxa"/>
            <w:tcBorders>
              <w:top w:val="single" w:sz="4" w:space="0" w:color="auto"/>
              <w:left w:val="single" w:sz="4" w:space="0" w:color="auto"/>
              <w:bottom w:val="single" w:sz="4" w:space="0" w:color="auto"/>
              <w:right w:val="single" w:sz="4" w:space="0" w:color="auto"/>
            </w:tcBorders>
            <w:vAlign w:val="center"/>
          </w:tcPr>
          <w:p w14:paraId="738A6F9A" w14:textId="77777777" w:rsidR="00F25338" w:rsidRPr="0087683C" w:rsidRDefault="00F25338" w:rsidP="00F25112">
            <w:pPr>
              <w:spacing w:after="0" w:line="240" w:lineRule="auto"/>
              <w:jc w:val="center"/>
              <w:rPr>
                <w:rFonts w:ascii="Times New Roman" w:hAnsi="Times New Roman"/>
                <w:bCs/>
              </w:rPr>
            </w:pPr>
          </w:p>
        </w:tc>
        <w:tc>
          <w:tcPr>
            <w:tcW w:w="1178" w:type="dxa"/>
            <w:tcBorders>
              <w:top w:val="single" w:sz="4" w:space="0" w:color="auto"/>
              <w:left w:val="single" w:sz="4" w:space="0" w:color="auto"/>
              <w:bottom w:val="single" w:sz="4" w:space="0" w:color="auto"/>
              <w:right w:val="single" w:sz="4" w:space="0" w:color="auto"/>
            </w:tcBorders>
            <w:vAlign w:val="center"/>
          </w:tcPr>
          <w:p w14:paraId="20E86833"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rPr>
              <w:t>автобус</w:t>
            </w:r>
          </w:p>
        </w:tc>
      </w:tr>
      <w:tr w:rsidR="0087683C" w:rsidRPr="0087683C" w14:paraId="341A8927" w14:textId="77777777" w:rsidTr="00F25112">
        <w:trPr>
          <w:jc w:val="center"/>
        </w:trPr>
        <w:tc>
          <w:tcPr>
            <w:tcW w:w="1933" w:type="dxa"/>
            <w:tcBorders>
              <w:top w:val="single" w:sz="4" w:space="0" w:color="auto"/>
              <w:left w:val="single" w:sz="4" w:space="0" w:color="auto"/>
              <w:bottom w:val="single" w:sz="4" w:space="0" w:color="auto"/>
              <w:right w:val="single" w:sz="4" w:space="0" w:color="auto"/>
            </w:tcBorders>
            <w:vAlign w:val="center"/>
          </w:tcPr>
          <w:p w14:paraId="7BAB420C" w14:textId="77777777" w:rsidR="00F25338" w:rsidRPr="0087683C" w:rsidRDefault="00F25338" w:rsidP="00F25112">
            <w:pPr>
              <w:spacing w:after="0" w:line="240" w:lineRule="auto"/>
              <w:rPr>
                <w:rFonts w:ascii="Times New Roman" w:hAnsi="Times New Roman"/>
                <w:snapToGrid w:val="0"/>
              </w:rPr>
            </w:pPr>
            <w:r w:rsidRPr="0087683C">
              <w:rPr>
                <w:rFonts w:ascii="Times New Roman" w:hAnsi="Times New Roman"/>
                <w:snapToGrid w:val="0"/>
              </w:rPr>
              <w:t>№ 122 «Камень-Рыболов-Мельгуновка»</w:t>
            </w:r>
          </w:p>
        </w:tc>
        <w:tc>
          <w:tcPr>
            <w:tcW w:w="851" w:type="dxa"/>
            <w:tcBorders>
              <w:top w:val="single" w:sz="4" w:space="0" w:color="auto"/>
              <w:left w:val="single" w:sz="4" w:space="0" w:color="auto"/>
              <w:bottom w:val="single" w:sz="4" w:space="0" w:color="auto"/>
              <w:right w:val="single" w:sz="4" w:space="0" w:color="auto"/>
            </w:tcBorders>
            <w:vAlign w:val="center"/>
          </w:tcPr>
          <w:p w14:paraId="7411BC12" w14:textId="77777777" w:rsidR="00F25338" w:rsidRPr="0087683C" w:rsidRDefault="00F25338" w:rsidP="00F25112">
            <w:pPr>
              <w:spacing w:after="0" w:line="240" w:lineRule="auto"/>
              <w:rPr>
                <w:rFonts w:ascii="Times New Roman" w:hAnsi="Times New Roman"/>
                <w:bCs/>
              </w:rPr>
            </w:pPr>
            <w:r w:rsidRPr="0087683C">
              <w:rPr>
                <w:rFonts w:ascii="Times New Roman" w:hAnsi="Times New Roman"/>
                <w:bCs/>
              </w:rPr>
              <w:t>38,8</w:t>
            </w:r>
          </w:p>
        </w:tc>
        <w:tc>
          <w:tcPr>
            <w:tcW w:w="1417" w:type="dxa"/>
            <w:tcBorders>
              <w:top w:val="single" w:sz="4" w:space="0" w:color="auto"/>
              <w:left w:val="single" w:sz="4" w:space="0" w:color="auto"/>
              <w:bottom w:val="single" w:sz="4" w:space="0" w:color="auto"/>
              <w:right w:val="single" w:sz="4" w:space="0" w:color="auto"/>
            </w:tcBorders>
            <w:vAlign w:val="center"/>
          </w:tcPr>
          <w:p w14:paraId="6768E62A"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Понедельник, среда, пятница (2)</w:t>
            </w:r>
          </w:p>
        </w:tc>
        <w:tc>
          <w:tcPr>
            <w:tcW w:w="3029" w:type="dxa"/>
            <w:tcBorders>
              <w:top w:val="single" w:sz="4" w:space="0" w:color="auto"/>
              <w:left w:val="single" w:sz="4" w:space="0" w:color="auto"/>
              <w:bottom w:val="single" w:sz="4" w:space="0" w:color="auto"/>
              <w:right w:val="single" w:sz="4" w:space="0" w:color="auto"/>
            </w:tcBorders>
            <w:vAlign w:val="center"/>
          </w:tcPr>
          <w:p w14:paraId="3E52BB31"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Камень-Рыболов АС,</w:t>
            </w:r>
          </w:p>
          <w:p w14:paraId="06E409CA"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Алексеевка,</w:t>
            </w:r>
          </w:p>
          <w:p w14:paraId="75584CB1"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Новоселище,</w:t>
            </w:r>
          </w:p>
          <w:p w14:paraId="578318FC"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Удобное,</w:t>
            </w:r>
          </w:p>
          <w:p w14:paraId="5B6270F5"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Мельгуновка</w:t>
            </w:r>
          </w:p>
        </w:tc>
        <w:tc>
          <w:tcPr>
            <w:tcW w:w="1559" w:type="dxa"/>
            <w:tcBorders>
              <w:top w:val="single" w:sz="4" w:space="0" w:color="auto"/>
              <w:left w:val="single" w:sz="4" w:space="0" w:color="auto"/>
              <w:bottom w:val="single" w:sz="4" w:space="0" w:color="auto"/>
              <w:right w:val="single" w:sz="4" w:space="0" w:color="auto"/>
            </w:tcBorders>
            <w:vAlign w:val="center"/>
          </w:tcPr>
          <w:p w14:paraId="6A94590B" w14:textId="77777777" w:rsidR="00F25338" w:rsidRPr="0087683C" w:rsidRDefault="00F25338" w:rsidP="00F25112">
            <w:pPr>
              <w:spacing w:after="0" w:line="240" w:lineRule="auto"/>
              <w:jc w:val="center"/>
              <w:rPr>
                <w:rFonts w:ascii="Times New Roman" w:hAnsi="Times New Roman"/>
                <w:bCs/>
              </w:rPr>
            </w:pPr>
          </w:p>
        </w:tc>
        <w:tc>
          <w:tcPr>
            <w:tcW w:w="1178" w:type="dxa"/>
            <w:tcBorders>
              <w:top w:val="single" w:sz="4" w:space="0" w:color="auto"/>
              <w:left w:val="single" w:sz="4" w:space="0" w:color="auto"/>
              <w:bottom w:val="single" w:sz="4" w:space="0" w:color="auto"/>
              <w:right w:val="single" w:sz="4" w:space="0" w:color="auto"/>
            </w:tcBorders>
            <w:vAlign w:val="center"/>
          </w:tcPr>
          <w:p w14:paraId="5828E65E"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rPr>
              <w:t>автобус</w:t>
            </w:r>
          </w:p>
        </w:tc>
      </w:tr>
      <w:tr w:rsidR="0087683C" w:rsidRPr="0087683C" w14:paraId="6A5F9445" w14:textId="77777777" w:rsidTr="00F25112">
        <w:trPr>
          <w:jc w:val="center"/>
        </w:trPr>
        <w:tc>
          <w:tcPr>
            <w:tcW w:w="1933" w:type="dxa"/>
            <w:tcBorders>
              <w:top w:val="single" w:sz="4" w:space="0" w:color="auto"/>
              <w:left w:val="single" w:sz="4" w:space="0" w:color="auto"/>
              <w:bottom w:val="single" w:sz="4" w:space="0" w:color="auto"/>
              <w:right w:val="single" w:sz="4" w:space="0" w:color="auto"/>
            </w:tcBorders>
            <w:vAlign w:val="center"/>
          </w:tcPr>
          <w:p w14:paraId="790C714F" w14:textId="77777777" w:rsidR="00F25338" w:rsidRPr="0087683C" w:rsidRDefault="00F25338" w:rsidP="00F25112">
            <w:pPr>
              <w:spacing w:after="0" w:line="240" w:lineRule="auto"/>
              <w:rPr>
                <w:rFonts w:ascii="Times New Roman" w:hAnsi="Times New Roman"/>
                <w:snapToGrid w:val="0"/>
              </w:rPr>
            </w:pPr>
            <w:r w:rsidRPr="0087683C">
              <w:rPr>
                <w:rFonts w:ascii="Times New Roman" w:hAnsi="Times New Roman"/>
                <w:snapToGrid w:val="0"/>
              </w:rPr>
              <w:t>№ 3 «Камень-Рыболов-Астраханка-Камень-Рыболов»</w:t>
            </w:r>
          </w:p>
        </w:tc>
        <w:tc>
          <w:tcPr>
            <w:tcW w:w="851" w:type="dxa"/>
            <w:tcBorders>
              <w:top w:val="single" w:sz="4" w:space="0" w:color="auto"/>
              <w:left w:val="single" w:sz="4" w:space="0" w:color="auto"/>
              <w:bottom w:val="single" w:sz="4" w:space="0" w:color="auto"/>
              <w:right w:val="single" w:sz="4" w:space="0" w:color="auto"/>
            </w:tcBorders>
            <w:vAlign w:val="center"/>
          </w:tcPr>
          <w:p w14:paraId="6D63E33A" w14:textId="77777777" w:rsidR="00F25338" w:rsidRPr="0087683C" w:rsidRDefault="00F25338" w:rsidP="00F25112">
            <w:pPr>
              <w:spacing w:after="0" w:line="240" w:lineRule="auto"/>
              <w:rPr>
                <w:rFonts w:ascii="Times New Roman" w:hAnsi="Times New Roman"/>
                <w:bCs/>
              </w:rPr>
            </w:pPr>
            <w:r w:rsidRPr="0087683C">
              <w:rPr>
                <w:rFonts w:ascii="Times New Roman" w:hAnsi="Times New Roman"/>
                <w:bCs/>
              </w:rPr>
              <w:t>16,2</w:t>
            </w:r>
          </w:p>
        </w:tc>
        <w:tc>
          <w:tcPr>
            <w:tcW w:w="1417" w:type="dxa"/>
            <w:tcBorders>
              <w:top w:val="single" w:sz="4" w:space="0" w:color="auto"/>
              <w:left w:val="single" w:sz="4" w:space="0" w:color="auto"/>
              <w:bottom w:val="single" w:sz="4" w:space="0" w:color="auto"/>
              <w:right w:val="single" w:sz="4" w:space="0" w:color="auto"/>
            </w:tcBorders>
            <w:vAlign w:val="center"/>
          </w:tcPr>
          <w:p w14:paraId="2C1107E8"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 xml:space="preserve">Ежедневно, </w:t>
            </w:r>
          </w:p>
          <w:p w14:paraId="24690F0C"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 xml:space="preserve">суббота до обеда, </w:t>
            </w:r>
          </w:p>
          <w:p w14:paraId="6D7308F0"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кроме воскресенья (19)</w:t>
            </w:r>
          </w:p>
        </w:tc>
        <w:tc>
          <w:tcPr>
            <w:tcW w:w="3029" w:type="dxa"/>
            <w:tcBorders>
              <w:top w:val="single" w:sz="4" w:space="0" w:color="auto"/>
              <w:left w:val="single" w:sz="4" w:space="0" w:color="auto"/>
              <w:bottom w:val="single" w:sz="4" w:space="0" w:color="auto"/>
              <w:right w:val="single" w:sz="4" w:space="0" w:color="auto"/>
            </w:tcBorders>
            <w:vAlign w:val="center"/>
          </w:tcPr>
          <w:p w14:paraId="712AC743"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Беговая (ПМК 45),</w:t>
            </w:r>
          </w:p>
          <w:p w14:paraId="112B3AB9"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Первомайская (ДЭУ),</w:t>
            </w:r>
          </w:p>
          <w:p w14:paraId="4278758B"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Первомайская (Валентина),</w:t>
            </w:r>
          </w:p>
          <w:p w14:paraId="22422107"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Челюскина (Совхоз),</w:t>
            </w:r>
          </w:p>
          <w:p w14:paraId="5DF9C09D"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Челюскина (Майская),</w:t>
            </w:r>
          </w:p>
          <w:p w14:paraId="515F3448"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Челюскина (Комарова),</w:t>
            </w:r>
          </w:p>
          <w:p w14:paraId="4C65818D"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Решетникова (Метеостанция),</w:t>
            </w:r>
          </w:p>
          <w:p w14:paraId="6D27DE6E"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Решетникова (Рыбзавод),</w:t>
            </w:r>
          </w:p>
          <w:p w14:paraId="2D8D047E"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Решетникова (Продмаг),</w:t>
            </w:r>
          </w:p>
          <w:p w14:paraId="15F22A38"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Решетникова (Сельмаг),</w:t>
            </w:r>
          </w:p>
          <w:p w14:paraId="064A7506"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Решетникова (Жукова),</w:t>
            </w:r>
          </w:p>
          <w:p w14:paraId="71781003"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Школьная (СДК),</w:t>
            </w:r>
          </w:p>
          <w:p w14:paraId="260B4312"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Калинина (ДОСа),</w:t>
            </w:r>
          </w:p>
          <w:p w14:paraId="1918C64F"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Калинина (Райгаз),</w:t>
            </w:r>
          </w:p>
          <w:p w14:paraId="667C8416"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Некрасова (Школьная),</w:t>
            </w:r>
          </w:p>
          <w:p w14:paraId="51E43375"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lastRenderedPageBreak/>
              <w:t>Некрасова (Пожарка),</w:t>
            </w:r>
          </w:p>
          <w:p w14:paraId="3A96E5D2"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Трактовая (Автостанция),</w:t>
            </w:r>
          </w:p>
          <w:p w14:paraId="49FB8CB8"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Трактовая (Больница),</w:t>
            </w:r>
          </w:p>
          <w:p w14:paraId="52524A1B"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Дзержинского,</w:t>
            </w:r>
          </w:p>
          <w:p w14:paraId="39F1D0CA"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Мира (ЖД Школа),</w:t>
            </w:r>
          </w:p>
          <w:p w14:paraId="0CE3AD34"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Каменка (Чайная),</w:t>
            </w:r>
          </w:p>
          <w:p w14:paraId="157852E0"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Садовая (ПМК 185)</w:t>
            </w:r>
          </w:p>
        </w:tc>
        <w:tc>
          <w:tcPr>
            <w:tcW w:w="1559" w:type="dxa"/>
            <w:tcBorders>
              <w:top w:val="single" w:sz="4" w:space="0" w:color="auto"/>
              <w:left w:val="single" w:sz="4" w:space="0" w:color="auto"/>
              <w:bottom w:val="single" w:sz="4" w:space="0" w:color="auto"/>
              <w:right w:val="single" w:sz="4" w:space="0" w:color="auto"/>
            </w:tcBorders>
            <w:vAlign w:val="center"/>
          </w:tcPr>
          <w:p w14:paraId="44100A94" w14:textId="77777777" w:rsidR="00F25338" w:rsidRPr="0087683C" w:rsidRDefault="00F25338" w:rsidP="00F25112">
            <w:pPr>
              <w:spacing w:after="0" w:line="240" w:lineRule="auto"/>
              <w:jc w:val="center"/>
              <w:rPr>
                <w:rFonts w:ascii="Times New Roman" w:hAnsi="Times New Roman"/>
                <w:bCs/>
              </w:rPr>
            </w:pPr>
          </w:p>
        </w:tc>
        <w:tc>
          <w:tcPr>
            <w:tcW w:w="1178" w:type="dxa"/>
            <w:tcBorders>
              <w:top w:val="single" w:sz="4" w:space="0" w:color="auto"/>
              <w:left w:val="single" w:sz="4" w:space="0" w:color="auto"/>
              <w:bottom w:val="single" w:sz="4" w:space="0" w:color="auto"/>
              <w:right w:val="single" w:sz="4" w:space="0" w:color="auto"/>
            </w:tcBorders>
            <w:vAlign w:val="center"/>
          </w:tcPr>
          <w:p w14:paraId="3672BA3D"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rPr>
              <w:t>автобус</w:t>
            </w:r>
          </w:p>
        </w:tc>
      </w:tr>
      <w:tr w:rsidR="0087683C" w:rsidRPr="0087683C" w14:paraId="032675BE" w14:textId="77777777" w:rsidTr="00F25112">
        <w:trPr>
          <w:jc w:val="center"/>
        </w:trPr>
        <w:tc>
          <w:tcPr>
            <w:tcW w:w="1933" w:type="dxa"/>
            <w:tcBorders>
              <w:top w:val="single" w:sz="4" w:space="0" w:color="auto"/>
              <w:left w:val="single" w:sz="4" w:space="0" w:color="auto"/>
              <w:bottom w:val="single" w:sz="4" w:space="0" w:color="auto"/>
              <w:right w:val="single" w:sz="4" w:space="0" w:color="auto"/>
            </w:tcBorders>
            <w:vAlign w:val="center"/>
          </w:tcPr>
          <w:p w14:paraId="6FC7FA4C" w14:textId="77777777" w:rsidR="00F25338" w:rsidRPr="0087683C" w:rsidRDefault="00F25338" w:rsidP="00F25112">
            <w:pPr>
              <w:spacing w:after="0" w:line="240" w:lineRule="auto"/>
              <w:rPr>
                <w:rFonts w:ascii="Times New Roman" w:hAnsi="Times New Roman"/>
                <w:snapToGrid w:val="0"/>
              </w:rPr>
            </w:pPr>
            <w:r w:rsidRPr="0087683C">
              <w:rPr>
                <w:rFonts w:ascii="Times New Roman" w:hAnsi="Times New Roman"/>
                <w:snapToGrid w:val="0"/>
              </w:rPr>
              <w:t>№ 130 «Камень-Рыболов-Владимиро-Петровка»</w:t>
            </w:r>
          </w:p>
        </w:tc>
        <w:tc>
          <w:tcPr>
            <w:tcW w:w="851" w:type="dxa"/>
            <w:tcBorders>
              <w:top w:val="single" w:sz="4" w:space="0" w:color="auto"/>
              <w:left w:val="single" w:sz="4" w:space="0" w:color="auto"/>
              <w:bottom w:val="single" w:sz="4" w:space="0" w:color="auto"/>
              <w:right w:val="single" w:sz="4" w:space="0" w:color="auto"/>
            </w:tcBorders>
            <w:vAlign w:val="center"/>
          </w:tcPr>
          <w:p w14:paraId="65DA30A4" w14:textId="77777777" w:rsidR="00F25338" w:rsidRPr="0087683C" w:rsidRDefault="00F25338" w:rsidP="00F25112">
            <w:pPr>
              <w:spacing w:after="0" w:line="240" w:lineRule="auto"/>
              <w:rPr>
                <w:rFonts w:ascii="Times New Roman" w:hAnsi="Times New Roman"/>
                <w:bCs/>
              </w:rPr>
            </w:pPr>
            <w:r w:rsidRPr="0087683C">
              <w:rPr>
                <w:rFonts w:ascii="Times New Roman" w:hAnsi="Times New Roman"/>
                <w:bCs/>
              </w:rPr>
              <w:t>13,4</w:t>
            </w:r>
          </w:p>
        </w:tc>
        <w:tc>
          <w:tcPr>
            <w:tcW w:w="1417" w:type="dxa"/>
            <w:tcBorders>
              <w:top w:val="single" w:sz="4" w:space="0" w:color="auto"/>
              <w:left w:val="single" w:sz="4" w:space="0" w:color="auto"/>
              <w:bottom w:val="single" w:sz="4" w:space="0" w:color="auto"/>
              <w:right w:val="single" w:sz="4" w:space="0" w:color="auto"/>
            </w:tcBorders>
            <w:vAlign w:val="center"/>
          </w:tcPr>
          <w:p w14:paraId="7E88E74E"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Понедельник-пятница,</w:t>
            </w:r>
          </w:p>
          <w:p w14:paraId="651E9278"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 xml:space="preserve">суббота, </w:t>
            </w:r>
          </w:p>
          <w:p w14:paraId="60E5FE9A"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кроме воскресенья (4)</w:t>
            </w:r>
          </w:p>
        </w:tc>
        <w:tc>
          <w:tcPr>
            <w:tcW w:w="3029" w:type="dxa"/>
            <w:tcBorders>
              <w:top w:val="single" w:sz="4" w:space="0" w:color="auto"/>
              <w:left w:val="single" w:sz="4" w:space="0" w:color="auto"/>
              <w:bottom w:val="single" w:sz="4" w:space="0" w:color="auto"/>
              <w:right w:val="single" w:sz="4" w:space="0" w:color="auto"/>
            </w:tcBorders>
            <w:vAlign w:val="center"/>
          </w:tcPr>
          <w:p w14:paraId="72654132"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Камень-Рыболов АС,</w:t>
            </w:r>
          </w:p>
          <w:p w14:paraId="3183008B"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Владимиро-Петровка</w:t>
            </w:r>
          </w:p>
        </w:tc>
        <w:tc>
          <w:tcPr>
            <w:tcW w:w="1559" w:type="dxa"/>
            <w:tcBorders>
              <w:top w:val="single" w:sz="4" w:space="0" w:color="auto"/>
              <w:left w:val="single" w:sz="4" w:space="0" w:color="auto"/>
              <w:bottom w:val="single" w:sz="4" w:space="0" w:color="auto"/>
              <w:right w:val="single" w:sz="4" w:space="0" w:color="auto"/>
            </w:tcBorders>
            <w:vAlign w:val="center"/>
          </w:tcPr>
          <w:p w14:paraId="09B8A533" w14:textId="77777777" w:rsidR="00F25338" w:rsidRPr="0087683C" w:rsidRDefault="00F25338" w:rsidP="00F25112">
            <w:pPr>
              <w:spacing w:after="0" w:line="240" w:lineRule="auto"/>
              <w:jc w:val="center"/>
              <w:rPr>
                <w:rFonts w:ascii="Times New Roman" w:hAnsi="Times New Roman"/>
                <w:bCs/>
              </w:rPr>
            </w:pPr>
          </w:p>
        </w:tc>
        <w:tc>
          <w:tcPr>
            <w:tcW w:w="1178" w:type="dxa"/>
            <w:tcBorders>
              <w:top w:val="single" w:sz="4" w:space="0" w:color="auto"/>
              <w:left w:val="single" w:sz="4" w:space="0" w:color="auto"/>
              <w:bottom w:val="single" w:sz="4" w:space="0" w:color="auto"/>
              <w:right w:val="single" w:sz="4" w:space="0" w:color="auto"/>
            </w:tcBorders>
            <w:vAlign w:val="center"/>
          </w:tcPr>
          <w:p w14:paraId="0BA63AB2"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rPr>
              <w:t>автобус</w:t>
            </w:r>
          </w:p>
        </w:tc>
      </w:tr>
      <w:tr w:rsidR="00F25338" w:rsidRPr="0087683C" w14:paraId="48183FA3" w14:textId="77777777" w:rsidTr="00F25112">
        <w:trPr>
          <w:jc w:val="center"/>
        </w:trPr>
        <w:tc>
          <w:tcPr>
            <w:tcW w:w="1933" w:type="dxa"/>
            <w:tcBorders>
              <w:top w:val="single" w:sz="4" w:space="0" w:color="auto"/>
              <w:left w:val="single" w:sz="4" w:space="0" w:color="auto"/>
              <w:bottom w:val="single" w:sz="4" w:space="0" w:color="auto"/>
              <w:right w:val="single" w:sz="4" w:space="0" w:color="auto"/>
            </w:tcBorders>
            <w:vAlign w:val="center"/>
          </w:tcPr>
          <w:p w14:paraId="757F9A8A" w14:textId="77777777" w:rsidR="00F25338" w:rsidRPr="0087683C" w:rsidRDefault="00F25338" w:rsidP="00F25112">
            <w:pPr>
              <w:spacing w:after="0" w:line="240" w:lineRule="auto"/>
              <w:rPr>
                <w:rFonts w:ascii="Times New Roman" w:hAnsi="Times New Roman"/>
                <w:snapToGrid w:val="0"/>
              </w:rPr>
            </w:pPr>
            <w:r w:rsidRPr="0087683C">
              <w:rPr>
                <w:rFonts w:ascii="Times New Roman" w:hAnsi="Times New Roman"/>
                <w:snapToGrid w:val="0"/>
              </w:rPr>
              <w:t>№ 131 «Камень-Рыболов-Пархоменко»</w:t>
            </w:r>
          </w:p>
        </w:tc>
        <w:tc>
          <w:tcPr>
            <w:tcW w:w="851" w:type="dxa"/>
            <w:tcBorders>
              <w:top w:val="single" w:sz="4" w:space="0" w:color="auto"/>
              <w:left w:val="single" w:sz="4" w:space="0" w:color="auto"/>
              <w:bottom w:val="single" w:sz="4" w:space="0" w:color="auto"/>
              <w:right w:val="single" w:sz="4" w:space="0" w:color="auto"/>
            </w:tcBorders>
            <w:vAlign w:val="center"/>
          </w:tcPr>
          <w:p w14:paraId="3B5899E5" w14:textId="77777777" w:rsidR="00F25338" w:rsidRPr="0087683C" w:rsidRDefault="00F25338" w:rsidP="00F25112">
            <w:pPr>
              <w:spacing w:after="0" w:line="240" w:lineRule="auto"/>
              <w:rPr>
                <w:rFonts w:ascii="Times New Roman" w:hAnsi="Times New Roman"/>
                <w:bCs/>
              </w:rPr>
            </w:pPr>
            <w:r w:rsidRPr="0087683C">
              <w:rPr>
                <w:rFonts w:ascii="Times New Roman" w:hAnsi="Times New Roman"/>
                <w:bCs/>
              </w:rPr>
              <w:t>13,4</w:t>
            </w:r>
          </w:p>
        </w:tc>
        <w:tc>
          <w:tcPr>
            <w:tcW w:w="1417" w:type="dxa"/>
            <w:tcBorders>
              <w:top w:val="single" w:sz="4" w:space="0" w:color="auto"/>
              <w:left w:val="single" w:sz="4" w:space="0" w:color="auto"/>
              <w:bottom w:val="single" w:sz="4" w:space="0" w:color="auto"/>
              <w:right w:val="single" w:sz="4" w:space="0" w:color="auto"/>
            </w:tcBorders>
            <w:vAlign w:val="center"/>
          </w:tcPr>
          <w:p w14:paraId="5114B70A"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Вторник, четверг (2)</w:t>
            </w:r>
          </w:p>
        </w:tc>
        <w:tc>
          <w:tcPr>
            <w:tcW w:w="3029" w:type="dxa"/>
            <w:tcBorders>
              <w:top w:val="single" w:sz="4" w:space="0" w:color="auto"/>
              <w:left w:val="single" w:sz="4" w:space="0" w:color="auto"/>
              <w:bottom w:val="single" w:sz="4" w:space="0" w:color="auto"/>
              <w:right w:val="single" w:sz="4" w:space="0" w:color="auto"/>
            </w:tcBorders>
            <w:vAlign w:val="center"/>
          </w:tcPr>
          <w:p w14:paraId="22BED419"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Камень-Рыболов АС,</w:t>
            </w:r>
          </w:p>
          <w:p w14:paraId="0DDB9847"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bCs/>
              </w:rPr>
              <w:t>Пархоменко</w:t>
            </w:r>
          </w:p>
        </w:tc>
        <w:tc>
          <w:tcPr>
            <w:tcW w:w="1559" w:type="dxa"/>
            <w:tcBorders>
              <w:top w:val="single" w:sz="4" w:space="0" w:color="auto"/>
              <w:left w:val="single" w:sz="4" w:space="0" w:color="auto"/>
              <w:bottom w:val="single" w:sz="4" w:space="0" w:color="auto"/>
              <w:right w:val="single" w:sz="4" w:space="0" w:color="auto"/>
            </w:tcBorders>
            <w:vAlign w:val="center"/>
          </w:tcPr>
          <w:p w14:paraId="3C6DA36D" w14:textId="77777777" w:rsidR="00F25338" w:rsidRPr="0087683C" w:rsidRDefault="00F25338" w:rsidP="00F25112">
            <w:pPr>
              <w:spacing w:after="0" w:line="240" w:lineRule="auto"/>
              <w:jc w:val="center"/>
              <w:rPr>
                <w:rFonts w:ascii="Times New Roman" w:hAnsi="Times New Roman"/>
                <w:bCs/>
              </w:rPr>
            </w:pPr>
          </w:p>
        </w:tc>
        <w:tc>
          <w:tcPr>
            <w:tcW w:w="1178" w:type="dxa"/>
            <w:tcBorders>
              <w:top w:val="single" w:sz="4" w:space="0" w:color="auto"/>
              <w:left w:val="single" w:sz="4" w:space="0" w:color="auto"/>
              <w:bottom w:val="single" w:sz="4" w:space="0" w:color="auto"/>
              <w:right w:val="single" w:sz="4" w:space="0" w:color="auto"/>
            </w:tcBorders>
            <w:vAlign w:val="center"/>
          </w:tcPr>
          <w:p w14:paraId="552358F3" w14:textId="77777777" w:rsidR="00F25338" w:rsidRPr="0087683C" w:rsidRDefault="00F25338" w:rsidP="00F25112">
            <w:pPr>
              <w:spacing w:after="0" w:line="240" w:lineRule="auto"/>
              <w:jc w:val="center"/>
              <w:rPr>
                <w:rFonts w:ascii="Times New Roman" w:hAnsi="Times New Roman"/>
                <w:bCs/>
              </w:rPr>
            </w:pPr>
            <w:r w:rsidRPr="0087683C">
              <w:rPr>
                <w:rFonts w:ascii="Times New Roman" w:hAnsi="Times New Roman"/>
              </w:rPr>
              <w:t>автобус</w:t>
            </w:r>
          </w:p>
        </w:tc>
      </w:tr>
    </w:tbl>
    <w:p w14:paraId="654E367D" w14:textId="77777777" w:rsidR="00F25338" w:rsidRPr="0087683C" w:rsidRDefault="00F25338" w:rsidP="00F25338">
      <w:pPr>
        <w:tabs>
          <w:tab w:val="left" w:pos="1418"/>
        </w:tabs>
        <w:jc w:val="right"/>
        <w:rPr>
          <w:rFonts w:ascii="Times New Roman" w:hAnsi="Times New Roman"/>
          <w:sz w:val="20"/>
          <w:szCs w:val="20"/>
        </w:rPr>
      </w:pPr>
    </w:p>
    <w:p w14:paraId="048D574B" w14:textId="77777777" w:rsidR="00F25338" w:rsidRPr="0087683C" w:rsidRDefault="00F25338" w:rsidP="00F25112">
      <w:pPr>
        <w:tabs>
          <w:tab w:val="left" w:pos="1418"/>
        </w:tabs>
        <w:spacing w:after="0" w:line="240" w:lineRule="auto"/>
        <w:jc w:val="right"/>
        <w:rPr>
          <w:rFonts w:ascii="Times New Roman" w:hAnsi="Times New Roman"/>
          <w:sz w:val="28"/>
          <w:szCs w:val="28"/>
        </w:rPr>
      </w:pPr>
      <w:r w:rsidRPr="0087683C">
        <w:rPr>
          <w:rFonts w:ascii="Times New Roman" w:hAnsi="Times New Roman"/>
          <w:sz w:val="28"/>
          <w:szCs w:val="28"/>
        </w:rPr>
        <w:t>Таблица 41</w:t>
      </w:r>
    </w:p>
    <w:p w14:paraId="3D5A91B7" w14:textId="77777777" w:rsidR="00F25338" w:rsidRPr="0087683C" w:rsidRDefault="00F25338" w:rsidP="00F25112">
      <w:pPr>
        <w:pStyle w:val="S5"/>
        <w:spacing w:line="240" w:lineRule="auto"/>
        <w:ind w:firstLine="0"/>
        <w:jc w:val="center"/>
        <w:rPr>
          <w:rFonts w:eastAsia="Calibri"/>
          <w:bCs/>
          <w:kern w:val="32"/>
          <w:sz w:val="28"/>
          <w:szCs w:val="28"/>
        </w:rPr>
      </w:pPr>
      <w:r w:rsidRPr="0087683C">
        <w:rPr>
          <w:rFonts w:eastAsia="Calibri"/>
          <w:bCs/>
          <w:kern w:val="32"/>
          <w:sz w:val="28"/>
          <w:szCs w:val="28"/>
        </w:rPr>
        <w:t xml:space="preserve">Улично-дорожная сеть </w:t>
      </w:r>
      <w:r w:rsidRPr="0087683C">
        <w:rPr>
          <w:rFonts w:eastAsia="Calibri"/>
          <w:sz w:val="28"/>
          <w:szCs w:val="28"/>
        </w:rPr>
        <w:t>муниципального образования</w:t>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3"/>
        <w:gridCol w:w="1482"/>
        <w:gridCol w:w="1308"/>
        <w:gridCol w:w="47"/>
        <w:gridCol w:w="1701"/>
        <w:gridCol w:w="40"/>
        <w:gridCol w:w="1518"/>
      </w:tblGrid>
      <w:tr w:rsidR="0087683C" w:rsidRPr="0087683C" w14:paraId="45E1C46E"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vAlign w:val="center"/>
            <w:hideMark/>
          </w:tcPr>
          <w:p w14:paraId="5694FF8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Наименование</w:t>
            </w:r>
          </w:p>
        </w:tc>
        <w:tc>
          <w:tcPr>
            <w:tcW w:w="1482" w:type="dxa"/>
            <w:tcBorders>
              <w:top w:val="single" w:sz="4" w:space="0" w:color="auto"/>
              <w:left w:val="single" w:sz="4" w:space="0" w:color="auto"/>
              <w:bottom w:val="single" w:sz="4" w:space="0" w:color="auto"/>
              <w:right w:val="single" w:sz="4" w:space="0" w:color="auto"/>
            </w:tcBorders>
            <w:vAlign w:val="center"/>
            <w:hideMark/>
          </w:tcPr>
          <w:p w14:paraId="2D1BED6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Типы</w:t>
            </w:r>
          </w:p>
          <w:p w14:paraId="236E8E7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покрытия</w:t>
            </w:r>
          </w:p>
        </w:tc>
        <w:tc>
          <w:tcPr>
            <w:tcW w:w="1308" w:type="dxa"/>
            <w:tcBorders>
              <w:top w:val="single" w:sz="4" w:space="0" w:color="auto"/>
              <w:left w:val="single" w:sz="4" w:space="0" w:color="auto"/>
              <w:bottom w:val="single" w:sz="4" w:space="0" w:color="auto"/>
              <w:right w:val="single" w:sz="4" w:space="0" w:color="auto"/>
            </w:tcBorders>
            <w:vAlign w:val="center"/>
            <w:hideMark/>
          </w:tcPr>
          <w:p w14:paraId="635B1D4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Категория</w:t>
            </w:r>
          </w:p>
        </w:tc>
        <w:tc>
          <w:tcPr>
            <w:tcW w:w="1788" w:type="dxa"/>
            <w:gridSpan w:val="3"/>
            <w:tcBorders>
              <w:top w:val="single" w:sz="4" w:space="0" w:color="auto"/>
              <w:left w:val="single" w:sz="4" w:space="0" w:color="auto"/>
              <w:bottom w:val="single" w:sz="4" w:space="0" w:color="auto"/>
              <w:right w:val="single" w:sz="4" w:space="0" w:color="auto"/>
            </w:tcBorders>
            <w:vAlign w:val="center"/>
            <w:hideMark/>
          </w:tcPr>
          <w:p w14:paraId="397E13C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Протяжённость общая, км</w:t>
            </w:r>
          </w:p>
        </w:tc>
        <w:tc>
          <w:tcPr>
            <w:tcW w:w="1518" w:type="dxa"/>
            <w:tcBorders>
              <w:top w:val="single" w:sz="4" w:space="0" w:color="auto"/>
              <w:left w:val="single" w:sz="4" w:space="0" w:color="auto"/>
              <w:bottom w:val="single" w:sz="4" w:space="0" w:color="auto"/>
              <w:right w:val="single" w:sz="4" w:space="0" w:color="auto"/>
            </w:tcBorders>
            <w:vAlign w:val="center"/>
            <w:hideMark/>
          </w:tcPr>
          <w:p w14:paraId="34CA09A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Ширина полотна, м</w:t>
            </w:r>
          </w:p>
        </w:tc>
      </w:tr>
      <w:tr w:rsidR="0087683C" w:rsidRPr="0087683C" w14:paraId="17AD4C0B"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vAlign w:val="center"/>
          </w:tcPr>
          <w:p w14:paraId="01398B9A" w14:textId="77777777" w:rsidR="00F25338" w:rsidRPr="0087683C" w:rsidRDefault="00F25338" w:rsidP="00F25112">
            <w:pPr>
              <w:spacing w:after="0" w:line="240" w:lineRule="auto"/>
              <w:rPr>
                <w:rFonts w:ascii="Times New Roman" w:hAnsi="Times New Roman"/>
                <w:b/>
                <w:bCs/>
              </w:rPr>
            </w:pPr>
            <w:r w:rsidRPr="0087683C">
              <w:rPr>
                <w:rFonts w:ascii="Times New Roman" w:hAnsi="Times New Roman"/>
                <w:b/>
                <w:bCs/>
              </w:rPr>
              <w:t>с. Камень-Рыболов</w:t>
            </w:r>
          </w:p>
        </w:tc>
      </w:tr>
      <w:tr w:rsidR="0087683C" w:rsidRPr="0087683C" w14:paraId="353E3F9F"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E4B0535"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Почтовая</w:t>
            </w:r>
          </w:p>
        </w:tc>
        <w:tc>
          <w:tcPr>
            <w:tcW w:w="1482" w:type="dxa"/>
            <w:tcBorders>
              <w:top w:val="single" w:sz="4" w:space="0" w:color="auto"/>
              <w:left w:val="single" w:sz="4" w:space="0" w:color="auto"/>
              <w:bottom w:val="single" w:sz="4" w:space="0" w:color="auto"/>
              <w:right w:val="single" w:sz="4" w:space="0" w:color="auto"/>
            </w:tcBorders>
            <w:vAlign w:val="center"/>
          </w:tcPr>
          <w:p w14:paraId="4F13A4F9"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FACB71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FF947B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0,435</w:t>
            </w:r>
          </w:p>
        </w:tc>
        <w:tc>
          <w:tcPr>
            <w:tcW w:w="1558" w:type="dxa"/>
            <w:gridSpan w:val="2"/>
            <w:tcBorders>
              <w:top w:val="single" w:sz="4" w:space="0" w:color="auto"/>
              <w:left w:val="single" w:sz="4" w:space="0" w:color="auto"/>
              <w:bottom w:val="single" w:sz="4" w:space="0" w:color="auto"/>
              <w:right w:val="single" w:sz="4" w:space="0" w:color="auto"/>
            </w:tcBorders>
          </w:tcPr>
          <w:p w14:paraId="79405D0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364BB226"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01B7B53"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Партизанская</w:t>
            </w:r>
          </w:p>
        </w:tc>
        <w:tc>
          <w:tcPr>
            <w:tcW w:w="1482" w:type="dxa"/>
            <w:tcBorders>
              <w:top w:val="single" w:sz="4" w:space="0" w:color="auto"/>
              <w:left w:val="single" w:sz="4" w:space="0" w:color="auto"/>
              <w:bottom w:val="single" w:sz="4" w:space="0" w:color="auto"/>
              <w:right w:val="single" w:sz="4" w:space="0" w:color="auto"/>
            </w:tcBorders>
          </w:tcPr>
          <w:p w14:paraId="2956DA5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4034ED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DF4650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0,44</w:t>
            </w:r>
          </w:p>
        </w:tc>
        <w:tc>
          <w:tcPr>
            <w:tcW w:w="1558" w:type="dxa"/>
            <w:gridSpan w:val="2"/>
            <w:tcBorders>
              <w:top w:val="single" w:sz="4" w:space="0" w:color="auto"/>
              <w:left w:val="single" w:sz="4" w:space="0" w:color="auto"/>
              <w:bottom w:val="single" w:sz="4" w:space="0" w:color="auto"/>
              <w:right w:val="single" w:sz="4" w:space="0" w:color="auto"/>
            </w:tcBorders>
          </w:tcPr>
          <w:p w14:paraId="73D465A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26824136"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0FE1B92"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Советская</w:t>
            </w:r>
          </w:p>
        </w:tc>
        <w:tc>
          <w:tcPr>
            <w:tcW w:w="1482" w:type="dxa"/>
            <w:tcBorders>
              <w:top w:val="single" w:sz="4" w:space="0" w:color="auto"/>
              <w:left w:val="single" w:sz="4" w:space="0" w:color="auto"/>
              <w:bottom w:val="single" w:sz="4" w:space="0" w:color="auto"/>
              <w:right w:val="single" w:sz="4" w:space="0" w:color="auto"/>
            </w:tcBorders>
          </w:tcPr>
          <w:p w14:paraId="7F74799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26A8A7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C4F295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1,295</w:t>
            </w:r>
          </w:p>
        </w:tc>
        <w:tc>
          <w:tcPr>
            <w:tcW w:w="1558" w:type="dxa"/>
            <w:gridSpan w:val="2"/>
            <w:tcBorders>
              <w:top w:val="single" w:sz="4" w:space="0" w:color="auto"/>
              <w:left w:val="single" w:sz="4" w:space="0" w:color="auto"/>
              <w:bottom w:val="single" w:sz="4" w:space="0" w:color="auto"/>
              <w:right w:val="single" w:sz="4" w:space="0" w:color="auto"/>
            </w:tcBorders>
          </w:tcPr>
          <w:p w14:paraId="43F198D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465198AE"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E0C6FCF"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Милицейская</w:t>
            </w:r>
          </w:p>
        </w:tc>
        <w:tc>
          <w:tcPr>
            <w:tcW w:w="1482" w:type="dxa"/>
            <w:tcBorders>
              <w:top w:val="single" w:sz="4" w:space="0" w:color="auto"/>
              <w:left w:val="single" w:sz="4" w:space="0" w:color="auto"/>
              <w:bottom w:val="single" w:sz="4" w:space="0" w:color="auto"/>
              <w:right w:val="single" w:sz="4" w:space="0" w:color="auto"/>
            </w:tcBorders>
          </w:tcPr>
          <w:p w14:paraId="6E2A451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66A89A8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D3D28E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1,16</w:t>
            </w:r>
          </w:p>
        </w:tc>
        <w:tc>
          <w:tcPr>
            <w:tcW w:w="1558" w:type="dxa"/>
            <w:gridSpan w:val="2"/>
            <w:tcBorders>
              <w:top w:val="single" w:sz="4" w:space="0" w:color="auto"/>
              <w:left w:val="single" w:sz="4" w:space="0" w:color="auto"/>
              <w:bottom w:val="single" w:sz="4" w:space="0" w:color="auto"/>
              <w:right w:val="single" w:sz="4" w:space="0" w:color="auto"/>
            </w:tcBorders>
          </w:tcPr>
          <w:p w14:paraId="5E56E30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168C50C6"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35B2A12"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Калинина</w:t>
            </w:r>
          </w:p>
        </w:tc>
        <w:tc>
          <w:tcPr>
            <w:tcW w:w="1482" w:type="dxa"/>
            <w:tcBorders>
              <w:top w:val="single" w:sz="4" w:space="0" w:color="auto"/>
              <w:left w:val="single" w:sz="4" w:space="0" w:color="auto"/>
              <w:bottom w:val="single" w:sz="4" w:space="0" w:color="auto"/>
              <w:right w:val="single" w:sz="4" w:space="0" w:color="auto"/>
            </w:tcBorders>
            <w:vAlign w:val="center"/>
          </w:tcPr>
          <w:p w14:paraId="1B69CCB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44DFF3C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E971A7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0,625</w:t>
            </w:r>
          </w:p>
        </w:tc>
        <w:tc>
          <w:tcPr>
            <w:tcW w:w="1558" w:type="dxa"/>
            <w:gridSpan w:val="2"/>
            <w:tcBorders>
              <w:top w:val="single" w:sz="4" w:space="0" w:color="auto"/>
              <w:left w:val="single" w:sz="4" w:space="0" w:color="auto"/>
              <w:bottom w:val="single" w:sz="4" w:space="0" w:color="auto"/>
              <w:right w:val="single" w:sz="4" w:space="0" w:color="auto"/>
            </w:tcBorders>
          </w:tcPr>
          <w:p w14:paraId="65DE270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6</w:t>
            </w:r>
          </w:p>
        </w:tc>
      </w:tr>
      <w:tr w:rsidR="0087683C" w:rsidRPr="0087683C" w14:paraId="0C1D5D7D"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00380DE"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Проточная</w:t>
            </w:r>
          </w:p>
        </w:tc>
        <w:tc>
          <w:tcPr>
            <w:tcW w:w="1482" w:type="dxa"/>
            <w:tcBorders>
              <w:top w:val="single" w:sz="4" w:space="0" w:color="auto"/>
              <w:left w:val="single" w:sz="4" w:space="0" w:color="auto"/>
              <w:bottom w:val="single" w:sz="4" w:space="0" w:color="auto"/>
              <w:right w:val="single" w:sz="4" w:space="0" w:color="auto"/>
            </w:tcBorders>
          </w:tcPr>
          <w:p w14:paraId="41737C5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6752E0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874A7E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1,5</w:t>
            </w:r>
          </w:p>
        </w:tc>
        <w:tc>
          <w:tcPr>
            <w:tcW w:w="1558" w:type="dxa"/>
            <w:gridSpan w:val="2"/>
            <w:tcBorders>
              <w:top w:val="single" w:sz="4" w:space="0" w:color="auto"/>
              <w:left w:val="single" w:sz="4" w:space="0" w:color="auto"/>
              <w:bottom w:val="single" w:sz="4" w:space="0" w:color="auto"/>
              <w:right w:val="single" w:sz="4" w:space="0" w:color="auto"/>
            </w:tcBorders>
          </w:tcPr>
          <w:p w14:paraId="0E591F9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16444841"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D984D64"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Красноармейская</w:t>
            </w:r>
          </w:p>
        </w:tc>
        <w:tc>
          <w:tcPr>
            <w:tcW w:w="1482" w:type="dxa"/>
            <w:tcBorders>
              <w:top w:val="single" w:sz="4" w:space="0" w:color="auto"/>
              <w:left w:val="single" w:sz="4" w:space="0" w:color="auto"/>
              <w:bottom w:val="single" w:sz="4" w:space="0" w:color="auto"/>
              <w:right w:val="single" w:sz="4" w:space="0" w:color="auto"/>
            </w:tcBorders>
          </w:tcPr>
          <w:p w14:paraId="36DDCC0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5E8BBB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C76953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0,49</w:t>
            </w:r>
          </w:p>
        </w:tc>
        <w:tc>
          <w:tcPr>
            <w:tcW w:w="1558" w:type="dxa"/>
            <w:gridSpan w:val="2"/>
            <w:tcBorders>
              <w:top w:val="single" w:sz="4" w:space="0" w:color="auto"/>
              <w:left w:val="single" w:sz="4" w:space="0" w:color="auto"/>
              <w:bottom w:val="single" w:sz="4" w:space="0" w:color="auto"/>
              <w:right w:val="single" w:sz="4" w:space="0" w:color="auto"/>
            </w:tcBorders>
          </w:tcPr>
          <w:p w14:paraId="6C47B6F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47E92A33" w14:textId="77777777" w:rsidTr="00F25338">
        <w:trPr>
          <w:trHeight w:val="283"/>
          <w:jc w:val="center"/>
        </w:trPr>
        <w:tc>
          <w:tcPr>
            <w:tcW w:w="3333" w:type="dxa"/>
            <w:vMerge w:val="restart"/>
            <w:tcBorders>
              <w:top w:val="single" w:sz="4" w:space="0" w:color="auto"/>
              <w:left w:val="single" w:sz="4" w:space="0" w:color="auto"/>
              <w:right w:val="single" w:sz="4" w:space="0" w:color="auto"/>
            </w:tcBorders>
          </w:tcPr>
          <w:p w14:paraId="5494A394"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Северная</w:t>
            </w:r>
          </w:p>
        </w:tc>
        <w:tc>
          <w:tcPr>
            <w:tcW w:w="1482" w:type="dxa"/>
            <w:tcBorders>
              <w:top w:val="single" w:sz="4" w:space="0" w:color="auto"/>
              <w:left w:val="single" w:sz="4" w:space="0" w:color="auto"/>
              <w:bottom w:val="single" w:sz="4" w:space="0" w:color="auto"/>
              <w:right w:val="single" w:sz="4" w:space="0" w:color="auto"/>
            </w:tcBorders>
          </w:tcPr>
          <w:p w14:paraId="655446E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vMerge w:val="restart"/>
            <w:tcBorders>
              <w:top w:val="single" w:sz="4" w:space="0" w:color="auto"/>
              <w:left w:val="single" w:sz="4" w:space="0" w:color="auto"/>
              <w:right w:val="single" w:sz="4" w:space="0" w:color="auto"/>
            </w:tcBorders>
          </w:tcPr>
          <w:p w14:paraId="6D31A39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45F0D7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0,915</w:t>
            </w:r>
          </w:p>
        </w:tc>
        <w:tc>
          <w:tcPr>
            <w:tcW w:w="1558" w:type="dxa"/>
            <w:gridSpan w:val="2"/>
            <w:tcBorders>
              <w:top w:val="single" w:sz="4" w:space="0" w:color="auto"/>
              <w:left w:val="single" w:sz="4" w:space="0" w:color="auto"/>
              <w:bottom w:val="single" w:sz="4" w:space="0" w:color="auto"/>
              <w:right w:val="single" w:sz="4" w:space="0" w:color="auto"/>
            </w:tcBorders>
          </w:tcPr>
          <w:p w14:paraId="6D93532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5AFCA0CB" w14:textId="77777777" w:rsidTr="00F25338">
        <w:trPr>
          <w:trHeight w:val="283"/>
          <w:jc w:val="center"/>
        </w:trPr>
        <w:tc>
          <w:tcPr>
            <w:tcW w:w="3333" w:type="dxa"/>
            <w:vMerge/>
            <w:tcBorders>
              <w:left w:val="single" w:sz="4" w:space="0" w:color="auto"/>
              <w:bottom w:val="single" w:sz="4" w:space="0" w:color="auto"/>
              <w:right w:val="single" w:sz="4" w:space="0" w:color="auto"/>
            </w:tcBorders>
          </w:tcPr>
          <w:p w14:paraId="5704C144" w14:textId="77777777" w:rsidR="00F25338" w:rsidRPr="0087683C" w:rsidRDefault="00F25338" w:rsidP="00F25112">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tcPr>
          <w:p w14:paraId="6C77264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vMerge/>
            <w:tcBorders>
              <w:left w:val="single" w:sz="4" w:space="0" w:color="auto"/>
              <w:bottom w:val="single" w:sz="4" w:space="0" w:color="auto"/>
              <w:right w:val="single" w:sz="4" w:space="0" w:color="auto"/>
            </w:tcBorders>
          </w:tcPr>
          <w:p w14:paraId="3203F35E" w14:textId="77777777" w:rsidR="00F25338" w:rsidRPr="0087683C" w:rsidRDefault="00F25338" w:rsidP="00F25112">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5C9C2FF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0,2</w:t>
            </w:r>
          </w:p>
        </w:tc>
        <w:tc>
          <w:tcPr>
            <w:tcW w:w="1558" w:type="dxa"/>
            <w:gridSpan w:val="2"/>
            <w:tcBorders>
              <w:top w:val="single" w:sz="4" w:space="0" w:color="auto"/>
              <w:left w:val="single" w:sz="4" w:space="0" w:color="auto"/>
              <w:bottom w:val="single" w:sz="4" w:space="0" w:color="auto"/>
              <w:right w:val="single" w:sz="4" w:space="0" w:color="auto"/>
            </w:tcBorders>
          </w:tcPr>
          <w:p w14:paraId="6EE825B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11EDB374"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8B1838F"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Ленина</w:t>
            </w:r>
          </w:p>
        </w:tc>
        <w:tc>
          <w:tcPr>
            <w:tcW w:w="1482" w:type="dxa"/>
            <w:tcBorders>
              <w:top w:val="single" w:sz="4" w:space="0" w:color="auto"/>
              <w:left w:val="single" w:sz="4" w:space="0" w:color="auto"/>
              <w:bottom w:val="single" w:sz="4" w:space="0" w:color="auto"/>
              <w:right w:val="single" w:sz="4" w:space="0" w:color="auto"/>
            </w:tcBorders>
            <w:vAlign w:val="center"/>
          </w:tcPr>
          <w:p w14:paraId="3D10C96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480C81E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2E0B8A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0,505</w:t>
            </w:r>
          </w:p>
        </w:tc>
        <w:tc>
          <w:tcPr>
            <w:tcW w:w="1558" w:type="dxa"/>
            <w:gridSpan w:val="2"/>
            <w:tcBorders>
              <w:top w:val="single" w:sz="4" w:space="0" w:color="auto"/>
              <w:left w:val="single" w:sz="4" w:space="0" w:color="auto"/>
              <w:bottom w:val="single" w:sz="4" w:space="0" w:color="auto"/>
              <w:right w:val="single" w:sz="4" w:space="0" w:color="auto"/>
            </w:tcBorders>
          </w:tcPr>
          <w:p w14:paraId="22181BC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75CE52EF" w14:textId="77777777" w:rsidTr="00F25338">
        <w:trPr>
          <w:trHeight w:val="283"/>
          <w:jc w:val="center"/>
        </w:trPr>
        <w:tc>
          <w:tcPr>
            <w:tcW w:w="3333" w:type="dxa"/>
            <w:vMerge w:val="restart"/>
            <w:tcBorders>
              <w:top w:val="single" w:sz="4" w:space="0" w:color="auto"/>
              <w:left w:val="single" w:sz="4" w:space="0" w:color="auto"/>
              <w:right w:val="single" w:sz="4" w:space="0" w:color="auto"/>
            </w:tcBorders>
          </w:tcPr>
          <w:p w14:paraId="670A11AD"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Мира</w:t>
            </w:r>
          </w:p>
        </w:tc>
        <w:tc>
          <w:tcPr>
            <w:tcW w:w="1482" w:type="dxa"/>
            <w:tcBorders>
              <w:top w:val="single" w:sz="4" w:space="0" w:color="auto"/>
              <w:left w:val="single" w:sz="4" w:space="0" w:color="auto"/>
              <w:bottom w:val="single" w:sz="4" w:space="0" w:color="auto"/>
              <w:right w:val="single" w:sz="4" w:space="0" w:color="auto"/>
            </w:tcBorders>
            <w:vAlign w:val="center"/>
          </w:tcPr>
          <w:p w14:paraId="0854FDF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vMerge w:val="restart"/>
            <w:tcBorders>
              <w:top w:val="single" w:sz="4" w:space="0" w:color="auto"/>
              <w:left w:val="single" w:sz="4" w:space="0" w:color="auto"/>
              <w:right w:val="single" w:sz="4" w:space="0" w:color="auto"/>
            </w:tcBorders>
          </w:tcPr>
          <w:p w14:paraId="3F9F46E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C6F7D1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1,15</w:t>
            </w:r>
          </w:p>
        </w:tc>
        <w:tc>
          <w:tcPr>
            <w:tcW w:w="1558" w:type="dxa"/>
            <w:gridSpan w:val="2"/>
            <w:tcBorders>
              <w:top w:val="single" w:sz="4" w:space="0" w:color="auto"/>
              <w:left w:val="single" w:sz="4" w:space="0" w:color="auto"/>
              <w:bottom w:val="single" w:sz="4" w:space="0" w:color="auto"/>
              <w:right w:val="single" w:sz="4" w:space="0" w:color="auto"/>
            </w:tcBorders>
          </w:tcPr>
          <w:p w14:paraId="3C1E69D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6C69A71A" w14:textId="77777777" w:rsidTr="00F25338">
        <w:trPr>
          <w:trHeight w:val="283"/>
          <w:jc w:val="center"/>
        </w:trPr>
        <w:tc>
          <w:tcPr>
            <w:tcW w:w="3333" w:type="dxa"/>
            <w:vMerge/>
            <w:tcBorders>
              <w:left w:val="single" w:sz="4" w:space="0" w:color="auto"/>
              <w:bottom w:val="single" w:sz="4" w:space="0" w:color="auto"/>
              <w:right w:val="single" w:sz="4" w:space="0" w:color="auto"/>
            </w:tcBorders>
          </w:tcPr>
          <w:p w14:paraId="07509D21" w14:textId="77777777" w:rsidR="00F25338" w:rsidRPr="0087683C" w:rsidRDefault="00F25338" w:rsidP="00F25112">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vAlign w:val="center"/>
          </w:tcPr>
          <w:p w14:paraId="3AA8A9A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vMerge/>
            <w:tcBorders>
              <w:left w:val="single" w:sz="4" w:space="0" w:color="auto"/>
              <w:bottom w:val="single" w:sz="4" w:space="0" w:color="auto"/>
              <w:right w:val="single" w:sz="4" w:space="0" w:color="auto"/>
            </w:tcBorders>
          </w:tcPr>
          <w:p w14:paraId="7381E52D" w14:textId="77777777" w:rsidR="00F25338" w:rsidRPr="0087683C" w:rsidRDefault="00F25338" w:rsidP="00F25112">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5941EA4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0,9</w:t>
            </w:r>
          </w:p>
        </w:tc>
        <w:tc>
          <w:tcPr>
            <w:tcW w:w="1558" w:type="dxa"/>
            <w:gridSpan w:val="2"/>
            <w:tcBorders>
              <w:top w:val="single" w:sz="4" w:space="0" w:color="auto"/>
              <w:left w:val="single" w:sz="4" w:space="0" w:color="auto"/>
              <w:bottom w:val="single" w:sz="4" w:space="0" w:color="auto"/>
              <w:right w:val="single" w:sz="4" w:space="0" w:color="auto"/>
            </w:tcBorders>
          </w:tcPr>
          <w:p w14:paraId="50C68F0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35F0128C"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C3C8D0D"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Арсеньева</w:t>
            </w:r>
          </w:p>
        </w:tc>
        <w:tc>
          <w:tcPr>
            <w:tcW w:w="1482" w:type="dxa"/>
            <w:tcBorders>
              <w:top w:val="single" w:sz="4" w:space="0" w:color="auto"/>
              <w:left w:val="single" w:sz="4" w:space="0" w:color="auto"/>
              <w:bottom w:val="single" w:sz="4" w:space="0" w:color="auto"/>
              <w:right w:val="single" w:sz="4" w:space="0" w:color="auto"/>
            </w:tcBorders>
          </w:tcPr>
          <w:p w14:paraId="29FC084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44D5B25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5271F0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0,37</w:t>
            </w:r>
          </w:p>
        </w:tc>
        <w:tc>
          <w:tcPr>
            <w:tcW w:w="1558" w:type="dxa"/>
            <w:gridSpan w:val="2"/>
            <w:tcBorders>
              <w:top w:val="single" w:sz="4" w:space="0" w:color="auto"/>
              <w:left w:val="single" w:sz="4" w:space="0" w:color="auto"/>
              <w:bottom w:val="single" w:sz="4" w:space="0" w:color="auto"/>
              <w:right w:val="single" w:sz="4" w:space="0" w:color="auto"/>
            </w:tcBorders>
          </w:tcPr>
          <w:p w14:paraId="58DD1EB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0F04A6FE"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60443F3"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Клубная</w:t>
            </w:r>
          </w:p>
        </w:tc>
        <w:tc>
          <w:tcPr>
            <w:tcW w:w="1482" w:type="dxa"/>
            <w:tcBorders>
              <w:top w:val="single" w:sz="4" w:space="0" w:color="auto"/>
              <w:left w:val="single" w:sz="4" w:space="0" w:color="auto"/>
              <w:bottom w:val="single" w:sz="4" w:space="0" w:color="auto"/>
              <w:right w:val="single" w:sz="4" w:space="0" w:color="auto"/>
            </w:tcBorders>
          </w:tcPr>
          <w:p w14:paraId="7CAF98D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788637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65C14B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0,435</w:t>
            </w:r>
          </w:p>
        </w:tc>
        <w:tc>
          <w:tcPr>
            <w:tcW w:w="1558" w:type="dxa"/>
            <w:gridSpan w:val="2"/>
            <w:tcBorders>
              <w:top w:val="single" w:sz="4" w:space="0" w:color="auto"/>
              <w:left w:val="single" w:sz="4" w:space="0" w:color="auto"/>
              <w:bottom w:val="single" w:sz="4" w:space="0" w:color="auto"/>
              <w:right w:val="single" w:sz="4" w:space="0" w:color="auto"/>
            </w:tcBorders>
          </w:tcPr>
          <w:p w14:paraId="55934D2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6FC2A2E1"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0872A7A"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Мичурина</w:t>
            </w:r>
          </w:p>
        </w:tc>
        <w:tc>
          <w:tcPr>
            <w:tcW w:w="1482" w:type="dxa"/>
            <w:tcBorders>
              <w:top w:val="single" w:sz="4" w:space="0" w:color="auto"/>
              <w:left w:val="single" w:sz="4" w:space="0" w:color="auto"/>
              <w:bottom w:val="single" w:sz="4" w:space="0" w:color="auto"/>
              <w:right w:val="single" w:sz="4" w:space="0" w:color="auto"/>
            </w:tcBorders>
          </w:tcPr>
          <w:p w14:paraId="1C7559B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D00BC8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04DF74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1,33</w:t>
            </w:r>
          </w:p>
        </w:tc>
        <w:tc>
          <w:tcPr>
            <w:tcW w:w="1558" w:type="dxa"/>
            <w:gridSpan w:val="2"/>
            <w:tcBorders>
              <w:top w:val="single" w:sz="4" w:space="0" w:color="auto"/>
              <w:left w:val="single" w:sz="4" w:space="0" w:color="auto"/>
              <w:bottom w:val="single" w:sz="4" w:space="0" w:color="auto"/>
              <w:right w:val="single" w:sz="4" w:space="0" w:color="auto"/>
            </w:tcBorders>
          </w:tcPr>
          <w:p w14:paraId="4A13AC3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48A61335"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8EF855B"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Мелиоративная</w:t>
            </w:r>
          </w:p>
        </w:tc>
        <w:tc>
          <w:tcPr>
            <w:tcW w:w="1482" w:type="dxa"/>
            <w:tcBorders>
              <w:top w:val="single" w:sz="4" w:space="0" w:color="auto"/>
              <w:left w:val="single" w:sz="4" w:space="0" w:color="auto"/>
              <w:bottom w:val="single" w:sz="4" w:space="0" w:color="auto"/>
              <w:right w:val="single" w:sz="4" w:space="0" w:color="auto"/>
            </w:tcBorders>
          </w:tcPr>
          <w:p w14:paraId="37DBB20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249725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6B4252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1,275</w:t>
            </w:r>
          </w:p>
        </w:tc>
        <w:tc>
          <w:tcPr>
            <w:tcW w:w="1558" w:type="dxa"/>
            <w:gridSpan w:val="2"/>
            <w:tcBorders>
              <w:top w:val="single" w:sz="4" w:space="0" w:color="auto"/>
              <w:left w:val="single" w:sz="4" w:space="0" w:color="auto"/>
              <w:bottom w:val="single" w:sz="4" w:space="0" w:color="auto"/>
              <w:right w:val="single" w:sz="4" w:space="0" w:color="auto"/>
            </w:tcBorders>
          </w:tcPr>
          <w:p w14:paraId="580165A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3816E920"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63BBA0A"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Лермонтова</w:t>
            </w:r>
          </w:p>
        </w:tc>
        <w:tc>
          <w:tcPr>
            <w:tcW w:w="1482" w:type="dxa"/>
            <w:tcBorders>
              <w:top w:val="single" w:sz="4" w:space="0" w:color="auto"/>
              <w:left w:val="single" w:sz="4" w:space="0" w:color="auto"/>
              <w:bottom w:val="single" w:sz="4" w:space="0" w:color="auto"/>
              <w:right w:val="single" w:sz="4" w:space="0" w:color="auto"/>
            </w:tcBorders>
          </w:tcPr>
          <w:p w14:paraId="5C5CC6A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6E3EF22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FDBAB8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0,280</w:t>
            </w:r>
          </w:p>
        </w:tc>
        <w:tc>
          <w:tcPr>
            <w:tcW w:w="1558" w:type="dxa"/>
            <w:gridSpan w:val="2"/>
            <w:tcBorders>
              <w:top w:val="single" w:sz="4" w:space="0" w:color="auto"/>
              <w:left w:val="single" w:sz="4" w:space="0" w:color="auto"/>
              <w:bottom w:val="single" w:sz="4" w:space="0" w:color="auto"/>
              <w:right w:val="single" w:sz="4" w:space="0" w:color="auto"/>
            </w:tcBorders>
          </w:tcPr>
          <w:p w14:paraId="2951898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22D41E74"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1FA309D"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Лебедева</w:t>
            </w:r>
          </w:p>
        </w:tc>
        <w:tc>
          <w:tcPr>
            <w:tcW w:w="1482" w:type="dxa"/>
            <w:tcBorders>
              <w:top w:val="single" w:sz="4" w:space="0" w:color="auto"/>
              <w:left w:val="single" w:sz="4" w:space="0" w:color="auto"/>
              <w:bottom w:val="single" w:sz="4" w:space="0" w:color="auto"/>
              <w:right w:val="single" w:sz="4" w:space="0" w:color="auto"/>
            </w:tcBorders>
          </w:tcPr>
          <w:p w14:paraId="5627D58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1372B0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C7A91F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0,285</w:t>
            </w:r>
          </w:p>
        </w:tc>
        <w:tc>
          <w:tcPr>
            <w:tcW w:w="1558" w:type="dxa"/>
            <w:gridSpan w:val="2"/>
            <w:tcBorders>
              <w:top w:val="single" w:sz="4" w:space="0" w:color="auto"/>
              <w:left w:val="single" w:sz="4" w:space="0" w:color="auto"/>
              <w:bottom w:val="single" w:sz="4" w:space="0" w:color="auto"/>
              <w:right w:val="single" w:sz="4" w:space="0" w:color="auto"/>
            </w:tcBorders>
          </w:tcPr>
          <w:p w14:paraId="153EBC8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21AC2518" w14:textId="77777777" w:rsidTr="00F25338">
        <w:trPr>
          <w:trHeight w:val="283"/>
          <w:jc w:val="center"/>
        </w:trPr>
        <w:tc>
          <w:tcPr>
            <w:tcW w:w="3333" w:type="dxa"/>
            <w:vMerge w:val="restart"/>
            <w:tcBorders>
              <w:top w:val="single" w:sz="4" w:space="0" w:color="auto"/>
              <w:left w:val="single" w:sz="4" w:space="0" w:color="auto"/>
              <w:right w:val="single" w:sz="4" w:space="0" w:color="auto"/>
            </w:tcBorders>
          </w:tcPr>
          <w:p w14:paraId="3EA10894"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Лазо</w:t>
            </w:r>
          </w:p>
        </w:tc>
        <w:tc>
          <w:tcPr>
            <w:tcW w:w="1482" w:type="dxa"/>
            <w:tcBorders>
              <w:top w:val="single" w:sz="4" w:space="0" w:color="auto"/>
              <w:left w:val="single" w:sz="4" w:space="0" w:color="auto"/>
              <w:bottom w:val="single" w:sz="4" w:space="0" w:color="auto"/>
              <w:right w:val="single" w:sz="4" w:space="0" w:color="auto"/>
            </w:tcBorders>
            <w:vAlign w:val="center"/>
          </w:tcPr>
          <w:p w14:paraId="42D2F7B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vMerge w:val="restart"/>
            <w:tcBorders>
              <w:top w:val="single" w:sz="4" w:space="0" w:color="auto"/>
              <w:left w:val="single" w:sz="4" w:space="0" w:color="auto"/>
              <w:right w:val="single" w:sz="4" w:space="0" w:color="auto"/>
            </w:tcBorders>
          </w:tcPr>
          <w:p w14:paraId="3275510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9B1C8C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0,36</w:t>
            </w:r>
          </w:p>
        </w:tc>
        <w:tc>
          <w:tcPr>
            <w:tcW w:w="1558" w:type="dxa"/>
            <w:gridSpan w:val="2"/>
            <w:tcBorders>
              <w:top w:val="single" w:sz="4" w:space="0" w:color="auto"/>
              <w:left w:val="single" w:sz="4" w:space="0" w:color="auto"/>
              <w:bottom w:val="single" w:sz="4" w:space="0" w:color="auto"/>
              <w:right w:val="single" w:sz="4" w:space="0" w:color="auto"/>
            </w:tcBorders>
          </w:tcPr>
          <w:p w14:paraId="146FD78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1B010B4A" w14:textId="77777777" w:rsidTr="00F25338">
        <w:trPr>
          <w:trHeight w:val="283"/>
          <w:jc w:val="center"/>
        </w:trPr>
        <w:tc>
          <w:tcPr>
            <w:tcW w:w="3333" w:type="dxa"/>
            <w:vMerge/>
            <w:tcBorders>
              <w:left w:val="single" w:sz="4" w:space="0" w:color="auto"/>
              <w:bottom w:val="single" w:sz="4" w:space="0" w:color="auto"/>
              <w:right w:val="single" w:sz="4" w:space="0" w:color="auto"/>
            </w:tcBorders>
          </w:tcPr>
          <w:p w14:paraId="6417D565" w14:textId="77777777" w:rsidR="00F25338" w:rsidRPr="0087683C" w:rsidRDefault="00F25338" w:rsidP="00F25112">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vAlign w:val="center"/>
          </w:tcPr>
          <w:p w14:paraId="01626F1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vMerge/>
            <w:tcBorders>
              <w:left w:val="single" w:sz="4" w:space="0" w:color="auto"/>
              <w:bottom w:val="single" w:sz="4" w:space="0" w:color="auto"/>
              <w:right w:val="single" w:sz="4" w:space="0" w:color="auto"/>
            </w:tcBorders>
          </w:tcPr>
          <w:p w14:paraId="384B9DD1" w14:textId="77777777" w:rsidR="00F25338" w:rsidRPr="0087683C" w:rsidRDefault="00F25338" w:rsidP="00F25112">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47F22F1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w:t>
            </w:r>
          </w:p>
        </w:tc>
        <w:tc>
          <w:tcPr>
            <w:tcW w:w="1558" w:type="dxa"/>
            <w:gridSpan w:val="2"/>
            <w:tcBorders>
              <w:top w:val="single" w:sz="4" w:space="0" w:color="auto"/>
              <w:left w:val="single" w:sz="4" w:space="0" w:color="auto"/>
              <w:bottom w:val="single" w:sz="4" w:space="0" w:color="auto"/>
              <w:right w:val="single" w:sz="4" w:space="0" w:color="auto"/>
            </w:tcBorders>
          </w:tcPr>
          <w:p w14:paraId="3104AA2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3ED73408"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21ADD4B"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Жукова</w:t>
            </w:r>
          </w:p>
        </w:tc>
        <w:tc>
          <w:tcPr>
            <w:tcW w:w="1482" w:type="dxa"/>
            <w:tcBorders>
              <w:top w:val="single" w:sz="4" w:space="0" w:color="auto"/>
              <w:left w:val="single" w:sz="4" w:space="0" w:color="auto"/>
              <w:bottom w:val="single" w:sz="4" w:space="0" w:color="auto"/>
              <w:right w:val="single" w:sz="4" w:space="0" w:color="auto"/>
            </w:tcBorders>
          </w:tcPr>
          <w:p w14:paraId="2BA83DB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053990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222605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1,595</w:t>
            </w:r>
          </w:p>
        </w:tc>
        <w:tc>
          <w:tcPr>
            <w:tcW w:w="1558" w:type="dxa"/>
            <w:gridSpan w:val="2"/>
            <w:tcBorders>
              <w:top w:val="single" w:sz="4" w:space="0" w:color="auto"/>
              <w:left w:val="single" w:sz="4" w:space="0" w:color="auto"/>
              <w:bottom w:val="single" w:sz="4" w:space="0" w:color="auto"/>
              <w:right w:val="single" w:sz="4" w:space="0" w:color="auto"/>
            </w:tcBorders>
          </w:tcPr>
          <w:p w14:paraId="0BD67F1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2C0C19A1"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0F3EF18"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Зеленая</w:t>
            </w:r>
          </w:p>
        </w:tc>
        <w:tc>
          <w:tcPr>
            <w:tcW w:w="1482" w:type="dxa"/>
            <w:tcBorders>
              <w:top w:val="single" w:sz="4" w:space="0" w:color="auto"/>
              <w:left w:val="single" w:sz="4" w:space="0" w:color="auto"/>
              <w:bottom w:val="single" w:sz="4" w:space="0" w:color="auto"/>
              <w:right w:val="single" w:sz="4" w:space="0" w:color="auto"/>
            </w:tcBorders>
          </w:tcPr>
          <w:p w14:paraId="092863E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6D8D7C3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7E442D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w:t>
            </w:r>
          </w:p>
        </w:tc>
        <w:tc>
          <w:tcPr>
            <w:tcW w:w="1558" w:type="dxa"/>
            <w:gridSpan w:val="2"/>
            <w:tcBorders>
              <w:top w:val="single" w:sz="4" w:space="0" w:color="auto"/>
              <w:left w:val="single" w:sz="4" w:space="0" w:color="auto"/>
              <w:bottom w:val="single" w:sz="4" w:space="0" w:color="auto"/>
              <w:right w:val="single" w:sz="4" w:space="0" w:color="auto"/>
            </w:tcBorders>
          </w:tcPr>
          <w:p w14:paraId="3AE631A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7871CFD3"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7400B47"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Строительная</w:t>
            </w:r>
          </w:p>
        </w:tc>
        <w:tc>
          <w:tcPr>
            <w:tcW w:w="1482" w:type="dxa"/>
            <w:tcBorders>
              <w:top w:val="single" w:sz="4" w:space="0" w:color="auto"/>
              <w:left w:val="single" w:sz="4" w:space="0" w:color="auto"/>
              <w:bottom w:val="single" w:sz="4" w:space="0" w:color="auto"/>
              <w:right w:val="single" w:sz="4" w:space="0" w:color="auto"/>
            </w:tcBorders>
          </w:tcPr>
          <w:p w14:paraId="1EFDA22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34343B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68A3D4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405E305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5CBA7D84"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13EB768"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Михайловская</w:t>
            </w:r>
          </w:p>
        </w:tc>
        <w:tc>
          <w:tcPr>
            <w:tcW w:w="1482" w:type="dxa"/>
            <w:tcBorders>
              <w:top w:val="single" w:sz="4" w:space="0" w:color="auto"/>
              <w:left w:val="single" w:sz="4" w:space="0" w:color="auto"/>
              <w:bottom w:val="single" w:sz="4" w:space="0" w:color="auto"/>
              <w:right w:val="single" w:sz="4" w:space="0" w:color="auto"/>
            </w:tcBorders>
          </w:tcPr>
          <w:p w14:paraId="1E0EDE0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B68BD2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C2DA91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0,343</w:t>
            </w:r>
          </w:p>
        </w:tc>
        <w:tc>
          <w:tcPr>
            <w:tcW w:w="1558" w:type="dxa"/>
            <w:gridSpan w:val="2"/>
            <w:tcBorders>
              <w:top w:val="single" w:sz="4" w:space="0" w:color="auto"/>
              <w:left w:val="single" w:sz="4" w:space="0" w:color="auto"/>
              <w:bottom w:val="single" w:sz="4" w:space="0" w:color="auto"/>
              <w:right w:val="single" w:sz="4" w:space="0" w:color="auto"/>
            </w:tcBorders>
          </w:tcPr>
          <w:p w14:paraId="3EBC66A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1A785A3A" w14:textId="77777777" w:rsidTr="00F25338">
        <w:trPr>
          <w:trHeight w:val="283"/>
          <w:jc w:val="center"/>
        </w:trPr>
        <w:tc>
          <w:tcPr>
            <w:tcW w:w="3333" w:type="dxa"/>
            <w:vMerge w:val="restart"/>
            <w:tcBorders>
              <w:top w:val="single" w:sz="4" w:space="0" w:color="auto"/>
              <w:left w:val="single" w:sz="4" w:space="0" w:color="auto"/>
              <w:right w:val="single" w:sz="4" w:space="0" w:color="auto"/>
            </w:tcBorders>
          </w:tcPr>
          <w:p w14:paraId="796E05EB"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Каменка</w:t>
            </w:r>
          </w:p>
        </w:tc>
        <w:tc>
          <w:tcPr>
            <w:tcW w:w="1482" w:type="dxa"/>
            <w:tcBorders>
              <w:top w:val="single" w:sz="4" w:space="0" w:color="auto"/>
              <w:left w:val="single" w:sz="4" w:space="0" w:color="auto"/>
              <w:bottom w:val="single" w:sz="4" w:space="0" w:color="auto"/>
              <w:right w:val="single" w:sz="4" w:space="0" w:color="auto"/>
            </w:tcBorders>
          </w:tcPr>
          <w:p w14:paraId="0CE607D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vMerge w:val="restart"/>
            <w:tcBorders>
              <w:top w:val="single" w:sz="4" w:space="0" w:color="auto"/>
              <w:left w:val="single" w:sz="4" w:space="0" w:color="auto"/>
              <w:right w:val="single" w:sz="4" w:space="0" w:color="auto"/>
            </w:tcBorders>
          </w:tcPr>
          <w:p w14:paraId="6FC7027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0B58C4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0,25</w:t>
            </w:r>
          </w:p>
        </w:tc>
        <w:tc>
          <w:tcPr>
            <w:tcW w:w="1558" w:type="dxa"/>
            <w:gridSpan w:val="2"/>
            <w:tcBorders>
              <w:top w:val="single" w:sz="4" w:space="0" w:color="auto"/>
              <w:left w:val="single" w:sz="4" w:space="0" w:color="auto"/>
              <w:bottom w:val="single" w:sz="4" w:space="0" w:color="auto"/>
              <w:right w:val="single" w:sz="4" w:space="0" w:color="auto"/>
            </w:tcBorders>
          </w:tcPr>
          <w:p w14:paraId="0FD2865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4942AA8B" w14:textId="77777777" w:rsidTr="00F25338">
        <w:trPr>
          <w:trHeight w:val="283"/>
          <w:jc w:val="center"/>
        </w:trPr>
        <w:tc>
          <w:tcPr>
            <w:tcW w:w="3333" w:type="dxa"/>
            <w:vMerge/>
            <w:tcBorders>
              <w:left w:val="single" w:sz="4" w:space="0" w:color="auto"/>
              <w:bottom w:val="single" w:sz="4" w:space="0" w:color="auto"/>
              <w:right w:val="single" w:sz="4" w:space="0" w:color="auto"/>
            </w:tcBorders>
          </w:tcPr>
          <w:p w14:paraId="162A1367" w14:textId="77777777" w:rsidR="00F25338" w:rsidRPr="0087683C" w:rsidRDefault="00F25338" w:rsidP="00F25112">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tcPr>
          <w:p w14:paraId="67370FF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каменное</w:t>
            </w:r>
          </w:p>
        </w:tc>
        <w:tc>
          <w:tcPr>
            <w:tcW w:w="1355" w:type="dxa"/>
            <w:gridSpan w:val="2"/>
            <w:vMerge/>
            <w:tcBorders>
              <w:left w:val="single" w:sz="4" w:space="0" w:color="auto"/>
              <w:bottom w:val="single" w:sz="4" w:space="0" w:color="auto"/>
              <w:right w:val="single" w:sz="4" w:space="0" w:color="auto"/>
            </w:tcBorders>
          </w:tcPr>
          <w:p w14:paraId="466C3D63" w14:textId="77777777" w:rsidR="00F25338" w:rsidRPr="0087683C" w:rsidRDefault="00F25338" w:rsidP="00F25112">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417BE3D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0,75</w:t>
            </w:r>
          </w:p>
        </w:tc>
        <w:tc>
          <w:tcPr>
            <w:tcW w:w="1558" w:type="dxa"/>
            <w:gridSpan w:val="2"/>
            <w:tcBorders>
              <w:top w:val="single" w:sz="4" w:space="0" w:color="auto"/>
              <w:left w:val="single" w:sz="4" w:space="0" w:color="auto"/>
              <w:bottom w:val="single" w:sz="4" w:space="0" w:color="auto"/>
              <w:right w:val="single" w:sz="4" w:space="0" w:color="auto"/>
            </w:tcBorders>
          </w:tcPr>
          <w:p w14:paraId="48DFB57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6AD1E242"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D95756F"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Больничная</w:t>
            </w:r>
          </w:p>
        </w:tc>
        <w:tc>
          <w:tcPr>
            <w:tcW w:w="1482" w:type="dxa"/>
            <w:tcBorders>
              <w:top w:val="single" w:sz="4" w:space="0" w:color="auto"/>
              <w:left w:val="single" w:sz="4" w:space="0" w:color="auto"/>
              <w:bottom w:val="single" w:sz="4" w:space="0" w:color="auto"/>
              <w:right w:val="single" w:sz="4" w:space="0" w:color="auto"/>
            </w:tcBorders>
          </w:tcPr>
          <w:p w14:paraId="09C6DC2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2CF75EF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902EB1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7000D3F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287BE869"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0E1EB4D"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Рабочая</w:t>
            </w:r>
          </w:p>
        </w:tc>
        <w:tc>
          <w:tcPr>
            <w:tcW w:w="1482" w:type="dxa"/>
            <w:tcBorders>
              <w:top w:val="single" w:sz="4" w:space="0" w:color="auto"/>
              <w:left w:val="single" w:sz="4" w:space="0" w:color="auto"/>
              <w:bottom w:val="single" w:sz="4" w:space="0" w:color="auto"/>
              <w:right w:val="single" w:sz="4" w:space="0" w:color="auto"/>
            </w:tcBorders>
          </w:tcPr>
          <w:p w14:paraId="460C9D0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6CF1B86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03C994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1,1</w:t>
            </w:r>
          </w:p>
        </w:tc>
        <w:tc>
          <w:tcPr>
            <w:tcW w:w="1558" w:type="dxa"/>
            <w:gridSpan w:val="2"/>
            <w:tcBorders>
              <w:top w:val="single" w:sz="4" w:space="0" w:color="auto"/>
              <w:left w:val="single" w:sz="4" w:space="0" w:color="auto"/>
              <w:bottom w:val="single" w:sz="4" w:space="0" w:color="auto"/>
              <w:right w:val="single" w:sz="4" w:space="0" w:color="auto"/>
            </w:tcBorders>
          </w:tcPr>
          <w:p w14:paraId="7FD1A38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2E431F98"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48FC09D"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lastRenderedPageBreak/>
              <w:t>ул. Некрасова</w:t>
            </w:r>
          </w:p>
        </w:tc>
        <w:tc>
          <w:tcPr>
            <w:tcW w:w="1482" w:type="dxa"/>
            <w:tcBorders>
              <w:top w:val="single" w:sz="4" w:space="0" w:color="auto"/>
              <w:left w:val="single" w:sz="4" w:space="0" w:color="auto"/>
              <w:bottom w:val="single" w:sz="4" w:space="0" w:color="auto"/>
              <w:right w:val="single" w:sz="4" w:space="0" w:color="auto"/>
            </w:tcBorders>
          </w:tcPr>
          <w:p w14:paraId="09DD10E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00DEBE9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C42A20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1,238</w:t>
            </w:r>
          </w:p>
        </w:tc>
        <w:tc>
          <w:tcPr>
            <w:tcW w:w="1558" w:type="dxa"/>
            <w:gridSpan w:val="2"/>
            <w:tcBorders>
              <w:top w:val="single" w:sz="4" w:space="0" w:color="auto"/>
              <w:left w:val="single" w:sz="4" w:space="0" w:color="auto"/>
              <w:bottom w:val="single" w:sz="4" w:space="0" w:color="auto"/>
              <w:right w:val="single" w:sz="4" w:space="0" w:color="auto"/>
            </w:tcBorders>
          </w:tcPr>
          <w:p w14:paraId="234F24C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6</w:t>
            </w:r>
          </w:p>
        </w:tc>
      </w:tr>
      <w:tr w:rsidR="0087683C" w:rsidRPr="0087683C" w14:paraId="5B61B058"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01FC543"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Октябрьская</w:t>
            </w:r>
          </w:p>
        </w:tc>
        <w:tc>
          <w:tcPr>
            <w:tcW w:w="1482" w:type="dxa"/>
            <w:tcBorders>
              <w:top w:val="single" w:sz="4" w:space="0" w:color="auto"/>
              <w:left w:val="single" w:sz="4" w:space="0" w:color="auto"/>
              <w:bottom w:val="single" w:sz="4" w:space="0" w:color="auto"/>
              <w:right w:val="single" w:sz="4" w:space="0" w:color="auto"/>
            </w:tcBorders>
          </w:tcPr>
          <w:p w14:paraId="3DDF7A4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4162AE9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1D0A48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0,46</w:t>
            </w:r>
          </w:p>
        </w:tc>
        <w:tc>
          <w:tcPr>
            <w:tcW w:w="1558" w:type="dxa"/>
            <w:gridSpan w:val="2"/>
            <w:tcBorders>
              <w:top w:val="single" w:sz="4" w:space="0" w:color="auto"/>
              <w:left w:val="single" w:sz="4" w:space="0" w:color="auto"/>
              <w:bottom w:val="single" w:sz="4" w:space="0" w:color="auto"/>
              <w:right w:val="single" w:sz="4" w:space="0" w:color="auto"/>
            </w:tcBorders>
          </w:tcPr>
          <w:p w14:paraId="3C45C34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87683C" w:rsidRPr="0087683C" w14:paraId="0B1AE567"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DB7153B"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Кирова</w:t>
            </w:r>
          </w:p>
        </w:tc>
        <w:tc>
          <w:tcPr>
            <w:tcW w:w="1482" w:type="dxa"/>
            <w:tcBorders>
              <w:top w:val="single" w:sz="4" w:space="0" w:color="auto"/>
              <w:left w:val="single" w:sz="4" w:space="0" w:color="auto"/>
              <w:bottom w:val="single" w:sz="4" w:space="0" w:color="auto"/>
              <w:right w:val="single" w:sz="4" w:space="0" w:color="auto"/>
            </w:tcBorders>
          </w:tcPr>
          <w:p w14:paraId="03B65C8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0608E76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EA17ED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0,69</w:t>
            </w:r>
          </w:p>
        </w:tc>
        <w:tc>
          <w:tcPr>
            <w:tcW w:w="1558" w:type="dxa"/>
            <w:gridSpan w:val="2"/>
            <w:tcBorders>
              <w:top w:val="single" w:sz="4" w:space="0" w:color="auto"/>
              <w:left w:val="single" w:sz="4" w:space="0" w:color="auto"/>
              <w:bottom w:val="single" w:sz="4" w:space="0" w:color="auto"/>
              <w:right w:val="single" w:sz="4" w:space="0" w:color="auto"/>
            </w:tcBorders>
          </w:tcPr>
          <w:p w14:paraId="348C72B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7</w:t>
            </w:r>
          </w:p>
        </w:tc>
      </w:tr>
      <w:tr w:rsidR="00F25338" w:rsidRPr="0087683C" w14:paraId="508E1D63"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1DF55FE"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Пионерская</w:t>
            </w:r>
          </w:p>
        </w:tc>
        <w:tc>
          <w:tcPr>
            <w:tcW w:w="1482" w:type="dxa"/>
            <w:tcBorders>
              <w:top w:val="single" w:sz="4" w:space="0" w:color="auto"/>
              <w:left w:val="single" w:sz="4" w:space="0" w:color="auto"/>
              <w:bottom w:val="single" w:sz="4" w:space="0" w:color="auto"/>
              <w:right w:val="single" w:sz="4" w:space="0" w:color="auto"/>
            </w:tcBorders>
          </w:tcPr>
          <w:p w14:paraId="0FF2C63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6FAC119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72C8CC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0,461</w:t>
            </w:r>
          </w:p>
        </w:tc>
        <w:tc>
          <w:tcPr>
            <w:tcW w:w="1558" w:type="dxa"/>
            <w:gridSpan w:val="2"/>
            <w:tcBorders>
              <w:top w:val="single" w:sz="4" w:space="0" w:color="auto"/>
              <w:left w:val="single" w:sz="4" w:space="0" w:color="auto"/>
              <w:bottom w:val="single" w:sz="4" w:space="0" w:color="auto"/>
              <w:right w:val="single" w:sz="4" w:space="0" w:color="auto"/>
            </w:tcBorders>
          </w:tcPr>
          <w:p w14:paraId="43207DF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E338755"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70A4DEE"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Кирпичная</w:t>
            </w:r>
          </w:p>
        </w:tc>
        <w:tc>
          <w:tcPr>
            <w:tcW w:w="1482" w:type="dxa"/>
            <w:tcBorders>
              <w:top w:val="single" w:sz="4" w:space="0" w:color="auto"/>
              <w:left w:val="single" w:sz="4" w:space="0" w:color="auto"/>
              <w:bottom w:val="single" w:sz="4" w:space="0" w:color="auto"/>
              <w:right w:val="single" w:sz="4" w:space="0" w:color="auto"/>
            </w:tcBorders>
          </w:tcPr>
          <w:p w14:paraId="615CA40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A0DE1C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19BA0C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0A74CEF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1ED8698"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9DB9FEB"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Железнодорожная</w:t>
            </w:r>
          </w:p>
        </w:tc>
        <w:tc>
          <w:tcPr>
            <w:tcW w:w="1482" w:type="dxa"/>
            <w:tcBorders>
              <w:top w:val="single" w:sz="4" w:space="0" w:color="auto"/>
              <w:left w:val="single" w:sz="4" w:space="0" w:color="auto"/>
              <w:bottom w:val="single" w:sz="4" w:space="0" w:color="auto"/>
              <w:right w:val="single" w:sz="4" w:space="0" w:color="auto"/>
            </w:tcBorders>
          </w:tcPr>
          <w:p w14:paraId="5992E49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35970F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94F9F5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1,6</w:t>
            </w:r>
          </w:p>
        </w:tc>
        <w:tc>
          <w:tcPr>
            <w:tcW w:w="1558" w:type="dxa"/>
            <w:gridSpan w:val="2"/>
            <w:tcBorders>
              <w:top w:val="single" w:sz="4" w:space="0" w:color="auto"/>
              <w:left w:val="single" w:sz="4" w:space="0" w:color="auto"/>
              <w:bottom w:val="single" w:sz="4" w:space="0" w:color="auto"/>
              <w:right w:val="single" w:sz="4" w:space="0" w:color="auto"/>
            </w:tcBorders>
          </w:tcPr>
          <w:p w14:paraId="0EA02D1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11DE614"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0514F83"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Подстанционная</w:t>
            </w:r>
          </w:p>
        </w:tc>
        <w:tc>
          <w:tcPr>
            <w:tcW w:w="1482" w:type="dxa"/>
            <w:tcBorders>
              <w:top w:val="single" w:sz="4" w:space="0" w:color="auto"/>
              <w:left w:val="single" w:sz="4" w:space="0" w:color="auto"/>
              <w:bottom w:val="single" w:sz="4" w:space="0" w:color="auto"/>
              <w:right w:val="single" w:sz="4" w:space="0" w:color="auto"/>
            </w:tcBorders>
          </w:tcPr>
          <w:p w14:paraId="4A64035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9E12DF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EAE6E7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w:t>
            </w:r>
          </w:p>
        </w:tc>
        <w:tc>
          <w:tcPr>
            <w:tcW w:w="1558" w:type="dxa"/>
            <w:gridSpan w:val="2"/>
            <w:tcBorders>
              <w:top w:val="single" w:sz="4" w:space="0" w:color="auto"/>
              <w:left w:val="single" w:sz="4" w:space="0" w:color="auto"/>
              <w:bottom w:val="single" w:sz="4" w:space="0" w:color="auto"/>
              <w:right w:val="single" w:sz="4" w:space="0" w:color="auto"/>
            </w:tcBorders>
          </w:tcPr>
          <w:p w14:paraId="14D1D67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90764C2"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3106C5B"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2-я Димитрова</w:t>
            </w:r>
          </w:p>
        </w:tc>
        <w:tc>
          <w:tcPr>
            <w:tcW w:w="1482" w:type="dxa"/>
            <w:tcBorders>
              <w:top w:val="single" w:sz="4" w:space="0" w:color="auto"/>
              <w:left w:val="single" w:sz="4" w:space="0" w:color="auto"/>
              <w:bottom w:val="single" w:sz="4" w:space="0" w:color="auto"/>
              <w:right w:val="single" w:sz="4" w:space="0" w:color="auto"/>
            </w:tcBorders>
          </w:tcPr>
          <w:p w14:paraId="28197F6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53A646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C2B5C5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0,755</w:t>
            </w:r>
          </w:p>
        </w:tc>
        <w:tc>
          <w:tcPr>
            <w:tcW w:w="1558" w:type="dxa"/>
            <w:gridSpan w:val="2"/>
            <w:tcBorders>
              <w:top w:val="single" w:sz="4" w:space="0" w:color="auto"/>
              <w:left w:val="single" w:sz="4" w:space="0" w:color="auto"/>
              <w:bottom w:val="single" w:sz="4" w:space="0" w:color="auto"/>
              <w:right w:val="single" w:sz="4" w:space="0" w:color="auto"/>
            </w:tcBorders>
          </w:tcPr>
          <w:p w14:paraId="0681B4F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27AA8BA"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BB12CD5"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Озерная</w:t>
            </w:r>
          </w:p>
        </w:tc>
        <w:tc>
          <w:tcPr>
            <w:tcW w:w="1482" w:type="dxa"/>
            <w:tcBorders>
              <w:top w:val="single" w:sz="4" w:space="0" w:color="auto"/>
              <w:left w:val="single" w:sz="4" w:space="0" w:color="auto"/>
              <w:bottom w:val="single" w:sz="4" w:space="0" w:color="auto"/>
              <w:right w:val="single" w:sz="4" w:space="0" w:color="auto"/>
            </w:tcBorders>
          </w:tcPr>
          <w:p w14:paraId="0711D6B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2674E0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02A103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0,7</w:t>
            </w:r>
          </w:p>
        </w:tc>
        <w:tc>
          <w:tcPr>
            <w:tcW w:w="1558" w:type="dxa"/>
            <w:gridSpan w:val="2"/>
            <w:tcBorders>
              <w:top w:val="single" w:sz="4" w:space="0" w:color="auto"/>
              <w:left w:val="single" w:sz="4" w:space="0" w:color="auto"/>
              <w:bottom w:val="single" w:sz="4" w:space="0" w:color="auto"/>
              <w:right w:val="single" w:sz="4" w:space="0" w:color="auto"/>
            </w:tcBorders>
          </w:tcPr>
          <w:p w14:paraId="48BC7FA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D6042C5"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6A7A6BC"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Вокзальная</w:t>
            </w:r>
          </w:p>
        </w:tc>
        <w:tc>
          <w:tcPr>
            <w:tcW w:w="1482" w:type="dxa"/>
            <w:tcBorders>
              <w:top w:val="single" w:sz="4" w:space="0" w:color="auto"/>
              <w:left w:val="single" w:sz="4" w:space="0" w:color="auto"/>
              <w:bottom w:val="single" w:sz="4" w:space="0" w:color="auto"/>
              <w:right w:val="single" w:sz="4" w:space="0" w:color="auto"/>
            </w:tcBorders>
          </w:tcPr>
          <w:p w14:paraId="58B458D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9C1C33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96BFAC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1,1</w:t>
            </w:r>
          </w:p>
        </w:tc>
        <w:tc>
          <w:tcPr>
            <w:tcW w:w="1558" w:type="dxa"/>
            <w:gridSpan w:val="2"/>
            <w:tcBorders>
              <w:top w:val="single" w:sz="4" w:space="0" w:color="auto"/>
              <w:left w:val="single" w:sz="4" w:space="0" w:color="auto"/>
              <w:bottom w:val="single" w:sz="4" w:space="0" w:color="auto"/>
              <w:right w:val="single" w:sz="4" w:space="0" w:color="auto"/>
            </w:tcBorders>
          </w:tcPr>
          <w:p w14:paraId="7E7FF17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2E4262D"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0EE4ADF"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с. Камень Рыболов, ул. Садовая (вдоль ж/д)</w:t>
            </w:r>
          </w:p>
        </w:tc>
        <w:tc>
          <w:tcPr>
            <w:tcW w:w="1482" w:type="dxa"/>
            <w:tcBorders>
              <w:top w:val="single" w:sz="4" w:space="0" w:color="auto"/>
              <w:left w:val="single" w:sz="4" w:space="0" w:color="auto"/>
              <w:bottom w:val="single" w:sz="4" w:space="0" w:color="auto"/>
              <w:right w:val="single" w:sz="4" w:space="0" w:color="auto"/>
            </w:tcBorders>
          </w:tcPr>
          <w:p w14:paraId="10BB158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43648B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191734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0,45</w:t>
            </w:r>
          </w:p>
        </w:tc>
        <w:tc>
          <w:tcPr>
            <w:tcW w:w="1558" w:type="dxa"/>
            <w:gridSpan w:val="2"/>
            <w:tcBorders>
              <w:top w:val="single" w:sz="4" w:space="0" w:color="auto"/>
              <w:left w:val="single" w:sz="4" w:space="0" w:color="auto"/>
              <w:bottom w:val="single" w:sz="4" w:space="0" w:color="auto"/>
              <w:right w:val="single" w:sz="4" w:space="0" w:color="auto"/>
            </w:tcBorders>
          </w:tcPr>
          <w:p w14:paraId="2400EF2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D8131AD"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5997939"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Трактовая          (больничный городок)</w:t>
            </w:r>
          </w:p>
        </w:tc>
        <w:tc>
          <w:tcPr>
            <w:tcW w:w="1482" w:type="dxa"/>
            <w:tcBorders>
              <w:top w:val="single" w:sz="4" w:space="0" w:color="auto"/>
              <w:left w:val="single" w:sz="4" w:space="0" w:color="auto"/>
              <w:bottom w:val="single" w:sz="4" w:space="0" w:color="auto"/>
              <w:right w:val="single" w:sz="4" w:space="0" w:color="auto"/>
            </w:tcBorders>
          </w:tcPr>
          <w:p w14:paraId="3BCC304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236448C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9494E0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0,853</w:t>
            </w:r>
          </w:p>
        </w:tc>
        <w:tc>
          <w:tcPr>
            <w:tcW w:w="1558" w:type="dxa"/>
            <w:gridSpan w:val="2"/>
            <w:tcBorders>
              <w:top w:val="single" w:sz="4" w:space="0" w:color="auto"/>
              <w:left w:val="single" w:sz="4" w:space="0" w:color="auto"/>
              <w:bottom w:val="single" w:sz="4" w:space="0" w:color="auto"/>
              <w:right w:val="single" w:sz="4" w:space="0" w:color="auto"/>
            </w:tcBorders>
          </w:tcPr>
          <w:p w14:paraId="6C43BB9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2B30E1D"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05BAA2A"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60 лет СССР</w:t>
            </w:r>
          </w:p>
        </w:tc>
        <w:tc>
          <w:tcPr>
            <w:tcW w:w="1482" w:type="dxa"/>
            <w:tcBorders>
              <w:top w:val="single" w:sz="4" w:space="0" w:color="auto"/>
              <w:left w:val="single" w:sz="4" w:space="0" w:color="auto"/>
              <w:bottom w:val="single" w:sz="4" w:space="0" w:color="auto"/>
              <w:right w:val="single" w:sz="4" w:space="0" w:color="auto"/>
            </w:tcBorders>
          </w:tcPr>
          <w:p w14:paraId="379BF1E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749B692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91D04C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0,29</w:t>
            </w:r>
          </w:p>
        </w:tc>
        <w:tc>
          <w:tcPr>
            <w:tcW w:w="1558" w:type="dxa"/>
            <w:gridSpan w:val="2"/>
            <w:tcBorders>
              <w:top w:val="single" w:sz="4" w:space="0" w:color="auto"/>
              <w:left w:val="single" w:sz="4" w:space="0" w:color="auto"/>
              <w:bottom w:val="single" w:sz="4" w:space="0" w:color="auto"/>
              <w:right w:val="single" w:sz="4" w:space="0" w:color="auto"/>
            </w:tcBorders>
          </w:tcPr>
          <w:p w14:paraId="394C645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773591D"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A314F91"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Дзержинского</w:t>
            </w:r>
          </w:p>
        </w:tc>
        <w:tc>
          <w:tcPr>
            <w:tcW w:w="1482" w:type="dxa"/>
            <w:tcBorders>
              <w:top w:val="single" w:sz="4" w:space="0" w:color="auto"/>
              <w:left w:val="single" w:sz="4" w:space="0" w:color="auto"/>
              <w:bottom w:val="single" w:sz="4" w:space="0" w:color="auto"/>
              <w:right w:val="single" w:sz="4" w:space="0" w:color="auto"/>
            </w:tcBorders>
          </w:tcPr>
          <w:p w14:paraId="00C6502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52FCF5C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D6CB8F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0,629</w:t>
            </w:r>
          </w:p>
        </w:tc>
        <w:tc>
          <w:tcPr>
            <w:tcW w:w="1558" w:type="dxa"/>
            <w:gridSpan w:val="2"/>
            <w:tcBorders>
              <w:top w:val="single" w:sz="4" w:space="0" w:color="auto"/>
              <w:left w:val="single" w:sz="4" w:space="0" w:color="auto"/>
              <w:bottom w:val="single" w:sz="4" w:space="0" w:color="auto"/>
              <w:right w:val="single" w:sz="4" w:space="0" w:color="auto"/>
            </w:tcBorders>
          </w:tcPr>
          <w:p w14:paraId="5EFFD3F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3CD84EB"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3F2E71B8"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Астраханка</w:t>
            </w:r>
          </w:p>
        </w:tc>
      </w:tr>
      <w:tr w:rsidR="00F25338" w:rsidRPr="0087683C" w14:paraId="37D5B181"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E712CD9"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Лузанова</w:t>
            </w:r>
          </w:p>
        </w:tc>
        <w:tc>
          <w:tcPr>
            <w:tcW w:w="1482" w:type="dxa"/>
            <w:tcBorders>
              <w:top w:val="single" w:sz="4" w:space="0" w:color="auto"/>
              <w:left w:val="single" w:sz="4" w:space="0" w:color="auto"/>
              <w:bottom w:val="single" w:sz="4" w:space="0" w:color="auto"/>
              <w:right w:val="single" w:sz="4" w:space="0" w:color="auto"/>
            </w:tcBorders>
            <w:vAlign w:val="center"/>
          </w:tcPr>
          <w:p w14:paraId="46D255E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E35527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EA840E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1,435</w:t>
            </w:r>
          </w:p>
        </w:tc>
        <w:tc>
          <w:tcPr>
            <w:tcW w:w="1558" w:type="dxa"/>
            <w:gridSpan w:val="2"/>
            <w:tcBorders>
              <w:top w:val="single" w:sz="4" w:space="0" w:color="auto"/>
              <w:left w:val="single" w:sz="4" w:space="0" w:color="auto"/>
              <w:bottom w:val="single" w:sz="4" w:space="0" w:color="auto"/>
              <w:right w:val="single" w:sz="4" w:space="0" w:color="auto"/>
            </w:tcBorders>
          </w:tcPr>
          <w:p w14:paraId="07CF53F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2457EFE"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C077C3B"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Горная</w:t>
            </w:r>
          </w:p>
        </w:tc>
        <w:tc>
          <w:tcPr>
            <w:tcW w:w="1482" w:type="dxa"/>
            <w:tcBorders>
              <w:top w:val="single" w:sz="4" w:space="0" w:color="auto"/>
              <w:left w:val="single" w:sz="4" w:space="0" w:color="auto"/>
              <w:bottom w:val="single" w:sz="4" w:space="0" w:color="auto"/>
              <w:right w:val="single" w:sz="4" w:space="0" w:color="auto"/>
            </w:tcBorders>
            <w:vAlign w:val="center"/>
          </w:tcPr>
          <w:p w14:paraId="6635992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3141767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769778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1,3</w:t>
            </w:r>
          </w:p>
        </w:tc>
        <w:tc>
          <w:tcPr>
            <w:tcW w:w="1558" w:type="dxa"/>
            <w:gridSpan w:val="2"/>
            <w:tcBorders>
              <w:top w:val="single" w:sz="4" w:space="0" w:color="auto"/>
              <w:left w:val="single" w:sz="4" w:space="0" w:color="auto"/>
              <w:bottom w:val="single" w:sz="4" w:space="0" w:color="auto"/>
              <w:right w:val="single" w:sz="4" w:space="0" w:color="auto"/>
            </w:tcBorders>
          </w:tcPr>
          <w:p w14:paraId="641B9C3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6839C996"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F259DE8"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Горького</w:t>
            </w:r>
          </w:p>
        </w:tc>
        <w:tc>
          <w:tcPr>
            <w:tcW w:w="1482" w:type="dxa"/>
            <w:tcBorders>
              <w:top w:val="single" w:sz="4" w:space="0" w:color="auto"/>
              <w:left w:val="single" w:sz="4" w:space="0" w:color="auto"/>
              <w:bottom w:val="single" w:sz="4" w:space="0" w:color="auto"/>
              <w:right w:val="single" w:sz="4" w:space="0" w:color="auto"/>
            </w:tcBorders>
            <w:vAlign w:val="center"/>
          </w:tcPr>
          <w:p w14:paraId="312799A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73DB93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5F732E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0,709</w:t>
            </w:r>
          </w:p>
        </w:tc>
        <w:tc>
          <w:tcPr>
            <w:tcW w:w="1558" w:type="dxa"/>
            <w:gridSpan w:val="2"/>
            <w:tcBorders>
              <w:top w:val="single" w:sz="4" w:space="0" w:color="auto"/>
              <w:left w:val="single" w:sz="4" w:space="0" w:color="auto"/>
              <w:bottom w:val="single" w:sz="4" w:space="0" w:color="auto"/>
              <w:right w:val="single" w:sz="4" w:space="0" w:color="auto"/>
            </w:tcBorders>
          </w:tcPr>
          <w:p w14:paraId="276852B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CD6AE71" w14:textId="77777777" w:rsidTr="00F25338">
        <w:trPr>
          <w:trHeight w:val="283"/>
          <w:jc w:val="center"/>
        </w:trPr>
        <w:tc>
          <w:tcPr>
            <w:tcW w:w="3333" w:type="dxa"/>
            <w:vMerge w:val="restart"/>
            <w:tcBorders>
              <w:top w:val="single" w:sz="4" w:space="0" w:color="auto"/>
              <w:left w:val="single" w:sz="4" w:space="0" w:color="auto"/>
              <w:right w:val="single" w:sz="4" w:space="0" w:color="auto"/>
            </w:tcBorders>
          </w:tcPr>
          <w:p w14:paraId="0BF7658C"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Березюка</w:t>
            </w:r>
          </w:p>
        </w:tc>
        <w:tc>
          <w:tcPr>
            <w:tcW w:w="1482" w:type="dxa"/>
            <w:tcBorders>
              <w:top w:val="single" w:sz="4" w:space="0" w:color="auto"/>
              <w:left w:val="single" w:sz="4" w:space="0" w:color="auto"/>
              <w:bottom w:val="single" w:sz="4" w:space="0" w:color="auto"/>
              <w:right w:val="single" w:sz="4" w:space="0" w:color="auto"/>
            </w:tcBorders>
            <w:vAlign w:val="center"/>
          </w:tcPr>
          <w:p w14:paraId="2CFF6E7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vMerge w:val="restart"/>
            <w:tcBorders>
              <w:top w:val="single" w:sz="4" w:space="0" w:color="auto"/>
              <w:left w:val="single" w:sz="4" w:space="0" w:color="auto"/>
              <w:right w:val="single" w:sz="4" w:space="0" w:color="auto"/>
            </w:tcBorders>
          </w:tcPr>
          <w:p w14:paraId="5E3DDDC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672735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w:t>
            </w:r>
          </w:p>
        </w:tc>
        <w:tc>
          <w:tcPr>
            <w:tcW w:w="1558" w:type="dxa"/>
            <w:gridSpan w:val="2"/>
            <w:tcBorders>
              <w:top w:val="single" w:sz="4" w:space="0" w:color="auto"/>
              <w:left w:val="single" w:sz="4" w:space="0" w:color="auto"/>
              <w:bottom w:val="single" w:sz="4" w:space="0" w:color="auto"/>
              <w:right w:val="single" w:sz="4" w:space="0" w:color="auto"/>
            </w:tcBorders>
          </w:tcPr>
          <w:p w14:paraId="6FBE913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B7E3C93" w14:textId="77777777" w:rsidTr="00F25338">
        <w:trPr>
          <w:trHeight w:val="283"/>
          <w:jc w:val="center"/>
        </w:trPr>
        <w:tc>
          <w:tcPr>
            <w:tcW w:w="3333" w:type="dxa"/>
            <w:vMerge/>
            <w:tcBorders>
              <w:left w:val="single" w:sz="4" w:space="0" w:color="auto"/>
              <w:bottom w:val="single" w:sz="4" w:space="0" w:color="auto"/>
              <w:right w:val="single" w:sz="4" w:space="0" w:color="auto"/>
            </w:tcBorders>
          </w:tcPr>
          <w:p w14:paraId="52EF2ACC" w14:textId="77777777" w:rsidR="00F25338" w:rsidRPr="0087683C" w:rsidRDefault="00F25338" w:rsidP="00F25112">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vAlign w:val="center"/>
          </w:tcPr>
          <w:p w14:paraId="3C49B6C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vMerge/>
            <w:tcBorders>
              <w:left w:val="single" w:sz="4" w:space="0" w:color="auto"/>
              <w:bottom w:val="single" w:sz="4" w:space="0" w:color="auto"/>
              <w:right w:val="single" w:sz="4" w:space="0" w:color="auto"/>
            </w:tcBorders>
          </w:tcPr>
          <w:p w14:paraId="72F645B0" w14:textId="77777777" w:rsidR="00F25338" w:rsidRPr="0087683C" w:rsidRDefault="00F25338" w:rsidP="00F25112">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6CDC56C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0,975</w:t>
            </w:r>
          </w:p>
        </w:tc>
        <w:tc>
          <w:tcPr>
            <w:tcW w:w="1558" w:type="dxa"/>
            <w:gridSpan w:val="2"/>
            <w:tcBorders>
              <w:top w:val="single" w:sz="4" w:space="0" w:color="auto"/>
              <w:left w:val="single" w:sz="4" w:space="0" w:color="auto"/>
              <w:bottom w:val="single" w:sz="4" w:space="0" w:color="auto"/>
              <w:right w:val="single" w:sz="4" w:space="0" w:color="auto"/>
            </w:tcBorders>
          </w:tcPr>
          <w:p w14:paraId="5BF9715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C10C075"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4E693B2"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Юбилейная</w:t>
            </w:r>
          </w:p>
        </w:tc>
        <w:tc>
          <w:tcPr>
            <w:tcW w:w="1482" w:type="dxa"/>
            <w:tcBorders>
              <w:top w:val="single" w:sz="4" w:space="0" w:color="auto"/>
              <w:left w:val="single" w:sz="4" w:space="0" w:color="auto"/>
              <w:bottom w:val="single" w:sz="4" w:space="0" w:color="auto"/>
              <w:right w:val="single" w:sz="4" w:space="0" w:color="auto"/>
            </w:tcBorders>
          </w:tcPr>
          <w:p w14:paraId="1CBCC14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0504BD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37A38A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0,609</w:t>
            </w:r>
          </w:p>
        </w:tc>
        <w:tc>
          <w:tcPr>
            <w:tcW w:w="1558" w:type="dxa"/>
            <w:gridSpan w:val="2"/>
            <w:tcBorders>
              <w:top w:val="single" w:sz="4" w:space="0" w:color="auto"/>
              <w:left w:val="single" w:sz="4" w:space="0" w:color="auto"/>
              <w:bottom w:val="single" w:sz="4" w:space="0" w:color="auto"/>
              <w:right w:val="single" w:sz="4" w:space="0" w:color="auto"/>
            </w:tcBorders>
          </w:tcPr>
          <w:p w14:paraId="32DCCF7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4FF664E"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9B41E60"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Набережная</w:t>
            </w:r>
          </w:p>
        </w:tc>
        <w:tc>
          <w:tcPr>
            <w:tcW w:w="1482" w:type="dxa"/>
            <w:tcBorders>
              <w:top w:val="single" w:sz="4" w:space="0" w:color="auto"/>
              <w:left w:val="single" w:sz="4" w:space="0" w:color="auto"/>
              <w:bottom w:val="single" w:sz="4" w:space="0" w:color="auto"/>
              <w:right w:val="single" w:sz="4" w:space="0" w:color="auto"/>
            </w:tcBorders>
          </w:tcPr>
          <w:p w14:paraId="5DFE027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4B28FC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1420C9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0,55</w:t>
            </w:r>
          </w:p>
        </w:tc>
        <w:tc>
          <w:tcPr>
            <w:tcW w:w="1558" w:type="dxa"/>
            <w:gridSpan w:val="2"/>
            <w:tcBorders>
              <w:top w:val="single" w:sz="4" w:space="0" w:color="auto"/>
              <w:left w:val="single" w:sz="4" w:space="0" w:color="auto"/>
              <w:bottom w:val="single" w:sz="4" w:space="0" w:color="auto"/>
              <w:right w:val="single" w:sz="4" w:space="0" w:color="auto"/>
            </w:tcBorders>
          </w:tcPr>
          <w:p w14:paraId="5DE92A0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A69715D"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5049001"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Блюхера</w:t>
            </w:r>
          </w:p>
        </w:tc>
        <w:tc>
          <w:tcPr>
            <w:tcW w:w="1482" w:type="dxa"/>
            <w:tcBorders>
              <w:top w:val="single" w:sz="4" w:space="0" w:color="auto"/>
              <w:left w:val="single" w:sz="4" w:space="0" w:color="auto"/>
              <w:bottom w:val="single" w:sz="4" w:space="0" w:color="auto"/>
              <w:right w:val="single" w:sz="4" w:space="0" w:color="auto"/>
            </w:tcBorders>
          </w:tcPr>
          <w:p w14:paraId="7B15761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1612B2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7C0366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0,62</w:t>
            </w:r>
          </w:p>
        </w:tc>
        <w:tc>
          <w:tcPr>
            <w:tcW w:w="1558" w:type="dxa"/>
            <w:gridSpan w:val="2"/>
            <w:tcBorders>
              <w:top w:val="single" w:sz="4" w:space="0" w:color="auto"/>
              <w:left w:val="single" w:sz="4" w:space="0" w:color="auto"/>
              <w:bottom w:val="single" w:sz="4" w:space="0" w:color="auto"/>
              <w:right w:val="single" w:sz="4" w:space="0" w:color="auto"/>
            </w:tcBorders>
          </w:tcPr>
          <w:p w14:paraId="73F2F33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36B1558"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A2EE011"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Суханова</w:t>
            </w:r>
          </w:p>
        </w:tc>
        <w:tc>
          <w:tcPr>
            <w:tcW w:w="1482" w:type="dxa"/>
            <w:tcBorders>
              <w:top w:val="single" w:sz="4" w:space="0" w:color="auto"/>
              <w:left w:val="single" w:sz="4" w:space="0" w:color="auto"/>
              <w:bottom w:val="single" w:sz="4" w:space="0" w:color="auto"/>
              <w:right w:val="single" w:sz="4" w:space="0" w:color="auto"/>
            </w:tcBorders>
          </w:tcPr>
          <w:p w14:paraId="0356B98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1174EB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633E64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0,4</w:t>
            </w:r>
          </w:p>
        </w:tc>
        <w:tc>
          <w:tcPr>
            <w:tcW w:w="1558" w:type="dxa"/>
            <w:gridSpan w:val="2"/>
            <w:tcBorders>
              <w:top w:val="single" w:sz="4" w:space="0" w:color="auto"/>
              <w:left w:val="single" w:sz="4" w:space="0" w:color="auto"/>
              <w:bottom w:val="single" w:sz="4" w:space="0" w:color="auto"/>
              <w:right w:val="single" w:sz="4" w:space="0" w:color="auto"/>
            </w:tcBorders>
          </w:tcPr>
          <w:p w14:paraId="7015E7D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5113E73"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E1E9156"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Чехова</w:t>
            </w:r>
          </w:p>
        </w:tc>
        <w:tc>
          <w:tcPr>
            <w:tcW w:w="1482" w:type="dxa"/>
            <w:tcBorders>
              <w:top w:val="single" w:sz="4" w:space="0" w:color="auto"/>
              <w:left w:val="single" w:sz="4" w:space="0" w:color="auto"/>
              <w:bottom w:val="single" w:sz="4" w:space="0" w:color="auto"/>
              <w:right w:val="single" w:sz="4" w:space="0" w:color="auto"/>
            </w:tcBorders>
          </w:tcPr>
          <w:p w14:paraId="45BA44D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5EFD99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D7AC4B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w:t>
            </w:r>
          </w:p>
        </w:tc>
        <w:tc>
          <w:tcPr>
            <w:tcW w:w="1558" w:type="dxa"/>
            <w:gridSpan w:val="2"/>
            <w:tcBorders>
              <w:top w:val="single" w:sz="4" w:space="0" w:color="auto"/>
              <w:left w:val="single" w:sz="4" w:space="0" w:color="auto"/>
              <w:bottom w:val="single" w:sz="4" w:space="0" w:color="auto"/>
              <w:right w:val="single" w:sz="4" w:space="0" w:color="auto"/>
            </w:tcBorders>
          </w:tcPr>
          <w:p w14:paraId="59D9013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433C7C4" w14:textId="77777777" w:rsidTr="00F25338">
        <w:trPr>
          <w:trHeight w:val="283"/>
          <w:jc w:val="center"/>
        </w:trPr>
        <w:tc>
          <w:tcPr>
            <w:tcW w:w="3333" w:type="dxa"/>
            <w:vMerge w:val="restart"/>
            <w:tcBorders>
              <w:top w:val="single" w:sz="4" w:space="0" w:color="auto"/>
              <w:left w:val="single" w:sz="4" w:space="0" w:color="auto"/>
              <w:right w:val="single" w:sz="4" w:space="0" w:color="auto"/>
            </w:tcBorders>
          </w:tcPr>
          <w:p w14:paraId="3195B1F2"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Парковая</w:t>
            </w:r>
          </w:p>
        </w:tc>
        <w:tc>
          <w:tcPr>
            <w:tcW w:w="1482" w:type="dxa"/>
            <w:tcBorders>
              <w:top w:val="single" w:sz="4" w:space="0" w:color="auto"/>
              <w:left w:val="single" w:sz="4" w:space="0" w:color="auto"/>
              <w:bottom w:val="single" w:sz="4" w:space="0" w:color="auto"/>
              <w:right w:val="single" w:sz="4" w:space="0" w:color="auto"/>
            </w:tcBorders>
          </w:tcPr>
          <w:p w14:paraId="56D8679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vMerge w:val="restart"/>
            <w:tcBorders>
              <w:top w:val="single" w:sz="4" w:space="0" w:color="auto"/>
              <w:left w:val="single" w:sz="4" w:space="0" w:color="auto"/>
              <w:right w:val="single" w:sz="4" w:space="0" w:color="auto"/>
            </w:tcBorders>
          </w:tcPr>
          <w:p w14:paraId="470B853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0027C0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1A5BF0D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3E7ACBD" w14:textId="77777777" w:rsidTr="00F25338">
        <w:trPr>
          <w:trHeight w:val="283"/>
          <w:jc w:val="center"/>
        </w:trPr>
        <w:tc>
          <w:tcPr>
            <w:tcW w:w="3333" w:type="dxa"/>
            <w:vMerge/>
            <w:tcBorders>
              <w:left w:val="single" w:sz="4" w:space="0" w:color="auto"/>
              <w:bottom w:val="single" w:sz="4" w:space="0" w:color="auto"/>
              <w:right w:val="single" w:sz="4" w:space="0" w:color="auto"/>
            </w:tcBorders>
          </w:tcPr>
          <w:p w14:paraId="61838B9C" w14:textId="77777777" w:rsidR="00F25338" w:rsidRPr="0087683C" w:rsidRDefault="00F25338" w:rsidP="00F25112">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tcPr>
          <w:p w14:paraId="0E8FBE9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vMerge/>
            <w:tcBorders>
              <w:left w:val="single" w:sz="4" w:space="0" w:color="auto"/>
              <w:bottom w:val="single" w:sz="4" w:space="0" w:color="auto"/>
              <w:right w:val="single" w:sz="4" w:space="0" w:color="auto"/>
            </w:tcBorders>
          </w:tcPr>
          <w:p w14:paraId="3B901F78" w14:textId="77777777" w:rsidR="00F25338" w:rsidRPr="0087683C" w:rsidRDefault="00F25338" w:rsidP="00F25112">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23140C4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w:t>
            </w:r>
          </w:p>
        </w:tc>
        <w:tc>
          <w:tcPr>
            <w:tcW w:w="1558" w:type="dxa"/>
            <w:gridSpan w:val="2"/>
            <w:tcBorders>
              <w:top w:val="single" w:sz="4" w:space="0" w:color="auto"/>
              <w:left w:val="single" w:sz="4" w:space="0" w:color="auto"/>
              <w:bottom w:val="single" w:sz="4" w:space="0" w:color="auto"/>
              <w:right w:val="single" w:sz="4" w:space="0" w:color="auto"/>
            </w:tcBorders>
          </w:tcPr>
          <w:p w14:paraId="532880F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A65AF2F"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9DAACEB"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Комсомольская</w:t>
            </w:r>
          </w:p>
        </w:tc>
        <w:tc>
          <w:tcPr>
            <w:tcW w:w="1482" w:type="dxa"/>
            <w:tcBorders>
              <w:top w:val="single" w:sz="4" w:space="0" w:color="auto"/>
              <w:left w:val="single" w:sz="4" w:space="0" w:color="auto"/>
              <w:bottom w:val="single" w:sz="4" w:space="0" w:color="auto"/>
              <w:right w:val="single" w:sz="4" w:space="0" w:color="auto"/>
            </w:tcBorders>
          </w:tcPr>
          <w:p w14:paraId="5528A08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2A3C10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F2FE1E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5AFB6BD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669BCF69"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9FE9D3B"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Оросительная</w:t>
            </w:r>
          </w:p>
        </w:tc>
        <w:tc>
          <w:tcPr>
            <w:tcW w:w="1482" w:type="dxa"/>
            <w:tcBorders>
              <w:top w:val="single" w:sz="4" w:space="0" w:color="auto"/>
              <w:left w:val="single" w:sz="4" w:space="0" w:color="auto"/>
              <w:bottom w:val="single" w:sz="4" w:space="0" w:color="auto"/>
              <w:right w:val="single" w:sz="4" w:space="0" w:color="auto"/>
            </w:tcBorders>
          </w:tcPr>
          <w:p w14:paraId="27E29D5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BBB530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C6CD20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0,9</w:t>
            </w:r>
          </w:p>
        </w:tc>
        <w:tc>
          <w:tcPr>
            <w:tcW w:w="1558" w:type="dxa"/>
            <w:gridSpan w:val="2"/>
            <w:tcBorders>
              <w:top w:val="single" w:sz="4" w:space="0" w:color="auto"/>
              <w:left w:val="single" w:sz="4" w:space="0" w:color="auto"/>
              <w:bottom w:val="single" w:sz="4" w:space="0" w:color="auto"/>
              <w:right w:val="single" w:sz="4" w:space="0" w:color="auto"/>
            </w:tcBorders>
          </w:tcPr>
          <w:p w14:paraId="15C2A0B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606EB9C"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270EDED"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Комарова</w:t>
            </w:r>
          </w:p>
        </w:tc>
        <w:tc>
          <w:tcPr>
            <w:tcW w:w="1482" w:type="dxa"/>
            <w:tcBorders>
              <w:top w:val="single" w:sz="4" w:space="0" w:color="auto"/>
              <w:left w:val="single" w:sz="4" w:space="0" w:color="auto"/>
              <w:bottom w:val="single" w:sz="4" w:space="0" w:color="auto"/>
              <w:right w:val="single" w:sz="4" w:space="0" w:color="auto"/>
            </w:tcBorders>
          </w:tcPr>
          <w:p w14:paraId="41645D7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426252D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110937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0,7</w:t>
            </w:r>
          </w:p>
        </w:tc>
        <w:tc>
          <w:tcPr>
            <w:tcW w:w="1558" w:type="dxa"/>
            <w:gridSpan w:val="2"/>
            <w:tcBorders>
              <w:top w:val="single" w:sz="4" w:space="0" w:color="auto"/>
              <w:left w:val="single" w:sz="4" w:space="0" w:color="auto"/>
              <w:bottom w:val="single" w:sz="4" w:space="0" w:color="auto"/>
              <w:right w:val="single" w:sz="4" w:space="0" w:color="auto"/>
            </w:tcBorders>
          </w:tcPr>
          <w:p w14:paraId="03F701A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61734131"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289A340"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Луговая</w:t>
            </w:r>
          </w:p>
        </w:tc>
        <w:tc>
          <w:tcPr>
            <w:tcW w:w="1482" w:type="dxa"/>
            <w:tcBorders>
              <w:top w:val="single" w:sz="4" w:space="0" w:color="auto"/>
              <w:left w:val="single" w:sz="4" w:space="0" w:color="auto"/>
              <w:bottom w:val="single" w:sz="4" w:space="0" w:color="auto"/>
              <w:right w:val="single" w:sz="4" w:space="0" w:color="auto"/>
            </w:tcBorders>
          </w:tcPr>
          <w:p w14:paraId="3548B77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41B2918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A854D8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0,891</w:t>
            </w:r>
          </w:p>
        </w:tc>
        <w:tc>
          <w:tcPr>
            <w:tcW w:w="1558" w:type="dxa"/>
            <w:gridSpan w:val="2"/>
            <w:tcBorders>
              <w:top w:val="single" w:sz="4" w:space="0" w:color="auto"/>
              <w:left w:val="single" w:sz="4" w:space="0" w:color="auto"/>
              <w:bottom w:val="single" w:sz="4" w:space="0" w:color="auto"/>
              <w:right w:val="single" w:sz="4" w:space="0" w:color="auto"/>
            </w:tcBorders>
          </w:tcPr>
          <w:p w14:paraId="66FBB59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CDBF78E"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D98E9FE"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Панова</w:t>
            </w:r>
          </w:p>
        </w:tc>
        <w:tc>
          <w:tcPr>
            <w:tcW w:w="1482" w:type="dxa"/>
            <w:tcBorders>
              <w:top w:val="single" w:sz="4" w:space="0" w:color="auto"/>
              <w:left w:val="single" w:sz="4" w:space="0" w:color="auto"/>
              <w:bottom w:val="single" w:sz="4" w:space="0" w:color="auto"/>
              <w:right w:val="single" w:sz="4" w:space="0" w:color="auto"/>
            </w:tcBorders>
          </w:tcPr>
          <w:p w14:paraId="0E556C0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E1ED9B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093BED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0,281</w:t>
            </w:r>
          </w:p>
        </w:tc>
        <w:tc>
          <w:tcPr>
            <w:tcW w:w="1558" w:type="dxa"/>
            <w:gridSpan w:val="2"/>
            <w:tcBorders>
              <w:top w:val="single" w:sz="4" w:space="0" w:color="auto"/>
              <w:left w:val="single" w:sz="4" w:space="0" w:color="auto"/>
              <w:bottom w:val="single" w:sz="4" w:space="0" w:color="auto"/>
              <w:right w:val="single" w:sz="4" w:space="0" w:color="auto"/>
            </w:tcBorders>
          </w:tcPr>
          <w:p w14:paraId="3F0C105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F1A7778"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DB4E3FF"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Б. Хмельницкого</w:t>
            </w:r>
          </w:p>
        </w:tc>
        <w:tc>
          <w:tcPr>
            <w:tcW w:w="1482" w:type="dxa"/>
            <w:tcBorders>
              <w:top w:val="single" w:sz="4" w:space="0" w:color="auto"/>
              <w:left w:val="single" w:sz="4" w:space="0" w:color="auto"/>
              <w:bottom w:val="single" w:sz="4" w:space="0" w:color="auto"/>
              <w:right w:val="single" w:sz="4" w:space="0" w:color="auto"/>
            </w:tcBorders>
          </w:tcPr>
          <w:p w14:paraId="0F9B663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7ACDE6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DDD563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0,974</w:t>
            </w:r>
          </w:p>
        </w:tc>
        <w:tc>
          <w:tcPr>
            <w:tcW w:w="1558" w:type="dxa"/>
            <w:gridSpan w:val="2"/>
            <w:tcBorders>
              <w:top w:val="single" w:sz="4" w:space="0" w:color="auto"/>
              <w:left w:val="single" w:sz="4" w:space="0" w:color="auto"/>
              <w:bottom w:val="single" w:sz="4" w:space="0" w:color="auto"/>
              <w:right w:val="single" w:sz="4" w:space="0" w:color="auto"/>
            </w:tcBorders>
          </w:tcPr>
          <w:p w14:paraId="4F4116F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E684B27"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565EE7F"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Степная</w:t>
            </w:r>
          </w:p>
        </w:tc>
        <w:tc>
          <w:tcPr>
            <w:tcW w:w="1482" w:type="dxa"/>
            <w:tcBorders>
              <w:top w:val="single" w:sz="4" w:space="0" w:color="auto"/>
              <w:left w:val="single" w:sz="4" w:space="0" w:color="auto"/>
              <w:bottom w:val="single" w:sz="4" w:space="0" w:color="auto"/>
              <w:right w:val="single" w:sz="4" w:space="0" w:color="auto"/>
            </w:tcBorders>
          </w:tcPr>
          <w:p w14:paraId="327B1E9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851068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77559E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0,91</w:t>
            </w:r>
          </w:p>
        </w:tc>
        <w:tc>
          <w:tcPr>
            <w:tcW w:w="1558" w:type="dxa"/>
            <w:gridSpan w:val="2"/>
            <w:tcBorders>
              <w:top w:val="single" w:sz="4" w:space="0" w:color="auto"/>
              <w:left w:val="single" w:sz="4" w:space="0" w:color="auto"/>
              <w:bottom w:val="single" w:sz="4" w:space="0" w:color="auto"/>
              <w:right w:val="single" w:sz="4" w:space="0" w:color="auto"/>
            </w:tcBorders>
          </w:tcPr>
          <w:p w14:paraId="0C07482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29180F53"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217CD1E"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переулок Озерный</w:t>
            </w:r>
          </w:p>
        </w:tc>
        <w:tc>
          <w:tcPr>
            <w:tcW w:w="1482" w:type="dxa"/>
            <w:tcBorders>
              <w:top w:val="single" w:sz="4" w:space="0" w:color="auto"/>
              <w:left w:val="single" w:sz="4" w:space="0" w:color="auto"/>
              <w:bottom w:val="single" w:sz="4" w:space="0" w:color="auto"/>
              <w:right w:val="single" w:sz="4" w:space="0" w:color="auto"/>
            </w:tcBorders>
          </w:tcPr>
          <w:p w14:paraId="7624C95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C4D1FD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5CA6FA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0,185</w:t>
            </w:r>
          </w:p>
        </w:tc>
        <w:tc>
          <w:tcPr>
            <w:tcW w:w="1558" w:type="dxa"/>
            <w:gridSpan w:val="2"/>
            <w:tcBorders>
              <w:top w:val="single" w:sz="4" w:space="0" w:color="auto"/>
              <w:left w:val="single" w:sz="4" w:space="0" w:color="auto"/>
              <w:bottom w:val="single" w:sz="4" w:space="0" w:color="auto"/>
              <w:right w:val="single" w:sz="4" w:space="0" w:color="auto"/>
            </w:tcBorders>
          </w:tcPr>
          <w:p w14:paraId="322AA56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D5E4030" w14:textId="77777777" w:rsidTr="00F25338">
        <w:trPr>
          <w:trHeight w:val="283"/>
          <w:jc w:val="center"/>
        </w:trPr>
        <w:tc>
          <w:tcPr>
            <w:tcW w:w="3333" w:type="dxa"/>
            <w:vMerge w:val="restart"/>
            <w:tcBorders>
              <w:top w:val="single" w:sz="4" w:space="0" w:color="auto"/>
              <w:left w:val="single" w:sz="4" w:space="0" w:color="auto"/>
              <w:right w:val="single" w:sz="4" w:space="0" w:color="auto"/>
            </w:tcBorders>
          </w:tcPr>
          <w:p w14:paraId="1B10B1C1"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Решетникова</w:t>
            </w:r>
          </w:p>
        </w:tc>
        <w:tc>
          <w:tcPr>
            <w:tcW w:w="1482" w:type="dxa"/>
            <w:tcBorders>
              <w:top w:val="single" w:sz="4" w:space="0" w:color="auto"/>
              <w:left w:val="single" w:sz="4" w:space="0" w:color="auto"/>
              <w:bottom w:val="single" w:sz="4" w:space="0" w:color="auto"/>
              <w:right w:val="single" w:sz="4" w:space="0" w:color="auto"/>
            </w:tcBorders>
          </w:tcPr>
          <w:p w14:paraId="6A80015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vMerge w:val="restart"/>
            <w:tcBorders>
              <w:top w:val="single" w:sz="4" w:space="0" w:color="auto"/>
              <w:left w:val="single" w:sz="4" w:space="0" w:color="auto"/>
              <w:right w:val="single" w:sz="4" w:space="0" w:color="auto"/>
            </w:tcBorders>
          </w:tcPr>
          <w:p w14:paraId="4BC06AB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FCA5E2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0,1</w:t>
            </w:r>
          </w:p>
        </w:tc>
        <w:tc>
          <w:tcPr>
            <w:tcW w:w="1558" w:type="dxa"/>
            <w:gridSpan w:val="2"/>
            <w:tcBorders>
              <w:top w:val="single" w:sz="4" w:space="0" w:color="auto"/>
              <w:left w:val="single" w:sz="4" w:space="0" w:color="auto"/>
              <w:bottom w:val="single" w:sz="4" w:space="0" w:color="auto"/>
              <w:right w:val="single" w:sz="4" w:space="0" w:color="auto"/>
            </w:tcBorders>
          </w:tcPr>
          <w:p w14:paraId="018A9AB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209383B6" w14:textId="77777777" w:rsidTr="00F25338">
        <w:trPr>
          <w:trHeight w:val="283"/>
          <w:jc w:val="center"/>
        </w:trPr>
        <w:tc>
          <w:tcPr>
            <w:tcW w:w="3333" w:type="dxa"/>
            <w:vMerge/>
            <w:tcBorders>
              <w:left w:val="single" w:sz="4" w:space="0" w:color="auto"/>
              <w:bottom w:val="single" w:sz="4" w:space="0" w:color="auto"/>
              <w:right w:val="single" w:sz="4" w:space="0" w:color="auto"/>
            </w:tcBorders>
          </w:tcPr>
          <w:p w14:paraId="63D145E2" w14:textId="77777777" w:rsidR="00F25338" w:rsidRPr="0087683C" w:rsidRDefault="00F25338" w:rsidP="00F25112">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tcPr>
          <w:p w14:paraId="6E72C93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vMerge/>
            <w:tcBorders>
              <w:left w:val="single" w:sz="4" w:space="0" w:color="auto"/>
              <w:bottom w:val="single" w:sz="4" w:space="0" w:color="auto"/>
              <w:right w:val="single" w:sz="4" w:space="0" w:color="auto"/>
            </w:tcBorders>
          </w:tcPr>
          <w:p w14:paraId="449F16B5" w14:textId="77777777" w:rsidR="00F25338" w:rsidRPr="0087683C" w:rsidRDefault="00F25338" w:rsidP="00F25112">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2636E6D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0,7</w:t>
            </w:r>
          </w:p>
        </w:tc>
        <w:tc>
          <w:tcPr>
            <w:tcW w:w="1558" w:type="dxa"/>
            <w:gridSpan w:val="2"/>
            <w:tcBorders>
              <w:top w:val="single" w:sz="4" w:space="0" w:color="auto"/>
              <w:left w:val="single" w:sz="4" w:space="0" w:color="auto"/>
              <w:bottom w:val="single" w:sz="4" w:space="0" w:color="auto"/>
              <w:right w:val="single" w:sz="4" w:space="0" w:color="auto"/>
            </w:tcBorders>
          </w:tcPr>
          <w:p w14:paraId="234170D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213A84F"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630A426"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Челюскина</w:t>
            </w:r>
          </w:p>
        </w:tc>
        <w:tc>
          <w:tcPr>
            <w:tcW w:w="1482" w:type="dxa"/>
            <w:tcBorders>
              <w:top w:val="single" w:sz="4" w:space="0" w:color="auto"/>
              <w:left w:val="single" w:sz="4" w:space="0" w:color="auto"/>
              <w:bottom w:val="single" w:sz="4" w:space="0" w:color="auto"/>
              <w:right w:val="single" w:sz="4" w:space="0" w:color="auto"/>
            </w:tcBorders>
          </w:tcPr>
          <w:p w14:paraId="2316272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23E841A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02C937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0,812</w:t>
            </w:r>
          </w:p>
        </w:tc>
        <w:tc>
          <w:tcPr>
            <w:tcW w:w="1558" w:type="dxa"/>
            <w:gridSpan w:val="2"/>
            <w:tcBorders>
              <w:top w:val="single" w:sz="4" w:space="0" w:color="auto"/>
              <w:left w:val="single" w:sz="4" w:space="0" w:color="auto"/>
              <w:bottom w:val="single" w:sz="4" w:space="0" w:color="auto"/>
              <w:right w:val="single" w:sz="4" w:space="0" w:color="auto"/>
            </w:tcBorders>
          </w:tcPr>
          <w:p w14:paraId="6923161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24AD760"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72C8F67"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Донецкая</w:t>
            </w:r>
          </w:p>
        </w:tc>
        <w:tc>
          <w:tcPr>
            <w:tcW w:w="1482" w:type="dxa"/>
            <w:tcBorders>
              <w:top w:val="single" w:sz="4" w:space="0" w:color="auto"/>
              <w:left w:val="single" w:sz="4" w:space="0" w:color="auto"/>
              <w:bottom w:val="single" w:sz="4" w:space="0" w:color="auto"/>
              <w:right w:val="single" w:sz="4" w:space="0" w:color="auto"/>
            </w:tcBorders>
          </w:tcPr>
          <w:p w14:paraId="13863EC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2024544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CC11F4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0,835</w:t>
            </w:r>
          </w:p>
        </w:tc>
        <w:tc>
          <w:tcPr>
            <w:tcW w:w="1558" w:type="dxa"/>
            <w:gridSpan w:val="2"/>
            <w:tcBorders>
              <w:top w:val="single" w:sz="4" w:space="0" w:color="auto"/>
              <w:left w:val="single" w:sz="4" w:space="0" w:color="auto"/>
              <w:bottom w:val="single" w:sz="4" w:space="0" w:color="auto"/>
              <w:right w:val="single" w:sz="4" w:space="0" w:color="auto"/>
            </w:tcBorders>
          </w:tcPr>
          <w:p w14:paraId="07D99C3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47CB010"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C355F35"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Первомайская</w:t>
            </w:r>
          </w:p>
        </w:tc>
        <w:tc>
          <w:tcPr>
            <w:tcW w:w="1482" w:type="dxa"/>
            <w:tcBorders>
              <w:top w:val="single" w:sz="4" w:space="0" w:color="auto"/>
              <w:left w:val="single" w:sz="4" w:space="0" w:color="auto"/>
              <w:bottom w:val="single" w:sz="4" w:space="0" w:color="auto"/>
              <w:right w:val="single" w:sz="4" w:space="0" w:color="auto"/>
            </w:tcBorders>
          </w:tcPr>
          <w:p w14:paraId="36924C3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2582E3A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9633E7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0,28</w:t>
            </w:r>
          </w:p>
        </w:tc>
        <w:tc>
          <w:tcPr>
            <w:tcW w:w="1558" w:type="dxa"/>
            <w:gridSpan w:val="2"/>
            <w:tcBorders>
              <w:top w:val="single" w:sz="4" w:space="0" w:color="auto"/>
              <w:left w:val="single" w:sz="4" w:space="0" w:color="auto"/>
              <w:bottom w:val="single" w:sz="4" w:space="0" w:color="auto"/>
              <w:right w:val="single" w:sz="4" w:space="0" w:color="auto"/>
            </w:tcBorders>
          </w:tcPr>
          <w:p w14:paraId="5F5FAD0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D0164CE"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6E7B588F"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Владимиро-Петровка</w:t>
            </w:r>
          </w:p>
        </w:tc>
      </w:tr>
      <w:tr w:rsidR="00F25338" w:rsidRPr="0087683C" w14:paraId="5B29722E"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984FA3F"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Первомайская</w:t>
            </w:r>
          </w:p>
        </w:tc>
        <w:tc>
          <w:tcPr>
            <w:tcW w:w="1482" w:type="dxa"/>
            <w:tcBorders>
              <w:top w:val="single" w:sz="4" w:space="0" w:color="auto"/>
              <w:left w:val="single" w:sz="4" w:space="0" w:color="auto"/>
              <w:bottom w:val="single" w:sz="4" w:space="0" w:color="auto"/>
              <w:right w:val="single" w:sz="4" w:space="0" w:color="auto"/>
            </w:tcBorders>
          </w:tcPr>
          <w:p w14:paraId="4D80FA5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6810789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AEF911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1,45</w:t>
            </w:r>
          </w:p>
        </w:tc>
        <w:tc>
          <w:tcPr>
            <w:tcW w:w="1558" w:type="dxa"/>
            <w:gridSpan w:val="2"/>
            <w:tcBorders>
              <w:top w:val="single" w:sz="4" w:space="0" w:color="auto"/>
              <w:left w:val="single" w:sz="4" w:space="0" w:color="auto"/>
              <w:bottom w:val="single" w:sz="4" w:space="0" w:color="auto"/>
              <w:right w:val="single" w:sz="4" w:space="0" w:color="auto"/>
            </w:tcBorders>
          </w:tcPr>
          <w:p w14:paraId="339E4E2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03C0B61"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00E2F24"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Ленина</w:t>
            </w:r>
          </w:p>
        </w:tc>
        <w:tc>
          <w:tcPr>
            <w:tcW w:w="1482" w:type="dxa"/>
            <w:tcBorders>
              <w:top w:val="single" w:sz="4" w:space="0" w:color="auto"/>
              <w:left w:val="single" w:sz="4" w:space="0" w:color="auto"/>
              <w:bottom w:val="single" w:sz="4" w:space="0" w:color="auto"/>
              <w:right w:val="single" w:sz="4" w:space="0" w:color="auto"/>
            </w:tcBorders>
          </w:tcPr>
          <w:p w14:paraId="1B336F8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F49E2F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094C03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0,35</w:t>
            </w:r>
          </w:p>
        </w:tc>
        <w:tc>
          <w:tcPr>
            <w:tcW w:w="1558" w:type="dxa"/>
            <w:gridSpan w:val="2"/>
            <w:tcBorders>
              <w:top w:val="single" w:sz="4" w:space="0" w:color="auto"/>
              <w:left w:val="single" w:sz="4" w:space="0" w:color="auto"/>
              <w:bottom w:val="single" w:sz="4" w:space="0" w:color="auto"/>
              <w:right w:val="single" w:sz="4" w:space="0" w:color="auto"/>
            </w:tcBorders>
          </w:tcPr>
          <w:p w14:paraId="159E2D4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608AB98A"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A8D7B7A"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Молодежная</w:t>
            </w:r>
          </w:p>
        </w:tc>
        <w:tc>
          <w:tcPr>
            <w:tcW w:w="1482" w:type="dxa"/>
            <w:tcBorders>
              <w:top w:val="single" w:sz="4" w:space="0" w:color="auto"/>
              <w:left w:val="single" w:sz="4" w:space="0" w:color="auto"/>
              <w:bottom w:val="single" w:sz="4" w:space="0" w:color="auto"/>
              <w:right w:val="single" w:sz="4" w:space="0" w:color="auto"/>
            </w:tcBorders>
          </w:tcPr>
          <w:p w14:paraId="30C6DF3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86F4B4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0A6CE8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w:t>
            </w:r>
          </w:p>
        </w:tc>
        <w:tc>
          <w:tcPr>
            <w:tcW w:w="1558" w:type="dxa"/>
            <w:gridSpan w:val="2"/>
            <w:tcBorders>
              <w:top w:val="single" w:sz="4" w:space="0" w:color="auto"/>
              <w:left w:val="single" w:sz="4" w:space="0" w:color="auto"/>
              <w:bottom w:val="single" w:sz="4" w:space="0" w:color="auto"/>
              <w:right w:val="single" w:sz="4" w:space="0" w:color="auto"/>
            </w:tcBorders>
          </w:tcPr>
          <w:p w14:paraId="5A4D3F8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FC93CC0"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4FCD65F"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Горького</w:t>
            </w:r>
          </w:p>
        </w:tc>
        <w:tc>
          <w:tcPr>
            <w:tcW w:w="1482" w:type="dxa"/>
            <w:tcBorders>
              <w:top w:val="single" w:sz="4" w:space="0" w:color="auto"/>
              <w:left w:val="single" w:sz="4" w:space="0" w:color="auto"/>
              <w:bottom w:val="single" w:sz="4" w:space="0" w:color="auto"/>
              <w:right w:val="single" w:sz="4" w:space="0" w:color="auto"/>
            </w:tcBorders>
          </w:tcPr>
          <w:p w14:paraId="32B8E24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9CDFA4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E08A93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0,95</w:t>
            </w:r>
          </w:p>
        </w:tc>
        <w:tc>
          <w:tcPr>
            <w:tcW w:w="1558" w:type="dxa"/>
            <w:gridSpan w:val="2"/>
            <w:tcBorders>
              <w:top w:val="single" w:sz="4" w:space="0" w:color="auto"/>
              <w:left w:val="single" w:sz="4" w:space="0" w:color="auto"/>
              <w:bottom w:val="single" w:sz="4" w:space="0" w:color="auto"/>
              <w:right w:val="single" w:sz="4" w:space="0" w:color="auto"/>
            </w:tcBorders>
          </w:tcPr>
          <w:p w14:paraId="5D4FF72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8E6E9F9"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62C8AAF"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Гагарина</w:t>
            </w:r>
          </w:p>
        </w:tc>
        <w:tc>
          <w:tcPr>
            <w:tcW w:w="1482" w:type="dxa"/>
            <w:tcBorders>
              <w:top w:val="single" w:sz="4" w:space="0" w:color="auto"/>
              <w:left w:val="single" w:sz="4" w:space="0" w:color="auto"/>
              <w:bottom w:val="single" w:sz="4" w:space="0" w:color="auto"/>
              <w:right w:val="single" w:sz="4" w:space="0" w:color="auto"/>
            </w:tcBorders>
          </w:tcPr>
          <w:p w14:paraId="35D13BD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6F22A0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34451B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0,9</w:t>
            </w:r>
          </w:p>
        </w:tc>
        <w:tc>
          <w:tcPr>
            <w:tcW w:w="1558" w:type="dxa"/>
            <w:gridSpan w:val="2"/>
            <w:tcBorders>
              <w:top w:val="single" w:sz="4" w:space="0" w:color="auto"/>
              <w:left w:val="single" w:sz="4" w:space="0" w:color="auto"/>
              <w:bottom w:val="single" w:sz="4" w:space="0" w:color="auto"/>
              <w:right w:val="single" w:sz="4" w:space="0" w:color="auto"/>
            </w:tcBorders>
          </w:tcPr>
          <w:p w14:paraId="6EFF081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6E413DE1"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DAAD118"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Пушкина</w:t>
            </w:r>
          </w:p>
        </w:tc>
        <w:tc>
          <w:tcPr>
            <w:tcW w:w="1482" w:type="dxa"/>
            <w:tcBorders>
              <w:top w:val="single" w:sz="4" w:space="0" w:color="auto"/>
              <w:left w:val="single" w:sz="4" w:space="0" w:color="auto"/>
              <w:bottom w:val="single" w:sz="4" w:space="0" w:color="auto"/>
              <w:right w:val="single" w:sz="4" w:space="0" w:color="auto"/>
            </w:tcBorders>
          </w:tcPr>
          <w:p w14:paraId="7D24652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84A58E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7422D0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0,9</w:t>
            </w:r>
          </w:p>
        </w:tc>
        <w:tc>
          <w:tcPr>
            <w:tcW w:w="1558" w:type="dxa"/>
            <w:gridSpan w:val="2"/>
            <w:tcBorders>
              <w:top w:val="single" w:sz="4" w:space="0" w:color="auto"/>
              <w:left w:val="single" w:sz="4" w:space="0" w:color="auto"/>
              <w:bottom w:val="single" w:sz="4" w:space="0" w:color="auto"/>
              <w:right w:val="single" w:sz="4" w:space="0" w:color="auto"/>
            </w:tcBorders>
          </w:tcPr>
          <w:p w14:paraId="20C6308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343B70B"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7EFC477"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lastRenderedPageBreak/>
              <w:t>ул. Советская</w:t>
            </w:r>
          </w:p>
        </w:tc>
        <w:tc>
          <w:tcPr>
            <w:tcW w:w="1482" w:type="dxa"/>
            <w:tcBorders>
              <w:top w:val="single" w:sz="4" w:space="0" w:color="auto"/>
              <w:left w:val="single" w:sz="4" w:space="0" w:color="auto"/>
              <w:bottom w:val="single" w:sz="4" w:space="0" w:color="auto"/>
              <w:right w:val="single" w:sz="4" w:space="0" w:color="auto"/>
            </w:tcBorders>
          </w:tcPr>
          <w:p w14:paraId="2451007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28AC88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13B452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0,35</w:t>
            </w:r>
          </w:p>
        </w:tc>
        <w:tc>
          <w:tcPr>
            <w:tcW w:w="1558" w:type="dxa"/>
            <w:gridSpan w:val="2"/>
            <w:tcBorders>
              <w:top w:val="single" w:sz="4" w:space="0" w:color="auto"/>
              <w:left w:val="single" w:sz="4" w:space="0" w:color="auto"/>
              <w:bottom w:val="single" w:sz="4" w:space="0" w:color="auto"/>
              <w:right w:val="single" w:sz="4" w:space="0" w:color="auto"/>
            </w:tcBorders>
          </w:tcPr>
          <w:p w14:paraId="49D88A7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0AACDC7"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7D1D7FF"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Комсомольская</w:t>
            </w:r>
          </w:p>
        </w:tc>
        <w:tc>
          <w:tcPr>
            <w:tcW w:w="1482" w:type="dxa"/>
            <w:tcBorders>
              <w:top w:val="single" w:sz="4" w:space="0" w:color="auto"/>
              <w:left w:val="single" w:sz="4" w:space="0" w:color="auto"/>
              <w:bottom w:val="single" w:sz="4" w:space="0" w:color="auto"/>
              <w:right w:val="single" w:sz="4" w:space="0" w:color="auto"/>
            </w:tcBorders>
          </w:tcPr>
          <w:p w14:paraId="3858118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25A625B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202A37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w:t>
            </w:r>
          </w:p>
        </w:tc>
        <w:tc>
          <w:tcPr>
            <w:tcW w:w="1558" w:type="dxa"/>
            <w:gridSpan w:val="2"/>
            <w:tcBorders>
              <w:top w:val="single" w:sz="4" w:space="0" w:color="auto"/>
              <w:left w:val="single" w:sz="4" w:space="0" w:color="auto"/>
              <w:bottom w:val="single" w:sz="4" w:space="0" w:color="auto"/>
              <w:right w:val="single" w:sz="4" w:space="0" w:color="auto"/>
            </w:tcBorders>
          </w:tcPr>
          <w:p w14:paraId="6A46FED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20A58580"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73A51F0F"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Пархоменко</w:t>
            </w:r>
          </w:p>
        </w:tc>
      </w:tr>
      <w:tr w:rsidR="00F25338" w:rsidRPr="0087683C" w14:paraId="58624354"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8FF4D81"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Клубная</w:t>
            </w:r>
          </w:p>
        </w:tc>
        <w:tc>
          <w:tcPr>
            <w:tcW w:w="1482" w:type="dxa"/>
            <w:tcBorders>
              <w:top w:val="single" w:sz="4" w:space="0" w:color="auto"/>
              <w:left w:val="single" w:sz="4" w:space="0" w:color="auto"/>
              <w:bottom w:val="single" w:sz="4" w:space="0" w:color="auto"/>
              <w:right w:val="single" w:sz="4" w:space="0" w:color="auto"/>
            </w:tcBorders>
          </w:tcPr>
          <w:p w14:paraId="454D04B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6BA927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E91724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0,61</w:t>
            </w:r>
          </w:p>
        </w:tc>
        <w:tc>
          <w:tcPr>
            <w:tcW w:w="1558" w:type="dxa"/>
            <w:gridSpan w:val="2"/>
            <w:tcBorders>
              <w:top w:val="single" w:sz="4" w:space="0" w:color="auto"/>
              <w:left w:val="single" w:sz="4" w:space="0" w:color="auto"/>
              <w:bottom w:val="single" w:sz="4" w:space="0" w:color="auto"/>
              <w:right w:val="single" w:sz="4" w:space="0" w:color="auto"/>
            </w:tcBorders>
          </w:tcPr>
          <w:p w14:paraId="1CD9536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22D11CC"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CBDD956"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Центральная</w:t>
            </w:r>
          </w:p>
        </w:tc>
        <w:tc>
          <w:tcPr>
            <w:tcW w:w="1482" w:type="dxa"/>
            <w:tcBorders>
              <w:top w:val="single" w:sz="4" w:space="0" w:color="auto"/>
              <w:left w:val="single" w:sz="4" w:space="0" w:color="auto"/>
              <w:bottom w:val="single" w:sz="4" w:space="0" w:color="auto"/>
              <w:right w:val="single" w:sz="4" w:space="0" w:color="auto"/>
            </w:tcBorders>
          </w:tcPr>
          <w:p w14:paraId="2A47A0B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8EC881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52D690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0,879</w:t>
            </w:r>
          </w:p>
        </w:tc>
        <w:tc>
          <w:tcPr>
            <w:tcW w:w="1558" w:type="dxa"/>
            <w:gridSpan w:val="2"/>
            <w:tcBorders>
              <w:top w:val="single" w:sz="4" w:space="0" w:color="auto"/>
              <w:left w:val="single" w:sz="4" w:space="0" w:color="auto"/>
              <w:bottom w:val="single" w:sz="4" w:space="0" w:color="auto"/>
              <w:right w:val="single" w:sz="4" w:space="0" w:color="auto"/>
            </w:tcBorders>
          </w:tcPr>
          <w:p w14:paraId="7A23958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0097676"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610955A"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Школьная</w:t>
            </w:r>
          </w:p>
        </w:tc>
        <w:tc>
          <w:tcPr>
            <w:tcW w:w="1482" w:type="dxa"/>
            <w:tcBorders>
              <w:top w:val="single" w:sz="4" w:space="0" w:color="auto"/>
              <w:left w:val="single" w:sz="4" w:space="0" w:color="auto"/>
              <w:bottom w:val="single" w:sz="4" w:space="0" w:color="auto"/>
              <w:right w:val="single" w:sz="4" w:space="0" w:color="auto"/>
            </w:tcBorders>
          </w:tcPr>
          <w:p w14:paraId="553E7A2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8E12FE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1F8069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0,66</w:t>
            </w:r>
          </w:p>
        </w:tc>
        <w:tc>
          <w:tcPr>
            <w:tcW w:w="1558" w:type="dxa"/>
            <w:gridSpan w:val="2"/>
            <w:tcBorders>
              <w:top w:val="single" w:sz="4" w:space="0" w:color="auto"/>
              <w:left w:val="single" w:sz="4" w:space="0" w:color="auto"/>
              <w:bottom w:val="single" w:sz="4" w:space="0" w:color="auto"/>
              <w:right w:val="single" w:sz="4" w:space="0" w:color="auto"/>
            </w:tcBorders>
          </w:tcPr>
          <w:p w14:paraId="3322906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A0F4A07"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16126091"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Ильинка</w:t>
            </w:r>
          </w:p>
        </w:tc>
      </w:tr>
      <w:tr w:rsidR="00F25338" w:rsidRPr="0087683C" w14:paraId="239F1190"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797E6F5"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Набережная</w:t>
            </w:r>
          </w:p>
        </w:tc>
        <w:tc>
          <w:tcPr>
            <w:tcW w:w="1482" w:type="dxa"/>
            <w:tcBorders>
              <w:top w:val="single" w:sz="4" w:space="0" w:color="auto"/>
              <w:left w:val="single" w:sz="4" w:space="0" w:color="auto"/>
              <w:bottom w:val="single" w:sz="4" w:space="0" w:color="auto"/>
              <w:right w:val="single" w:sz="4" w:space="0" w:color="auto"/>
            </w:tcBorders>
          </w:tcPr>
          <w:p w14:paraId="3983F48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647FF3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316883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0,7</w:t>
            </w:r>
          </w:p>
        </w:tc>
        <w:tc>
          <w:tcPr>
            <w:tcW w:w="1558" w:type="dxa"/>
            <w:gridSpan w:val="2"/>
            <w:tcBorders>
              <w:top w:val="single" w:sz="4" w:space="0" w:color="auto"/>
              <w:left w:val="single" w:sz="4" w:space="0" w:color="auto"/>
              <w:bottom w:val="single" w:sz="4" w:space="0" w:color="auto"/>
              <w:right w:val="single" w:sz="4" w:space="0" w:color="auto"/>
            </w:tcBorders>
          </w:tcPr>
          <w:p w14:paraId="7275934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21D40EC6"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87178FC"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Советская</w:t>
            </w:r>
          </w:p>
        </w:tc>
        <w:tc>
          <w:tcPr>
            <w:tcW w:w="1482" w:type="dxa"/>
            <w:tcBorders>
              <w:top w:val="single" w:sz="4" w:space="0" w:color="auto"/>
              <w:left w:val="single" w:sz="4" w:space="0" w:color="auto"/>
              <w:bottom w:val="single" w:sz="4" w:space="0" w:color="auto"/>
              <w:right w:val="single" w:sz="4" w:space="0" w:color="auto"/>
            </w:tcBorders>
          </w:tcPr>
          <w:p w14:paraId="243B33D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E3F8B5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6D1DEE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1,242</w:t>
            </w:r>
          </w:p>
        </w:tc>
        <w:tc>
          <w:tcPr>
            <w:tcW w:w="1558" w:type="dxa"/>
            <w:gridSpan w:val="2"/>
            <w:tcBorders>
              <w:top w:val="single" w:sz="4" w:space="0" w:color="auto"/>
              <w:left w:val="single" w:sz="4" w:space="0" w:color="auto"/>
              <w:bottom w:val="single" w:sz="4" w:space="0" w:color="auto"/>
              <w:right w:val="single" w:sz="4" w:space="0" w:color="auto"/>
            </w:tcBorders>
          </w:tcPr>
          <w:p w14:paraId="2C610A4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2D309C0E" w14:textId="77777777" w:rsidTr="00F25338">
        <w:trPr>
          <w:trHeight w:val="283"/>
          <w:jc w:val="center"/>
        </w:trPr>
        <w:tc>
          <w:tcPr>
            <w:tcW w:w="3333" w:type="dxa"/>
            <w:vMerge w:val="restart"/>
            <w:tcBorders>
              <w:top w:val="single" w:sz="4" w:space="0" w:color="auto"/>
              <w:left w:val="single" w:sz="4" w:space="0" w:color="auto"/>
              <w:right w:val="single" w:sz="4" w:space="0" w:color="auto"/>
            </w:tcBorders>
          </w:tcPr>
          <w:p w14:paraId="5F47989F"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Столетия</w:t>
            </w:r>
          </w:p>
        </w:tc>
        <w:tc>
          <w:tcPr>
            <w:tcW w:w="1482" w:type="dxa"/>
            <w:tcBorders>
              <w:top w:val="single" w:sz="4" w:space="0" w:color="auto"/>
              <w:left w:val="single" w:sz="4" w:space="0" w:color="auto"/>
              <w:bottom w:val="single" w:sz="4" w:space="0" w:color="auto"/>
              <w:right w:val="single" w:sz="4" w:space="0" w:color="auto"/>
            </w:tcBorders>
            <w:vAlign w:val="center"/>
          </w:tcPr>
          <w:p w14:paraId="58B6EBA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vMerge w:val="restart"/>
            <w:tcBorders>
              <w:top w:val="single" w:sz="4" w:space="0" w:color="auto"/>
              <w:left w:val="single" w:sz="4" w:space="0" w:color="auto"/>
              <w:right w:val="single" w:sz="4" w:space="0" w:color="auto"/>
            </w:tcBorders>
          </w:tcPr>
          <w:p w14:paraId="7C7BEC2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91F05E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0,865</w:t>
            </w:r>
          </w:p>
        </w:tc>
        <w:tc>
          <w:tcPr>
            <w:tcW w:w="1558" w:type="dxa"/>
            <w:gridSpan w:val="2"/>
            <w:tcBorders>
              <w:top w:val="single" w:sz="4" w:space="0" w:color="auto"/>
              <w:left w:val="single" w:sz="4" w:space="0" w:color="auto"/>
              <w:bottom w:val="single" w:sz="4" w:space="0" w:color="auto"/>
              <w:right w:val="single" w:sz="4" w:space="0" w:color="auto"/>
            </w:tcBorders>
          </w:tcPr>
          <w:p w14:paraId="7633682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333AE28" w14:textId="77777777" w:rsidTr="00F25338">
        <w:trPr>
          <w:trHeight w:val="283"/>
          <w:jc w:val="center"/>
        </w:trPr>
        <w:tc>
          <w:tcPr>
            <w:tcW w:w="3333" w:type="dxa"/>
            <w:vMerge/>
            <w:tcBorders>
              <w:left w:val="single" w:sz="4" w:space="0" w:color="auto"/>
              <w:bottom w:val="single" w:sz="4" w:space="0" w:color="auto"/>
              <w:right w:val="single" w:sz="4" w:space="0" w:color="auto"/>
            </w:tcBorders>
          </w:tcPr>
          <w:p w14:paraId="3CDF9BEE" w14:textId="77777777" w:rsidR="00F25338" w:rsidRPr="0087683C" w:rsidRDefault="00F25338" w:rsidP="00F25112">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vAlign w:val="center"/>
          </w:tcPr>
          <w:p w14:paraId="696DC0F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vMerge/>
            <w:tcBorders>
              <w:left w:val="single" w:sz="4" w:space="0" w:color="auto"/>
              <w:bottom w:val="single" w:sz="4" w:space="0" w:color="auto"/>
              <w:right w:val="single" w:sz="4" w:space="0" w:color="auto"/>
            </w:tcBorders>
          </w:tcPr>
          <w:p w14:paraId="328FC255" w14:textId="77777777" w:rsidR="00F25338" w:rsidRPr="0087683C" w:rsidRDefault="00F25338" w:rsidP="00F25112">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501EF61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0,62</w:t>
            </w:r>
          </w:p>
        </w:tc>
        <w:tc>
          <w:tcPr>
            <w:tcW w:w="1558" w:type="dxa"/>
            <w:gridSpan w:val="2"/>
            <w:tcBorders>
              <w:top w:val="single" w:sz="4" w:space="0" w:color="auto"/>
              <w:left w:val="single" w:sz="4" w:space="0" w:color="auto"/>
              <w:bottom w:val="single" w:sz="4" w:space="0" w:color="auto"/>
              <w:right w:val="single" w:sz="4" w:space="0" w:color="auto"/>
            </w:tcBorders>
          </w:tcPr>
          <w:p w14:paraId="4ED4C26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60D5C2A"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0AD1737"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Таежная</w:t>
            </w:r>
          </w:p>
        </w:tc>
        <w:tc>
          <w:tcPr>
            <w:tcW w:w="1482" w:type="dxa"/>
            <w:tcBorders>
              <w:top w:val="single" w:sz="4" w:space="0" w:color="auto"/>
              <w:left w:val="single" w:sz="4" w:space="0" w:color="auto"/>
              <w:bottom w:val="single" w:sz="4" w:space="0" w:color="auto"/>
              <w:right w:val="single" w:sz="4" w:space="0" w:color="auto"/>
            </w:tcBorders>
          </w:tcPr>
          <w:p w14:paraId="0B6054E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9A6C79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E42BEE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1,5</w:t>
            </w:r>
          </w:p>
        </w:tc>
        <w:tc>
          <w:tcPr>
            <w:tcW w:w="1558" w:type="dxa"/>
            <w:gridSpan w:val="2"/>
            <w:tcBorders>
              <w:top w:val="single" w:sz="4" w:space="0" w:color="auto"/>
              <w:left w:val="single" w:sz="4" w:space="0" w:color="auto"/>
              <w:bottom w:val="single" w:sz="4" w:space="0" w:color="auto"/>
              <w:right w:val="single" w:sz="4" w:space="0" w:color="auto"/>
            </w:tcBorders>
          </w:tcPr>
          <w:p w14:paraId="41A1C4F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749BB07"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995B8CE"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Партизанская</w:t>
            </w:r>
          </w:p>
        </w:tc>
        <w:tc>
          <w:tcPr>
            <w:tcW w:w="1482" w:type="dxa"/>
            <w:tcBorders>
              <w:top w:val="single" w:sz="4" w:space="0" w:color="auto"/>
              <w:left w:val="single" w:sz="4" w:space="0" w:color="auto"/>
              <w:bottom w:val="single" w:sz="4" w:space="0" w:color="auto"/>
              <w:right w:val="single" w:sz="4" w:space="0" w:color="auto"/>
            </w:tcBorders>
          </w:tcPr>
          <w:p w14:paraId="7FDFB94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44D4088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556EE6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1,271</w:t>
            </w:r>
          </w:p>
        </w:tc>
        <w:tc>
          <w:tcPr>
            <w:tcW w:w="1558" w:type="dxa"/>
            <w:gridSpan w:val="2"/>
            <w:tcBorders>
              <w:top w:val="single" w:sz="4" w:space="0" w:color="auto"/>
              <w:left w:val="single" w:sz="4" w:space="0" w:color="auto"/>
              <w:bottom w:val="single" w:sz="4" w:space="0" w:color="auto"/>
              <w:right w:val="single" w:sz="4" w:space="0" w:color="auto"/>
            </w:tcBorders>
          </w:tcPr>
          <w:p w14:paraId="43044EA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0C1F8D5"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298C008"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Киевская</w:t>
            </w:r>
          </w:p>
        </w:tc>
        <w:tc>
          <w:tcPr>
            <w:tcW w:w="1482" w:type="dxa"/>
            <w:tcBorders>
              <w:top w:val="single" w:sz="4" w:space="0" w:color="auto"/>
              <w:left w:val="single" w:sz="4" w:space="0" w:color="auto"/>
              <w:bottom w:val="single" w:sz="4" w:space="0" w:color="auto"/>
              <w:right w:val="single" w:sz="4" w:space="0" w:color="auto"/>
            </w:tcBorders>
          </w:tcPr>
          <w:p w14:paraId="390BA72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F178DF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5AEC3B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w:t>
            </w:r>
          </w:p>
        </w:tc>
        <w:tc>
          <w:tcPr>
            <w:tcW w:w="1558" w:type="dxa"/>
            <w:gridSpan w:val="2"/>
            <w:tcBorders>
              <w:top w:val="single" w:sz="4" w:space="0" w:color="auto"/>
              <w:left w:val="single" w:sz="4" w:space="0" w:color="auto"/>
              <w:bottom w:val="single" w:sz="4" w:space="0" w:color="auto"/>
              <w:right w:val="single" w:sz="4" w:space="0" w:color="auto"/>
            </w:tcBorders>
          </w:tcPr>
          <w:p w14:paraId="6C97A5D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DD1A752"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C73C10B"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Кузнечная</w:t>
            </w:r>
          </w:p>
        </w:tc>
        <w:tc>
          <w:tcPr>
            <w:tcW w:w="1482" w:type="dxa"/>
            <w:tcBorders>
              <w:top w:val="single" w:sz="4" w:space="0" w:color="auto"/>
              <w:left w:val="single" w:sz="4" w:space="0" w:color="auto"/>
              <w:bottom w:val="single" w:sz="4" w:space="0" w:color="auto"/>
              <w:right w:val="single" w:sz="4" w:space="0" w:color="auto"/>
            </w:tcBorders>
          </w:tcPr>
          <w:p w14:paraId="7FC1AFA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447C0F1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65C414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1,2</w:t>
            </w:r>
          </w:p>
        </w:tc>
        <w:tc>
          <w:tcPr>
            <w:tcW w:w="1558" w:type="dxa"/>
            <w:gridSpan w:val="2"/>
            <w:tcBorders>
              <w:top w:val="single" w:sz="4" w:space="0" w:color="auto"/>
              <w:left w:val="single" w:sz="4" w:space="0" w:color="auto"/>
              <w:bottom w:val="single" w:sz="4" w:space="0" w:color="auto"/>
              <w:right w:val="single" w:sz="4" w:space="0" w:color="auto"/>
            </w:tcBorders>
          </w:tcPr>
          <w:p w14:paraId="7C40D25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BCEC6CF"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F0CE7A7"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Пушкина</w:t>
            </w:r>
          </w:p>
        </w:tc>
        <w:tc>
          <w:tcPr>
            <w:tcW w:w="1482" w:type="dxa"/>
            <w:tcBorders>
              <w:top w:val="single" w:sz="4" w:space="0" w:color="auto"/>
              <w:left w:val="single" w:sz="4" w:space="0" w:color="auto"/>
              <w:bottom w:val="single" w:sz="4" w:space="0" w:color="auto"/>
              <w:right w:val="single" w:sz="4" w:space="0" w:color="auto"/>
            </w:tcBorders>
          </w:tcPr>
          <w:p w14:paraId="3D1FDCF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A6CCDC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B1EB07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1,9</w:t>
            </w:r>
          </w:p>
        </w:tc>
        <w:tc>
          <w:tcPr>
            <w:tcW w:w="1558" w:type="dxa"/>
            <w:gridSpan w:val="2"/>
            <w:tcBorders>
              <w:top w:val="single" w:sz="4" w:space="0" w:color="auto"/>
              <w:left w:val="single" w:sz="4" w:space="0" w:color="auto"/>
              <w:bottom w:val="single" w:sz="4" w:space="0" w:color="auto"/>
              <w:right w:val="single" w:sz="4" w:space="0" w:color="auto"/>
            </w:tcBorders>
          </w:tcPr>
          <w:p w14:paraId="3364C46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DC62B97"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6ADB990"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Луговая</w:t>
            </w:r>
          </w:p>
        </w:tc>
        <w:tc>
          <w:tcPr>
            <w:tcW w:w="1482" w:type="dxa"/>
            <w:tcBorders>
              <w:top w:val="single" w:sz="4" w:space="0" w:color="auto"/>
              <w:left w:val="single" w:sz="4" w:space="0" w:color="auto"/>
              <w:bottom w:val="single" w:sz="4" w:space="0" w:color="auto"/>
              <w:right w:val="single" w:sz="4" w:space="0" w:color="auto"/>
            </w:tcBorders>
          </w:tcPr>
          <w:p w14:paraId="51B46BE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19D602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D7E981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0,759</w:t>
            </w:r>
          </w:p>
        </w:tc>
        <w:tc>
          <w:tcPr>
            <w:tcW w:w="1558" w:type="dxa"/>
            <w:gridSpan w:val="2"/>
            <w:tcBorders>
              <w:top w:val="single" w:sz="4" w:space="0" w:color="auto"/>
              <w:left w:val="single" w:sz="4" w:space="0" w:color="auto"/>
              <w:bottom w:val="single" w:sz="4" w:space="0" w:color="auto"/>
              <w:right w:val="single" w:sz="4" w:space="0" w:color="auto"/>
            </w:tcBorders>
          </w:tcPr>
          <w:p w14:paraId="5C9CFDE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2A336733"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6830611"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Некрасова</w:t>
            </w:r>
          </w:p>
        </w:tc>
        <w:tc>
          <w:tcPr>
            <w:tcW w:w="1482" w:type="dxa"/>
            <w:tcBorders>
              <w:top w:val="single" w:sz="4" w:space="0" w:color="auto"/>
              <w:left w:val="single" w:sz="4" w:space="0" w:color="auto"/>
              <w:bottom w:val="single" w:sz="4" w:space="0" w:color="auto"/>
              <w:right w:val="single" w:sz="4" w:space="0" w:color="auto"/>
            </w:tcBorders>
          </w:tcPr>
          <w:p w14:paraId="6B8C753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679C44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86BB70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0,9</w:t>
            </w:r>
          </w:p>
        </w:tc>
        <w:tc>
          <w:tcPr>
            <w:tcW w:w="1558" w:type="dxa"/>
            <w:gridSpan w:val="2"/>
            <w:tcBorders>
              <w:top w:val="single" w:sz="4" w:space="0" w:color="auto"/>
              <w:left w:val="single" w:sz="4" w:space="0" w:color="auto"/>
              <w:bottom w:val="single" w:sz="4" w:space="0" w:color="auto"/>
              <w:right w:val="single" w:sz="4" w:space="0" w:color="auto"/>
            </w:tcBorders>
          </w:tcPr>
          <w:p w14:paraId="27595C3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11BACB2"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10AD25E"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Нагорного</w:t>
            </w:r>
          </w:p>
        </w:tc>
        <w:tc>
          <w:tcPr>
            <w:tcW w:w="1482" w:type="dxa"/>
            <w:tcBorders>
              <w:top w:val="single" w:sz="4" w:space="0" w:color="auto"/>
              <w:left w:val="single" w:sz="4" w:space="0" w:color="auto"/>
              <w:bottom w:val="single" w:sz="4" w:space="0" w:color="auto"/>
              <w:right w:val="single" w:sz="4" w:space="0" w:color="auto"/>
            </w:tcBorders>
          </w:tcPr>
          <w:p w14:paraId="6735148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A61313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DAB0C2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0,74</w:t>
            </w:r>
          </w:p>
        </w:tc>
        <w:tc>
          <w:tcPr>
            <w:tcW w:w="1558" w:type="dxa"/>
            <w:gridSpan w:val="2"/>
            <w:tcBorders>
              <w:top w:val="single" w:sz="4" w:space="0" w:color="auto"/>
              <w:left w:val="single" w:sz="4" w:space="0" w:color="auto"/>
              <w:bottom w:val="single" w:sz="4" w:space="0" w:color="auto"/>
              <w:right w:val="single" w:sz="4" w:space="0" w:color="auto"/>
            </w:tcBorders>
          </w:tcPr>
          <w:p w14:paraId="25FF603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695D09D"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DBD0CC5"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Крайняя</w:t>
            </w:r>
          </w:p>
        </w:tc>
        <w:tc>
          <w:tcPr>
            <w:tcW w:w="1482" w:type="dxa"/>
            <w:tcBorders>
              <w:top w:val="single" w:sz="4" w:space="0" w:color="auto"/>
              <w:left w:val="single" w:sz="4" w:space="0" w:color="auto"/>
              <w:bottom w:val="single" w:sz="4" w:space="0" w:color="auto"/>
              <w:right w:val="single" w:sz="4" w:space="0" w:color="auto"/>
            </w:tcBorders>
          </w:tcPr>
          <w:p w14:paraId="489FAED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1026C2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4FCFBE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0,9</w:t>
            </w:r>
          </w:p>
        </w:tc>
        <w:tc>
          <w:tcPr>
            <w:tcW w:w="1558" w:type="dxa"/>
            <w:gridSpan w:val="2"/>
            <w:tcBorders>
              <w:top w:val="single" w:sz="4" w:space="0" w:color="auto"/>
              <w:left w:val="single" w:sz="4" w:space="0" w:color="auto"/>
              <w:bottom w:val="single" w:sz="4" w:space="0" w:color="auto"/>
              <w:right w:val="single" w:sz="4" w:space="0" w:color="auto"/>
            </w:tcBorders>
          </w:tcPr>
          <w:p w14:paraId="3858829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2C8AEFC2"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C70EC01"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Переселенческая</w:t>
            </w:r>
          </w:p>
        </w:tc>
        <w:tc>
          <w:tcPr>
            <w:tcW w:w="1482" w:type="dxa"/>
            <w:tcBorders>
              <w:top w:val="single" w:sz="4" w:space="0" w:color="auto"/>
              <w:left w:val="single" w:sz="4" w:space="0" w:color="auto"/>
              <w:bottom w:val="single" w:sz="4" w:space="0" w:color="auto"/>
              <w:right w:val="single" w:sz="4" w:space="0" w:color="auto"/>
            </w:tcBorders>
          </w:tcPr>
          <w:p w14:paraId="031ABB7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39629D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2D092C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0,839</w:t>
            </w:r>
          </w:p>
        </w:tc>
        <w:tc>
          <w:tcPr>
            <w:tcW w:w="1558" w:type="dxa"/>
            <w:gridSpan w:val="2"/>
            <w:tcBorders>
              <w:top w:val="single" w:sz="4" w:space="0" w:color="auto"/>
              <w:left w:val="single" w:sz="4" w:space="0" w:color="auto"/>
              <w:bottom w:val="single" w:sz="4" w:space="0" w:color="auto"/>
              <w:right w:val="single" w:sz="4" w:space="0" w:color="auto"/>
            </w:tcBorders>
          </w:tcPr>
          <w:p w14:paraId="369C7D9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69EABD7E"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91CC083"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Садовая</w:t>
            </w:r>
          </w:p>
        </w:tc>
        <w:tc>
          <w:tcPr>
            <w:tcW w:w="1482" w:type="dxa"/>
            <w:tcBorders>
              <w:top w:val="single" w:sz="4" w:space="0" w:color="auto"/>
              <w:left w:val="single" w:sz="4" w:space="0" w:color="auto"/>
              <w:bottom w:val="single" w:sz="4" w:space="0" w:color="auto"/>
              <w:right w:val="single" w:sz="4" w:space="0" w:color="auto"/>
            </w:tcBorders>
          </w:tcPr>
          <w:p w14:paraId="0F12560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4D7B2EB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9BC436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0,945</w:t>
            </w:r>
          </w:p>
        </w:tc>
        <w:tc>
          <w:tcPr>
            <w:tcW w:w="1558" w:type="dxa"/>
            <w:gridSpan w:val="2"/>
            <w:tcBorders>
              <w:top w:val="single" w:sz="4" w:space="0" w:color="auto"/>
              <w:left w:val="single" w:sz="4" w:space="0" w:color="auto"/>
              <w:bottom w:val="single" w:sz="4" w:space="0" w:color="auto"/>
              <w:right w:val="single" w:sz="4" w:space="0" w:color="auto"/>
            </w:tcBorders>
          </w:tcPr>
          <w:p w14:paraId="16738CB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2AD0ACD2"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6D7489A0"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Троицкое</w:t>
            </w:r>
          </w:p>
        </w:tc>
      </w:tr>
      <w:tr w:rsidR="00F25338" w:rsidRPr="0087683C" w14:paraId="0B48914D"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282CB22"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Северная</w:t>
            </w:r>
          </w:p>
        </w:tc>
        <w:tc>
          <w:tcPr>
            <w:tcW w:w="1482" w:type="dxa"/>
            <w:tcBorders>
              <w:top w:val="single" w:sz="4" w:space="0" w:color="auto"/>
              <w:left w:val="single" w:sz="4" w:space="0" w:color="auto"/>
              <w:bottom w:val="single" w:sz="4" w:space="0" w:color="auto"/>
              <w:right w:val="single" w:sz="4" w:space="0" w:color="auto"/>
            </w:tcBorders>
          </w:tcPr>
          <w:p w14:paraId="0EB79ED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555362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10B822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1,037</w:t>
            </w:r>
          </w:p>
        </w:tc>
        <w:tc>
          <w:tcPr>
            <w:tcW w:w="1558" w:type="dxa"/>
            <w:gridSpan w:val="2"/>
            <w:tcBorders>
              <w:top w:val="single" w:sz="4" w:space="0" w:color="auto"/>
              <w:left w:val="single" w:sz="4" w:space="0" w:color="auto"/>
              <w:bottom w:val="single" w:sz="4" w:space="0" w:color="auto"/>
              <w:right w:val="single" w:sz="4" w:space="0" w:color="auto"/>
            </w:tcBorders>
          </w:tcPr>
          <w:p w14:paraId="518C37E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B204C6D"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9FAF349"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Колхозная</w:t>
            </w:r>
          </w:p>
        </w:tc>
        <w:tc>
          <w:tcPr>
            <w:tcW w:w="1482" w:type="dxa"/>
            <w:tcBorders>
              <w:top w:val="single" w:sz="4" w:space="0" w:color="auto"/>
              <w:left w:val="single" w:sz="4" w:space="0" w:color="auto"/>
              <w:bottom w:val="single" w:sz="4" w:space="0" w:color="auto"/>
              <w:right w:val="single" w:sz="4" w:space="0" w:color="auto"/>
            </w:tcBorders>
          </w:tcPr>
          <w:p w14:paraId="2B54403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A2F574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5339FC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1,088</w:t>
            </w:r>
          </w:p>
        </w:tc>
        <w:tc>
          <w:tcPr>
            <w:tcW w:w="1558" w:type="dxa"/>
            <w:gridSpan w:val="2"/>
            <w:tcBorders>
              <w:top w:val="single" w:sz="4" w:space="0" w:color="auto"/>
              <w:left w:val="single" w:sz="4" w:space="0" w:color="auto"/>
              <w:bottom w:val="single" w:sz="4" w:space="0" w:color="auto"/>
              <w:right w:val="single" w:sz="4" w:space="0" w:color="auto"/>
            </w:tcBorders>
          </w:tcPr>
          <w:p w14:paraId="0885412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C35E1C7"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120EFB4"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Почтовая</w:t>
            </w:r>
          </w:p>
        </w:tc>
        <w:tc>
          <w:tcPr>
            <w:tcW w:w="1482" w:type="dxa"/>
            <w:tcBorders>
              <w:top w:val="single" w:sz="4" w:space="0" w:color="auto"/>
              <w:left w:val="single" w:sz="4" w:space="0" w:color="auto"/>
              <w:bottom w:val="single" w:sz="4" w:space="0" w:color="auto"/>
              <w:right w:val="single" w:sz="4" w:space="0" w:color="auto"/>
            </w:tcBorders>
          </w:tcPr>
          <w:p w14:paraId="07989AD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4790AC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29EC0D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1,025</w:t>
            </w:r>
          </w:p>
        </w:tc>
        <w:tc>
          <w:tcPr>
            <w:tcW w:w="1558" w:type="dxa"/>
            <w:gridSpan w:val="2"/>
            <w:tcBorders>
              <w:top w:val="single" w:sz="4" w:space="0" w:color="auto"/>
              <w:left w:val="single" w:sz="4" w:space="0" w:color="auto"/>
              <w:bottom w:val="single" w:sz="4" w:space="0" w:color="auto"/>
              <w:right w:val="single" w:sz="4" w:space="0" w:color="auto"/>
            </w:tcBorders>
          </w:tcPr>
          <w:p w14:paraId="0F57F3E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CE0F160"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A2373D8"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Заозерная</w:t>
            </w:r>
          </w:p>
        </w:tc>
        <w:tc>
          <w:tcPr>
            <w:tcW w:w="1482" w:type="dxa"/>
            <w:tcBorders>
              <w:top w:val="single" w:sz="4" w:space="0" w:color="auto"/>
              <w:left w:val="single" w:sz="4" w:space="0" w:color="auto"/>
              <w:bottom w:val="single" w:sz="4" w:space="0" w:color="auto"/>
              <w:right w:val="single" w:sz="4" w:space="0" w:color="auto"/>
            </w:tcBorders>
          </w:tcPr>
          <w:p w14:paraId="3D201C8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3F3590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9AA862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1,2</w:t>
            </w:r>
          </w:p>
        </w:tc>
        <w:tc>
          <w:tcPr>
            <w:tcW w:w="1558" w:type="dxa"/>
            <w:gridSpan w:val="2"/>
            <w:tcBorders>
              <w:top w:val="single" w:sz="4" w:space="0" w:color="auto"/>
              <w:left w:val="single" w:sz="4" w:space="0" w:color="auto"/>
              <w:bottom w:val="single" w:sz="4" w:space="0" w:color="auto"/>
              <w:right w:val="single" w:sz="4" w:space="0" w:color="auto"/>
            </w:tcBorders>
          </w:tcPr>
          <w:p w14:paraId="1DE8891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EFBA6EF"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C98F9E4"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Школьная</w:t>
            </w:r>
          </w:p>
        </w:tc>
        <w:tc>
          <w:tcPr>
            <w:tcW w:w="1482" w:type="dxa"/>
            <w:tcBorders>
              <w:top w:val="single" w:sz="4" w:space="0" w:color="auto"/>
              <w:left w:val="single" w:sz="4" w:space="0" w:color="auto"/>
              <w:bottom w:val="single" w:sz="4" w:space="0" w:color="auto"/>
              <w:right w:val="single" w:sz="4" w:space="0" w:color="auto"/>
            </w:tcBorders>
          </w:tcPr>
          <w:p w14:paraId="73B7902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6421BFF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DCF6A7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w:t>
            </w:r>
          </w:p>
        </w:tc>
        <w:tc>
          <w:tcPr>
            <w:tcW w:w="1558" w:type="dxa"/>
            <w:gridSpan w:val="2"/>
            <w:tcBorders>
              <w:top w:val="single" w:sz="4" w:space="0" w:color="auto"/>
              <w:left w:val="single" w:sz="4" w:space="0" w:color="auto"/>
              <w:bottom w:val="single" w:sz="4" w:space="0" w:color="auto"/>
              <w:right w:val="single" w:sz="4" w:space="0" w:color="auto"/>
            </w:tcBorders>
          </w:tcPr>
          <w:p w14:paraId="1934F08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CF91CB9"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73FF465"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Пушкина</w:t>
            </w:r>
          </w:p>
        </w:tc>
        <w:tc>
          <w:tcPr>
            <w:tcW w:w="1482" w:type="dxa"/>
            <w:tcBorders>
              <w:top w:val="single" w:sz="4" w:space="0" w:color="auto"/>
              <w:left w:val="single" w:sz="4" w:space="0" w:color="auto"/>
              <w:bottom w:val="single" w:sz="4" w:space="0" w:color="auto"/>
              <w:right w:val="single" w:sz="4" w:space="0" w:color="auto"/>
            </w:tcBorders>
          </w:tcPr>
          <w:p w14:paraId="2B8F8AC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CCCB89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4D20B5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0,4</w:t>
            </w:r>
          </w:p>
        </w:tc>
        <w:tc>
          <w:tcPr>
            <w:tcW w:w="1558" w:type="dxa"/>
            <w:gridSpan w:val="2"/>
            <w:tcBorders>
              <w:top w:val="single" w:sz="4" w:space="0" w:color="auto"/>
              <w:left w:val="single" w:sz="4" w:space="0" w:color="auto"/>
              <w:bottom w:val="single" w:sz="4" w:space="0" w:color="auto"/>
              <w:right w:val="single" w:sz="4" w:space="0" w:color="auto"/>
            </w:tcBorders>
          </w:tcPr>
          <w:p w14:paraId="590AC37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D0F3A9F"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BCFA80B"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пер. Трактовый</w:t>
            </w:r>
          </w:p>
        </w:tc>
        <w:tc>
          <w:tcPr>
            <w:tcW w:w="1482" w:type="dxa"/>
            <w:tcBorders>
              <w:top w:val="single" w:sz="4" w:space="0" w:color="auto"/>
              <w:left w:val="single" w:sz="4" w:space="0" w:color="auto"/>
              <w:bottom w:val="single" w:sz="4" w:space="0" w:color="auto"/>
              <w:right w:val="single" w:sz="4" w:space="0" w:color="auto"/>
            </w:tcBorders>
          </w:tcPr>
          <w:p w14:paraId="786E88B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43806CD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0DD28B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0,4</w:t>
            </w:r>
          </w:p>
        </w:tc>
        <w:tc>
          <w:tcPr>
            <w:tcW w:w="1558" w:type="dxa"/>
            <w:gridSpan w:val="2"/>
            <w:tcBorders>
              <w:top w:val="single" w:sz="4" w:space="0" w:color="auto"/>
              <w:left w:val="single" w:sz="4" w:space="0" w:color="auto"/>
              <w:bottom w:val="single" w:sz="4" w:space="0" w:color="auto"/>
              <w:right w:val="single" w:sz="4" w:space="0" w:color="auto"/>
            </w:tcBorders>
          </w:tcPr>
          <w:p w14:paraId="2F7094F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51B1B47"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C48A168"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пер. Почтовый</w:t>
            </w:r>
          </w:p>
        </w:tc>
        <w:tc>
          <w:tcPr>
            <w:tcW w:w="1482" w:type="dxa"/>
            <w:tcBorders>
              <w:top w:val="single" w:sz="4" w:space="0" w:color="auto"/>
              <w:left w:val="single" w:sz="4" w:space="0" w:color="auto"/>
              <w:bottom w:val="single" w:sz="4" w:space="0" w:color="auto"/>
              <w:right w:val="single" w:sz="4" w:space="0" w:color="auto"/>
            </w:tcBorders>
          </w:tcPr>
          <w:p w14:paraId="2964DCB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D74FCD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C1507E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0,4</w:t>
            </w:r>
          </w:p>
        </w:tc>
        <w:tc>
          <w:tcPr>
            <w:tcW w:w="1558" w:type="dxa"/>
            <w:gridSpan w:val="2"/>
            <w:tcBorders>
              <w:top w:val="single" w:sz="4" w:space="0" w:color="auto"/>
              <w:left w:val="single" w:sz="4" w:space="0" w:color="auto"/>
              <w:bottom w:val="single" w:sz="4" w:space="0" w:color="auto"/>
              <w:right w:val="single" w:sz="4" w:space="0" w:color="auto"/>
            </w:tcBorders>
          </w:tcPr>
          <w:p w14:paraId="3DDCA7B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485A6D4"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BF2600B"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пер. Заозерный</w:t>
            </w:r>
          </w:p>
        </w:tc>
        <w:tc>
          <w:tcPr>
            <w:tcW w:w="1482" w:type="dxa"/>
            <w:tcBorders>
              <w:top w:val="single" w:sz="4" w:space="0" w:color="auto"/>
              <w:left w:val="single" w:sz="4" w:space="0" w:color="auto"/>
              <w:bottom w:val="single" w:sz="4" w:space="0" w:color="auto"/>
              <w:right w:val="single" w:sz="4" w:space="0" w:color="auto"/>
            </w:tcBorders>
          </w:tcPr>
          <w:p w14:paraId="6C5B330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1C173C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5826F4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0,4</w:t>
            </w:r>
          </w:p>
        </w:tc>
        <w:tc>
          <w:tcPr>
            <w:tcW w:w="1558" w:type="dxa"/>
            <w:gridSpan w:val="2"/>
            <w:tcBorders>
              <w:top w:val="single" w:sz="4" w:space="0" w:color="auto"/>
              <w:left w:val="single" w:sz="4" w:space="0" w:color="auto"/>
              <w:bottom w:val="single" w:sz="4" w:space="0" w:color="auto"/>
              <w:right w:val="single" w:sz="4" w:space="0" w:color="auto"/>
            </w:tcBorders>
          </w:tcPr>
          <w:p w14:paraId="27F3F18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AB7D571"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65DE43D"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Новая</w:t>
            </w:r>
          </w:p>
        </w:tc>
        <w:tc>
          <w:tcPr>
            <w:tcW w:w="1482" w:type="dxa"/>
            <w:tcBorders>
              <w:top w:val="single" w:sz="4" w:space="0" w:color="auto"/>
              <w:left w:val="single" w:sz="4" w:space="0" w:color="auto"/>
              <w:bottom w:val="single" w:sz="4" w:space="0" w:color="auto"/>
              <w:right w:val="single" w:sz="4" w:space="0" w:color="auto"/>
            </w:tcBorders>
          </w:tcPr>
          <w:p w14:paraId="7B09CE1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4234A26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846ECB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53F3CAC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675A46D"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9842805"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от трассы "Камень-Рыболов - Троицкое" до военного городка</w:t>
            </w:r>
          </w:p>
        </w:tc>
        <w:tc>
          <w:tcPr>
            <w:tcW w:w="1482" w:type="dxa"/>
            <w:tcBorders>
              <w:top w:val="single" w:sz="4" w:space="0" w:color="auto"/>
              <w:left w:val="single" w:sz="4" w:space="0" w:color="auto"/>
              <w:bottom w:val="single" w:sz="4" w:space="0" w:color="auto"/>
              <w:right w:val="single" w:sz="4" w:space="0" w:color="auto"/>
            </w:tcBorders>
          </w:tcPr>
          <w:p w14:paraId="2E0004B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1C26D9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AF457F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1,027</w:t>
            </w:r>
          </w:p>
        </w:tc>
        <w:tc>
          <w:tcPr>
            <w:tcW w:w="1558" w:type="dxa"/>
            <w:gridSpan w:val="2"/>
            <w:tcBorders>
              <w:top w:val="single" w:sz="4" w:space="0" w:color="auto"/>
              <w:left w:val="single" w:sz="4" w:space="0" w:color="auto"/>
              <w:bottom w:val="single" w:sz="4" w:space="0" w:color="auto"/>
              <w:right w:val="single" w:sz="4" w:space="0" w:color="auto"/>
            </w:tcBorders>
          </w:tcPr>
          <w:p w14:paraId="7AE0359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C2FF5E8"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6A319BB9"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Алексеевка</w:t>
            </w:r>
          </w:p>
        </w:tc>
      </w:tr>
      <w:tr w:rsidR="00F25338" w:rsidRPr="0087683C" w14:paraId="2CE0C45A"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6F975C3"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Заречная</w:t>
            </w:r>
          </w:p>
        </w:tc>
        <w:tc>
          <w:tcPr>
            <w:tcW w:w="1482" w:type="dxa"/>
            <w:tcBorders>
              <w:top w:val="single" w:sz="4" w:space="0" w:color="auto"/>
              <w:left w:val="single" w:sz="4" w:space="0" w:color="auto"/>
              <w:bottom w:val="single" w:sz="4" w:space="0" w:color="auto"/>
              <w:right w:val="single" w:sz="4" w:space="0" w:color="auto"/>
            </w:tcBorders>
          </w:tcPr>
          <w:p w14:paraId="4B27815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5990B9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B5D9F4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0,05</w:t>
            </w:r>
          </w:p>
        </w:tc>
        <w:tc>
          <w:tcPr>
            <w:tcW w:w="1558" w:type="dxa"/>
            <w:gridSpan w:val="2"/>
            <w:tcBorders>
              <w:top w:val="single" w:sz="4" w:space="0" w:color="auto"/>
              <w:left w:val="single" w:sz="4" w:space="0" w:color="auto"/>
              <w:bottom w:val="single" w:sz="4" w:space="0" w:color="auto"/>
              <w:right w:val="single" w:sz="4" w:space="0" w:color="auto"/>
            </w:tcBorders>
          </w:tcPr>
          <w:p w14:paraId="71B44C5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F055E83"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5D96D2A"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Школьная</w:t>
            </w:r>
          </w:p>
        </w:tc>
        <w:tc>
          <w:tcPr>
            <w:tcW w:w="1482" w:type="dxa"/>
            <w:tcBorders>
              <w:top w:val="single" w:sz="4" w:space="0" w:color="auto"/>
              <w:left w:val="single" w:sz="4" w:space="0" w:color="auto"/>
              <w:bottom w:val="single" w:sz="4" w:space="0" w:color="auto"/>
              <w:right w:val="single" w:sz="4" w:space="0" w:color="auto"/>
            </w:tcBorders>
          </w:tcPr>
          <w:p w14:paraId="413DAE2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64E524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5B828C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0,9</w:t>
            </w:r>
          </w:p>
        </w:tc>
        <w:tc>
          <w:tcPr>
            <w:tcW w:w="1558" w:type="dxa"/>
            <w:gridSpan w:val="2"/>
            <w:tcBorders>
              <w:top w:val="single" w:sz="4" w:space="0" w:color="auto"/>
              <w:left w:val="single" w:sz="4" w:space="0" w:color="auto"/>
              <w:bottom w:val="single" w:sz="4" w:space="0" w:color="auto"/>
              <w:right w:val="single" w:sz="4" w:space="0" w:color="auto"/>
            </w:tcBorders>
          </w:tcPr>
          <w:p w14:paraId="7501BEE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C0DC787"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6C07A33A"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Мельгуновка</w:t>
            </w:r>
          </w:p>
        </w:tc>
      </w:tr>
      <w:tr w:rsidR="00F25338" w:rsidRPr="0087683C" w14:paraId="63D3C48C"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7AC6FC5"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Гагарина</w:t>
            </w:r>
          </w:p>
        </w:tc>
        <w:tc>
          <w:tcPr>
            <w:tcW w:w="1482" w:type="dxa"/>
            <w:tcBorders>
              <w:top w:val="single" w:sz="4" w:space="0" w:color="auto"/>
              <w:left w:val="single" w:sz="4" w:space="0" w:color="auto"/>
              <w:bottom w:val="single" w:sz="4" w:space="0" w:color="auto"/>
              <w:right w:val="single" w:sz="4" w:space="0" w:color="auto"/>
            </w:tcBorders>
          </w:tcPr>
          <w:p w14:paraId="6D48976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4E6400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032800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0C66EE6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639EA4A8"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E28095F"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Горького</w:t>
            </w:r>
          </w:p>
        </w:tc>
        <w:tc>
          <w:tcPr>
            <w:tcW w:w="1482" w:type="dxa"/>
            <w:tcBorders>
              <w:top w:val="single" w:sz="4" w:space="0" w:color="auto"/>
              <w:left w:val="single" w:sz="4" w:space="0" w:color="auto"/>
              <w:bottom w:val="single" w:sz="4" w:space="0" w:color="auto"/>
              <w:right w:val="single" w:sz="4" w:space="0" w:color="auto"/>
            </w:tcBorders>
          </w:tcPr>
          <w:p w14:paraId="70FC6B8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EB6416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0F9111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1,1</w:t>
            </w:r>
          </w:p>
        </w:tc>
        <w:tc>
          <w:tcPr>
            <w:tcW w:w="1558" w:type="dxa"/>
            <w:gridSpan w:val="2"/>
            <w:tcBorders>
              <w:top w:val="single" w:sz="4" w:space="0" w:color="auto"/>
              <w:left w:val="single" w:sz="4" w:space="0" w:color="auto"/>
              <w:bottom w:val="single" w:sz="4" w:space="0" w:color="auto"/>
              <w:right w:val="single" w:sz="4" w:space="0" w:color="auto"/>
            </w:tcBorders>
          </w:tcPr>
          <w:p w14:paraId="7E10BFE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EBE5894"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81FB398"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Зеленая</w:t>
            </w:r>
          </w:p>
        </w:tc>
        <w:tc>
          <w:tcPr>
            <w:tcW w:w="1482" w:type="dxa"/>
            <w:tcBorders>
              <w:top w:val="single" w:sz="4" w:space="0" w:color="auto"/>
              <w:left w:val="single" w:sz="4" w:space="0" w:color="auto"/>
              <w:bottom w:val="single" w:sz="4" w:space="0" w:color="auto"/>
              <w:right w:val="single" w:sz="4" w:space="0" w:color="auto"/>
            </w:tcBorders>
          </w:tcPr>
          <w:p w14:paraId="5339C40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6A2148E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9F5DCD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w:t>
            </w:r>
          </w:p>
        </w:tc>
        <w:tc>
          <w:tcPr>
            <w:tcW w:w="1558" w:type="dxa"/>
            <w:gridSpan w:val="2"/>
            <w:tcBorders>
              <w:top w:val="single" w:sz="4" w:space="0" w:color="auto"/>
              <w:left w:val="single" w:sz="4" w:space="0" w:color="auto"/>
              <w:bottom w:val="single" w:sz="4" w:space="0" w:color="auto"/>
              <w:right w:val="single" w:sz="4" w:space="0" w:color="auto"/>
            </w:tcBorders>
          </w:tcPr>
          <w:p w14:paraId="0827178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9882547"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7590AFE"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Космонавтов</w:t>
            </w:r>
          </w:p>
        </w:tc>
        <w:tc>
          <w:tcPr>
            <w:tcW w:w="1482" w:type="dxa"/>
            <w:tcBorders>
              <w:top w:val="single" w:sz="4" w:space="0" w:color="auto"/>
              <w:left w:val="single" w:sz="4" w:space="0" w:color="auto"/>
              <w:bottom w:val="single" w:sz="4" w:space="0" w:color="auto"/>
              <w:right w:val="single" w:sz="4" w:space="0" w:color="auto"/>
            </w:tcBorders>
          </w:tcPr>
          <w:p w14:paraId="3E079B5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4DE8BF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8ABF07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w:t>
            </w:r>
          </w:p>
        </w:tc>
        <w:tc>
          <w:tcPr>
            <w:tcW w:w="1558" w:type="dxa"/>
            <w:gridSpan w:val="2"/>
            <w:tcBorders>
              <w:top w:val="single" w:sz="4" w:space="0" w:color="auto"/>
              <w:left w:val="single" w:sz="4" w:space="0" w:color="auto"/>
              <w:bottom w:val="single" w:sz="4" w:space="0" w:color="auto"/>
              <w:right w:val="single" w:sz="4" w:space="0" w:color="auto"/>
            </w:tcBorders>
          </w:tcPr>
          <w:p w14:paraId="6734395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9B09DB7"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70B05DC"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Луговая</w:t>
            </w:r>
          </w:p>
        </w:tc>
        <w:tc>
          <w:tcPr>
            <w:tcW w:w="1482" w:type="dxa"/>
            <w:tcBorders>
              <w:top w:val="single" w:sz="4" w:space="0" w:color="auto"/>
              <w:left w:val="single" w:sz="4" w:space="0" w:color="auto"/>
              <w:bottom w:val="single" w:sz="4" w:space="0" w:color="auto"/>
              <w:right w:val="single" w:sz="4" w:space="0" w:color="auto"/>
            </w:tcBorders>
          </w:tcPr>
          <w:p w14:paraId="5CECA66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DB9BE2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9C1939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0,764</w:t>
            </w:r>
          </w:p>
        </w:tc>
        <w:tc>
          <w:tcPr>
            <w:tcW w:w="1558" w:type="dxa"/>
            <w:gridSpan w:val="2"/>
            <w:tcBorders>
              <w:top w:val="single" w:sz="4" w:space="0" w:color="auto"/>
              <w:left w:val="single" w:sz="4" w:space="0" w:color="auto"/>
              <w:bottom w:val="single" w:sz="4" w:space="0" w:color="auto"/>
              <w:right w:val="single" w:sz="4" w:space="0" w:color="auto"/>
            </w:tcBorders>
          </w:tcPr>
          <w:p w14:paraId="72491B7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F59E625"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79F79E2"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Молодежная</w:t>
            </w:r>
          </w:p>
        </w:tc>
        <w:tc>
          <w:tcPr>
            <w:tcW w:w="1482" w:type="dxa"/>
            <w:tcBorders>
              <w:top w:val="single" w:sz="4" w:space="0" w:color="auto"/>
              <w:left w:val="single" w:sz="4" w:space="0" w:color="auto"/>
              <w:bottom w:val="single" w:sz="4" w:space="0" w:color="auto"/>
              <w:right w:val="single" w:sz="4" w:space="0" w:color="auto"/>
            </w:tcBorders>
          </w:tcPr>
          <w:p w14:paraId="0C13851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63E5300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A70354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1,079</w:t>
            </w:r>
          </w:p>
        </w:tc>
        <w:tc>
          <w:tcPr>
            <w:tcW w:w="1558" w:type="dxa"/>
            <w:gridSpan w:val="2"/>
            <w:tcBorders>
              <w:top w:val="single" w:sz="4" w:space="0" w:color="auto"/>
              <w:left w:val="single" w:sz="4" w:space="0" w:color="auto"/>
              <w:bottom w:val="single" w:sz="4" w:space="0" w:color="auto"/>
              <w:right w:val="single" w:sz="4" w:space="0" w:color="auto"/>
            </w:tcBorders>
          </w:tcPr>
          <w:p w14:paraId="6DB8386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3F09216"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6DF01F7"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Октябрьская</w:t>
            </w:r>
          </w:p>
        </w:tc>
        <w:tc>
          <w:tcPr>
            <w:tcW w:w="1482" w:type="dxa"/>
            <w:tcBorders>
              <w:top w:val="single" w:sz="4" w:space="0" w:color="auto"/>
              <w:left w:val="single" w:sz="4" w:space="0" w:color="auto"/>
              <w:bottom w:val="single" w:sz="4" w:space="0" w:color="auto"/>
              <w:right w:val="single" w:sz="4" w:space="0" w:color="auto"/>
            </w:tcBorders>
          </w:tcPr>
          <w:p w14:paraId="745B497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6D1ECAF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15DA3D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0,45</w:t>
            </w:r>
          </w:p>
        </w:tc>
        <w:tc>
          <w:tcPr>
            <w:tcW w:w="1558" w:type="dxa"/>
            <w:gridSpan w:val="2"/>
            <w:tcBorders>
              <w:top w:val="single" w:sz="4" w:space="0" w:color="auto"/>
              <w:left w:val="single" w:sz="4" w:space="0" w:color="auto"/>
              <w:bottom w:val="single" w:sz="4" w:space="0" w:color="auto"/>
              <w:right w:val="single" w:sz="4" w:space="0" w:color="auto"/>
            </w:tcBorders>
          </w:tcPr>
          <w:p w14:paraId="1062A8C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2FADA9AA"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F2122A5"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Первомайская</w:t>
            </w:r>
          </w:p>
        </w:tc>
        <w:tc>
          <w:tcPr>
            <w:tcW w:w="1482" w:type="dxa"/>
            <w:tcBorders>
              <w:top w:val="single" w:sz="4" w:space="0" w:color="auto"/>
              <w:left w:val="single" w:sz="4" w:space="0" w:color="auto"/>
              <w:bottom w:val="single" w:sz="4" w:space="0" w:color="auto"/>
              <w:right w:val="single" w:sz="4" w:space="0" w:color="auto"/>
            </w:tcBorders>
          </w:tcPr>
          <w:p w14:paraId="253AE6D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FB58F5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3496F1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w:t>
            </w:r>
          </w:p>
        </w:tc>
        <w:tc>
          <w:tcPr>
            <w:tcW w:w="1558" w:type="dxa"/>
            <w:gridSpan w:val="2"/>
            <w:tcBorders>
              <w:top w:val="single" w:sz="4" w:space="0" w:color="auto"/>
              <w:left w:val="single" w:sz="4" w:space="0" w:color="auto"/>
              <w:bottom w:val="single" w:sz="4" w:space="0" w:color="auto"/>
              <w:right w:val="single" w:sz="4" w:space="0" w:color="auto"/>
            </w:tcBorders>
          </w:tcPr>
          <w:p w14:paraId="4336FDA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A9C544B"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452A8DD"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Садовая</w:t>
            </w:r>
          </w:p>
        </w:tc>
        <w:tc>
          <w:tcPr>
            <w:tcW w:w="1482" w:type="dxa"/>
            <w:tcBorders>
              <w:top w:val="single" w:sz="4" w:space="0" w:color="auto"/>
              <w:left w:val="single" w:sz="4" w:space="0" w:color="auto"/>
              <w:bottom w:val="single" w:sz="4" w:space="0" w:color="auto"/>
              <w:right w:val="single" w:sz="4" w:space="0" w:color="auto"/>
            </w:tcBorders>
          </w:tcPr>
          <w:p w14:paraId="6224F26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E7494F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983940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2</w:t>
            </w:r>
          </w:p>
        </w:tc>
        <w:tc>
          <w:tcPr>
            <w:tcW w:w="1558" w:type="dxa"/>
            <w:gridSpan w:val="2"/>
            <w:tcBorders>
              <w:top w:val="single" w:sz="4" w:space="0" w:color="auto"/>
              <w:left w:val="single" w:sz="4" w:space="0" w:color="auto"/>
              <w:bottom w:val="single" w:sz="4" w:space="0" w:color="auto"/>
              <w:right w:val="single" w:sz="4" w:space="0" w:color="auto"/>
            </w:tcBorders>
          </w:tcPr>
          <w:p w14:paraId="67D1E71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0DAEF35"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A5ABEC0"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Школьная</w:t>
            </w:r>
          </w:p>
        </w:tc>
        <w:tc>
          <w:tcPr>
            <w:tcW w:w="1482" w:type="dxa"/>
            <w:tcBorders>
              <w:top w:val="single" w:sz="4" w:space="0" w:color="auto"/>
              <w:left w:val="single" w:sz="4" w:space="0" w:color="auto"/>
              <w:bottom w:val="single" w:sz="4" w:space="0" w:color="auto"/>
              <w:right w:val="single" w:sz="4" w:space="0" w:color="auto"/>
            </w:tcBorders>
          </w:tcPr>
          <w:p w14:paraId="6654AF2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9D152F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E68FD7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1,2</w:t>
            </w:r>
          </w:p>
        </w:tc>
        <w:tc>
          <w:tcPr>
            <w:tcW w:w="1558" w:type="dxa"/>
            <w:gridSpan w:val="2"/>
            <w:tcBorders>
              <w:top w:val="single" w:sz="4" w:space="0" w:color="auto"/>
              <w:left w:val="single" w:sz="4" w:space="0" w:color="auto"/>
              <w:bottom w:val="single" w:sz="4" w:space="0" w:color="auto"/>
              <w:right w:val="single" w:sz="4" w:space="0" w:color="auto"/>
            </w:tcBorders>
          </w:tcPr>
          <w:p w14:paraId="2CCF898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674F7C3"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5A1799D2" w14:textId="77777777" w:rsidR="00F25338" w:rsidRPr="0087683C" w:rsidRDefault="00F25338" w:rsidP="00F25112">
            <w:pPr>
              <w:tabs>
                <w:tab w:val="right" w:pos="9189"/>
              </w:tabs>
              <w:spacing w:after="0" w:line="240" w:lineRule="auto"/>
              <w:rPr>
                <w:rFonts w:ascii="Times New Roman" w:hAnsi="Times New Roman"/>
                <w:b/>
                <w:bCs/>
              </w:rPr>
            </w:pPr>
            <w:r w:rsidRPr="0087683C">
              <w:rPr>
                <w:rFonts w:ascii="Times New Roman" w:hAnsi="Times New Roman"/>
                <w:b/>
                <w:bCs/>
              </w:rPr>
              <w:lastRenderedPageBreak/>
              <w:t>с. Новоселище</w:t>
            </w:r>
            <w:r w:rsidRPr="0087683C">
              <w:rPr>
                <w:rFonts w:ascii="Times New Roman" w:hAnsi="Times New Roman"/>
                <w:b/>
                <w:bCs/>
              </w:rPr>
              <w:tab/>
            </w:r>
          </w:p>
        </w:tc>
      </w:tr>
      <w:tr w:rsidR="00F25338" w:rsidRPr="0087683C" w14:paraId="352C0CC2"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051D1F3"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Комсомольская</w:t>
            </w:r>
          </w:p>
        </w:tc>
        <w:tc>
          <w:tcPr>
            <w:tcW w:w="1482" w:type="dxa"/>
            <w:tcBorders>
              <w:top w:val="single" w:sz="4" w:space="0" w:color="auto"/>
              <w:left w:val="single" w:sz="4" w:space="0" w:color="auto"/>
              <w:bottom w:val="single" w:sz="4" w:space="0" w:color="auto"/>
              <w:right w:val="single" w:sz="4" w:space="0" w:color="auto"/>
            </w:tcBorders>
          </w:tcPr>
          <w:p w14:paraId="3DF0368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368144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ADE0B8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2,6</w:t>
            </w:r>
          </w:p>
        </w:tc>
        <w:tc>
          <w:tcPr>
            <w:tcW w:w="1558" w:type="dxa"/>
            <w:gridSpan w:val="2"/>
            <w:tcBorders>
              <w:top w:val="single" w:sz="4" w:space="0" w:color="auto"/>
              <w:left w:val="single" w:sz="4" w:space="0" w:color="auto"/>
              <w:bottom w:val="single" w:sz="4" w:space="0" w:color="auto"/>
              <w:right w:val="single" w:sz="4" w:space="0" w:color="auto"/>
            </w:tcBorders>
          </w:tcPr>
          <w:p w14:paraId="036E2FC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685442C9"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5F2470A"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Молодежная</w:t>
            </w:r>
          </w:p>
        </w:tc>
        <w:tc>
          <w:tcPr>
            <w:tcW w:w="1482" w:type="dxa"/>
            <w:tcBorders>
              <w:top w:val="single" w:sz="4" w:space="0" w:color="auto"/>
              <w:left w:val="single" w:sz="4" w:space="0" w:color="auto"/>
              <w:bottom w:val="single" w:sz="4" w:space="0" w:color="auto"/>
              <w:right w:val="single" w:sz="4" w:space="0" w:color="auto"/>
            </w:tcBorders>
          </w:tcPr>
          <w:p w14:paraId="6A9C3F4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735196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B1C799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2E720C7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69CF6036"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392FCE7"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Орловская</w:t>
            </w:r>
          </w:p>
        </w:tc>
        <w:tc>
          <w:tcPr>
            <w:tcW w:w="1482" w:type="dxa"/>
            <w:tcBorders>
              <w:top w:val="single" w:sz="4" w:space="0" w:color="auto"/>
              <w:left w:val="single" w:sz="4" w:space="0" w:color="auto"/>
              <w:bottom w:val="single" w:sz="4" w:space="0" w:color="auto"/>
              <w:right w:val="single" w:sz="4" w:space="0" w:color="auto"/>
            </w:tcBorders>
          </w:tcPr>
          <w:p w14:paraId="38FCE24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88114F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B0DD51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w:t>
            </w:r>
          </w:p>
        </w:tc>
        <w:tc>
          <w:tcPr>
            <w:tcW w:w="1558" w:type="dxa"/>
            <w:gridSpan w:val="2"/>
            <w:tcBorders>
              <w:top w:val="single" w:sz="4" w:space="0" w:color="auto"/>
              <w:left w:val="single" w:sz="4" w:space="0" w:color="auto"/>
              <w:bottom w:val="single" w:sz="4" w:space="0" w:color="auto"/>
              <w:right w:val="single" w:sz="4" w:space="0" w:color="auto"/>
            </w:tcBorders>
          </w:tcPr>
          <w:p w14:paraId="0CB3D3C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8975D51"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3AAF44C"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Пролетарская</w:t>
            </w:r>
          </w:p>
        </w:tc>
        <w:tc>
          <w:tcPr>
            <w:tcW w:w="1482" w:type="dxa"/>
            <w:tcBorders>
              <w:top w:val="single" w:sz="4" w:space="0" w:color="auto"/>
              <w:left w:val="single" w:sz="4" w:space="0" w:color="auto"/>
              <w:bottom w:val="single" w:sz="4" w:space="0" w:color="auto"/>
              <w:right w:val="single" w:sz="4" w:space="0" w:color="auto"/>
            </w:tcBorders>
          </w:tcPr>
          <w:p w14:paraId="606AEB0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0C7B9E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933692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1,9</w:t>
            </w:r>
          </w:p>
        </w:tc>
        <w:tc>
          <w:tcPr>
            <w:tcW w:w="1558" w:type="dxa"/>
            <w:gridSpan w:val="2"/>
            <w:tcBorders>
              <w:top w:val="single" w:sz="4" w:space="0" w:color="auto"/>
              <w:left w:val="single" w:sz="4" w:space="0" w:color="auto"/>
              <w:bottom w:val="single" w:sz="4" w:space="0" w:color="auto"/>
              <w:right w:val="single" w:sz="4" w:space="0" w:color="auto"/>
            </w:tcBorders>
          </w:tcPr>
          <w:p w14:paraId="145694C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10F38E4" w14:textId="77777777" w:rsidTr="00F25338">
        <w:trPr>
          <w:trHeight w:val="283"/>
          <w:jc w:val="center"/>
        </w:trPr>
        <w:tc>
          <w:tcPr>
            <w:tcW w:w="3333" w:type="dxa"/>
            <w:vMerge w:val="restart"/>
            <w:tcBorders>
              <w:top w:val="single" w:sz="4" w:space="0" w:color="auto"/>
              <w:left w:val="single" w:sz="4" w:space="0" w:color="auto"/>
              <w:right w:val="single" w:sz="4" w:space="0" w:color="auto"/>
            </w:tcBorders>
          </w:tcPr>
          <w:p w14:paraId="41E3D0A4"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Школьная</w:t>
            </w:r>
          </w:p>
        </w:tc>
        <w:tc>
          <w:tcPr>
            <w:tcW w:w="1482" w:type="dxa"/>
            <w:tcBorders>
              <w:top w:val="single" w:sz="4" w:space="0" w:color="auto"/>
              <w:left w:val="single" w:sz="4" w:space="0" w:color="auto"/>
              <w:bottom w:val="single" w:sz="4" w:space="0" w:color="auto"/>
              <w:right w:val="single" w:sz="4" w:space="0" w:color="auto"/>
            </w:tcBorders>
          </w:tcPr>
          <w:p w14:paraId="5BC80E6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vMerge w:val="restart"/>
            <w:tcBorders>
              <w:top w:val="single" w:sz="4" w:space="0" w:color="auto"/>
              <w:left w:val="single" w:sz="4" w:space="0" w:color="auto"/>
              <w:right w:val="single" w:sz="4" w:space="0" w:color="auto"/>
            </w:tcBorders>
          </w:tcPr>
          <w:p w14:paraId="24DE463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E376A1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0,113</w:t>
            </w:r>
          </w:p>
        </w:tc>
        <w:tc>
          <w:tcPr>
            <w:tcW w:w="1558" w:type="dxa"/>
            <w:gridSpan w:val="2"/>
            <w:tcBorders>
              <w:top w:val="single" w:sz="4" w:space="0" w:color="auto"/>
              <w:left w:val="single" w:sz="4" w:space="0" w:color="auto"/>
              <w:bottom w:val="single" w:sz="4" w:space="0" w:color="auto"/>
              <w:right w:val="single" w:sz="4" w:space="0" w:color="auto"/>
            </w:tcBorders>
          </w:tcPr>
          <w:p w14:paraId="2EECE4B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95B9047" w14:textId="77777777" w:rsidTr="00F25338">
        <w:trPr>
          <w:trHeight w:val="283"/>
          <w:jc w:val="center"/>
        </w:trPr>
        <w:tc>
          <w:tcPr>
            <w:tcW w:w="3333" w:type="dxa"/>
            <w:vMerge/>
            <w:tcBorders>
              <w:left w:val="single" w:sz="4" w:space="0" w:color="auto"/>
              <w:bottom w:val="single" w:sz="4" w:space="0" w:color="auto"/>
              <w:right w:val="single" w:sz="4" w:space="0" w:color="auto"/>
            </w:tcBorders>
          </w:tcPr>
          <w:p w14:paraId="500658B2" w14:textId="77777777" w:rsidR="00F25338" w:rsidRPr="0087683C" w:rsidRDefault="00F25338" w:rsidP="00F25112">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tcPr>
          <w:p w14:paraId="1E8584A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vMerge/>
            <w:tcBorders>
              <w:left w:val="single" w:sz="4" w:space="0" w:color="auto"/>
              <w:bottom w:val="single" w:sz="4" w:space="0" w:color="auto"/>
              <w:right w:val="single" w:sz="4" w:space="0" w:color="auto"/>
            </w:tcBorders>
          </w:tcPr>
          <w:p w14:paraId="033EA1EF" w14:textId="77777777" w:rsidR="00F25338" w:rsidRPr="0087683C" w:rsidRDefault="00F25338" w:rsidP="00F25112">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14D7083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1,487</w:t>
            </w:r>
          </w:p>
        </w:tc>
        <w:tc>
          <w:tcPr>
            <w:tcW w:w="1558" w:type="dxa"/>
            <w:gridSpan w:val="2"/>
            <w:tcBorders>
              <w:top w:val="single" w:sz="4" w:space="0" w:color="auto"/>
              <w:left w:val="single" w:sz="4" w:space="0" w:color="auto"/>
              <w:bottom w:val="single" w:sz="4" w:space="0" w:color="auto"/>
              <w:right w:val="single" w:sz="4" w:space="0" w:color="auto"/>
            </w:tcBorders>
          </w:tcPr>
          <w:p w14:paraId="18622CC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DC0BBF1"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18BAB50F"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Удобное</w:t>
            </w:r>
          </w:p>
        </w:tc>
      </w:tr>
      <w:tr w:rsidR="00F25338" w:rsidRPr="0087683C" w14:paraId="1DA27AEB"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5F6EEEE"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Лазо</w:t>
            </w:r>
          </w:p>
        </w:tc>
        <w:tc>
          <w:tcPr>
            <w:tcW w:w="1482" w:type="dxa"/>
            <w:tcBorders>
              <w:top w:val="single" w:sz="4" w:space="0" w:color="auto"/>
              <w:left w:val="single" w:sz="4" w:space="0" w:color="auto"/>
              <w:bottom w:val="single" w:sz="4" w:space="0" w:color="auto"/>
              <w:right w:val="single" w:sz="4" w:space="0" w:color="auto"/>
            </w:tcBorders>
          </w:tcPr>
          <w:p w14:paraId="1D390D4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0BE6CE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vAlign w:val="center"/>
          </w:tcPr>
          <w:p w14:paraId="146592A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0,738</w:t>
            </w:r>
          </w:p>
        </w:tc>
        <w:tc>
          <w:tcPr>
            <w:tcW w:w="1558" w:type="dxa"/>
            <w:gridSpan w:val="2"/>
            <w:tcBorders>
              <w:top w:val="single" w:sz="4" w:space="0" w:color="auto"/>
              <w:left w:val="single" w:sz="4" w:space="0" w:color="auto"/>
              <w:bottom w:val="single" w:sz="4" w:space="0" w:color="auto"/>
              <w:right w:val="single" w:sz="4" w:space="0" w:color="auto"/>
            </w:tcBorders>
            <w:vAlign w:val="center"/>
          </w:tcPr>
          <w:p w14:paraId="17B88A6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B44F0D7"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7D52599E"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Новокачалинск</w:t>
            </w:r>
          </w:p>
        </w:tc>
      </w:tr>
      <w:tr w:rsidR="00F25338" w:rsidRPr="0087683C" w14:paraId="5EDEAAE5"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ED85E6A"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Кирова</w:t>
            </w:r>
          </w:p>
        </w:tc>
        <w:tc>
          <w:tcPr>
            <w:tcW w:w="1482" w:type="dxa"/>
            <w:tcBorders>
              <w:top w:val="single" w:sz="4" w:space="0" w:color="auto"/>
              <w:left w:val="single" w:sz="4" w:space="0" w:color="auto"/>
              <w:bottom w:val="single" w:sz="4" w:space="0" w:color="auto"/>
              <w:right w:val="single" w:sz="4" w:space="0" w:color="auto"/>
            </w:tcBorders>
          </w:tcPr>
          <w:p w14:paraId="4DAB017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4632C7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BAE621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0,89</w:t>
            </w:r>
          </w:p>
        </w:tc>
        <w:tc>
          <w:tcPr>
            <w:tcW w:w="1558" w:type="dxa"/>
            <w:gridSpan w:val="2"/>
            <w:tcBorders>
              <w:top w:val="single" w:sz="4" w:space="0" w:color="auto"/>
              <w:left w:val="single" w:sz="4" w:space="0" w:color="auto"/>
              <w:bottom w:val="single" w:sz="4" w:space="0" w:color="auto"/>
              <w:right w:val="single" w:sz="4" w:space="0" w:color="auto"/>
            </w:tcBorders>
          </w:tcPr>
          <w:p w14:paraId="4BF7074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4617ED8"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F4F0250"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Советская</w:t>
            </w:r>
          </w:p>
        </w:tc>
        <w:tc>
          <w:tcPr>
            <w:tcW w:w="1482" w:type="dxa"/>
            <w:tcBorders>
              <w:top w:val="single" w:sz="4" w:space="0" w:color="auto"/>
              <w:left w:val="single" w:sz="4" w:space="0" w:color="auto"/>
              <w:bottom w:val="single" w:sz="4" w:space="0" w:color="auto"/>
              <w:right w:val="single" w:sz="4" w:space="0" w:color="auto"/>
            </w:tcBorders>
          </w:tcPr>
          <w:p w14:paraId="351878D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6E1091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227165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0,645</w:t>
            </w:r>
          </w:p>
        </w:tc>
        <w:tc>
          <w:tcPr>
            <w:tcW w:w="1558" w:type="dxa"/>
            <w:gridSpan w:val="2"/>
            <w:tcBorders>
              <w:top w:val="single" w:sz="4" w:space="0" w:color="auto"/>
              <w:left w:val="single" w:sz="4" w:space="0" w:color="auto"/>
              <w:bottom w:val="single" w:sz="4" w:space="0" w:color="auto"/>
              <w:right w:val="single" w:sz="4" w:space="0" w:color="auto"/>
            </w:tcBorders>
          </w:tcPr>
          <w:p w14:paraId="3090F70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DF5F017"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B4BF0E5"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Горького</w:t>
            </w:r>
          </w:p>
        </w:tc>
        <w:tc>
          <w:tcPr>
            <w:tcW w:w="1482" w:type="dxa"/>
            <w:tcBorders>
              <w:top w:val="single" w:sz="4" w:space="0" w:color="auto"/>
              <w:left w:val="single" w:sz="4" w:space="0" w:color="auto"/>
              <w:bottom w:val="single" w:sz="4" w:space="0" w:color="auto"/>
              <w:right w:val="single" w:sz="4" w:space="0" w:color="auto"/>
            </w:tcBorders>
          </w:tcPr>
          <w:p w14:paraId="5B65658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BF4818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E1AB6B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2,3</w:t>
            </w:r>
          </w:p>
        </w:tc>
        <w:tc>
          <w:tcPr>
            <w:tcW w:w="1558" w:type="dxa"/>
            <w:gridSpan w:val="2"/>
            <w:tcBorders>
              <w:top w:val="single" w:sz="4" w:space="0" w:color="auto"/>
              <w:left w:val="single" w:sz="4" w:space="0" w:color="auto"/>
              <w:bottom w:val="single" w:sz="4" w:space="0" w:color="auto"/>
              <w:right w:val="single" w:sz="4" w:space="0" w:color="auto"/>
            </w:tcBorders>
          </w:tcPr>
          <w:p w14:paraId="71E0890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6DED1299"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F0889AE"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Клубная</w:t>
            </w:r>
          </w:p>
        </w:tc>
        <w:tc>
          <w:tcPr>
            <w:tcW w:w="1482" w:type="dxa"/>
            <w:tcBorders>
              <w:top w:val="single" w:sz="4" w:space="0" w:color="auto"/>
              <w:left w:val="single" w:sz="4" w:space="0" w:color="auto"/>
              <w:bottom w:val="single" w:sz="4" w:space="0" w:color="auto"/>
              <w:right w:val="single" w:sz="4" w:space="0" w:color="auto"/>
            </w:tcBorders>
          </w:tcPr>
          <w:p w14:paraId="3596C48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3FF6E9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942DCD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1,07</w:t>
            </w:r>
          </w:p>
        </w:tc>
        <w:tc>
          <w:tcPr>
            <w:tcW w:w="1558" w:type="dxa"/>
            <w:gridSpan w:val="2"/>
            <w:tcBorders>
              <w:top w:val="single" w:sz="4" w:space="0" w:color="auto"/>
              <w:left w:val="single" w:sz="4" w:space="0" w:color="auto"/>
              <w:bottom w:val="single" w:sz="4" w:space="0" w:color="auto"/>
              <w:right w:val="single" w:sz="4" w:space="0" w:color="auto"/>
            </w:tcBorders>
          </w:tcPr>
          <w:p w14:paraId="051E13D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C2F53DB"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AEF6773"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Садовая</w:t>
            </w:r>
          </w:p>
        </w:tc>
        <w:tc>
          <w:tcPr>
            <w:tcW w:w="1482" w:type="dxa"/>
            <w:tcBorders>
              <w:top w:val="single" w:sz="4" w:space="0" w:color="auto"/>
              <w:left w:val="single" w:sz="4" w:space="0" w:color="auto"/>
              <w:bottom w:val="single" w:sz="4" w:space="0" w:color="auto"/>
              <w:right w:val="single" w:sz="4" w:space="0" w:color="auto"/>
            </w:tcBorders>
          </w:tcPr>
          <w:p w14:paraId="0D6087F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B4CB26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864B83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1,348</w:t>
            </w:r>
          </w:p>
        </w:tc>
        <w:tc>
          <w:tcPr>
            <w:tcW w:w="1558" w:type="dxa"/>
            <w:gridSpan w:val="2"/>
            <w:tcBorders>
              <w:top w:val="single" w:sz="4" w:space="0" w:color="auto"/>
              <w:left w:val="single" w:sz="4" w:space="0" w:color="auto"/>
              <w:bottom w:val="single" w:sz="4" w:space="0" w:color="auto"/>
              <w:right w:val="single" w:sz="4" w:space="0" w:color="auto"/>
            </w:tcBorders>
          </w:tcPr>
          <w:p w14:paraId="2AFBE28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4C6183E"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EB0AC1C"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Ульянова</w:t>
            </w:r>
          </w:p>
        </w:tc>
        <w:tc>
          <w:tcPr>
            <w:tcW w:w="1482" w:type="dxa"/>
            <w:tcBorders>
              <w:top w:val="single" w:sz="4" w:space="0" w:color="auto"/>
              <w:left w:val="single" w:sz="4" w:space="0" w:color="auto"/>
              <w:bottom w:val="single" w:sz="4" w:space="0" w:color="auto"/>
              <w:right w:val="single" w:sz="4" w:space="0" w:color="auto"/>
            </w:tcBorders>
          </w:tcPr>
          <w:p w14:paraId="3AC786D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38BAED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0BEEFF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1,3</w:t>
            </w:r>
          </w:p>
        </w:tc>
        <w:tc>
          <w:tcPr>
            <w:tcW w:w="1558" w:type="dxa"/>
            <w:gridSpan w:val="2"/>
            <w:tcBorders>
              <w:top w:val="single" w:sz="4" w:space="0" w:color="auto"/>
              <w:left w:val="single" w:sz="4" w:space="0" w:color="auto"/>
              <w:bottom w:val="single" w:sz="4" w:space="0" w:color="auto"/>
              <w:right w:val="single" w:sz="4" w:space="0" w:color="auto"/>
            </w:tcBorders>
          </w:tcPr>
          <w:p w14:paraId="6809386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573AD2C"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E9CE547"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Новая</w:t>
            </w:r>
          </w:p>
        </w:tc>
        <w:tc>
          <w:tcPr>
            <w:tcW w:w="1482" w:type="dxa"/>
            <w:tcBorders>
              <w:top w:val="single" w:sz="4" w:space="0" w:color="auto"/>
              <w:left w:val="single" w:sz="4" w:space="0" w:color="auto"/>
              <w:bottom w:val="single" w:sz="4" w:space="0" w:color="auto"/>
              <w:right w:val="single" w:sz="4" w:space="0" w:color="auto"/>
            </w:tcBorders>
          </w:tcPr>
          <w:p w14:paraId="6414BE1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ACC73F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089596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1038286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8401D06"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1C74714"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Ленина</w:t>
            </w:r>
          </w:p>
        </w:tc>
        <w:tc>
          <w:tcPr>
            <w:tcW w:w="1482" w:type="dxa"/>
            <w:tcBorders>
              <w:top w:val="single" w:sz="4" w:space="0" w:color="auto"/>
              <w:left w:val="single" w:sz="4" w:space="0" w:color="auto"/>
              <w:bottom w:val="single" w:sz="4" w:space="0" w:color="auto"/>
              <w:right w:val="single" w:sz="4" w:space="0" w:color="auto"/>
            </w:tcBorders>
          </w:tcPr>
          <w:p w14:paraId="64FE98C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638650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C87DF9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2,211</w:t>
            </w:r>
          </w:p>
        </w:tc>
        <w:tc>
          <w:tcPr>
            <w:tcW w:w="1558" w:type="dxa"/>
            <w:gridSpan w:val="2"/>
            <w:tcBorders>
              <w:top w:val="single" w:sz="4" w:space="0" w:color="auto"/>
              <w:left w:val="single" w:sz="4" w:space="0" w:color="auto"/>
              <w:bottom w:val="single" w:sz="4" w:space="0" w:color="auto"/>
              <w:right w:val="single" w:sz="4" w:space="0" w:color="auto"/>
            </w:tcBorders>
          </w:tcPr>
          <w:p w14:paraId="5399398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C98BAFC"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EA63F22"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Набережная</w:t>
            </w:r>
          </w:p>
        </w:tc>
        <w:tc>
          <w:tcPr>
            <w:tcW w:w="1482" w:type="dxa"/>
            <w:tcBorders>
              <w:top w:val="single" w:sz="4" w:space="0" w:color="auto"/>
              <w:left w:val="single" w:sz="4" w:space="0" w:color="auto"/>
              <w:bottom w:val="single" w:sz="4" w:space="0" w:color="auto"/>
              <w:right w:val="single" w:sz="4" w:space="0" w:color="auto"/>
            </w:tcBorders>
          </w:tcPr>
          <w:p w14:paraId="1AD0A79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1B8F93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03E35E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2,7</w:t>
            </w:r>
          </w:p>
        </w:tc>
        <w:tc>
          <w:tcPr>
            <w:tcW w:w="1558" w:type="dxa"/>
            <w:gridSpan w:val="2"/>
            <w:tcBorders>
              <w:top w:val="single" w:sz="4" w:space="0" w:color="auto"/>
              <w:left w:val="single" w:sz="4" w:space="0" w:color="auto"/>
              <w:bottom w:val="single" w:sz="4" w:space="0" w:color="auto"/>
              <w:right w:val="single" w:sz="4" w:space="0" w:color="auto"/>
            </w:tcBorders>
          </w:tcPr>
          <w:p w14:paraId="2DA7E21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9878BF7"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2A4A2559"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Платоно-Александровское</w:t>
            </w:r>
          </w:p>
        </w:tc>
      </w:tr>
      <w:tr w:rsidR="00F25338" w:rsidRPr="0087683C" w14:paraId="7F94D111"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0116B41"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Почтовая</w:t>
            </w:r>
          </w:p>
        </w:tc>
        <w:tc>
          <w:tcPr>
            <w:tcW w:w="1482" w:type="dxa"/>
            <w:tcBorders>
              <w:top w:val="single" w:sz="4" w:space="0" w:color="auto"/>
              <w:left w:val="single" w:sz="4" w:space="0" w:color="auto"/>
              <w:bottom w:val="single" w:sz="4" w:space="0" w:color="auto"/>
              <w:right w:val="single" w:sz="4" w:space="0" w:color="auto"/>
            </w:tcBorders>
          </w:tcPr>
          <w:p w14:paraId="174C857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6DA7F7F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FDFEC1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1,2</w:t>
            </w:r>
          </w:p>
        </w:tc>
        <w:tc>
          <w:tcPr>
            <w:tcW w:w="1558" w:type="dxa"/>
            <w:gridSpan w:val="2"/>
            <w:tcBorders>
              <w:top w:val="single" w:sz="4" w:space="0" w:color="auto"/>
              <w:left w:val="single" w:sz="4" w:space="0" w:color="auto"/>
              <w:bottom w:val="single" w:sz="4" w:space="0" w:color="auto"/>
              <w:right w:val="single" w:sz="4" w:space="0" w:color="auto"/>
            </w:tcBorders>
            <w:vAlign w:val="center"/>
          </w:tcPr>
          <w:p w14:paraId="2C70D47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21E09F0"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B257D94"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Совхозная</w:t>
            </w:r>
          </w:p>
        </w:tc>
        <w:tc>
          <w:tcPr>
            <w:tcW w:w="1482" w:type="dxa"/>
            <w:tcBorders>
              <w:top w:val="single" w:sz="4" w:space="0" w:color="auto"/>
              <w:left w:val="single" w:sz="4" w:space="0" w:color="auto"/>
              <w:bottom w:val="single" w:sz="4" w:space="0" w:color="auto"/>
              <w:right w:val="single" w:sz="4" w:space="0" w:color="auto"/>
            </w:tcBorders>
          </w:tcPr>
          <w:p w14:paraId="384F48B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4A680C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2A757B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1,450</w:t>
            </w:r>
          </w:p>
        </w:tc>
        <w:tc>
          <w:tcPr>
            <w:tcW w:w="1558" w:type="dxa"/>
            <w:gridSpan w:val="2"/>
            <w:tcBorders>
              <w:top w:val="single" w:sz="4" w:space="0" w:color="auto"/>
              <w:left w:val="single" w:sz="4" w:space="0" w:color="auto"/>
              <w:bottom w:val="single" w:sz="4" w:space="0" w:color="auto"/>
              <w:right w:val="single" w:sz="4" w:space="0" w:color="auto"/>
            </w:tcBorders>
          </w:tcPr>
          <w:p w14:paraId="38DDDAC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F6EA426"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56FFE46"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Чкалова</w:t>
            </w:r>
          </w:p>
        </w:tc>
        <w:tc>
          <w:tcPr>
            <w:tcW w:w="1482" w:type="dxa"/>
            <w:tcBorders>
              <w:top w:val="single" w:sz="4" w:space="0" w:color="auto"/>
              <w:left w:val="single" w:sz="4" w:space="0" w:color="auto"/>
              <w:bottom w:val="single" w:sz="4" w:space="0" w:color="auto"/>
              <w:right w:val="single" w:sz="4" w:space="0" w:color="auto"/>
            </w:tcBorders>
          </w:tcPr>
          <w:p w14:paraId="747AA53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020E40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8D8D17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20E86B7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5713CCA"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29BEDF8"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Комарова</w:t>
            </w:r>
          </w:p>
        </w:tc>
        <w:tc>
          <w:tcPr>
            <w:tcW w:w="1482" w:type="dxa"/>
            <w:tcBorders>
              <w:top w:val="single" w:sz="4" w:space="0" w:color="auto"/>
              <w:left w:val="single" w:sz="4" w:space="0" w:color="auto"/>
              <w:bottom w:val="single" w:sz="4" w:space="0" w:color="auto"/>
              <w:right w:val="single" w:sz="4" w:space="0" w:color="auto"/>
            </w:tcBorders>
          </w:tcPr>
          <w:p w14:paraId="5305045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284F8E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24E0B6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0,35</w:t>
            </w:r>
          </w:p>
        </w:tc>
        <w:tc>
          <w:tcPr>
            <w:tcW w:w="1558" w:type="dxa"/>
            <w:gridSpan w:val="2"/>
            <w:tcBorders>
              <w:top w:val="single" w:sz="4" w:space="0" w:color="auto"/>
              <w:left w:val="single" w:sz="4" w:space="0" w:color="auto"/>
              <w:bottom w:val="single" w:sz="4" w:space="0" w:color="auto"/>
              <w:right w:val="single" w:sz="4" w:space="0" w:color="auto"/>
            </w:tcBorders>
          </w:tcPr>
          <w:p w14:paraId="4717C1C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1D442A3"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4360141"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Пограничная</w:t>
            </w:r>
          </w:p>
        </w:tc>
        <w:tc>
          <w:tcPr>
            <w:tcW w:w="1482" w:type="dxa"/>
            <w:tcBorders>
              <w:top w:val="single" w:sz="4" w:space="0" w:color="auto"/>
              <w:left w:val="single" w:sz="4" w:space="0" w:color="auto"/>
              <w:bottom w:val="single" w:sz="4" w:space="0" w:color="auto"/>
              <w:right w:val="single" w:sz="4" w:space="0" w:color="auto"/>
            </w:tcBorders>
          </w:tcPr>
          <w:p w14:paraId="76DAD56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43ACD5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EE4E13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1,1</w:t>
            </w:r>
          </w:p>
        </w:tc>
        <w:tc>
          <w:tcPr>
            <w:tcW w:w="1558" w:type="dxa"/>
            <w:gridSpan w:val="2"/>
            <w:tcBorders>
              <w:top w:val="single" w:sz="4" w:space="0" w:color="auto"/>
              <w:left w:val="single" w:sz="4" w:space="0" w:color="auto"/>
              <w:bottom w:val="single" w:sz="4" w:space="0" w:color="auto"/>
              <w:right w:val="single" w:sz="4" w:space="0" w:color="auto"/>
            </w:tcBorders>
          </w:tcPr>
          <w:p w14:paraId="4DA0EDE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E51B9E0"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70D4121"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Горная</w:t>
            </w:r>
          </w:p>
        </w:tc>
        <w:tc>
          <w:tcPr>
            <w:tcW w:w="1482" w:type="dxa"/>
            <w:tcBorders>
              <w:top w:val="single" w:sz="4" w:space="0" w:color="auto"/>
              <w:left w:val="single" w:sz="4" w:space="0" w:color="auto"/>
              <w:bottom w:val="single" w:sz="4" w:space="0" w:color="auto"/>
              <w:right w:val="single" w:sz="4" w:space="0" w:color="auto"/>
            </w:tcBorders>
          </w:tcPr>
          <w:p w14:paraId="128867A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5FC60C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E18C11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w:t>
            </w:r>
          </w:p>
        </w:tc>
        <w:tc>
          <w:tcPr>
            <w:tcW w:w="1558" w:type="dxa"/>
            <w:gridSpan w:val="2"/>
            <w:tcBorders>
              <w:top w:val="single" w:sz="4" w:space="0" w:color="auto"/>
              <w:left w:val="single" w:sz="4" w:space="0" w:color="auto"/>
              <w:bottom w:val="single" w:sz="4" w:space="0" w:color="auto"/>
              <w:right w:val="single" w:sz="4" w:space="0" w:color="auto"/>
            </w:tcBorders>
          </w:tcPr>
          <w:p w14:paraId="66B3E47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529827B"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405482C4"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b/>
                <w:bCs/>
              </w:rPr>
              <w:t>с. Турий Рог</w:t>
            </w:r>
          </w:p>
        </w:tc>
      </w:tr>
      <w:tr w:rsidR="00F25338" w:rsidRPr="0087683C" w14:paraId="6DC1D423"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47F6407"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Советская</w:t>
            </w:r>
          </w:p>
        </w:tc>
        <w:tc>
          <w:tcPr>
            <w:tcW w:w="1482" w:type="dxa"/>
            <w:tcBorders>
              <w:top w:val="single" w:sz="4" w:space="0" w:color="auto"/>
              <w:left w:val="single" w:sz="4" w:space="0" w:color="auto"/>
              <w:bottom w:val="single" w:sz="4" w:space="0" w:color="auto"/>
              <w:right w:val="single" w:sz="4" w:space="0" w:color="auto"/>
            </w:tcBorders>
          </w:tcPr>
          <w:p w14:paraId="462D34F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F569C9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8C1F5B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2,2</w:t>
            </w:r>
          </w:p>
        </w:tc>
        <w:tc>
          <w:tcPr>
            <w:tcW w:w="1558" w:type="dxa"/>
            <w:gridSpan w:val="2"/>
            <w:tcBorders>
              <w:top w:val="single" w:sz="4" w:space="0" w:color="auto"/>
              <w:left w:val="single" w:sz="4" w:space="0" w:color="auto"/>
              <w:bottom w:val="single" w:sz="4" w:space="0" w:color="auto"/>
              <w:right w:val="single" w:sz="4" w:space="0" w:color="auto"/>
            </w:tcBorders>
          </w:tcPr>
          <w:p w14:paraId="53FB60E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29BE954"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FF42878"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Набережная</w:t>
            </w:r>
          </w:p>
        </w:tc>
        <w:tc>
          <w:tcPr>
            <w:tcW w:w="1482" w:type="dxa"/>
            <w:tcBorders>
              <w:top w:val="single" w:sz="4" w:space="0" w:color="auto"/>
              <w:left w:val="single" w:sz="4" w:space="0" w:color="auto"/>
              <w:bottom w:val="single" w:sz="4" w:space="0" w:color="auto"/>
              <w:right w:val="single" w:sz="4" w:space="0" w:color="auto"/>
            </w:tcBorders>
          </w:tcPr>
          <w:p w14:paraId="14C150D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74752B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63D5E6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1,5</w:t>
            </w:r>
          </w:p>
        </w:tc>
        <w:tc>
          <w:tcPr>
            <w:tcW w:w="1558" w:type="dxa"/>
            <w:gridSpan w:val="2"/>
            <w:tcBorders>
              <w:top w:val="single" w:sz="4" w:space="0" w:color="auto"/>
              <w:left w:val="single" w:sz="4" w:space="0" w:color="auto"/>
              <w:bottom w:val="single" w:sz="4" w:space="0" w:color="auto"/>
              <w:right w:val="single" w:sz="4" w:space="0" w:color="auto"/>
            </w:tcBorders>
          </w:tcPr>
          <w:p w14:paraId="5B5B24B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4DB7135"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253107C"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Ленина</w:t>
            </w:r>
          </w:p>
        </w:tc>
        <w:tc>
          <w:tcPr>
            <w:tcW w:w="1482" w:type="dxa"/>
            <w:tcBorders>
              <w:top w:val="single" w:sz="4" w:space="0" w:color="auto"/>
              <w:left w:val="single" w:sz="4" w:space="0" w:color="auto"/>
              <w:bottom w:val="single" w:sz="4" w:space="0" w:color="auto"/>
              <w:right w:val="single" w:sz="4" w:space="0" w:color="auto"/>
            </w:tcBorders>
          </w:tcPr>
          <w:p w14:paraId="07AC3E2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5D89D6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21C613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0,831</w:t>
            </w:r>
          </w:p>
        </w:tc>
        <w:tc>
          <w:tcPr>
            <w:tcW w:w="1558" w:type="dxa"/>
            <w:gridSpan w:val="2"/>
            <w:tcBorders>
              <w:top w:val="single" w:sz="4" w:space="0" w:color="auto"/>
              <w:left w:val="single" w:sz="4" w:space="0" w:color="auto"/>
              <w:bottom w:val="single" w:sz="4" w:space="0" w:color="auto"/>
              <w:right w:val="single" w:sz="4" w:space="0" w:color="auto"/>
            </w:tcBorders>
          </w:tcPr>
          <w:p w14:paraId="65C9AC1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60D0C1CD"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192ADFB"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пер. Октябрьский</w:t>
            </w:r>
          </w:p>
        </w:tc>
        <w:tc>
          <w:tcPr>
            <w:tcW w:w="1482" w:type="dxa"/>
            <w:tcBorders>
              <w:top w:val="single" w:sz="4" w:space="0" w:color="auto"/>
              <w:left w:val="single" w:sz="4" w:space="0" w:color="auto"/>
              <w:bottom w:val="single" w:sz="4" w:space="0" w:color="auto"/>
              <w:right w:val="single" w:sz="4" w:space="0" w:color="auto"/>
            </w:tcBorders>
          </w:tcPr>
          <w:p w14:paraId="23296B1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6FD792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51E221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0,687</w:t>
            </w:r>
          </w:p>
        </w:tc>
        <w:tc>
          <w:tcPr>
            <w:tcW w:w="1558" w:type="dxa"/>
            <w:gridSpan w:val="2"/>
            <w:tcBorders>
              <w:top w:val="single" w:sz="4" w:space="0" w:color="auto"/>
              <w:left w:val="single" w:sz="4" w:space="0" w:color="auto"/>
              <w:bottom w:val="single" w:sz="4" w:space="0" w:color="auto"/>
              <w:right w:val="single" w:sz="4" w:space="0" w:color="auto"/>
            </w:tcBorders>
          </w:tcPr>
          <w:p w14:paraId="300F94E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4835285"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3A7CBC9"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пер. Почтовый</w:t>
            </w:r>
          </w:p>
        </w:tc>
        <w:tc>
          <w:tcPr>
            <w:tcW w:w="1482" w:type="dxa"/>
            <w:tcBorders>
              <w:top w:val="single" w:sz="4" w:space="0" w:color="auto"/>
              <w:left w:val="single" w:sz="4" w:space="0" w:color="auto"/>
              <w:bottom w:val="single" w:sz="4" w:space="0" w:color="auto"/>
              <w:right w:val="single" w:sz="4" w:space="0" w:color="auto"/>
            </w:tcBorders>
          </w:tcPr>
          <w:p w14:paraId="1741B09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E20712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DA1353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3C834F3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C48CE79"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D0161C1"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пер. Набережный</w:t>
            </w:r>
          </w:p>
        </w:tc>
        <w:tc>
          <w:tcPr>
            <w:tcW w:w="1482" w:type="dxa"/>
            <w:tcBorders>
              <w:top w:val="single" w:sz="4" w:space="0" w:color="auto"/>
              <w:left w:val="single" w:sz="4" w:space="0" w:color="auto"/>
              <w:bottom w:val="single" w:sz="4" w:space="0" w:color="auto"/>
              <w:right w:val="single" w:sz="4" w:space="0" w:color="auto"/>
            </w:tcBorders>
          </w:tcPr>
          <w:p w14:paraId="090FEDC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320A0E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5C9F36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0,628</w:t>
            </w:r>
          </w:p>
        </w:tc>
        <w:tc>
          <w:tcPr>
            <w:tcW w:w="1558" w:type="dxa"/>
            <w:gridSpan w:val="2"/>
            <w:tcBorders>
              <w:top w:val="single" w:sz="4" w:space="0" w:color="auto"/>
              <w:left w:val="single" w:sz="4" w:space="0" w:color="auto"/>
              <w:bottom w:val="single" w:sz="4" w:space="0" w:color="auto"/>
              <w:right w:val="single" w:sz="4" w:space="0" w:color="auto"/>
            </w:tcBorders>
          </w:tcPr>
          <w:p w14:paraId="3F8B40F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2FDC27A"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025EA5F"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Октябрьская</w:t>
            </w:r>
          </w:p>
        </w:tc>
        <w:tc>
          <w:tcPr>
            <w:tcW w:w="1482" w:type="dxa"/>
            <w:tcBorders>
              <w:top w:val="single" w:sz="4" w:space="0" w:color="auto"/>
              <w:left w:val="single" w:sz="4" w:space="0" w:color="auto"/>
              <w:bottom w:val="single" w:sz="4" w:space="0" w:color="auto"/>
              <w:right w:val="single" w:sz="4" w:space="0" w:color="auto"/>
            </w:tcBorders>
          </w:tcPr>
          <w:p w14:paraId="799D265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CD58E5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7C236E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0,676</w:t>
            </w:r>
          </w:p>
        </w:tc>
        <w:tc>
          <w:tcPr>
            <w:tcW w:w="1558" w:type="dxa"/>
            <w:gridSpan w:val="2"/>
            <w:tcBorders>
              <w:top w:val="single" w:sz="4" w:space="0" w:color="auto"/>
              <w:left w:val="single" w:sz="4" w:space="0" w:color="auto"/>
              <w:bottom w:val="single" w:sz="4" w:space="0" w:color="auto"/>
              <w:right w:val="single" w:sz="4" w:space="0" w:color="auto"/>
            </w:tcBorders>
          </w:tcPr>
          <w:p w14:paraId="00C14EE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E4B4E9B"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2C1A76C6"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Первомайское</w:t>
            </w:r>
          </w:p>
        </w:tc>
      </w:tr>
      <w:tr w:rsidR="00F25338" w:rsidRPr="0087683C" w14:paraId="16254328"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A1342C5"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40 лет Победы</w:t>
            </w:r>
          </w:p>
        </w:tc>
        <w:tc>
          <w:tcPr>
            <w:tcW w:w="1482" w:type="dxa"/>
            <w:tcBorders>
              <w:top w:val="single" w:sz="4" w:space="0" w:color="auto"/>
              <w:left w:val="single" w:sz="4" w:space="0" w:color="auto"/>
              <w:bottom w:val="single" w:sz="4" w:space="0" w:color="auto"/>
              <w:right w:val="single" w:sz="4" w:space="0" w:color="auto"/>
            </w:tcBorders>
          </w:tcPr>
          <w:p w14:paraId="4FF5797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740954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3ABAB9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w:t>
            </w:r>
          </w:p>
        </w:tc>
        <w:tc>
          <w:tcPr>
            <w:tcW w:w="1558" w:type="dxa"/>
            <w:gridSpan w:val="2"/>
            <w:tcBorders>
              <w:top w:val="single" w:sz="4" w:space="0" w:color="auto"/>
              <w:left w:val="single" w:sz="4" w:space="0" w:color="auto"/>
              <w:bottom w:val="single" w:sz="4" w:space="0" w:color="auto"/>
              <w:right w:val="single" w:sz="4" w:space="0" w:color="auto"/>
            </w:tcBorders>
          </w:tcPr>
          <w:p w14:paraId="0BE2C82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65EB8354"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E8E17D8"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Полтавская</w:t>
            </w:r>
          </w:p>
        </w:tc>
        <w:tc>
          <w:tcPr>
            <w:tcW w:w="1482" w:type="dxa"/>
            <w:tcBorders>
              <w:top w:val="single" w:sz="4" w:space="0" w:color="auto"/>
              <w:left w:val="single" w:sz="4" w:space="0" w:color="auto"/>
              <w:bottom w:val="single" w:sz="4" w:space="0" w:color="auto"/>
              <w:right w:val="single" w:sz="4" w:space="0" w:color="auto"/>
            </w:tcBorders>
          </w:tcPr>
          <w:p w14:paraId="1C3589C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CF3FFC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7A900C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0,991</w:t>
            </w:r>
          </w:p>
        </w:tc>
        <w:tc>
          <w:tcPr>
            <w:tcW w:w="1558" w:type="dxa"/>
            <w:gridSpan w:val="2"/>
            <w:tcBorders>
              <w:top w:val="single" w:sz="4" w:space="0" w:color="auto"/>
              <w:left w:val="single" w:sz="4" w:space="0" w:color="auto"/>
              <w:bottom w:val="single" w:sz="4" w:space="0" w:color="auto"/>
              <w:right w:val="single" w:sz="4" w:space="0" w:color="auto"/>
            </w:tcBorders>
          </w:tcPr>
          <w:p w14:paraId="39900A6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6DF8B75"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71A2807"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Пушкина</w:t>
            </w:r>
          </w:p>
        </w:tc>
        <w:tc>
          <w:tcPr>
            <w:tcW w:w="1482" w:type="dxa"/>
            <w:tcBorders>
              <w:top w:val="single" w:sz="4" w:space="0" w:color="auto"/>
              <w:left w:val="single" w:sz="4" w:space="0" w:color="auto"/>
              <w:bottom w:val="single" w:sz="4" w:space="0" w:color="auto"/>
              <w:right w:val="single" w:sz="4" w:space="0" w:color="auto"/>
            </w:tcBorders>
          </w:tcPr>
          <w:p w14:paraId="617E475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483DAA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16810C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0,876</w:t>
            </w:r>
          </w:p>
        </w:tc>
        <w:tc>
          <w:tcPr>
            <w:tcW w:w="1558" w:type="dxa"/>
            <w:gridSpan w:val="2"/>
            <w:tcBorders>
              <w:top w:val="single" w:sz="4" w:space="0" w:color="auto"/>
              <w:left w:val="single" w:sz="4" w:space="0" w:color="auto"/>
              <w:bottom w:val="single" w:sz="4" w:space="0" w:color="auto"/>
              <w:right w:val="single" w:sz="4" w:space="0" w:color="auto"/>
            </w:tcBorders>
          </w:tcPr>
          <w:p w14:paraId="6058B9D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2CFB3293"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8F5F37B"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Мира</w:t>
            </w:r>
          </w:p>
        </w:tc>
        <w:tc>
          <w:tcPr>
            <w:tcW w:w="1482" w:type="dxa"/>
            <w:tcBorders>
              <w:top w:val="single" w:sz="4" w:space="0" w:color="auto"/>
              <w:left w:val="single" w:sz="4" w:space="0" w:color="auto"/>
              <w:bottom w:val="single" w:sz="4" w:space="0" w:color="auto"/>
              <w:right w:val="single" w:sz="4" w:space="0" w:color="auto"/>
            </w:tcBorders>
          </w:tcPr>
          <w:p w14:paraId="5E8A5F5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D788C8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4B3336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0,631</w:t>
            </w:r>
          </w:p>
        </w:tc>
        <w:tc>
          <w:tcPr>
            <w:tcW w:w="1558" w:type="dxa"/>
            <w:gridSpan w:val="2"/>
            <w:tcBorders>
              <w:top w:val="single" w:sz="4" w:space="0" w:color="auto"/>
              <w:left w:val="single" w:sz="4" w:space="0" w:color="auto"/>
              <w:bottom w:val="single" w:sz="4" w:space="0" w:color="auto"/>
              <w:right w:val="single" w:sz="4" w:space="0" w:color="auto"/>
            </w:tcBorders>
          </w:tcPr>
          <w:p w14:paraId="39C746F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B6B25B2"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BD00300"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Некрасова</w:t>
            </w:r>
          </w:p>
        </w:tc>
        <w:tc>
          <w:tcPr>
            <w:tcW w:w="1482" w:type="dxa"/>
            <w:tcBorders>
              <w:top w:val="single" w:sz="4" w:space="0" w:color="auto"/>
              <w:left w:val="single" w:sz="4" w:space="0" w:color="auto"/>
              <w:bottom w:val="single" w:sz="4" w:space="0" w:color="auto"/>
              <w:right w:val="single" w:sz="4" w:space="0" w:color="auto"/>
            </w:tcBorders>
          </w:tcPr>
          <w:p w14:paraId="360FE96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B7AA69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B556D8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0,384</w:t>
            </w:r>
          </w:p>
        </w:tc>
        <w:tc>
          <w:tcPr>
            <w:tcW w:w="1558" w:type="dxa"/>
            <w:gridSpan w:val="2"/>
            <w:tcBorders>
              <w:top w:val="single" w:sz="4" w:space="0" w:color="auto"/>
              <w:left w:val="single" w:sz="4" w:space="0" w:color="auto"/>
              <w:bottom w:val="single" w:sz="4" w:space="0" w:color="auto"/>
              <w:right w:val="single" w:sz="4" w:space="0" w:color="auto"/>
            </w:tcBorders>
          </w:tcPr>
          <w:p w14:paraId="2756E3B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1BCEDF3"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6891F04F"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Рассказово</w:t>
            </w:r>
          </w:p>
        </w:tc>
      </w:tr>
      <w:tr w:rsidR="00F25338" w:rsidRPr="0087683C" w14:paraId="3CE9715F"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80168A9"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 xml:space="preserve"> ул. Рабочая</w:t>
            </w:r>
          </w:p>
        </w:tc>
        <w:tc>
          <w:tcPr>
            <w:tcW w:w="1482" w:type="dxa"/>
            <w:tcBorders>
              <w:top w:val="single" w:sz="4" w:space="0" w:color="auto"/>
              <w:left w:val="single" w:sz="4" w:space="0" w:color="auto"/>
              <w:bottom w:val="single" w:sz="4" w:space="0" w:color="auto"/>
              <w:right w:val="single" w:sz="4" w:space="0" w:color="auto"/>
            </w:tcBorders>
          </w:tcPr>
          <w:p w14:paraId="3918C5A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663829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295BC6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vAlign w:val="center"/>
          </w:tcPr>
          <w:p w14:paraId="3569F50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2A307770"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2AF17F6"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Ленина</w:t>
            </w:r>
          </w:p>
        </w:tc>
        <w:tc>
          <w:tcPr>
            <w:tcW w:w="1482" w:type="dxa"/>
            <w:tcBorders>
              <w:top w:val="single" w:sz="4" w:space="0" w:color="auto"/>
              <w:left w:val="single" w:sz="4" w:space="0" w:color="auto"/>
              <w:bottom w:val="single" w:sz="4" w:space="0" w:color="auto"/>
              <w:right w:val="single" w:sz="4" w:space="0" w:color="auto"/>
            </w:tcBorders>
          </w:tcPr>
          <w:p w14:paraId="7237190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6C7E12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D159D9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w:t>
            </w:r>
          </w:p>
        </w:tc>
        <w:tc>
          <w:tcPr>
            <w:tcW w:w="1558" w:type="dxa"/>
            <w:gridSpan w:val="2"/>
            <w:tcBorders>
              <w:top w:val="single" w:sz="4" w:space="0" w:color="auto"/>
              <w:left w:val="single" w:sz="4" w:space="0" w:color="auto"/>
              <w:bottom w:val="single" w:sz="4" w:space="0" w:color="auto"/>
              <w:right w:val="single" w:sz="4" w:space="0" w:color="auto"/>
            </w:tcBorders>
            <w:vAlign w:val="center"/>
          </w:tcPr>
          <w:p w14:paraId="414C60F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5979AEF"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062D4C3"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Заречная</w:t>
            </w:r>
          </w:p>
        </w:tc>
        <w:tc>
          <w:tcPr>
            <w:tcW w:w="1482" w:type="dxa"/>
            <w:tcBorders>
              <w:top w:val="single" w:sz="4" w:space="0" w:color="auto"/>
              <w:left w:val="single" w:sz="4" w:space="0" w:color="auto"/>
              <w:bottom w:val="single" w:sz="4" w:space="0" w:color="auto"/>
              <w:right w:val="single" w:sz="4" w:space="0" w:color="auto"/>
            </w:tcBorders>
          </w:tcPr>
          <w:p w14:paraId="0A8904D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58BC1A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D915F8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vAlign w:val="center"/>
          </w:tcPr>
          <w:p w14:paraId="6D0A0CB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8C1DA5A"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141F8870"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Кировка</w:t>
            </w:r>
          </w:p>
        </w:tc>
      </w:tr>
      <w:tr w:rsidR="00F25338" w:rsidRPr="0087683C" w14:paraId="26581C31"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FE261DF"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Ленина</w:t>
            </w:r>
          </w:p>
        </w:tc>
        <w:tc>
          <w:tcPr>
            <w:tcW w:w="1482" w:type="dxa"/>
            <w:tcBorders>
              <w:top w:val="single" w:sz="4" w:space="0" w:color="auto"/>
              <w:left w:val="single" w:sz="4" w:space="0" w:color="auto"/>
              <w:bottom w:val="single" w:sz="4" w:space="0" w:color="auto"/>
              <w:right w:val="single" w:sz="4" w:space="0" w:color="auto"/>
            </w:tcBorders>
          </w:tcPr>
          <w:p w14:paraId="0AD1842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2C875D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vAlign w:val="center"/>
          </w:tcPr>
          <w:p w14:paraId="7F5E45A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w:t>
            </w:r>
          </w:p>
        </w:tc>
        <w:tc>
          <w:tcPr>
            <w:tcW w:w="1558" w:type="dxa"/>
            <w:gridSpan w:val="2"/>
            <w:tcBorders>
              <w:top w:val="single" w:sz="4" w:space="0" w:color="auto"/>
              <w:left w:val="single" w:sz="4" w:space="0" w:color="auto"/>
              <w:bottom w:val="single" w:sz="4" w:space="0" w:color="auto"/>
              <w:right w:val="single" w:sz="4" w:space="0" w:color="auto"/>
            </w:tcBorders>
            <w:vAlign w:val="center"/>
          </w:tcPr>
          <w:p w14:paraId="5EA2CB2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7D58536"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1D3E3DCC"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Новониколаевка</w:t>
            </w:r>
          </w:p>
        </w:tc>
      </w:tr>
      <w:tr w:rsidR="00F25338" w:rsidRPr="0087683C" w14:paraId="77F04368"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5645B1B"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Новая</w:t>
            </w:r>
          </w:p>
        </w:tc>
        <w:tc>
          <w:tcPr>
            <w:tcW w:w="1482" w:type="dxa"/>
            <w:tcBorders>
              <w:top w:val="single" w:sz="4" w:space="0" w:color="auto"/>
              <w:left w:val="single" w:sz="4" w:space="0" w:color="auto"/>
              <w:bottom w:val="single" w:sz="4" w:space="0" w:color="auto"/>
              <w:right w:val="single" w:sz="4" w:space="0" w:color="auto"/>
            </w:tcBorders>
          </w:tcPr>
          <w:p w14:paraId="060809A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D6631C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490029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0,397</w:t>
            </w:r>
          </w:p>
        </w:tc>
        <w:tc>
          <w:tcPr>
            <w:tcW w:w="1558" w:type="dxa"/>
            <w:gridSpan w:val="2"/>
            <w:tcBorders>
              <w:top w:val="single" w:sz="4" w:space="0" w:color="auto"/>
              <w:left w:val="single" w:sz="4" w:space="0" w:color="auto"/>
              <w:bottom w:val="single" w:sz="4" w:space="0" w:color="auto"/>
              <w:right w:val="single" w:sz="4" w:space="0" w:color="auto"/>
            </w:tcBorders>
          </w:tcPr>
          <w:p w14:paraId="33C06BB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18A12F0"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756F261"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Озерная</w:t>
            </w:r>
          </w:p>
        </w:tc>
        <w:tc>
          <w:tcPr>
            <w:tcW w:w="1482" w:type="dxa"/>
            <w:tcBorders>
              <w:top w:val="single" w:sz="4" w:space="0" w:color="auto"/>
              <w:left w:val="single" w:sz="4" w:space="0" w:color="auto"/>
              <w:bottom w:val="single" w:sz="4" w:space="0" w:color="auto"/>
              <w:right w:val="single" w:sz="4" w:space="0" w:color="auto"/>
            </w:tcBorders>
          </w:tcPr>
          <w:p w14:paraId="3D9D47F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5DF52B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375B50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0,723</w:t>
            </w:r>
          </w:p>
        </w:tc>
        <w:tc>
          <w:tcPr>
            <w:tcW w:w="1558" w:type="dxa"/>
            <w:gridSpan w:val="2"/>
            <w:tcBorders>
              <w:top w:val="single" w:sz="4" w:space="0" w:color="auto"/>
              <w:left w:val="single" w:sz="4" w:space="0" w:color="auto"/>
              <w:bottom w:val="single" w:sz="4" w:space="0" w:color="auto"/>
              <w:right w:val="single" w:sz="4" w:space="0" w:color="auto"/>
            </w:tcBorders>
          </w:tcPr>
          <w:p w14:paraId="05AE0F3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BAD21CE"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9053AE2"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lastRenderedPageBreak/>
              <w:t>ул. Лесная</w:t>
            </w:r>
          </w:p>
        </w:tc>
        <w:tc>
          <w:tcPr>
            <w:tcW w:w="1482" w:type="dxa"/>
            <w:tcBorders>
              <w:top w:val="single" w:sz="4" w:space="0" w:color="auto"/>
              <w:left w:val="single" w:sz="4" w:space="0" w:color="auto"/>
              <w:bottom w:val="single" w:sz="4" w:space="0" w:color="auto"/>
              <w:right w:val="single" w:sz="4" w:space="0" w:color="auto"/>
            </w:tcBorders>
          </w:tcPr>
          <w:p w14:paraId="48B0C4B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076C8C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8014FD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1,507</w:t>
            </w:r>
          </w:p>
        </w:tc>
        <w:tc>
          <w:tcPr>
            <w:tcW w:w="1558" w:type="dxa"/>
            <w:gridSpan w:val="2"/>
            <w:tcBorders>
              <w:top w:val="single" w:sz="4" w:space="0" w:color="auto"/>
              <w:left w:val="single" w:sz="4" w:space="0" w:color="auto"/>
              <w:bottom w:val="single" w:sz="4" w:space="0" w:color="auto"/>
              <w:right w:val="single" w:sz="4" w:space="0" w:color="auto"/>
            </w:tcBorders>
          </w:tcPr>
          <w:p w14:paraId="5561956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27003355"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BF694B5"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Олейникова</w:t>
            </w:r>
          </w:p>
        </w:tc>
        <w:tc>
          <w:tcPr>
            <w:tcW w:w="1482" w:type="dxa"/>
            <w:tcBorders>
              <w:top w:val="single" w:sz="4" w:space="0" w:color="auto"/>
              <w:left w:val="single" w:sz="4" w:space="0" w:color="auto"/>
              <w:bottom w:val="single" w:sz="4" w:space="0" w:color="auto"/>
              <w:right w:val="single" w:sz="4" w:space="0" w:color="auto"/>
            </w:tcBorders>
          </w:tcPr>
          <w:p w14:paraId="1DB3B86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2B6EAD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E5B16C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0,419</w:t>
            </w:r>
          </w:p>
        </w:tc>
        <w:tc>
          <w:tcPr>
            <w:tcW w:w="1558" w:type="dxa"/>
            <w:gridSpan w:val="2"/>
            <w:tcBorders>
              <w:top w:val="single" w:sz="4" w:space="0" w:color="auto"/>
              <w:left w:val="single" w:sz="4" w:space="0" w:color="auto"/>
              <w:bottom w:val="single" w:sz="4" w:space="0" w:color="auto"/>
              <w:right w:val="single" w:sz="4" w:space="0" w:color="auto"/>
            </w:tcBorders>
          </w:tcPr>
          <w:p w14:paraId="5785119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FCC416F"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4DBE122E"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Люблино</w:t>
            </w:r>
          </w:p>
        </w:tc>
      </w:tr>
      <w:tr w:rsidR="00F25338" w:rsidRPr="0087683C" w14:paraId="12465F58"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9F7072F"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Ярославская</w:t>
            </w:r>
          </w:p>
        </w:tc>
        <w:tc>
          <w:tcPr>
            <w:tcW w:w="1482" w:type="dxa"/>
            <w:tcBorders>
              <w:top w:val="single" w:sz="4" w:space="0" w:color="auto"/>
              <w:left w:val="single" w:sz="4" w:space="0" w:color="auto"/>
              <w:bottom w:val="single" w:sz="4" w:space="0" w:color="auto"/>
              <w:right w:val="single" w:sz="4" w:space="0" w:color="auto"/>
            </w:tcBorders>
          </w:tcPr>
          <w:p w14:paraId="04DB50F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6CBE0B1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1BC58C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0,369</w:t>
            </w:r>
          </w:p>
        </w:tc>
        <w:tc>
          <w:tcPr>
            <w:tcW w:w="1558" w:type="dxa"/>
            <w:gridSpan w:val="2"/>
            <w:tcBorders>
              <w:top w:val="single" w:sz="4" w:space="0" w:color="auto"/>
              <w:left w:val="single" w:sz="4" w:space="0" w:color="auto"/>
              <w:bottom w:val="single" w:sz="4" w:space="0" w:color="auto"/>
              <w:right w:val="single" w:sz="4" w:space="0" w:color="auto"/>
            </w:tcBorders>
          </w:tcPr>
          <w:p w14:paraId="41A5D76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F3F222C"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0C47847"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Центральная</w:t>
            </w:r>
          </w:p>
        </w:tc>
        <w:tc>
          <w:tcPr>
            <w:tcW w:w="1482" w:type="dxa"/>
            <w:tcBorders>
              <w:top w:val="single" w:sz="4" w:space="0" w:color="auto"/>
              <w:left w:val="single" w:sz="4" w:space="0" w:color="auto"/>
              <w:bottom w:val="single" w:sz="4" w:space="0" w:color="auto"/>
              <w:right w:val="single" w:sz="4" w:space="0" w:color="auto"/>
            </w:tcBorders>
          </w:tcPr>
          <w:p w14:paraId="7C47164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E2F985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2F4DC2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0,725</w:t>
            </w:r>
          </w:p>
        </w:tc>
        <w:tc>
          <w:tcPr>
            <w:tcW w:w="1558" w:type="dxa"/>
            <w:gridSpan w:val="2"/>
            <w:tcBorders>
              <w:top w:val="single" w:sz="4" w:space="0" w:color="auto"/>
              <w:left w:val="single" w:sz="4" w:space="0" w:color="auto"/>
              <w:bottom w:val="single" w:sz="4" w:space="0" w:color="auto"/>
              <w:right w:val="single" w:sz="4" w:space="0" w:color="auto"/>
            </w:tcBorders>
          </w:tcPr>
          <w:p w14:paraId="56AEE97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6EAEF722"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40E9E59"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Новая</w:t>
            </w:r>
          </w:p>
        </w:tc>
        <w:tc>
          <w:tcPr>
            <w:tcW w:w="1482" w:type="dxa"/>
            <w:tcBorders>
              <w:top w:val="single" w:sz="4" w:space="0" w:color="auto"/>
              <w:left w:val="single" w:sz="4" w:space="0" w:color="auto"/>
              <w:bottom w:val="single" w:sz="4" w:space="0" w:color="auto"/>
              <w:right w:val="single" w:sz="4" w:space="0" w:color="auto"/>
            </w:tcBorders>
          </w:tcPr>
          <w:p w14:paraId="3FDD5DD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A6548E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AAAE3A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w:t>
            </w:r>
          </w:p>
        </w:tc>
        <w:tc>
          <w:tcPr>
            <w:tcW w:w="1558" w:type="dxa"/>
            <w:gridSpan w:val="2"/>
            <w:tcBorders>
              <w:top w:val="single" w:sz="4" w:space="0" w:color="auto"/>
              <w:left w:val="single" w:sz="4" w:space="0" w:color="auto"/>
              <w:bottom w:val="single" w:sz="4" w:space="0" w:color="auto"/>
              <w:right w:val="single" w:sz="4" w:space="0" w:color="auto"/>
            </w:tcBorders>
          </w:tcPr>
          <w:p w14:paraId="58EBF1F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52AB4C9"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94BC218"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Набережная</w:t>
            </w:r>
          </w:p>
        </w:tc>
        <w:tc>
          <w:tcPr>
            <w:tcW w:w="1482" w:type="dxa"/>
            <w:tcBorders>
              <w:top w:val="single" w:sz="4" w:space="0" w:color="auto"/>
              <w:left w:val="single" w:sz="4" w:space="0" w:color="auto"/>
              <w:bottom w:val="single" w:sz="4" w:space="0" w:color="auto"/>
              <w:right w:val="single" w:sz="4" w:space="0" w:color="auto"/>
            </w:tcBorders>
          </w:tcPr>
          <w:p w14:paraId="7A61FE8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C6EDC9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411220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0,51</w:t>
            </w:r>
          </w:p>
        </w:tc>
        <w:tc>
          <w:tcPr>
            <w:tcW w:w="1558" w:type="dxa"/>
            <w:gridSpan w:val="2"/>
            <w:tcBorders>
              <w:top w:val="single" w:sz="4" w:space="0" w:color="auto"/>
              <w:left w:val="single" w:sz="4" w:space="0" w:color="auto"/>
              <w:bottom w:val="single" w:sz="4" w:space="0" w:color="auto"/>
              <w:right w:val="single" w:sz="4" w:space="0" w:color="auto"/>
            </w:tcBorders>
          </w:tcPr>
          <w:p w14:paraId="005482C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64CA62F"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2665359"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Молодежная</w:t>
            </w:r>
          </w:p>
        </w:tc>
        <w:tc>
          <w:tcPr>
            <w:tcW w:w="1482" w:type="dxa"/>
            <w:tcBorders>
              <w:top w:val="single" w:sz="4" w:space="0" w:color="auto"/>
              <w:left w:val="single" w:sz="4" w:space="0" w:color="auto"/>
              <w:bottom w:val="single" w:sz="4" w:space="0" w:color="auto"/>
              <w:right w:val="single" w:sz="4" w:space="0" w:color="auto"/>
            </w:tcBorders>
          </w:tcPr>
          <w:p w14:paraId="7A98346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C1F40A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6008D4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0,361</w:t>
            </w:r>
          </w:p>
        </w:tc>
        <w:tc>
          <w:tcPr>
            <w:tcW w:w="1558" w:type="dxa"/>
            <w:gridSpan w:val="2"/>
            <w:tcBorders>
              <w:top w:val="single" w:sz="4" w:space="0" w:color="auto"/>
              <w:left w:val="single" w:sz="4" w:space="0" w:color="auto"/>
              <w:bottom w:val="single" w:sz="4" w:space="0" w:color="auto"/>
              <w:right w:val="single" w:sz="4" w:space="0" w:color="auto"/>
            </w:tcBorders>
          </w:tcPr>
          <w:p w14:paraId="2E39B11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D08B29D"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7590548E"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Майское</w:t>
            </w:r>
          </w:p>
        </w:tc>
      </w:tr>
      <w:tr w:rsidR="00F25338" w:rsidRPr="0087683C" w14:paraId="5E19CA10"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1B90196"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Молодежная</w:t>
            </w:r>
          </w:p>
        </w:tc>
        <w:tc>
          <w:tcPr>
            <w:tcW w:w="1482" w:type="dxa"/>
            <w:tcBorders>
              <w:top w:val="single" w:sz="4" w:space="0" w:color="auto"/>
              <w:left w:val="single" w:sz="4" w:space="0" w:color="auto"/>
              <w:bottom w:val="single" w:sz="4" w:space="0" w:color="auto"/>
              <w:right w:val="single" w:sz="4" w:space="0" w:color="auto"/>
            </w:tcBorders>
          </w:tcPr>
          <w:p w14:paraId="017E951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02A2C4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CF298D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0,988</w:t>
            </w:r>
          </w:p>
        </w:tc>
        <w:tc>
          <w:tcPr>
            <w:tcW w:w="1558" w:type="dxa"/>
            <w:gridSpan w:val="2"/>
            <w:tcBorders>
              <w:top w:val="single" w:sz="4" w:space="0" w:color="auto"/>
              <w:left w:val="single" w:sz="4" w:space="0" w:color="auto"/>
              <w:bottom w:val="single" w:sz="4" w:space="0" w:color="auto"/>
              <w:right w:val="single" w:sz="4" w:space="0" w:color="auto"/>
            </w:tcBorders>
          </w:tcPr>
          <w:p w14:paraId="21DE095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635A88B"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E69B822"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Ленинская</w:t>
            </w:r>
          </w:p>
        </w:tc>
        <w:tc>
          <w:tcPr>
            <w:tcW w:w="1482" w:type="dxa"/>
            <w:tcBorders>
              <w:top w:val="single" w:sz="4" w:space="0" w:color="auto"/>
              <w:left w:val="single" w:sz="4" w:space="0" w:color="auto"/>
              <w:bottom w:val="single" w:sz="4" w:space="0" w:color="auto"/>
              <w:right w:val="single" w:sz="4" w:space="0" w:color="auto"/>
            </w:tcBorders>
          </w:tcPr>
          <w:p w14:paraId="58C9AE8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C39DB3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29AD8B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0,807</w:t>
            </w:r>
          </w:p>
        </w:tc>
        <w:tc>
          <w:tcPr>
            <w:tcW w:w="1558" w:type="dxa"/>
            <w:gridSpan w:val="2"/>
            <w:tcBorders>
              <w:top w:val="single" w:sz="4" w:space="0" w:color="auto"/>
              <w:left w:val="single" w:sz="4" w:space="0" w:color="auto"/>
              <w:bottom w:val="single" w:sz="4" w:space="0" w:color="auto"/>
              <w:right w:val="single" w:sz="4" w:space="0" w:color="auto"/>
            </w:tcBorders>
          </w:tcPr>
          <w:p w14:paraId="6977DBB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3AEDA8F"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38FAFE4"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Советская</w:t>
            </w:r>
          </w:p>
        </w:tc>
        <w:tc>
          <w:tcPr>
            <w:tcW w:w="1482" w:type="dxa"/>
            <w:tcBorders>
              <w:top w:val="single" w:sz="4" w:space="0" w:color="auto"/>
              <w:left w:val="single" w:sz="4" w:space="0" w:color="auto"/>
              <w:bottom w:val="single" w:sz="4" w:space="0" w:color="auto"/>
              <w:right w:val="single" w:sz="4" w:space="0" w:color="auto"/>
            </w:tcBorders>
          </w:tcPr>
          <w:p w14:paraId="7A5B9E0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7CAA1C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3AE09E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0,793</w:t>
            </w:r>
          </w:p>
        </w:tc>
        <w:tc>
          <w:tcPr>
            <w:tcW w:w="1558" w:type="dxa"/>
            <w:gridSpan w:val="2"/>
            <w:tcBorders>
              <w:top w:val="single" w:sz="4" w:space="0" w:color="auto"/>
              <w:left w:val="single" w:sz="4" w:space="0" w:color="auto"/>
              <w:bottom w:val="single" w:sz="4" w:space="0" w:color="auto"/>
              <w:right w:val="single" w:sz="4" w:space="0" w:color="auto"/>
            </w:tcBorders>
          </w:tcPr>
          <w:p w14:paraId="66BF4B0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55AFFE63"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603798F"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Трактовая</w:t>
            </w:r>
          </w:p>
        </w:tc>
        <w:tc>
          <w:tcPr>
            <w:tcW w:w="1482" w:type="dxa"/>
            <w:tcBorders>
              <w:top w:val="single" w:sz="4" w:space="0" w:color="auto"/>
              <w:left w:val="single" w:sz="4" w:space="0" w:color="auto"/>
              <w:bottom w:val="single" w:sz="4" w:space="0" w:color="auto"/>
              <w:right w:val="single" w:sz="4" w:space="0" w:color="auto"/>
            </w:tcBorders>
          </w:tcPr>
          <w:p w14:paraId="7E5B6C7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45C10E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B005BE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1,456</w:t>
            </w:r>
          </w:p>
        </w:tc>
        <w:tc>
          <w:tcPr>
            <w:tcW w:w="1558" w:type="dxa"/>
            <w:gridSpan w:val="2"/>
            <w:tcBorders>
              <w:top w:val="single" w:sz="4" w:space="0" w:color="auto"/>
              <w:left w:val="single" w:sz="4" w:space="0" w:color="auto"/>
              <w:bottom w:val="single" w:sz="4" w:space="0" w:color="auto"/>
              <w:right w:val="single" w:sz="4" w:space="0" w:color="auto"/>
            </w:tcBorders>
          </w:tcPr>
          <w:p w14:paraId="47D1C64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687CC9DE"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BBEF414"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Стрельникова</w:t>
            </w:r>
          </w:p>
        </w:tc>
        <w:tc>
          <w:tcPr>
            <w:tcW w:w="1482" w:type="dxa"/>
            <w:tcBorders>
              <w:top w:val="single" w:sz="4" w:space="0" w:color="auto"/>
              <w:left w:val="single" w:sz="4" w:space="0" w:color="auto"/>
              <w:bottom w:val="single" w:sz="4" w:space="0" w:color="auto"/>
              <w:right w:val="single" w:sz="4" w:space="0" w:color="auto"/>
            </w:tcBorders>
          </w:tcPr>
          <w:p w14:paraId="47A6947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C9B1E2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5DFC3F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0,86</w:t>
            </w:r>
          </w:p>
        </w:tc>
        <w:tc>
          <w:tcPr>
            <w:tcW w:w="1558" w:type="dxa"/>
            <w:gridSpan w:val="2"/>
            <w:tcBorders>
              <w:top w:val="single" w:sz="4" w:space="0" w:color="auto"/>
              <w:left w:val="single" w:sz="4" w:space="0" w:color="auto"/>
              <w:bottom w:val="single" w:sz="4" w:space="0" w:color="auto"/>
              <w:right w:val="single" w:sz="4" w:space="0" w:color="auto"/>
            </w:tcBorders>
          </w:tcPr>
          <w:p w14:paraId="346D846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244C95C6"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65925D0"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Почтовая</w:t>
            </w:r>
          </w:p>
        </w:tc>
        <w:tc>
          <w:tcPr>
            <w:tcW w:w="1482" w:type="dxa"/>
            <w:tcBorders>
              <w:top w:val="single" w:sz="4" w:space="0" w:color="auto"/>
              <w:left w:val="single" w:sz="4" w:space="0" w:color="auto"/>
              <w:bottom w:val="single" w:sz="4" w:space="0" w:color="auto"/>
              <w:right w:val="single" w:sz="4" w:space="0" w:color="auto"/>
            </w:tcBorders>
          </w:tcPr>
          <w:p w14:paraId="750C601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6CE85A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BE94B5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0,309</w:t>
            </w:r>
          </w:p>
        </w:tc>
        <w:tc>
          <w:tcPr>
            <w:tcW w:w="1558" w:type="dxa"/>
            <w:gridSpan w:val="2"/>
            <w:tcBorders>
              <w:top w:val="single" w:sz="4" w:space="0" w:color="auto"/>
              <w:left w:val="single" w:sz="4" w:space="0" w:color="auto"/>
              <w:bottom w:val="single" w:sz="4" w:space="0" w:color="auto"/>
              <w:right w:val="single" w:sz="4" w:space="0" w:color="auto"/>
            </w:tcBorders>
          </w:tcPr>
          <w:p w14:paraId="6FFBA74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C571E20"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91A9E14"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Новая</w:t>
            </w:r>
          </w:p>
        </w:tc>
        <w:tc>
          <w:tcPr>
            <w:tcW w:w="1482" w:type="dxa"/>
            <w:tcBorders>
              <w:top w:val="single" w:sz="4" w:space="0" w:color="auto"/>
              <w:left w:val="single" w:sz="4" w:space="0" w:color="auto"/>
              <w:bottom w:val="single" w:sz="4" w:space="0" w:color="auto"/>
              <w:right w:val="single" w:sz="4" w:space="0" w:color="auto"/>
            </w:tcBorders>
          </w:tcPr>
          <w:p w14:paraId="7D2F343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6F3F33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7C70E0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0,177</w:t>
            </w:r>
          </w:p>
        </w:tc>
        <w:tc>
          <w:tcPr>
            <w:tcW w:w="1558" w:type="dxa"/>
            <w:gridSpan w:val="2"/>
            <w:tcBorders>
              <w:top w:val="single" w:sz="4" w:space="0" w:color="auto"/>
              <w:left w:val="single" w:sz="4" w:space="0" w:color="auto"/>
              <w:bottom w:val="single" w:sz="4" w:space="0" w:color="auto"/>
              <w:right w:val="single" w:sz="4" w:space="0" w:color="auto"/>
            </w:tcBorders>
          </w:tcPr>
          <w:p w14:paraId="1A71019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47BF88E"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52B9FC5"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Луговая</w:t>
            </w:r>
          </w:p>
        </w:tc>
        <w:tc>
          <w:tcPr>
            <w:tcW w:w="1482" w:type="dxa"/>
            <w:tcBorders>
              <w:top w:val="single" w:sz="4" w:space="0" w:color="auto"/>
              <w:left w:val="single" w:sz="4" w:space="0" w:color="auto"/>
              <w:bottom w:val="single" w:sz="4" w:space="0" w:color="auto"/>
              <w:right w:val="single" w:sz="4" w:space="0" w:color="auto"/>
            </w:tcBorders>
          </w:tcPr>
          <w:p w14:paraId="659D230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854C06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666A7A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0,312</w:t>
            </w:r>
          </w:p>
        </w:tc>
        <w:tc>
          <w:tcPr>
            <w:tcW w:w="1558" w:type="dxa"/>
            <w:gridSpan w:val="2"/>
            <w:tcBorders>
              <w:top w:val="single" w:sz="4" w:space="0" w:color="auto"/>
              <w:left w:val="single" w:sz="4" w:space="0" w:color="auto"/>
              <w:bottom w:val="single" w:sz="4" w:space="0" w:color="auto"/>
              <w:right w:val="single" w:sz="4" w:space="0" w:color="auto"/>
            </w:tcBorders>
          </w:tcPr>
          <w:p w14:paraId="6B3AA940"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9802A72"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2FB469C"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Октябрьская</w:t>
            </w:r>
          </w:p>
        </w:tc>
        <w:tc>
          <w:tcPr>
            <w:tcW w:w="1482" w:type="dxa"/>
            <w:tcBorders>
              <w:top w:val="single" w:sz="4" w:space="0" w:color="auto"/>
              <w:left w:val="single" w:sz="4" w:space="0" w:color="auto"/>
              <w:bottom w:val="single" w:sz="4" w:space="0" w:color="auto"/>
              <w:right w:val="single" w:sz="4" w:space="0" w:color="auto"/>
            </w:tcBorders>
          </w:tcPr>
          <w:p w14:paraId="5CD0C58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035E93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F40A66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0,77</w:t>
            </w:r>
          </w:p>
        </w:tc>
        <w:tc>
          <w:tcPr>
            <w:tcW w:w="1558" w:type="dxa"/>
            <w:gridSpan w:val="2"/>
            <w:tcBorders>
              <w:top w:val="single" w:sz="4" w:space="0" w:color="auto"/>
              <w:left w:val="single" w:sz="4" w:space="0" w:color="auto"/>
              <w:bottom w:val="single" w:sz="4" w:space="0" w:color="auto"/>
              <w:right w:val="single" w:sz="4" w:space="0" w:color="auto"/>
            </w:tcBorders>
          </w:tcPr>
          <w:p w14:paraId="2E3D1CA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A35264F"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4E94F13"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Ярославская</w:t>
            </w:r>
          </w:p>
        </w:tc>
        <w:tc>
          <w:tcPr>
            <w:tcW w:w="1482" w:type="dxa"/>
            <w:tcBorders>
              <w:top w:val="single" w:sz="4" w:space="0" w:color="auto"/>
              <w:left w:val="single" w:sz="4" w:space="0" w:color="auto"/>
              <w:bottom w:val="single" w:sz="4" w:space="0" w:color="auto"/>
              <w:right w:val="single" w:sz="4" w:space="0" w:color="auto"/>
            </w:tcBorders>
          </w:tcPr>
          <w:p w14:paraId="458B68E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043B64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0B4147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0,697</w:t>
            </w:r>
          </w:p>
        </w:tc>
        <w:tc>
          <w:tcPr>
            <w:tcW w:w="1558" w:type="dxa"/>
            <w:gridSpan w:val="2"/>
            <w:tcBorders>
              <w:top w:val="single" w:sz="4" w:space="0" w:color="auto"/>
              <w:left w:val="single" w:sz="4" w:space="0" w:color="auto"/>
              <w:bottom w:val="single" w:sz="4" w:space="0" w:color="auto"/>
              <w:right w:val="single" w:sz="4" w:space="0" w:color="auto"/>
            </w:tcBorders>
          </w:tcPr>
          <w:p w14:paraId="6781D0D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2E37DE4A"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640BA7F9" w14:textId="77777777" w:rsidR="00F25338" w:rsidRPr="0087683C" w:rsidRDefault="00F25338" w:rsidP="00F25112">
            <w:pPr>
              <w:tabs>
                <w:tab w:val="left" w:pos="3544"/>
              </w:tabs>
              <w:spacing w:after="0" w:line="240" w:lineRule="auto"/>
              <w:rPr>
                <w:rFonts w:ascii="Times New Roman" w:hAnsi="Times New Roman"/>
                <w:b/>
                <w:bCs/>
              </w:rPr>
            </w:pPr>
            <w:r w:rsidRPr="0087683C">
              <w:rPr>
                <w:rFonts w:ascii="Times New Roman" w:hAnsi="Times New Roman"/>
                <w:b/>
                <w:bCs/>
              </w:rPr>
              <w:t>с. Октябрьское</w:t>
            </w:r>
          </w:p>
        </w:tc>
      </w:tr>
      <w:tr w:rsidR="00F25338" w:rsidRPr="0087683C" w14:paraId="1ECAAF34"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05786C3"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Набережная</w:t>
            </w:r>
          </w:p>
        </w:tc>
        <w:tc>
          <w:tcPr>
            <w:tcW w:w="1482" w:type="dxa"/>
            <w:tcBorders>
              <w:top w:val="single" w:sz="4" w:space="0" w:color="auto"/>
              <w:left w:val="single" w:sz="4" w:space="0" w:color="auto"/>
              <w:bottom w:val="single" w:sz="4" w:space="0" w:color="auto"/>
              <w:right w:val="single" w:sz="4" w:space="0" w:color="auto"/>
            </w:tcBorders>
          </w:tcPr>
          <w:p w14:paraId="28D9C46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5515E6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D9FFA0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0,42</w:t>
            </w:r>
          </w:p>
        </w:tc>
        <w:tc>
          <w:tcPr>
            <w:tcW w:w="1558" w:type="dxa"/>
            <w:gridSpan w:val="2"/>
            <w:tcBorders>
              <w:top w:val="single" w:sz="4" w:space="0" w:color="auto"/>
              <w:left w:val="single" w:sz="4" w:space="0" w:color="auto"/>
              <w:bottom w:val="single" w:sz="4" w:space="0" w:color="auto"/>
              <w:right w:val="single" w:sz="4" w:space="0" w:color="auto"/>
            </w:tcBorders>
          </w:tcPr>
          <w:p w14:paraId="5D47992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12FDE83"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0B02F69"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Садовая</w:t>
            </w:r>
          </w:p>
        </w:tc>
        <w:tc>
          <w:tcPr>
            <w:tcW w:w="1482" w:type="dxa"/>
            <w:tcBorders>
              <w:top w:val="single" w:sz="4" w:space="0" w:color="auto"/>
              <w:left w:val="single" w:sz="4" w:space="0" w:color="auto"/>
              <w:bottom w:val="single" w:sz="4" w:space="0" w:color="auto"/>
              <w:right w:val="single" w:sz="4" w:space="0" w:color="auto"/>
            </w:tcBorders>
          </w:tcPr>
          <w:p w14:paraId="6217C0F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45273D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A32A3B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0,556</w:t>
            </w:r>
          </w:p>
        </w:tc>
        <w:tc>
          <w:tcPr>
            <w:tcW w:w="1558" w:type="dxa"/>
            <w:gridSpan w:val="2"/>
            <w:tcBorders>
              <w:top w:val="single" w:sz="4" w:space="0" w:color="auto"/>
              <w:left w:val="single" w:sz="4" w:space="0" w:color="auto"/>
              <w:bottom w:val="single" w:sz="4" w:space="0" w:color="auto"/>
              <w:right w:val="single" w:sz="4" w:space="0" w:color="auto"/>
            </w:tcBorders>
          </w:tcPr>
          <w:p w14:paraId="73C0A96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E3ABCF5"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4781870"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Луговая</w:t>
            </w:r>
          </w:p>
        </w:tc>
        <w:tc>
          <w:tcPr>
            <w:tcW w:w="1482" w:type="dxa"/>
            <w:tcBorders>
              <w:top w:val="single" w:sz="4" w:space="0" w:color="auto"/>
              <w:left w:val="single" w:sz="4" w:space="0" w:color="auto"/>
              <w:bottom w:val="single" w:sz="4" w:space="0" w:color="auto"/>
              <w:right w:val="single" w:sz="4" w:space="0" w:color="auto"/>
            </w:tcBorders>
          </w:tcPr>
          <w:p w14:paraId="6E4E5A2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EE55F5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0883A7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0,567</w:t>
            </w:r>
          </w:p>
        </w:tc>
        <w:tc>
          <w:tcPr>
            <w:tcW w:w="1558" w:type="dxa"/>
            <w:gridSpan w:val="2"/>
            <w:tcBorders>
              <w:top w:val="single" w:sz="4" w:space="0" w:color="auto"/>
              <w:left w:val="single" w:sz="4" w:space="0" w:color="auto"/>
              <w:bottom w:val="single" w:sz="4" w:space="0" w:color="auto"/>
              <w:right w:val="single" w:sz="4" w:space="0" w:color="auto"/>
            </w:tcBorders>
          </w:tcPr>
          <w:p w14:paraId="1538C71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3850A2E"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E6FE9A7"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70 лет Октября</w:t>
            </w:r>
          </w:p>
        </w:tc>
        <w:tc>
          <w:tcPr>
            <w:tcW w:w="1482" w:type="dxa"/>
            <w:tcBorders>
              <w:top w:val="single" w:sz="4" w:space="0" w:color="auto"/>
              <w:left w:val="single" w:sz="4" w:space="0" w:color="auto"/>
              <w:bottom w:val="single" w:sz="4" w:space="0" w:color="auto"/>
              <w:right w:val="single" w:sz="4" w:space="0" w:color="auto"/>
            </w:tcBorders>
          </w:tcPr>
          <w:p w14:paraId="5663A60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7E525D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CE9BE5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0,855</w:t>
            </w:r>
          </w:p>
        </w:tc>
        <w:tc>
          <w:tcPr>
            <w:tcW w:w="1558" w:type="dxa"/>
            <w:gridSpan w:val="2"/>
            <w:tcBorders>
              <w:top w:val="single" w:sz="4" w:space="0" w:color="auto"/>
              <w:left w:val="single" w:sz="4" w:space="0" w:color="auto"/>
              <w:bottom w:val="single" w:sz="4" w:space="0" w:color="auto"/>
              <w:right w:val="single" w:sz="4" w:space="0" w:color="auto"/>
            </w:tcBorders>
          </w:tcPr>
          <w:p w14:paraId="6E38C90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26AD4A85"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1E44B45"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Строительная</w:t>
            </w:r>
          </w:p>
        </w:tc>
        <w:tc>
          <w:tcPr>
            <w:tcW w:w="1482" w:type="dxa"/>
            <w:tcBorders>
              <w:top w:val="single" w:sz="4" w:space="0" w:color="auto"/>
              <w:left w:val="single" w:sz="4" w:space="0" w:color="auto"/>
              <w:bottom w:val="single" w:sz="4" w:space="0" w:color="auto"/>
              <w:right w:val="single" w:sz="4" w:space="0" w:color="auto"/>
            </w:tcBorders>
          </w:tcPr>
          <w:p w14:paraId="5E28779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181FBC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2A50C8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0,296</w:t>
            </w:r>
          </w:p>
        </w:tc>
        <w:tc>
          <w:tcPr>
            <w:tcW w:w="1558" w:type="dxa"/>
            <w:gridSpan w:val="2"/>
            <w:tcBorders>
              <w:top w:val="single" w:sz="4" w:space="0" w:color="auto"/>
              <w:left w:val="single" w:sz="4" w:space="0" w:color="auto"/>
              <w:bottom w:val="single" w:sz="4" w:space="0" w:color="auto"/>
              <w:right w:val="single" w:sz="4" w:space="0" w:color="auto"/>
            </w:tcBorders>
          </w:tcPr>
          <w:p w14:paraId="10DDC3C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07350DDB"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1109FE3"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Набережная</w:t>
            </w:r>
          </w:p>
        </w:tc>
        <w:tc>
          <w:tcPr>
            <w:tcW w:w="1482" w:type="dxa"/>
            <w:tcBorders>
              <w:top w:val="single" w:sz="4" w:space="0" w:color="auto"/>
              <w:left w:val="single" w:sz="4" w:space="0" w:color="auto"/>
              <w:bottom w:val="single" w:sz="4" w:space="0" w:color="auto"/>
              <w:right w:val="single" w:sz="4" w:space="0" w:color="auto"/>
            </w:tcBorders>
          </w:tcPr>
          <w:p w14:paraId="55D2C3E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1B30343"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B90E29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0,587</w:t>
            </w:r>
          </w:p>
        </w:tc>
        <w:tc>
          <w:tcPr>
            <w:tcW w:w="1558" w:type="dxa"/>
            <w:gridSpan w:val="2"/>
            <w:tcBorders>
              <w:top w:val="single" w:sz="4" w:space="0" w:color="auto"/>
              <w:left w:val="single" w:sz="4" w:space="0" w:color="auto"/>
              <w:bottom w:val="single" w:sz="4" w:space="0" w:color="auto"/>
              <w:right w:val="single" w:sz="4" w:space="0" w:color="auto"/>
            </w:tcBorders>
          </w:tcPr>
          <w:p w14:paraId="20520FC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621FE89"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96150FE"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Советская</w:t>
            </w:r>
          </w:p>
        </w:tc>
        <w:tc>
          <w:tcPr>
            <w:tcW w:w="1482" w:type="dxa"/>
            <w:tcBorders>
              <w:top w:val="single" w:sz="4" w:space="0" w:color="auto"/>
              <w:left w:val="single" w:sz="4" w:space="0" w:color="auto"/>
              <w:bottom w:val="single" w:sz="4" w:space="0" w:color="auto"/>
              <w:right w:val="single" w:sz="4" w:space="0" w:color="auto"/>
            </w:tcBorders>
          </w:tcPr>
          <w:p w14:paraId="456CF03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F488D46"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D60BD14"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1,249</w:t>
            </w:r>
          </w:p>
        </w:tc>
        <w:tc>
          <w:tcPr>
            <w:tcW w:w="1558" w:type="dxa"/>
            <w:gridSpan w:val="2"/>
            <w:tcBorders>
              <w:top w:val="single" w:sz="4" w:space="0" w:color="auto"/>
              <w:left w:val="single" w:sz="4" w:space="0" w:color="auto"/>
              <w:bottom w:val="single" w:sz="4" w:space="0" w:color="auto"/>
              <w:right w:val="single" w:sz="4" w:space="0" w:color="auto"/>
            </w:tcBorders>
          </w:tcPr>
          <w:p w14:paraId="23426B7A"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88D2FD9"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12EB818"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Ново-Луговая</w:t>
            </w:r>
          </w:p>
        </w:tc>
        <w:tc>
          <w:tcPr>
            <w:tcW w:w="1482" w:type="dxa"/>
            <w:tcBorders>
              <w:top w:val="single" w:sz="4" w:space="0" w:color="auto"/>
              <w:left w:val="single" w:sz="4" w:space="0" w:color="auto"/>
              <w:bottom w:val="single" w:sz="4" w:space="0" w:color="auto"/>
              <w:right w:val="single" w:sz="4" w:space="0" w:color="auto"/>
            </w:tcBorders>
          </w:tcPr>
          <w:p w14:paraId="185940E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31B524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A314E4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0,408</w:t>
            </w:r>
          </w:p>
        </w:tc>
        <w:tc>
          <w:tcPr>
            <w:tcW w:w="1558" w:type="dxa"/>
            <w:gridSpan w:val="2"/>
            <w:tcBorders>
              <w:top w:val="single" w:sz="4" w:space="0" w:color="auto"/>
              <w:left w:val="single" w:sz="4" w:space="0" w:color="auto"/>
              <w:bottom w:val="single" w:sz="4" w:space="0" w:color="auto"/>
              <w:right w:val="single" w:sz="4" w:space="0" w:color="auto"/>
            </w:tcBorders>
          </w:tcPr>
          <w:p w14:paraId="1093FE3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43F5AC49" w14:textId="77777777" w:rsidTr="00F25338">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7B714875" w14:textId="77777777" w:rsidR="00F25338" w:rsidRPr="0087683C" w:rsidRDefault="00F25338" w:rsidP="00F25112">
            <w:pPr>
              <w:tabs>
                <w:tab w:val="left" w:pos="3544"/>
                <w:tab w:val="left" w:pos="4093"/>
              </w:tabs>
              <w:spacing w:after="0" w:line="240" w:lineRule="auto"/>
              <w:rPr>
                <w:rFonts w:ascii="Times New Roman" w:hAnsi="Times New Roman"/>
                <w:b/>
                <w:bCs/>
              </w:rPr>
            </w:pPr>
            <w:r w:rsidRPr="0087683C">
              <w:rPr>
                <w:rFonts w:ascii="Times New Roman" w:hAnsi="Times New Roman"/>
                <w:b/>
                <w:bCs/>
              </w:rPr>
              <w:t>с. Комиссарово</w:t>
            </w:r>
          </w:p>
        </w:tc>
      </w:tr>
      <w:tr w:rsidR="00F25338" w:rsidRPr="0087683C" w14:paraId="1AA510D0"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2DF490E"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Нагорная</w:t>
            </w:r>
          </w:p>
        </w:tc>
        <w:tc>
          <w:tcPr>
            <w:tcW w:w="1482" w:type="dxa"/>
            <w:tcBorders>
              <w:top w:val="single" w:sz="4" w:space="0" w:color="auto"/>
              <w:left w:val="single" w:sz="4" w:space="0" w:color="auto"/>
              <w:bottom w:val="single" w:sz="4" w:space="0" w:color="auto"/>
              <w:right w:val="single" w:sz="4" w:space="0" w:color="auto"/>
            </w:tcBorders>
          </w:tcPr>
          <w:p w14:paraId="0B02847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A9F9B2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810C2B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0,8</w:t>
            </w:r>
          </w:p>
        </w:tc>
        <w:tc>
          <w:tcPr>
            <w:tcW w:w="1558" w:type="dxa"/>
            <w:gridSpan w:val="2"/>
            <w:tcBorders>
              <w:top w:val="single" w:sz="4" w:space="0" w:color="auto"/>
              <w:left w:val="single" w:sz="4" w:space="0" w:color="auto"/>
              <w:bottom w:val="single" w:sz="4" w:space="0" w:color="auto"/>
              <w:right w:val="single" w:sz="4" w:space="0" w:color="auto"/>
            </w:tcBorders>
            <w:vAlign w:val="center"/>
          </w:tcPr>
          <w:p w14:paraId="160A0D1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6AB38211"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982ACCA"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Колхозная</w:t>
            </w:r>
          </w:p>
        </w:tc>
        <w:tc>
          <w:tcPr>
            <w:tcW w:w="1482" w:type="dxa"/>
            <w:tcBorders>
              <w:top w:val="single" w:sz="4" w:space="0" w:color="auto"/>
              <w:left w:val="single" w:sz="4" w:space="0" w:color="auto"/>
              <w:bottom w:val="single" w:sz="4" w:space="0" w:color="auto"/>
              <w:right w:val="single" w:sz="4" w:space="0" w:color="auto"/>
            </w:tcBorders>
          </w:tcPr>
          <w:p w14:paraId="352BA82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66DFF501"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8C710B7"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1,2</w:t>
            </w:r>
          </w:p>
        </w:tc>
        <w:tc>
          <w:tcPr>
            <w:tcW w:w="1558" w:type="dxa"/>
            <w:gridSpan w:val="2"/>
            <w:tcBorders>
              <w:top w:val="single" w:sz="4" w:space="0" w:color="auto"/>
              <w:left w:val="single" w:sz="4" w:space="0" w:color="auto"/>
              <w:bottom w:val="single" w:sz="4" w:space="0" w:color="auto"/>
              <w:right w:val="single" w:sz="4" w:space="0" w:color="auto"/>
            </w:tcBorders>
          </w:tcPr>
          <w:p w14:paraId="47D8FEC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7668365A"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391BB98"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Советская</w:t>
            </w:r>
          </w:p>
        </w:tc>
        <w:tc>
          <w:tcPr>
            <w:tcW w:w="1482" w:type="dxa"/>
            <w:tcBorders>
              <w:top w:val="single" w:sz="4" w:space="0" w:color="auto"/>
              <w:left w:val="single" w:sz="4" w:space="0" w:color="auto"/>
              <w:bottom w:val="single" w:sz="4" w:space="0" w:color="auto"/>
              <w:right w:val="single" w:sz="4" w:space="0" w:color="auto"/>
            </w:tcBorders>
          </w:tcPr>
          <w:p w14:paraId="08D65B89"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2825BC8"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E07C64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2,2</w:t>
            </w:r>
          </w:p>
        </w:tc>
        <w:tc>
          <w:tcPr>
            <w:tcW w:w="1558" w:type="dxa"/>
            <w:gridSpan w:val="2"/>
            <w:tcBorders>
              <w:top w:val="single" w:sz="4" w:space="0" w:color="auto"/>
              <w:left w:val="single" w:sz="4" w:space="0" w:color="auto"/>
              <w:bottom w:val="single" w:sz="4" w:space="0" w:color="auto"/>
              <w:right w:val="single" w:sz="4" w:space="0" w:color="auto"/>
            </w:tcBorders>
          </w:tcPr>
          <w:p w14:paraId="0B4F25C2"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1A065394"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6FA015A"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Луговая</w:t>
            </w:r>
          </w:p>
        </w:tc>
        <w:tc>
          <w:tcPr>
            <w:tcW w:w="1482" w:type="dxa"/>
            <w:tcBorders>
              <w:top w:val="single" w:sz="4" w:space="0" w:color="auto"/>
              <w:left w:val="single" w:sz="4" w:space="0" w:color="auto"/>
              <w:bottom w:val="single" w:sz="4" w:space="0" w:color="auto"/>
              <w:right w:val="single" w:sz="4" w:space="0" w:color="auto"/>
            </w:tcBorders>
          </w:tcPr>
          <w:p w14:paraId="1012877B"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1E42C7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98B70B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15708E0D"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r w:rsidR="00F25338" w:rsidRPr="0087683C" w14:paraId="366DD99F" w14:textId="77777777" w:rsidTr="00F25338">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FC119D9" w14:textId="77777777" w:rsidR="00F25338" w:rsidRPr="0087683C" w:rsidRDefault="00F25338" w:rsidP="00F25112">
            <w:pPr>
              <w:tabs>
                <w:tab w:val="left" w:pos="3544"/>
              </w:tabs>
              <w:spacing w:after="0" w:line="240" w:lineRule="auto"/>
              <w:rPr>
                <w:rFonts w:ascii="Times New Roman" w:hAnsi="Times New Roman"/>
              </w:rPr>
            </w:pPr>
            <w:r w:rsidRPr="0087683C">
              <w:rPr>
                <w:rFonts w:ascii="Times New Roman" w:hAnsi="Times New Roman"/>
              </w:rPr>
              <w:t>ул. Заречная</w:t>
            </w:r>
          </w:p>
        </w:tc>
        <w:tc>
          <w:tcPr>
            <w:tcW w:w="1482" w:type="dxa"/>
            <w:tcBorders>
              <w:top w:val="single" w:sz="4" w:space="0" w:color="auto"/>
              <w:left w:val="single" w:sz="4" w:space="0" w:color="auto"/>
              <w:bottom w:val="single" w:sz="4" w:space="0" w:color="auto"/>
              <w:right w:val="single" w:sz="4" w:space="0" w:color="auto"/>
            </w:tcBorders>
          </w:tcPr>
          <w:p w14:paraId="2E0985CE"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E5EFFEF"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D8D5455"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1,3</w:t>
            </w:r>
          </w:p>
        </w:tc>
        <w:tc>
          <w:tcPr>
            <w:tcW w:w="1558" w:type="dxa"/>
            <w:gridSpan w:val="2"/>
            <w:tcBorders>
              <w:top w:val="single" w:sz="4" w:space="0" w:color="auto"/>
              <w:left w:val="single" w:sz="4" w:space="0" w:color="auto"/>
              <w:bottom w:val="single" w:sz="4" w:space="0" w:color="auto"/>
              <w:right w:val="single" w:sz="4" w:space="0" w:color="auto"/>
            </w:tcBorders>
          </w:tcPr>
          <w:p w14:paraId="11E918EC" w14:textId="77777777" w:rsidR="00F25338" w:rsidRPr="0087683C" w:rsidRDefault="00F25338" w:rsidP="00F25112">
            <w:pPr>
              <w:tabs>
                <w:tab w:val="left" w:pos="3544"/>
              </w:tabs>
              <w:spacing w:after="0" w:line="240" w:lineRule="auto"/>
              <w:jc w:val="center"/>
              <w:rPr>
                <w:rFonts w:ascii="Times New Roman" w:hAnsi="Times New Roman"/>
              </w:rPr>
            </w:pPr>
            <w:r w:rsidRPr="0087683C">
              <w:rPr>
                <w:rFonts w:ascii="Times New Roman" w:hAnsi="Times New Roman"/>
              </w:rPr>
              <w:t>5</w:t>
            </w:r>
          </w:p>
        </w:tc>
      </w:tr>
    </w:tbl>
    <w:p w14:paraId="2F4271F8" w14:textId="77777777" w:rsidR="00F25338" w:rsidRPr="0087683C" w:rsidRDefault="00F25338" w:rsidP="00F25338">
      <w:pPr>
        <w:jc w:val="right"/>
        <w:rPr>
          <w:rFonts w:ascii="Times New Roman" w:hAnsi="Times New Roman"/>
          <w:sz w:val="20"/>
          <w:szCs w:val="20"/>
        </w:rPr>
      </w:pPr>
    </w:p>
    <w:p w14:paraId="231AFC54" w14:textId="77777777" w:rsidR="00F25338" w:rsidRPr="0087683C" w:rsidRDefault="00F25338" w:rsidP="00F25338">
      <w:pPr>
        <w:rPr>
          <w:rFonts w:ascii="Times New Roman" w:hAnsi="Times New Roman"/>
          <w:sz w:val="20"/>
          <w:szCs w:val="20"/>
        </w:rPr>
      </w:pPr>
    </w:p>
    <w:p w14:paraId="5D4EF60F" w14:textId="77777777" w:rsidR="00F25338" w:rsidRPr="0087683C" w:rsidRDefault="00F25338" w:rsidP="00F25112">
      <w:pPr>
        <w:spacing w:after="0" w:line="240" w:lineRule="auto"/>
        <w:jc w:val="center"/>
        <w:rPr>
          <w:rFonts w:ascii="Times New Roman" w:hAnsi="Times New Roman"/>
          <w:b/>
          <w:bCs/>
          <w:sz w:val="28"/>
          <w:szCs w:val="28"/>
        </w:rPr>
      </w:pPr>
      <w:r w:rsidRPr="0087683C">
        <w:rPr>
          <w:rFonts w:ascii="Times New Roman" w:hAnsi="Times New Roman"/>
          <w:b/>
          <w:bCs/>
          <w:i/>
          <w:iCs/>
          <w:sz w:val="28"/>
          <w:szCs w:val="28"/>
          <w:u w:val="single"/>
        </w:rPr>
        <w:t>Направление социальной инфраструктуры</w:t>
      </w:r>
      <w:r w:rsidRPr="0087683C">
        <w:rPr>
          <w:rFonts w:ascii="Times New Roman" w:hAnsi="Times New Roman"/>
          <w:b/>
          <w:bCs/>
          <w:sz w:val="28"/>
          <w:szCs w:val="28"/>
        </w:rPr>
        <w:t xml:space="preserve"> </w:t>
      </w:r>
    </w:p>
    <w:p w14:paraId="39428B98" w14:textId="77777777" w:rsidR="00F25338" w:rsidRPr="0087683C" w:rsidRDefault="00F25338" w:rsidP="00F25112">
      <w:pPr>
        <w:spacing w:after="0" w:line="240" w:lineRule="auto"/>
        <w:jc w:val="center"/>
        <w:rPr>
          <w:rFonts w:ascii="Times New Roman" w:hAnsi="Times New Roman"/>
          <w:sz w:val="28"/>
          <w:szCs w:val="28"/>
        </w:rPr>
      </w:pPr>
      <w:r w:rsidRPr="0087683C">
        <w:rPr>
          <w:rFonts w:ascii="Times New Roman" w:hAnsi="Times New Roman"/>
          <w:sz w:val="28"/>
          <w:szCs w:val="28"/>
        </w:rPr>
        <w:t>Исп.: Джавадова Виктория Юрьевна 8 (42349)97-7-41</w:t>
      </w:r>
    </w:p>
    <w:p w14:paraId="48F22082" w14:textId="77777777" w:rsidR="00F25338" w:rsidRPr="0087683C" w:rsidRDefault="00F25338" w:rsidP="00596247">
      <w:pPr>
        <w:numPr>
          <w:ilvl w:val="0"/>
          <w:numId w:val="44"/>
        </w:numPr>
        <w:spacing w:after="0" w:line="240" w:lineRule="auto"/>
        <w:ind w:left="0"/>
        <w:contextualSpacing/>
        <w:rPr>
          <w:rFonts w:ascii="Times New Roman" w:hAnsi="Times New Roman"/>
          <w:sz w:val="28"/>
          <w:szCs w:val="28"/>
        </w:rPr>
      </w:pPr>
      <w:r w:rsidRPr="0087683C">
        <w:rPr>
          <w:rFonts w:ascii="Times New Roman" w:hAnsi="Times New Roman"/>
          <w:sz w:val="28"/>
          <w:szCs w:val="28"/>
        </w:rPr>
        <w:t>Данные об очереди в дошкольные учреждения для детей 0-3: 2018 год – 277 чел., 2019 год – 245 чел., 2020 год- 298 чел., 4-7 лет – 0.</w:t>
      </w:r>
    </w:p>
    <w:p w14:paraId="0BD5F059" w14:textId="77777777" w:rsidR="00F25338" w:rsidRPr="0087683C" w:rsidRDefault="00F25338" w:rsidP="00F25338">
      <w:pPr>
        <w:jc w:val="right"/>
        <w:rPr>
          <w:rFonts w:ascii="Times New Roman" w:hAnsi="Times New Roman"/>
          <w:sz w:val="28"/>
          <w:szCs w:val="28"/>
        </w:rPr>
      </w:pPr>
      <w:r w:rsidRPr="0087683C">
        <w:rPr>
          <w:rFonts w:ascii="Times New Roman" w:hAnsi="Times New Roman"/>
          <w:sz w:val="28"/>
          <w:szCs w:val="28"/>
        </w:rPr>
        <w:t>Таблица 31</w:t>
      </w:r>
    </w:p>
    <w:tbl>
      <w:tblPr>
        <w:tblStyle w:val="3f7"/>
        <w:tblW w:w="10343" w:type="dxa"/>
        <w:tblLayout w:type="fixed"/>
        <w:tblLook w:val="04A0" w:firstRow="1" w:lastRow="0" w:firstColumn="1" w:lastColumn="0" w:noHBand="0" w:noVBand="1"/>
      </w:tblPr>
      <w:tblGrid>
        <w:gridCol w:w="1413"/>
        <w:gridCol w:w="3515"/>
        <w:gridCol w:w="850"/>
        <w:gridCol w:w="1134"/>
        <w:gridCol w:w="1701"/>
        <w:gridCol w:w="1730"/>
      </w:tblGrid>
      <w:tr w:rsidR="00F25338" w:rsidRPr="0087683C" w14:paraId="2B25BD09" w14:textId="77777777" w:rsidTr="00F25112">
        <w:tc>
          <w:tcPr>
            <w:tcW w:w="1413" w:type="dxa"/>
            <w:vAlign w:val="center"/>
          </w:tcPr>
          <w:p w14:paraId="297246FF" w14:textId="77777777" w:rsidR="00F25338" w:rsidRPr="0087683C" w:rsidRDefault="00F25338" w:rsidP="00F25112">
            <w:pPr>
              <w:spacing w:after="0" w:line="240" w:lineRule="auto"/>
              <w:jc w:val="center"/>
              <w:rPr>
                <w:rFonts w:ascii="Times New Roman" w:hAnsi="Times New Roman"/>
                <w:b/>
              </w:rPr>
            </w:pPr>
            <w:r w:rsidRPr="0087683C">
              <w:rPr>
                <w:rFonts w:ascii="Times New Roman" w:hAnsi="Times New Roman"/>
                <w:b/>
              </w:rPr>
              <w:t>Местонахождение</w:t>
            </w:r>
          </w:p>
        </w:tc>
        <w:tc>
          <w:tcPr>
            <w:tcW w:w="3515" w:type="dxa"/>
            <w:vAlign w:val="center"/>
          </w:tcPr>
          <w:p w14:paraId="201A751D" w14:textId="77777777" w:rsidR="00F25338" w:rsidRPr="0087683C" w:rsidRDefault="00F25338" w:rsidP="00F25112">
            <w:pPr>
              <w:spacing w:after="0" w:line="240" w:lineRule="auto"/>
              <w:jc w:val="center"/>
              <w:rPr>
                <w:rFonts w:ascii="Times New Roman" w:hAnsi="Times New Roman"/>
                <w:b/>
              </w:rPr>
            </w:pPr>
            <w:r w:rsidRPr="0087683C">
              <w:rPr>
                <w:rFonts w:ascii="Times New Roman" w:hAnsi="Times New Roman"/>
                <w:b/>
              </w:rPr>
              <w:t>Наименование ДОУ</w:t>
            </w:r>
          </w:p>
        </w:tc>
        <w:tc>
          <w:tcPr>
            <w:tcW w:w="850" w:type="dxa"/>
            <w:vAlign w:val="center"/>
          </w:tcPr>
          <w:p w14:paraId="320B9029" w14:textId="77777777" w:rsidR="00F25338" w:rsidRPr="0087683C" w:rsidRDefault="00F25338" w:rsidP="00F25112">
            <w:pPr>
              <w:spacing w:after="0" w:line="240" w:lineRule="auto"/>
              <w:jc w:val="center"/>
              <w:rPr>
                <w:rFonts w:ascii="Times New Roman" w:hAnsi="Times New Roman"/>
                <w:b/>
              </w:rPr>
            </w:pPr>
            <w:r w:rsidRPr="0087683C">
              <w:rPr>
                <w:rFonts w:ascii="Times New Roman" w:hAnsi="Times New Roman"/>
                <w:b/>
              </w:rPr>
              <w:t>Количество мест</w:t>
            </w:r>
          </w:p>
        </w:tc>
        <w:tc>
          <w:tcPr>
            <w:tcW w:w="1134" w:type="dxa"/>
            <w:vAlign w:val="center"/>
          </w:tcPr>
          <w:p w14:paraId="00A63856" w14:textId="77777777" w:rsidR="00F25338" w:rsidRPr="0087683C" w:rsidRDefault="00F25338" w:rsidP="00F25112">
            <w:pPr>
              <w:spacing w:after="0" w:line="240" w:lineRule="auto"/>
              <w:jc w:val="center"/>
              <w:rPr>
                <w:rFonts w:ascii="Times New Roman" w:hAnsi="Times New Roman"/>
                <w:b/>
              </w:rPr>
            </w:pPr>
            <w:r w:rsidRPr="0087683C">
              <w:rPr>
                <w:rFonts w:ascii="Times New Roman" w:hAnsi="Times New Roman"/>
                <w:b/>
              </w:rPr>
              <w:t>Количество обучающихся</w:t>
            </w:r>
          </w:p>
        </w:tc>
        <w:tc>
          <w:tcPr>
            <w:tcW w:w="1701" w:type="dxa"/>
            <w:vAlign w:val="center"/>
          </w:tcPr>
          <w:p w14:paraId="03CBDAA4" w14:textId="77777777" w:rsidR="00F25338" w:rsidRPr="0087683C" w:rsidRDefault="00F25338" w:rsidP="00F25112">
            <w:pPr>
              <w:spacing w:after="0" w:line="240" w:lineRule="auto"/>
              <w:jc w:val="center"/>
              <w:rPr>
                <w:rFonts w:ascii="Times New Roman" w:hAnsi="Times New Roman"/>
                <w:b/>
              </w:rPr>
            </w:pPr>
            <w:r w:rsidRPr="0087683C">
              <w:rPr>
                <w:rFonts w:ascii="Times New Roman" w:hAnsi="Times New Roman"/>
                <w:b/>
              </w:rPr>
              <w:t>Количество персонала/</w:t>
            </w:r>
          </w:p>
          <w:p w14:paraId="3E8F7D2D" w14:textId="77777777" w:rsidR="00F25338" w:rsidRPr="0087683C" w:rsidRDefault="00F25338" w:rsidP="00F25112">
            <w:pPr>
              <w:spacing w:after="0" w:line="240" w:lineRule="auto"/>
              <w:jc w:val="center"/>
              <w:rPr>
                <w:rFonts w:ascii="Times New Roman" w:hAnsi="Times New Roman"/>
                <w:b/>
              </w:rPr>
            </w:pPr>
            <w:r w:rsidRPr="0087683C">
              <w:rPr>
                <w:rFonts w:ascii="Times New Roman" w:hAnsi="Times New Roman"/>
                <w:b/>
              </w:rPr>
              <w:t>педсостав</w:t>
            </w:r>
          </w:p>
        </w:tc>
        <w:tc>
          <w:tcPr>
            <w:tcW w:w="1730" w:type="dxa"/>
            <w:vAlign w:val="center"/>
          </w:tcPr>
          <w:p w14:paraId="21C20425" w14:textId="77777777" w:rsidR="00F25338" w:rsidRPr="0087683C" w:rsidRDefault="00F25338" w:rsidP="00F25112">
            <w:pPr>
              <w:spacing w:after="0" w:line="240" w:lineRule="auto"/>
              <w:jc w:val="center"/>
              <w:rPr>
                <w:rFonts w:ascii="Times New Roman" w:hAnsi="Times New Roman"/>
                <w:b/>
              </w:rPr>
            </w:pPr>
            <w:r w:rsidRPr="0087683C">
              <w:rPr>
                <w:rFonts w:ascii="Times New Roman" w:hAnsi="Times New Roman"/>
                <w:b/>
              </w:rPr>
              <w:t>Износ здания, %</w:t>
            </w:r>
          </w:p>
        </w:tc>
      </w:tr>
      <w:tr w:rsidR="00F25338" w:rsidRPr="0087683C" w14:paraId="3E040D9A" w14:textId="77777777" w:rsidTr="00F25112">
        <w:tc>
          <w:tcPr>
            <w:tcW w:w="1413" w:type="dxa"/>
            <w:vAlign w:val="center"/>
          </w:tcPr>
          <w:p w14:paraId="61D1C19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692680 с. Майское</w:t>
            </w:r>
          </w:p>
          <w:p w14:paraId="46FC5DA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lastRenderedPageBreak/>
              <w:t>ул. Почтовая, 2</w:t>
            </w:r>
          </w:p>
          <w:p w14:paraId="5AA09D90" w14:textId="77777777" w:rsidR="00F25338" w:rsidRPr="0087683C" w:rsidRDefault="00F25338" w:rsidP="00F25112">
            <w:pPr>
              <w:spacing w:after="0" w:line="240" w:lineRule="auto"/>
              <w:jc w:val="center"/>
              <w:rPr>
                <w:rFonts w:ascii="Times New Roman" w:hAnsi="Times New Roman"/>
              </w:rPr>
            </w:pPr>
          </w:p>
        </w:tc>
        <w:tc>
          <w:tcPr>
            <w:tcW w:w="3515" w:type="dxa"/>
            <w:vAlign w:val="center"/>
          </w:tcPr>
          <w:p w14:paraId="5EC9805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lastRenderedPageBreak/>
              <w:t xml:space="preserve">Муниципальное бюджетное дошкольное образовательное </w:t>
            </w:r>
            <w:r w:rsidRPr="0087683C">
              <w:rPr>
                <w:rFonts w:ascii="Times New Roman" w:hAnsi="Times New Roman"/>
              </w:rPr>
              <w:lastRenderedPageBreak/>
              <w:t>учреждение «Детский сад № 2» с. Майское Ханкайского муниципального округа</w:t>
            </w:r>
          </w:p>
        </w:tc>
        <w:tc>
          <w:tcPr>
            <w:tcW w:w="850" w:type="dxa"/>
            <w:vAlign w:val="center"/>
          </w:tcPr>
          <w:p w14:paraId="734E74E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lastRenderedPageBreak/>
              <w:t>43</w:t>
            </w:r>
          </w:p>
        </w:tc>
        <w:tc>
          <w:tcPr>
            <w:tcW w:w="1134" w:type="dxa"/>
            <w:vAlign w:val="center"/>
          </w:tcPr>
          <w:p w14:paraId="23E8C60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29</w:t>
            </w:r>
          </w:p>
        </w:tc>
        <w:tc>
          <w:tcPr>
            <w:tcW w:w="1701" w:type="dxa"/>
            <w:vAlign w:val="center"/>
          </w:tcPr>
          <w:p w14:paraId="3402904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11/2</w:t>
            </w:r>
          </w:p>
        </w:tc>
        <w:tc>
          <w:tcPr>
            <w:tcW w:w="1730" w:type="dxa"/>
            <w:vAlign w:val="center"/>
          </w:tcPr>
          <w:p w14:paraId="6166C0E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85</w:t>
            </w:r>
          </w:p>
        </w:tc>
      </w:tr>
      <w:tr w:rsidR="00F25338" w:rsidRPr="0087683C" w14:paraId="2CD0E724" w14:textId="77777777" w:rsidTr="00F25112">
        <w:tc>
          <w:tcPr>
            <w:tcW w:w="1413" w:type="dxa"/>
            <w:vAlign w:val="center"/>
          </w:tcPr>
          <w:p w14:paraId="3C8AAE0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692684 с. К-Рыболов</w:t>
            </w:r>
          </w:p>
          <w:p w14:paraId="2F44122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ул. 50 лет ВЛКСМ 1</w:t>
            </w:r>
          </w:p>
          <w:p w14:paraId="61790515" w14:textId="77777777" w:rsidR="00F25338" w:rsidRPr="0087683C" w:rsidRDefault="00F25338" w:rsidP="00F25112">
            <w:pPr>
              <w:spacing w:after="0" w:line="240" w:lineRule="auto"/>
              <w:jc w:val="center"/>
              <w:rPr>
                <w:rFonts w:ascii="Times New Roman" w:hAnsi="Times New Roman"/>
              </w:rPr>
            </w:pPr>
          </w:p>
        </w:tc>
        <w:tc>
          <w:tcPr>
            <w:tcW w:w="3515" w:type="dxa"/>
            <w:vAlign w:val="center"/>
          </w:tcPr>
          <w:p w14:paraId="7AC4E93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Муниципальное бюджетное дошкольное образовательное учреждение «Детский сад № 3 общеразвивающего вида» с. Камень-Рыболов Ханкайского муниципального округа</w:t>
            </w:r>
          </w:p>
        </w:tc>
        <w:tc>
          <w:tcPr>
            <w:tcW w:w="850" w:type="dxa"/>
            <w:vAlign w:val="center"/>
          </w:tcPr>
          <w:p w14:paraId="6F32F29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138</w:t>
            </w:r>
          </w:p>
        </w:tc>
        <w:tc>
          <w:tcPr>
            <w:tcW w:w="1134" w:type="dxa"/>
            <w:vAlign w:val="center"/>
          </w:tcPr>
          <w:p w14:paraId="1091530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145</w:t>
            </w:r>
          </w:p>
        </w:tc>
        <w:tc>
          <w:tcPr>
            <w:tcW w:w="1701" w:type="dxa"/>
            <w:vAlign w:val="center"/>
          </w:tcPr>
          <w:p w14:paraId="322A70E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30/14</w:t>
            </w:r>
          </w:p>
          <w:p w14:paraId="213B484F" w14:textId="77777777" w:rsidR="00F25338" w:rsidRPr="0087683C" w:rsidRDefault="00F25338" w:rsidP="00F25112">
            <w:pPr>
              <w:spacing w:after="0" w:line="240" w:lineRule="auto"/>
              <w:jc w:val="center"/>
              <w:rPr>
                <w:rFonts w:ascii="Times New Roman" w:hAnsi="Times New Roman"/>
              </w:rPr>
            </w:pPr>
          </w:p>
        </w:tc>
        <w:tc>
          <w:tcPr>
            <w:tcW w:w="1730" w:type="dxa"/>
            <w:vAlign w:val="center"/>
          </w:tcPr>
          <w:p w14:paraId="7A51BD1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100</w:t>
            </w:r>
          </w:p>
        </w:tc>
      </w:tr>
      <w:tr w:rsidR="00F25338" w:rsidRPr="0087683C" w14:paraId="68932964" w14:textId="77777777" w:rsidTr="00F25112">
        <w:tc>
          <w:tcPr>
            <w:tcW w:w="1413" w:type="dxa"/>
            <w:vAlign w:val="center"/>
          </w:tcPr>
          <w:p w14:paraId="65400F3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692690 с. Ильинка</w:t>
            </w:r>
          </w:p>
          <w:p w14:paraId="65959C1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ул. Кузнечная 29</w:t>
            </w:r>
          </w:p>
          <w:p w14:paraId="3791B44F" w14:textId="77777777" w:rsidR="00F25338" w:rsidRPr="0087683C" w:rsidRDefault="00F25338" w:rsidP="00F25112">
            <w:pPr>
              <w:spacing w:after="0" w:line="240" w:lineRule="auto"/>
              <w:jc w:val="center"/>
              <w:rPr>
                <w:rFonts w:ascii="Times New Roman" w:hAnsi="Times New Roman"/>
              </w:rPr>
            </w:pPr>
          </w:p>
        </w:tc>
        <w:tc>
          <w:tcPr>
            <w:tcW w:w="3515" w:type="dxa"/>
            <w:vAlign w:val="center"/>
          </w:tcPr>
          <w:p w14:paraId="6BBF1D0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Муниципальное бюджетное дошкольное образовательное учреждение «Детский сад общеразвивающего вида № 6» с. Ильинка Ханкайского муниципального округа</w:t>
            </w:r>
          </w:p>
        </w:tc>
        <w:tc>
          <w:tcPr>
            <w:tcW w:w="850" w:type="dxa"/>
            <w:vAlign w:val="center"/>
          </w:tcPr>
          <w:p w14:paraId="1DC8953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tc>
        <w:tc>
          <w:tcPr>
            <w:tcW w:w="1134" w:type="dxa"/>
            <w:vAlign w:val="center"/>
          </w:tcPr>
          <w:p w14:paraId="33104CF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79</w:t>
            </w:r>
          </w:p>
        </w:tc>
        <w:tc>
          <w:tcPr>
            <w:tcW w:w="1701" w:type="dxa"/>
            <w:vAlign w:val="center"/>
          </w:tcPr>
          <w:p w14:paraId="1364B91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24/8</w:t>
            </w:r>
          </w:p>
        </w:tc>
        <w:tc>
          <w:tcPr>
            <w:tcW w:w="1730" w:type="dxa"/>
            <w:vAlign w:val="center"/>
          </w:tcPr>
          <w:p w14:paraId="1A1D13F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83</w:t>
            </w:r>
          </w:p>
        </w:tc>
      </w:tr>
      <w:tr w:rsidR="00F25338" w:rsidRPr="0087683C" w14:paraId="7CCA85A0" w14:textId="77777777" w:rsidTr="00F25112">
        <w:tc>
          <w:tcPr>
            <w:tcW w:w="1413" w:type="dxa"/>
            <w:vAlign w:val="center"/>
          </w:tcPr>
          <w:p w14:paraId="70A7D28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692684 с. К-Рыболов</w:t>
            </w:r>
          </w:p>
          <w:p w14:paraId="714509F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ул. Кирова 19/ул. Ленина, 6</w:t>
            </w:r>
          </w:p>
          <w:p w14:paraId="009B4EAD" w14:textId="77777777" w:rsidR="00F25338" w:rsidRPr="0087683C" w:rsidRDefault="00F25338" w:rsidP="00F25112">
            <w:pPr>
              <w:spacing w:after="0" w:line="240" w:lineRule="auto"/>
              <w:jc w:val="center"/>
              <w:rPr>
                <w:rFonts w:ascii="Times New Roman" w:hAnsi="Times New Roman"/>
              </w:rPr>
            </w:pPr>
          </w:p>
        </w:tc>
        <w:tc>
          <w:tcPr>
            <w:tcW w:w="3515" w:type="dxa"/>
            <w:vAlign w:val="center"/>
          </w:tcPr>
          <w:p w14:paraId="6125FA8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Муниципальное бюджетное дошкольное образовательное учреждение «Центр развития ребенка-детский сад № 9» с. Камень-Рыболов Ханкайского муниципального округа</w:t>
            </w:r>
          </w:p>
        </w:tc>
        <w:tc>
          <w:tcPr>
            <w:tcW w:w="850" w:type="dxa"/>
            <w:vAlign w:val="center"/>
          </w:tcPr>
          <w:p w14:paraId="0908989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173</w:t>
            </w:r>
          </w:p>
        </w:tc>
        <w:tc>
          <w:tcPr>
            <w:tcW w:w="1134" w:type="dxa"/>
            <w:vAlign w:val="center"/>
          </w:tcPr>
          <w:p w14:paraId="29D2706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195</w:t>
            </w:r>
          </w:p>
        </w:tc>
        <w:tc>
          <w:tcPr>
            <w:tcW w:w="1701" w:type="dxa"/>
            <w:vAlign w:val="center"/>
          </w:tcPr>
          <w:p w14:paraId="092E3AC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36/16</w:t>
            </w:r>
          </w:p>
        </w:tc>
        <w:tc>
          <w:tcPr>
            <w:tcW w:w="1730" w:type="dxa"/>
            <w:vAlign w:val="center"/>
          </w:tcPr>
          <w:p w14:paraId="4D92336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100/18,7</w:t>
            </w:r>
          </w:p>
        </w:tc>
      </w:tr>
      <w:tr w:rsidR="00F25338" w:rsidRPr="0087683C" w14:paraId="00D5C238" w14:textId="77777777" w:rsidTr="00F25112">
        <w:tc>
          <w:tcPr>
            <w:tcW w:w="1413" w:type="dxa"/>
            <w:vAlign w:val="center"/>
          </w:tcPr>
          <w:p w14:paraId="0075467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692672 с. Вл-Петровка</w:t>
            </w:r>
          </w:p>
          <w:p w14:paraId="2E1CCFB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Ул. Ленина 20</w:t>
            </w:r>
          </w:p>
          <w:p w14:paraId="225A92AE" w14:textId="77777777" w:rsidR="00F25338" w:rsidRPr="0087683C" w:rsidRDefault="00F25338" w:rsidP="00F25112">
            <w:pPr>
              <w:spacing w:after="0" w:line="240" w:lineRule="auto"/>
              <w:jc w:val="center"/>
              <w:rPr>
                <w:rFonts w:ascii="Times New Roman" w:hAnsi="Times New Roman"/>
              </w:rPr>
            </w:pPr>
          </w:p>
        </w:tc>
        <w:tc>
          <w:tcPr>
            <w:tcW w:w="3515" w:type="dxa"/>
            <w:vAlign w:val="center"/>
          </w:tcPr>
          <w:p w14:paraId="07B9D65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Муниципальное бюджетное дошкольное образовательное учреждение «Детский сад № 10» с. Владимиро-Петровка Ханкайского муниципального округа</w:t>
            </w:r>
          </w:p>
        </w:tc>
        <w:tc>
          <w:tcPr>
            <w:tcW w:w="850" w:type="dxa"/>
            <w:vAlign w:val="center"/>
          </w:tcPr>
          <w:p w14:paraId="7F60C7D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33</w:t>
            </w:r>
          </w:p>
        </w:tc>
        <w:tc>
          <w:tcPr>
            <w:tcW w:w="1134" w:type="dxa"/>
            <w:vAlign w:val="center"/>
          </w:tcPr>
          <w:p w14:paraId="3EDF91C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34</w:t>
            </w:r>
          </w:p>
        </w:tc>
        <w:tc>
          <w:tcPr>
            <w:tcW w:w="1701" w:type="dxa"/>
            <w:vAlign w:val="center"/>
          </w:tcPr>
          <w:p w14:paraId="21E9767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11/3</w:t>
            </w:r>
          </w:p>
        </w:tc>
        <w:tc>
          <w:tcPr>
            <w:tcW w:w="1730" w:type="dxa"/>
            <w:vAlign w:val="center"/>
          </w:tcPr>
          <w:p w14:paraId="1472528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100</w:t>
            </w:r>
          </w:p>
        </w:tc>
      </w:tr>
      <w:tr w:rsidR="00F25338" w:rsidRPr="0087683C" w14:paraId="49163F89" w14:textId="77777777" w:rsidTr="00F25112">
        <w:tc>
          <w:tcPr>
            <w:tcW w:w="1413" w:type="dxa"/>
            <w:vAlign w:val="center"/>
          </w:tcPr>
          <w:p w14:paraId="23888D6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692673 с. Новоселище</w:t>
            </w:r>
          </w:p>
          <w:p w14:paraId="48A55E9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Ул. Школьная, 39</w:t>
            </w:r>
          </w:p>
          <w:p w14:paraId="0B2AB8B6" w14:textId="77777777" w:rsidR="00F25338" w:rsidRPr="0087683C" w:rsidRDefault="00F25338" w:rsidP="00F25112">
            <w:pPr>
              <w:spacing w:after="0" w:line="240" w:lineRule="auto"/>
              <w:jc w:val="center"/>
              <w:rPr>
                <w:rFonts w:ascii="Times New Roman" w:hAnsi="Times New Roman"/>
              </w:rPr>
            </w:pPr>
          </w:p>
        </w:tc>
        <w:tc>
          <w:tcPr>
            <w:tcW w:w="3515" w:type="dxa"/>
            <w:vAlign w:val="center"/>
          </w:tcPr>
          <w:p w14:paraId="00FCE4D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Муниципальное бюджетное дошкольное образовательное учреждение «Детский сад № 12» с. Новоселище Ханкайского муниципального округа</w:t>
            </w:r>
          </w:p>
        </w:tc>
        <w:tc>
          <w:tcPr>
            <w:tcW w:w="850" w:type="dxa"/>
            <w:vAlign w:val="center"/>
          </w:tcPr>
          <w:p w14:paraId="00E444A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110</w:t>
            </w:r>
          </w:p>
        </w:tc>
        <w:tc>
          <w:tcPr>
            <w:tcW w:w="1134" w:type="dxa"/>
            <w:vAlign w:val="center"/>
          </w:tcPr>
          <w:p w14:paraId="502AA31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28</w:t>
            </w:r>
          </w:p>
        </w:tc>
        <w:tc>
          <w:tcPr>
            <w:tcW w:w="1701" w:type="dxa"/>
            <w:vAlign w:val="center"/>
          </w:tcPr>
          <w:p w14:paraId="0EC0A32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12/4</w:t>
            </w:r>
          </w:p>
        </w:tc>
        <w:tc>
          <w:tcPr>
            <w:tcW w:w="1730" w:type="dxa"/>
            <w:vAlign w:val="center"/>
          </w:tcPr>
          <w:p w14:paraId="0F40EEC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83</w:t>
            </w:r>
          </w:p>
        </w:tc>
      </w:tr>
      <w:tr w:rsidR="00F25338" w:rsidRPr="0087683C" w14:paraId="7DC3C884" w14:textId="77777777" w:rsidTr="00F25112">
        <w:tc>
          <w:tcPr>
            <w:tcW w:w="1413" w:type="dxa"/>
            <w:vAlign w:val="center"/>
          </w:tcPr>
          <w:p w14:paraId="7590376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692676 с. Мельгуновка</w:t>
            </w:r>
          </w:p>
          <w:p w14:paraId="38AAFD1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ул. Космонавтов, 16</w:t>
            </w:r>
          </w:p>
          <w:p w14:paraId="12BCCAC1" w14:textId="77777777" w:rsidR="00F25338" w:rsidRPr="0087683C" w:rsidRDefault="00F25338" w:rsidP="00F25112">
            <w:pPr>
              <w:spacing w:after="0" w:line="240" w:lineRule="auto"/>
              <w:jc w:val="center"/>
              <w:rPr>
                <w:rFonts w:ascii="Times New Roman" w:hAnsi="Times New Roman"/>
              </w:rPr>
            </w:pPr>
          </w:p>
        </w:tc>
        <w:tc>
          <w:tcPr>
            <w:tcW w:w="3515" w:type="dxa"/>
            <w:vAlign w:val="center"/>
          </w:tcPr>
          <w:p w14:paraId="6FBB0EB3"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Муниципальное бюджетное дошкольное образовательное учреждение «Детский сад № 19» с. Мельгуновка Ханкайского муниципального округа</w:t>
            </w:r>
          </w:p>
        </w:tc>
        <w:tc>
          <w:tcPr>
            <w:tcW w:w="850" w:type="dxa"/>
            <w:vAlign w:val="center"/>
          </w:tcPr>
          <w:p w14:paraId="762FD8E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27</w:t>
            </w:r>
          </w:p>
        </w:tc>
        <w:tc>
          <w:tcPr>
            <w:tcW w:w="1134" w:type="dxa"/>
            <w:vAlign w:val="center"/>
          </w:tcPr>
          <w:p w14:paraId="24A0AA6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22</w:t>
            </w:r>
          </w:p>
        </w:tc>
        <w:tc>
          <w:tcPr>
            <w:tcW w:w="1701" w:type="dxa"/>
            <w:vAlign w:val="center"/>
          </w:tcPr>
          <w:p w14:paraId="42B4EEF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8/1</w:t>
            </w:r>
          </w:p>
        </w:tc>
        <w:tc>
          <w:tcPr>
            <w:tcW w:w="1730" w:type="dxa"/>
            <w:vAlign w:val="center"/>
          </w:tcPr>
          <w:p w14:paraId="3240DF5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100</w:t>
            </w:r>
          </w:p>
        </w:tc>
      </w:tr>
      <w:tr w:rsidR="00F25338" w:rsidRPr="0087683C" w14:paraId="303BEE05" w14:textId="77777777" w:rsidTr="00F25112">
        <w:trPr>
          <w:trHeight w:val="952"/>
        </w:trPr>
        <w:tc>
          <w:tcPr>
            <w:tcW w:w="1413" w:type="dxa"/>
            <w:vAlign w:val="center"/>
          </w:tcPr>
          <w:p w14:paraId="5AF0629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692692 с. Комиссарово</w:t>
            </w:r>
          </w:p>
          <w:p w14:paraId="530337C3"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ул. Советская 16 ж</w:t>
            </w:r>
          </w:p>
          <w:p w14:paraId="3D7F05D0" w14:textId="77777777" w:rsidR="00F25338" w:rsidRPr="0087683C" w:rsidRDefault="00F25338" w:rsidP="00F25112">
            <w:pPr>
              <w:spacing w:after="0" w:line="240" w:lineRule="auto"/>
              <w:jc w:val="center"/>
              <w:rPr>
                <w:rFonts w:ascii="Times New Roman" w:hAnsi="Times New Roman"/>
              </w:rPr>
            </w:pPr>
          </w:p>
        </w:tc>
        <w:tc>
          <w:tcPr>
            <w:tcW w:w="3515" w:type="dxa"/>
            <w:vAlign w:val="center"/>
          </w:tcPr>
          <w:p w14:paraId="4D0ECB7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Муниципальное бюджетное дошкольное образовательное учреждение «Детский сад № 20» с. Комиссарово Ханкайского муниципального округа</w:t>
            </w:r>
          </w:p>
        </w:tc>
        <w:tc>
          <w:tcPr>
            <w:tcW w:w="850" w:type="dxa"/>
            <w:vAlign w:val="center"/>
          </w:tcPr>
          <w:p w14:paraId="4BA051F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21</w:t>
            </w:r>
          </w:p>
        </w:tc>
        <w:tc>
          <w:tcPr>
            <w:tcW w:w="1134" w:type="dxa"/>
            <w:vAlign w:val="center"/>
          </w:tcPr>
          <w:p w14:paraId="60758AB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11</w:t>
            </w:r>
          </w:p>
        </w:tc>
        <w:tc>
          <w:tcPr>
            <w:tcW w:w="1701" w:type="dxa"/>
            <w:vAlign w:val="center"/>
          </w:tcPr>
          <w:p w14:paraId="18572603"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6/1</w:t>
            </w:r>
          </w:p>
        </w:tc>
        <w:tc>
          <w:tcPr>
            <w:tcW w:w="1730" w:type="dxa"/>
            <w:vAlign w:val="center"/>
          </w:tcPr>
          <w:p w14:paraId="6259F5E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расположен в здании МБОУ СОШ № 9 с. Комиссарово</w:t>
            </w:r>
          </w:p>
        </w:tc>
      </w:tr>
      <w:tr w:rsidR="00F25338" w:rsidRPr="0087683C" w14:paraId="35655F5E" w14:textId="77777777" w:rsidTr="00F25112">
        <w:tc>
          <w:tcPr>
            <w:tcW w:w="1413" w:type="dxa"/>
            <w:vAlign w:val="center"/>
          </w:tcPr>
          <w:p w14:paraId="062711C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692684 с. К-Рыболов</w:t>
            </w:r>
          </w:p>
          <w:p w14:paraId="23E0EE1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ул. Трактовая, 44 а</w:t>
            </w:r>
          </w:p>
          <w:p w14:paraId="071A74B9" w14:textId="77777777" w:rsidR="00F25338" w:rsidRPr="0087683C" w:rsidRDefault="00F25338" w:rsidP="00F25112">
            <w:pPr>
              <w:spacing w:after="0" w:line="240" w:lineRule="auto"/>
              <w:jc w:val="center"/>
              <w:rPr>
                <w:rFonts w:ascii="Times New Roman" w:hAnsi="Times New Roman"/>
              </w:rPr>
            </w:pPr>
          </w:p>
        </w:tc>
        <w:tc>
          <w:tcPr>
            <w:tcW w:w="3515" w:type="dxa"/>
            <w:vAlign w:val="center"/>
          </w:tcPr>
          <w:p w14:paraId="1CFC8F9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Муниципальное бюджетное дошкольное образовательное учреждение «Центр развития ребенка- детский сад № 23» с. Камень-Рыболов Ханкайского муниципального округа</w:t>
            </w:r>
          </w:p>
        </w:tc>
        <w:tc>
          <w:tcPr>
            <w:tcW w:w="850" w:type="dxa"/>
            <w:vAlign w:val="center"/>
          </w:tcPr>
          <w:p w14:paraId="201C3D3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144</w:t>
            </w:r>
          </w:p>
        </w:tc>
        <w:tc>
          <w:tcPr>
            <w:tcW w:w="1134" w:type="dxa"/>
            <w:vAlign w:val="center"/>
          </w:tcPr>
          <w:p w14:paraId="766424E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150</w:t>
            </w:r>
          </w:p>
        </w:tc>
        <w:tc>
          <w:tcPr>
            <w:tcW w:w="1701" w:type="dxa"/>
            <w:vAlign w:val="center"/>
          </w:tcPr>
          <w:p w14:paraId="7AE913F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29/12</w:t>
            </w:r>
          </w:p>
        </w:tc>
        <w:tc>
          <w:tcPr>
            <w:tcW w:w="1730" w:type="dxa"/>
            <w:vAlign w:val="center"/>
          </w:tcPr>
          <w:p w14:paraId="5AB0381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100</w:t>
            </w:r>
          </w:p>
        </w:tc>
      </w:tr>
      <w:tr w:rsidR="00F25338" w:rsidRPr="0087683C" w14:paraId="0CCCEAE4" w14:textId="77777777" w:rsidTr="00F25112">
        <w:tc>
          <w:tcPr>
            <w:tcW w:w="1413" w:type="dxa"/>
            <w:vAlign w:val="center"/>
          </w:tcPr>
          <w:p w14:paraId="0D0860C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692674 с. Троицкое</w:t>
            </w:r>
          </w:p>
          <w:p w14:paraId="1575A503"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 xml:space="preserve">Ул. </w:t>
            </w:r>
            <w:r w:rsidRPr="0087683C">
              <w:rPr>
                <w:rFonts w:ascii="Times New Roman" w:hAnsi="Times New Roman"/>
              </w:rPr>
              <w:lastRenderedPageBreak/>
              <w:t>Почтовая, 13а</w:t>
            </w:r>
          </w:p>
          <w:p w14:paraId="5D481B16" w14:textId="77777777" w:rsidR="00F25338" w:rsidRPr="0087683C" w:rsidRDefault="00F25338" w:rsidP="00F25112">
            <w:pPr>
              <w:spacing w:after="0" w:line="240" w:lineRule="auto"/>
              <w:jc w:val="center"/>
              <w:rPr>
                <w:rFonts w:ascii="Times New Roman" w:hAnsi="Times New Roman"/>
              </w:rPr>
            </w:pPr>
          </w:p>
        </w:tc>
        <w:tc>
          <w:tcPr>
            <w:tcW w:w="3515" w:type="dxa"/>
            <w:vAlign w:val="center"/>
          </w:tcPr>
          <w:p w14:paraId="3244014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lastRenderedPageBreak/>
              <w:t xml:space="preserve">Муниципальное бюджетное дошкольное образовательное учреждение «Детский сад № 87» с. </w:t>
            </w:r>
            <w:r w:rsidRPr="0087683C">
              <w:rPr>
                <w:rFonts w:ascii="Times New Roman" w:hAnsi="Times New Roman"/>
              </w:rPr>
              <w:lastRenderedPageBreak/>
              <w:t>Троицкое</w:t>
            </w:r>
          </w:p>
          <w:p w14:paraId="75F18B9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Ханкайского муниципального округа</w:t>
            </w:r>
          </w:p>
        </w:tc>
        <w:tc>
          <w:tcPr>
            <w:tcW w:w="850" w:type="dxa"/>
            <w:vAlign w:val="center"/>
          </w:tcPr>
          <w:p w14:paraId="4E84B2F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lastRenderedPageBreak/>
              <w:t>23</w:t>
            </w:r>
          </w:p>
        </w:tc>
        <w:tc>
          <w:tcPr>
            <w:tcW w:w="1134" w:type="dxa"/>
            <w:vAlign w:val="center"/>
          </w:tcPr>
          <w:p w14:paraId="53D26D7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w:t>
            </w:r>
          </w:p>
        </w:tc>
        <w:tc>
          <w:tcPr>
            <w:tcW w:w="1701" w:type="dxa"/>
            <w:vAlign w:val="center"/>
          </w:tcPr>
          <w:p w14:paraId="4ABF6AB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5/1</w:t>
            </w:r>
          </w:p>
        </w:tc>
        <w:tc>
          <w:tcPr>
            <w:tcW w:w="1730" w:type="dxa"/>
            <w:vAlign w:val="center"/>
          </w:tcPr>
          <w:p w14:paraId="2C6DD68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 xml:space="preserve">расположен в здании МБОУ СОШ № 10 с. </w:t>
            </w:r>
            <w:r w:rsidRPr="0087683C">
              <w:rPr>
                <w:rFonts w:ascii="Times New Roman" w:hAnsi="Times New Roman"/>
              </w:rPr>
              <w:lastRenderedPageBreak/>
              <w:t>Троицкое</w:t>
            </w:r>
          </w:p>
        </w:tc>
      </w:tr>
    </w:tbl>
    <w:p w14:paraId="2C5BF67C" w14:textId="77777777" w:rsidR="00F25338" w:rsidRPr="0087683C" w:rsidRDefault="00F25338" w:rsidP="00F25338">
      <w:pPr>
        <w:jc w:val="right"/>
        <w:rPr>
          <w:rFonts w:ascii="Times New Roman" w:hAnsi="Times New Roman"/>
          <w:sz w:val="20"/>
          <w:szCs w:val="20"/>
        </w:rPr>
      </w:pPr>
    </w:p>
    <w:p w14:paraId="5F0BBBBA" w14:textId="77777777" w:rsidR="00F25338" w:rsidRPr="0087683C" w:rsidRDefault="00F25338" w:rsidP="00F25338">
      <w:pPr>
        <w:jc w:val="right"/>
        <w:rPr>
          <w:rFonts w:ascii="Times New Roman" w:hAnsi="Times New Roman"/>
          <w:sz w:val="28"/>
          <w:szCs w:val="28"/>
        </w:rPr>
      </w:pPr>
      <w:r w:rsidRPr="0087683C">
        <w:rPr>
          <w:rFonts w:ascii="Times New Roman" w:hAnsi="Times New Roman"/>
          <w:sz w:val="28"/>
          <w:szCs w:val="28"/>
        </w:rPr>
        <w:t>Таблица 32</w:t>
      </w:r>
    </w:p>
    <w:tbl>
      <w:tblPr>
        <w:tblStyle w:val="11f"/>
        <w:tblW w:w="10740" w:type="dxa"/>
        <w:tblLayout w:type="fixed"/>
        <w:tblLook w:val="04A0" w:firstRow="1" w:lastRow="0" w:firstColumn="1" w:lastColumn="0" w:noHBand="0" w:noVBand="1"/>
      </w:tblPr>
      <w:tblGrid>
        <w:gridCol w:w="675"/>
        <w:gridCol w:w="1843"/>
        <w:gridCol w:w="2268"/>
        <w:gridCol w:w="992"/>
        <w:gridCol w:w="1134"/>
        <w:gridCol w:w="1134"/>
        <w:gridCol w:w="1560"/>
        <w:gridCol w:w="1134"/>
      </w:tblGrid>
      <w:tr w:rsidR="00F25338" w:rsidRPr="0087683C" w14:paraId="779BB458" w14:textId="77777777" w:rsidTr="00F25338">
        <w:tc>
          <w:tcPr>
            <w:tcW w:w="675" w:type="dxa"/>
          </w:tcPr>
          <w:p w14:paraId="602DAFC0" w14:textId="77777777" w:rsidR="00F25338" w:rsidRPr="0087683C" w:rsidRDefault="00F25338" w:rsidP="00F25112">
            <w:pPr>
              <w:spacing w:after="0" w:line="240" w:lineRule="auto"/>
              <w:ind w:firstLine="0"/>
              <w:jc w:val="center"/>
              <w:rPr>
                <w:rFonts w:ascii="Times New Roman" w:hAnsi="Times New Roman"/>
                <w:b/>
              </w:rPr>
            </w:pPr>
            <w:r w:rsidRPr="0087683C">
              <w:rPr>
                <w:rFonts w:ascii="Times New Roman" w:hAnsi="Times New Roman"/>
                <w:b/>
              </w:rPr>
              <w:t>№ п/п</w:t>
            </w:r>
          </w:p>
        </w:tc>
        <w:tc>
          <w:tcPr>
            <w:tcW w:w="1843" w:type="dxa"/>
          </w:tcPr>
          <w:p w14:paraId="53BC4924" w14:textId="77777777" w:rsidR="00F25338" w:rsidRPr="0087683C" w:rsidRDefault="00F25338" w:rsidP="00F25112">
            <w:pPr>
              <w:spacing w:after="0" w:line="240" w:lineRule="auto"/>
              <w:ind w:firstLine="0"/>
              <w:jc w:val="center"/>
              <w:rPr>
                <w:rFonts w:ascii="Times New Roman" w:hAnsi="Times New Roman"/>
                <w:b/>
              </w:rPr>
            </w:pPr>
            <w:r w:rsidRPr="0087683C">
              <w:rPr>
                <w:rFonts w:ascii="Times New Roman" w:hAnsi="Times New Roman"/>
                <w:b/>
              </w:rPr>
              <w:t>Место нахождения</w:t>
            </w:r>
          </w:p>
        </w:tc>
        <w:tc>
          <w:tcPr>
            <w:tcW w:w="2268" w:type="dxa"/>
          </w:tcPr>
          <w:p w14:paraId="794ED599" w14:textId="77777777" w:rsidR="00F25338" w:rsidRPr="0087683C" w:rsidRDefault="00F25338" w:rsidP="00F25112">
            <w:pPr>
              <w:spacing w:after="0" w:line="240" w:lineRule="auto"/>
              <w:ind w:firstLine="0"/>
              <w:jc w:val="center"/>
              <w:rPr>
                <w:rFonts w:ascii="Times New Roman" w:hAnsi="Times New Roman"/>
                <w:b/>
              </w:rPr>
            </w:pPr>
            <w:r w:rsidRPr="0087683C">
              <w:rPr>
                <w:rFonts w:ascii="Times New Roman" w:hAnsi="Times New Roman"/>
                <w:b/>
              </w:rPr>
              <w:t>Название</w:t>
            </w:r>
          </w:p>
        </w:tc>
        <w:tc>
          <w:tcPr>
            <w:tcW w:w="992" w:type="dxa"/>
          </w:tcPr>
          <w:p w14:paraId="60654185" w14:textId="77777777" w:rsidR="00F25338" w:rsidRPr="0087683C" w:rsidRDefault="00F25338" w:rsidP="00F25112">
            <w:pPr>
              <w:spacing w:after="0" w:line="240" w:lineRule="auto"/>
              <w:ind w:firstLine="0"/>
              <w:jc w:val="center"/>
              <w:rPr>
                <w:rFonts w:ascii="Times New Roman" w:hAnsi="Times New Roman"/>
                <w:b/>
              </w:rPr>
            </w:pPr>
            <w:r w:rsidRPr="0087683C">
              <w:rPr>
                <w:rFonts w:ascii="Times New Roman" w:hAnsi="Times New Roman"/>
                <w:b/>
              </w:rPr>
              <w:t>кол. мест</w:t>
            </w:r>
          </w:p>
        </w:tc>
        <w:tc>
          <w:tcPr>
            <w:tcW w:w="1134" w:type="dxa"/>
          </w:tcPr>
          <w:p w14:paraId="278F7DBC" w14:textId="77777777" w:rsidR="00F25338" w:rsidRPr="0087683C" w:rsidRDefault="00F25338" w:rsidP="00F25112">
            <w:pPr>
              <w:spacing w:after="0" w:line="240" w:lineRule="auto"/>
              <w:ind w:firstLine="0"/>
              <w:jc w:val="center"/>
              <w:rPr>
                <w:rFonts w:ascii="Times New Roman" w:hAnsi="Times New Roman"/>
                <w:b/>
              </w:rPr>
            </w:pPr>
            <w:r w:rsidRPr="0087683C">
              <w:rPr>
                <w:rFonts w:ascii="Times New Roman" w:hAnsi="Times New Roman"/>
                <w:b/>
              </w:rPr>
              <w:t>кол. учащихся</w:t>
            </w:r>
          </w:p>
        </w:tc>
        <w:tc>
          <w:tcPr>
            <w:tcW w:w="1134" w:type="dxa"/>
          </w:tcPr>
          <w:p w14:paraId="46D756C9" w14:textId="77777777" w:rsidR="00F25338" w:rsidRPr="0087683C" w:rsidRDefault="00F25338" w:rsidP="00F25112">
            <w:pPr>
              <w:spacing w:after="0" w:line="240" w:lineRule="auto"/>
              <w:ind w:firstLine="0"/>
              <w:jc w:val="center"/>
              <w:rPr>
                <w:rFonts w:ascii="Times New Roman" w:hAnsi="Times New Roman"/>
                <w:b/>
              </w:rPr>
            </w:pPr>
            <w:r w:rsidRPr="0087683C">
              <w:rPr>
                <w:rFonts w:ascii="Times New Roman" w:hAnsi="Times New Roman"/>
                <w:b/>
              </w:rPr>
              <w:t>кол. персонала/</w:t>
            </w:r>
          </w:p>
          <w:p w14:paraId="4E292D6B" w14:textId="77777777" w:rsidR="00F25338" w:rsidRPr="0087683C" w:rsidRDefault="00F25338" w:rsidP="00F25112">
            <w:pPr>
              <w:spacing w:after="0" w:line="240" w:lineRule="auto"/>
              <w:ind w:firstLine="0"/>
              <w:jc w:val="center"/>
              <w:rPr>
                <w:rFonts w:ascii="Times New Roman" w:hAnsi="Times New Roman"/>
                <w:b/>
              </w:rPr>
            </w:pPr>
            <w:r w:rsidRPr="0087683C">
              <w:rPr>
                <w:rFonts w:ascii="Times New Roman" w:hAnsi="Times New Roman"/>
                <w:b/>
              </w:rPr>
              <w:t>педсостав</w:t>
            </w:r>
          </w:p>
        </w:tc>
        <w:tc>
          <w:tcPr>
            <w:tcW w:w="1560" w:type="dxa"/>
          </w:tcPr>
          <w:p w14:paraId="1CC037E4" w14:textId="77777777" w:rsidR="00F25338" w:rsidRPr="0087683C" w:rsidRDefault="00F25338" w:rsidP="00F25112">
            <w:pPr>
              <w:spacing w:after="0" w:line="240" w:lineRule="auto"/>
              <w:ind w:firstLine="0"/>
              <w:jc w:val="center"/>
              <w:rPr>
                <w:rFonts w:ascii="Times New Roman" w:hAnsi="Times New Roman"/>
                <w:b/>
              </w:rPr>
            </w:pPr>
            <w:r w:rsidRPr="0087683C">
              <w:rPr>
                <w:rFonts w:ascii="Times New Roman" w:hAnsi="Times New Roman"/>
                <w:b/>
              </w:rPr>
              <w:t>Подвоз детей /н.п., ед.</w:t>
            </w:r>
          </w:p>
        </w:tc>
        <w:tc>
          <w:tcPr>
            <w:tcW w:w="1134" w:type="dxa"/>
          </w:tcPr>
          <w:p w14:paraId="152CED63" w14:textId="77777777" w:rsidR="00F25338" w:rsidRPr="0087683C" w:rsidRDefault="00F25338" w:rsidP="00F25112">
            <w:pPr>
              <w:spacing w:after="0" w:line="240" w:lineRule="auto"/>
              <w:ind w:firstLine="0"/>
              <w:jc w:val="center"/>
              <w:rPr>
                <w:rFonts w:ascii="Times New Roman" w:hAnsi="Times New Roman"/>
                <w:b/>
              </w:rPr>
            </w:pPr>
            <w:r w:rsidRPr="0087683C">
              <w:rPr>
                <w:rFonts w:ascii="Times New Roman" w:hAnsi="Times New Roman"/>
                <w:b/>
              </w:rPr>
              <w:t>Износ здания, %</w:t>
            </w:r>
          </w:p>
        </w:tc>
      </w:tr>
      <w:tr w:rsidR="00F25338" w:rsidRPr="0087683C" w14:paraId="4BD71727" w14:textId="77777777" w:rsidTr="00F25338">
        <w:tc>
          <w:tcPr>
            <w:tcW w:w="675" w:type="dxa"/>
          </w:tcPr>
          <w:p w14:paraId="2B629BD1" w14:textId="77777777" w:rsidR="00F25338" w:rsidRPr="0087683C" w:rsidRDefault="00F25338" w:rsidP="00596247">
            <w:pPr>
              <w:widowControl w:val="0"/>
              <w:numPr>
                <w:ilvl w:val="0"/>
                <w:numId w:val="45"/>
              </w:numPr>
              <w:spacing w:after="0" w:line="240" w:lineRule="auto"/>
              <w:ind w:left="0" w:firstLine="0"/>
              <w:contextualSpacing/>
              <w:jc w:val="center"/>
              <w:rPr>
                <w:rFonts w:ascii="Times New Roman" w:hAnsi="Times New Roman"/>
              </w:rPr>
            </w:pPr>
          </w:p>
        </w:tc>
        <w:tc>
          <w:tcPr>
            <w:tcW w:w="1843" w:type="dxa"/>
          </w:tcPr>
          <w:p w14:paraId="0100608B"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с. Камень-Рыболов</w:t>
            </w:r>
          </w:p>
        </w:tc>
        <w:tc>
          <w:tcPr>
            <w:tcW w:w="2268" w:type="dxa"/>
            <w:vAlign w:val="center"/>
          </w:tcPr>
          <w:p w14:paraId="06847025"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МБОУ СОШ № 1 с. Камень-Рыболов</w:t>
            </w:r>
          </w:p>
        </w:tc>
        <w:tc>
          <w:tcPr>
            <w:tcW w:w="992" w:type="dxa"/>
          </w:tcPr>
          <w:p w14:paraId="21CEDF09"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1266</w:t>
            </w:r>
          </w:p>
        </w:tc>
        <w:tc>
          <w:tcPr>
            <w:tcW w:w="1134" w:type="dxa"/>
          </w:tcPr>
          <w:p w14:paraId="184F25F6"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695</w:t>
            </w:r>
          </w:p>
        </w:tc>
        <w:tc>
          <w:tcPr>
            <w:tcW w:w="1134" w:type="dxa"/>
          </w:tcPr>
          <w:p w14:paraId="2F6FFFB5"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71/44</w:t>
            </w:r>
          </w:p>
        </w:tc>
        <w:tc>
          <w:tcPr>
            <w:tcW w:w="1560" w:type="dxa"/>
          </w:tcPr>
          <w:p w14:paraId="76B1A0D3"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168/3 ед.- гарнизон</w:t>
            </w:r>
          </w:p>
        </w:tc>
        <w:tc>
          <w:tcPr>
            <w:tcW w:w="1134" w:type="dxa"/>
          </w:tcPr>
          <w:p w14:paraId="1773AD96"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43</w:t>
            </w:r>
          </w:p>
        </w:tc>
      </w:tr>
      <w:tr w:rsidR="00F25338" w:rsidRPr="0087683C" w14:paraId="68FD59D3" w14:textId="77777777" w:rsidTr="00F25338">
        <w:tc>
          <w:tcPr>
            <w:tcW w:w="675" w:type="dxa"/>
          </w:tcPr>
          <w:p w14:paraId="15A00DD6" w14:textId="77777777" w:rsidR="00F25338" w:rsidRPr="0087683C" w:rsidRDefault="00F25338" w:rsidP="00596247">
            <w:pPr>
              <w:widowControl w:val="0"/>
              <w:numPr>
                <w:ilvl w:val="0"/>
                <w:numId w:val="45"/>
              </w:numPr>
              <w:spacing w:after="0" w:line="240" w:lineRule="auto"/>
              <w:ind w:left="0" w:firstLine="0"/>
              <w:contextualSpacing/>
              <w:jc w:val="center"/>
              <w:rPr>
                <w:rFonts w:ascii="Times New Roman" w:hAnsi="Times New Roman"/>
              </w:rPr>
            </w:pPr>
          </w:p>
        </w:tc>
        <w:tc>
          <w:tcPr>
            <w:tcW w:w="1843" w:type="dxa"/>
          </w:tcPr>
          <w:p w14:paraId="383F75FA"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с. Камень-Рыболов</w:t>
            </w:r>
          </w:p>
        </w:tc>
        <w:tc>
          <w:tcPr>
            <w:tcW w:w="2268" w:type="dxa"/>
            <w:vAlign w:val="bottom"/>
          </w:tcPr>
          <w:p w14:paraId="759DCA3D"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МБОУ СОШ № 2 с. Камень-Рыболов</w:t>
            </w:r>
          </w:p>
        </w:tc>
        <w:tc>
          <w:tcPr>
            <w:tcW w:w="992" w:type="dxa"/>
          </w:tcPr>
          <w:p w14:paraId="41647EDF"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360</w:t>
            </w:r>
          </w:p>
        </w:tc>
        <w:tc>
          <w:tcPr>
            <w:tcW w:w="1134" w:type="dxa"/>
          </w:tcPr>
          <w:p w14:paraId="4763FC77"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309</w:t>
            </w:r>
          </w:p>
        </w:tc>
        <w:tc>
          <w:tcPr>
            <w:tcW w:w="1134" w:type="dxa"/>
          </w:tcPr>
          <w:p w14:paraId="61D937B2"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38/25</w:t>
            </w:r>
          </w:p>
        </w:tc>
        <w:tc>
          <w:tcPr>
            <w:tcW w:w="1560" w:type="dxa"/>
          </w:tcPr>
          <w:p w14:paraId="653A9907"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w:t>
            </w:r>
          </w:p>
        </w:tc>
        <w:tc>
          <w:tcPr>
            <w:tcW w:w="1134" w:type="dxa"/>
          </w:tcPr>
          <w:p w14:paraId="140D9AEE"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100</w:t>
            </w:r>
          </w:p>
        </w:tc>
      </w:tr>
      <w:tr w:rsidR="00F25338" w:rsidRPr="0087683C" w14:paraId="29EA4B9F" w14:textId="77777777" w:rsidTr="00F25338">
        <w:tc>
          <w:tcPr>
            <w:tcW w:w="675" w:type="dxa"/>
          </w:tcPr>
          <w:p w14:paraId="5A6BEAC9" w14:textId="77777777" w:rsidR="00F25338" w:rsidRPr="0087683C" w:rsidRDefault="00F25338" w:rsidP="00596247">
            <w:pPr>
              <w:widowControl w:val="0"/>
              <w:numPr>
                <w:ilvl w:val="0"/>
                <w:numId w:val="45"/>
              </w:numPr>
              <w:spacing w:after="0" w:line="240" w:lineRule="auto"/>
              <w:ind w:left="0" w:firstLine="0"/>
              <w:contextualSpacing/>
              <w:jc w:val="center"/>
              <w:rPr>
                <w:rFonts w:ascii="Times New Roman" w:hAnsi="Times New Roman"/>
              </w:rPr>
            </w:pPr>
          </w:p>
        </w:tc>
        <w:tc>
          <w:tcPr>
            <w:tcW w:w="1843" w:type="dxa"/>
          </w:tcPr>
          <w:p w14:paraId="791B19E0"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с. Астраханка</w:t>
            </w:r>
          </w:p>
        </w:tc>
        <w:tc>
          <w:tcPr>
            <w:tcW w:w="2268" w:type="dxa"/>
            <w:vAlign w:val="bottom"/>
          </w:tcPr>
          <w:p w14:paraId="1FBCA60E"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МБОУ СОШ № 3 с. Астраханка</w:t>
            </w:r>
          </w:p>
        </w:tc>
        <w:tc>
          <w:tcPr>
            <w:tcW w:w="992" w:type="dxa"/>
          </w:tcPr>
          <w:p w14:paraId="233B2E58"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536</w:t>
            </w:r>
          </w:p>
        </w:tc>
        <w:tc>
          <w:tcPr>
            <w:tcW w:w="1134" w:type="dxa"/>
          </w:tcPr>
          <w:p w14:paraId="306DB5D8"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375</w:t>
            </w:r>
          </w:p>
        </w:tc>
        <w:tc>
          <w:tcPr>
            <w:tcW w:w="1134" w:type="dxa"/>
          </w:tcPr>
          <w:p w14:paraId="7BE5EB11"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44/27</w:t>
            </w:r>
          </w:p>
        </w:tc>
        <w:tc>
          <w:tcPr>
            <w:tcW w:w="1560" w:type="dxa"/>
          </w:tcPr>
          <w:p w14:paraId="3E77F5F2"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20/1ед. – с.Пархоменко</w:t>
            </w:r>
          </w:p>
        </w:tc>
        <w:tc>
          <w:tcPr>
            <w:tcW w:w="1134" w:type="dxa"/>
          </w:tcPr>
          <w:p w14:paraId="1B2307AE"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100</w:t>
            </w:r>
          </w:p>
        </w:tc>
      </w:tr>
      <w:tr w:rsidR="00F25338" w:rsidRPr="0087683C" w14:paraId="640D051A" w14:textId="77777777" w:rsidTr="00F25338">
        <w:tc>
          <w:tcPr>
            <w:tcW w:w="675" w:type="dxa"/>
          </w:tcPr>
          <w:p w14:paraId="1C63C916" w14:textId="77777777" w:rsidR="00F25338" w:rsidRPr="0087683C" w:rsidRDefault="00F25338" w:rsidP="00596247">
            <w:pPr>
              <w:widowControl w:val="0"/>
              <w:numPr>
                <w:ilvl w:val="0"/>
                <w:numId w:val="45"/>
              </w:numPr>
              <w:spacing w:after="0" w:line="240" w:lineRule="auto"/>
              <w:ind w:left="0" w:firstLine="0"/>
              <w:contextualSpacing/>
              <w:jc w:val="center"/>
              <w:rPr>
                <w:rFonts w:ascii="Times New Roman" w:hAnsi="Times New Roman"/>
              </w:rPr>
            </w:pPr>
          </w:p>
        </w:tc>
        <w:tc>
          <w:tcPr>
            <w:tcW w:w="1843" w:type="dxa"/>
          </w:tcPr>
          <w:p w14:paraId="3B261EEB"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с. Октябрьское</w:t>
            </w:r>
          </w:p>
        </w:tc>
        <w:tc>
          <w:tcPr>
            <w:tcW w:w="2268" w:type="dxa"/>
            <w:vAlign w:val="bottom"/>
          </w:tcPr>
          <w:p w14:paraId="407CF39D"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МБОУ СОШ № 4 с. Октябрьское</w:t>
            </w:r>
          </w:p>
        </w:tc>
        <w:tc>
          <w:tcPr>
            <w:tcW w:w="992" w:type="dxa"/>
          </w:tcPr>
          <w:p w14:paraId="149AAA80"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250</w:t>
            </w:r>
          </w:p>
        </w:tc>
        <w:tc>
          <w:tcPr>
            <w:tcW w:w="1134" w:type="dxa"/>
          </w:tcPr>
          <w:p w14:paraId="0C8BA986"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140</w:t>
            </w:r>
          </w:p>
        </w:tc>
        <w:tc>
          <w:tcPr>
            <w:tcW w:w="1134" w:type="dxa"/>
          </w:tcPr>
          <w:p w14:paraId="64F335EC"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32/16</w:t>
            </w:r>
          </w:p>
        </w:tc>
        <w:tc>
          <w:tcPr>
            <w:tcW w:w="1560" w:type="dxa"/>
          </w:tcPr>
          <w:p w14:paraId="61687A12"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100/3 ед. – с.Майское, с. Люблино, с.Октябрьское</w:t>
            </w:r>
          </w:p>
        </w:tc>
        <w:tc>
          <w:tcPr>
            <w:tcW w:w="1134" w:type="dxa"/>
          </w:tcPr>
          <w:p w14:paraId="001FEE7E"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100</w:t>
            </w:r>
          </w:p>
        </w:tc>
      </w:tr>
      <w:tr w:rsidR="00F25338" w:rsidRPr="0087683C" w14:paraId="424AC4EB" w14:textId="77777777" w:rsidTr="00F25338">
        <w:tc>
          <w:tcPr>
            <w:tcW w:w="675" w:type="dxa"/>
          </w:tcPr>
          <w:p w14:paraId="6289B287" w14:textId="77777777" w:rsidR="00F25338" w:rsidRPr="0087683C" w:rsidRDefault="00F25338" w:rsidP="00596247">
            <w:pPr>
              <w:widowControl w:val="0"/>
              <w:numPr>
                <w:ilvl w:val="0"/>
                <w:numId w:val="45"/>
              </w:numPr>
              <w:spacing w:after="0" w:line="240" w:lineRule="auto"/>
              <w:ind w:left="0" w:firstLine="0"/>
              <w:contextualSpacing/>
              <w:jc w:val="center"/>
              <w:rPr>
                <w:rFonts w:ascii="Times New Roman" w:hAnsi="Times New Roman"/>
              </w:rPr>
            </w:pPr>
          </w:p>
        </w:tc>
        <w:tc>
          <w:tcPr>
            <w:tcW w:w="1843" w:type="dxa"/>
          </w:tcPr>
          <w:p w14:paraId="5792C579"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с. Ильинка</w:t>
            </w:r>
          </w:p>
        </w:tc>
        <w:tc>
          <w:tcPr>
            <w:tcW w:w="2268" w:type="dxa"/>
            <w:vAlign w:val="bottom"/>
          </w:tcPr>
          <w:p w14:paraId="34AEAA65"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МБОУ СОШ № 5 с. Ильинка</w:t>
            </w:r>
          </w:p>
        </w:tc>
        <w:tc>
          <w:tcPr>
            <w:tcW w:w="992" w:type="dxa"/>
          </w:tcPr>
          <w:p w14:paraId="2BCBACB3"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180</w:t>
            </w:r>
          </w:p>
        </w:tc>
        <w:tc>
          <w:tcPr>
            <w:tcW w:w="1134" w:type="dxa"/>
          </w:tcPr>
          <w:p w14:paraId="3FAD17DC"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153</w:t>
            </w:r>
          </w:p>
        </w:tc>
        <w:tc>
          <w:tcPr>
            <w:tcW w:w="1134" w:type="dxa"/>
          </w:tcPr>
          <w:p w14:paraId="6E791BAD"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26/14</w:t>
            </w:r>
          </w:p>
        </w:tc>
        <w:tc>
          <w:tcPr>
            <w:tcW w:w="1560" w:type="dxa"/>
          </w:tcPr>
          <w:p w14:paraId="3727A400"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5/1ед – с.Комиссарово</w:t>
            </w:r>
          </w:p>
        </w:tc>
        <w:tc>
          <w:tcPr>
            <w:tcW w:w="1134" w:type="dxa"/>
          </w:tcPr>
          <w:p w14:paraId="06CB5A10"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100</w:t>
            </w:r>
          </w:p>
        </w:tc>
      </w:tr>
      <w:tr w:rsidR="00F25338" w:rsidRPr="0087683C" w14:paraId="484C5223" w14:textId="77777777" w:rsidTr="00F25338">
        <w:tc>
          <w:tcPr>
            <w:tcW w:w="675" w:type="dxa"/>
          </w:tcPr>
          <w:p w14:paraId="4971528C" w14:textId="77777777" w:rsidR="00F25338" w:rsidRPr="0087683C" w:rsidRDefault="00F25338" w:rsidP="00596247">
            <w:pPr>
              <w:widowControl w:val="0"/>
              <w:numPr>
                <w:ilvl w:val="0"/>
                <w:numId w:val="45"/>
              </w:numPr>
              <w:spacing w:after="0" w:line="240" w:lineRule="auto"/>
              <w:ind w:left="0" w:firstLine="0"/>
              <w:contextualSpacing/>
              <w:jc w:val="center"/>
              <w:rPr>
                <w:rFonts w:ascii="Times New Roman" w:hAnsi="Times New Roman"/>
              </w:rPr>
            </w:pPr>
          </w:p>
        </w:tc>
        <w:tc>
          <w:tcPr>
            <w:tcW w:w="1843" w:type="dxa"/>
          </w:tcPr>
          <w:p w14:paraId="1B78A346"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с. Новоселище</w:t>
            </w:r>
          </w:p>
        </w:tc>
        <w:tc>
          <w:tcPr>
            <w:tcW w:w="2268" w:type="dxa"/>
            <w:vAlign w:val="bottom"/>
          </w:tcPr>
          <w:p w14:paraId="7E1C62CF"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МБОУ СОШ № 6 с. Новоселище</w:t>
            </w:r>
          </w:p>
        </w:tc>
        <w:tc>
          <w:tcPr>
            <w:tcW w:w="992" w:type="dxa"/>
          </w:tcPr>
          <w:p w14:paraId="220789C0"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220</w:t>
            </w:r>
          </w:p>
        </w:tc>
        <w:tc>
          <w:tcPr>
            <w:tcW w:w="1134" w:type="dxa"/>
          </w:tcPr>
          <w:p w14:paraId="163C499E"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87</w:t>
            </w:r>
          </w:p>
        </w:tc>
        <w:tc>
          <w:tcPr>
            <w:tcW w:w="1134" w:type="dxa"/>
          </w:tcPr>
          <w:p w14:paraId="21E0F516"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28/14</w:t>
            </w:r>
          </w:p>
        </w:tc>
        <w:tc>
          <w:tcPr>
            <w:tcW w:w="1560" w:type="dxa"/>
          </w:tcPr>
          <w:p w14:paraId="4E2719CB"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14/1ед – с.Алексеевка</w:t>
            </w:r>
          </w:p>
        </w:tc>
        <w:tc>
          <w:tcPr>
            <w:tcW w:w="1134" w:type="dxa"/>
          </w:tcPr>
          <w:p w14:paraId="4D15618E"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100</w:t>
            </w:r>
          </w:p>
        </w:tc>
      </w:tr>
      <w:tr w:rsidR="00F25338" w:rsidRPr="0087683C" w14:paraId="00192A03" w14:textId="77777777" w:rsidTr="00F25338">
        <w:tc>
          <w:tcPr>
            <w:tcW w:w="675" w:type="dxa"/>
          </w:tcPr>
          <w:p w14:paraId="32F7E27B" w14:textId="77777777" w:rsidR="00F25338" w:rsidRPr="0087683C" w:rsidRDefault="00F25338" w:rsidP="00596247">
            <w:pPr>
              <w:widowControl w:val="0"/>
              <w:numPr>
                <w:ilvl w:val="0"/>
                <w:numId w:val="45"/>
              </w:numPr>
              <w:spacing w:after="0" w:line="240" w:lineRule="auto"/>
              <w:ind w:left="0" w:firstLine="0"/>
              <w:contextualSpacing/>
              <w:jc w:val="center"/>
              <w:rPr>
                <w:rFonts w:ascii="Times New Roman" w:hAnsi="Times New Roman"/>
              </w:rPr>
            </w:pPr>
          </w:p>
        </w:tc>
        <w:tc>
          <w:tcPr>
            <w:tcW w:w="1843" w:type="dxa"/>
          </w:tcPr>
          <w:p w14:paraId="6AB85363"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с. Новокачалинск</w:t>
            </w:r>
          </w:p>
        </w:tc>
        <w:tc>
          <w:tcPr>
            <w:tcW w:w="2268" w:type="dxa"/>
            <w:vAlign w:val="bottom"/>
          </w:tcPr>
          <w:p w14:paraId="3C63DA7A"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МБОУ СОШ № 7 с. Новокачалинск</w:t>
            </w:r>
          </w:p>
        </w:tc>
        <w:tc>
          <w:tcPr>
            <w:tcW w:w="992" w:type="dxa"/>
          </w:tcPr>
          <w:p w14:paraId="5DC1482B"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536</w:t>
            </w:r>
          </w:p>
        </w:tc>
        <w:tc>
          <w:tcPr>
            <w:tcW w:w="1134" w:type="dxa"/>
          </w:tcPr>
          <w:p w14:paraId="5AFA8F42"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66</w:t>
            </w:r>
          </w:p>
        </w:tc>
        <w:tc>
          <w:tcPr>
            <w:tcW w:w="1134" w:type="dxa"/>
          </w:tcPr>
          <w:p w14:paraId="5956B78F"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26/14</w:t>
            </w:r>
          </w:p>
        </w:tc>
        <w:tc>
          <w:tcPr>
            <w:tcW w:w="1560" w:type="dxa"/>
          </w:tcPr>
          <w:p w14:paraId="6ECCC7F5"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15/1ед. с. Платоно-Александровское</w:t>
            </w:r>
          </w:p>
        </w:tc>
        <w:tc>
          <w:tcPr>
            <w:tcW w:w="1134" w:type="dxa"/>
          </w:tcPr>
          <w:p w14:paraId="411FE822"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100</w:t>
            </w:r>
          </w:p>
        </w:tc>
      </w:tr>
      <w:tr w:rsidR="00F25338" w:rsidRPr="0087683C" w14:paraId="0229ABD8" w14:textId="77777777" w:rsidTr="00F25338">
        <w:tc>
          <w:tcPr>
            <w:tcW w:w="675" w:type="dxa"/>
          </w:tcPr>
          <w:p w14:paraId="606D5768" w14:textId="77777777" w:rsidR="00F25338" w:rsidRPr="0087683C" w:rsidRDefault="00F25338" w:rsidP="00596247">
            <w:pPr>
              <w:widowControl w:val="0"/>
              <w:numPr>
                <w:ilvl w:val="0"/>
                <w:numId w:val="45"/>
              </w:numPr>
              <w:spacing w:after="0" w:line="240" w:lineRule="auto"/>
              <w:ind w:left="0" w:firstLine="0"/>
              <w:contextualSpacing/>
              <w:jc w:val="center"/>
              <w:rPr>
                <w:rFonts w:ascii="Times New Roman" w:hAnsi="Times New Roman"/>
              </w:rPr>
            </w:pPr>
          </w:p>
        </w:tc>
        <w:tc>
          <w:tcPr>
            <w:tcW w:w="1843" w:type="dxa"/>
          </w:tcPr>
          <w:p w14:paraId="5DBF11F7"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с. Мельгуновка</w:t>
            </w:r>
          </w:p>
        </w:tc>
        <w:tc>
          <w:tcPr>
            <w:tcW w:w="2268" w:type="dxa"/>
            <w:vAlign w:val="bottom"/>
          </w:tcPr>
          <w:p w14:paraId="06210867"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МБОУ СОШ № 8 с. Мельгуновка</w:t>
            </w:r>
          </w:p>
        </w:tc>
        <w:tc>
          <w:tcPr>
            <w:tcW w:w="992" w:type="dxa"/>
          </w:tcPr>
          <w:p w14:paraId="3C4BF876"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320</w:t>
            </w:r>
          </w:p>
        </w:tc>
        <w:tc>
          <w:tcPr>
            <w:tcW w:w="1134" w:type="dxa"/>
          </w:tcPr>
          <w:p w14:paraId="4987A4AD"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70</w:t>
            </w:r>
          </w:p>
        </w:tc>
        <w:tc>
          <w:tcPr>
            <w:tcW w:w="1134" w:type="dxa"/>
          </w:tcPr>
          <w:p w14:paraId="73C56A92"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23/13</w:t>
            </w:r>
          </w:p>
        </w:tc>
        <w:tc>
          <w:tcPr>
            <w:tcW w:w="1560" w:type="dxa"/>
          </w:tcPr>
          <w:p w14:paraId="77964830"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w:t>
            </w:r>
          </w:p>
        </w:tc>
        <w:tc>
          <w:tcPr>
            <w:tcW w:w="1134" w:type="dxa"/>
          </w:tcPr>
          <w:p w14:paraId="5B5C6208"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100</w:t>
            </w:r>
          </w:p>
        </w:tc>
      </w:tr>
      <w:tr w:rsidR="00F25338" w:rsidRPr="0087683C" w14:paraId="582FE7AF" w14:textId="77777777" w:rsidTr="00F25338">
        <w:tc>
          <w:tcPr>
            <w:tcW w:w="675" w:type="dxa"/>
          </w:tcPr>
          <w:p w14:paraId="13B23644" w14:textId="77777777" w:rsidR="00F25338" w:rsidRPr="0087683C" w:rsidRDefault="00F25338" w:rsidP="00596247">
            <w:pPr>
              <w:widowControl w:val="0"/>
              <w:numPr>
                <w:ilvl w:val="0"/>
                <w:numId w:val="45"/>
              </w:numPr>
              <w:spacing w:after="0" w:line="240" w:lineRule="auto"/>
              <w:ind w:left="0" w:firstLine="0"/>
              <w:contextualSpacing/>
              <w:jc w:val="center"/>
              <w:rPr>
                <w:rFonts w:ascii="Times New Roman" w:hAnsi="Times New Roman"/>
              </w:rPr>
            </w:pPr>
          </w:p>
        </w:tc>
        <w:tc>
          <w:tcPr>
            <w:tcW w:w="1843" w:type="dxa"/>
          </w:tcPr>
          <w:p w14:paraId="36D89C68"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с. Комиссарово</w:t>
            </w:r>
          </w:p>
        </w:tc>
        <w:tc>
          <w:tcPr>
            <w:tcW w:w="2268" w:type="dxa"/>
            <w:vAlign w:val="bottom"/>
          </w:tcPr>
          <w:p w14:paraId="2EF51A20"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МБОУ СОШ № 9 с. Комиссарово</w:t>
            </w:r>
          </w:p>
        </w:tc>
        <w:tc>
          <w:tcPr>
            <w:tcW w:w="992" w:type="dxa"/>
          </w:tcPr>
          <w:p w14:paraId="0BF7F706"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320</w:t>
            </w:r>
          </w:p>
        </w:tc>
        <w:tc>
          <w:tcPr>
            <w:tcW w:w="1134" w:type="dxa"/>
          </w:tcPr>
          <w:p w14:paraId="42CC59E7"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38</w:t>
            </w:r>
          </w:p>
        </w:tc>
        <w:tc>
          <w:tcPr>
            <w:tcW w:w="1134" w:type="dxa"/>
          </w:tcPr>
          <w:p w14:paraId="34A1B9A7"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24/14</w:t>
            </w:r>
          </w:p>
        </w:tc>
        <w:tc>
          <w:tcPr>
            <w:tcW w:w="1560" w:type="dxa"/>
          </w:tcPr>
          <w:p w14:paraId="3B5C0121"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2/1ед. с.Дворянка</w:t>
            </w:r>
          </w:p>
        </w:tc>
        <w:tc>
          <w:tcPr>
            <w:tcW w:w="1134" w:type="dxa"/>
          </w:tcPr>
          <w:p w14:paraId="53A41113"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66</w:t>
            </w:r>
          </w:p>
        </w:tc>
      </w:tr>
      <w:tr w:rsidR="00F25338" w:rsidRPr="0087683C" w14:paraId="2B4A78BC" w14:textId="77777777" w:rsidTr="00F25338">
        <w:tc>
          <w:tcPr>
            <w:tcW w:w="675" w:type="dxa"/>
          </w:tcPr>
          <w:p w14:paraId="40D7FFFD" w14:textId="77777777" w:rsidR="00F25338" w:rsidRPr="0087683C" w:rsidRDefault="00F25338" w:rsidP="00596247">
            <w:pPr>
              <w:widowControl w:val="0"/>
              <w:numPr>
                <w:ilvl w:val="0"/>
                <w:numId w:val="45"/>
              </w:numPr>
              <w:spacing w:after="0" w:line="240" w:lineRule="auto"/>
              <w:ind w:left="0" w:firstLine="0"/>
              <w:contextualSpacing/>
              <w:jc w:val="center"/>
              <w:rPr>
                <w:rFonts w:ascii="Times New Roman" w:hAnsi="Times New Roman"/>
              </w:rPr>
            </w:pPr>
          </w:p>
        </w:tc>
        <w:tc>
          <w:tcPr>
            <w:tcW w:w="1843" w:type="dxa"/>
          </w:tcPr>
          <w:p w14:paraId="39845777"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с. Троицкое</w:t>
            </w:r>
          </w:p>
        </w:tc>
        <w:tc>
          <w:tcPr>
            <w:tcW w:w="2268" w:type="dxa"/>
            <w:vAlign w:val="bottom"/>
          </w:tcPr>
          <w:p w14:paraId="251C3FCE"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МБОУ СОШ № 10 с. Троицкое</w:t>
            </w:r>
          </w:p>
        </w:tc>
        <w:tc>
          <w:tcPr>
            <w:tcW w:w="992" w:type="dxa"/>
          </w:tcPr>
          <w:p w14:paraId="47C897EE"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320</w:t>
            </w:r>
          </w:p>
        </w:tc>
        <w:tc>
          <w:tcPr>
            <w:tcW w:w="1134" w:type="dxa"/>
          </w:tcPr>
          <w:p w14:paraId="757953FC"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41</w:t>
            </w:r>
          </w:p>
        </w:tc>
        <w:tc>
          <w:tcPr>
            <w:tcW w:w="1134" w:type="dxa"/>
          </w:tcPr>
          <w:p w14:paraId="4A97D22C"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23/14</w:t>
            </w:r>
          </w:p>
        </w:tc>
        <w:tc>
          <w:tcPr>
            <w:tcW w:w="1560" w:type="dxa"/>
          </w:tcPr>
          <w:p w14:paraId="3D66C3EB"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9/1ед. гарнизон</w:t>
            </w:r>
          </w:p>
        </w:tc>
        <w:tc>
          <w:tcPr>
            <w:tcW w:w="1134" w:type="dxa"/>
          </w:tcPr>
          <w:p w14:paraId="2A76D15C"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87</w:t>
            </w:r>
          </w:p>
        </w:tc>
      </w:tr>
      <w:tr w:rsidR="00F25338" w:rsidRPr="0087683C" w14:paraId="7257977A" w14:textId="77777777" w:rsidTr="00F25338">
        <w:tc>
          <w:tcPr>
            <w:tcW w:w="675" w:type="dxa"/>
          </w:tcPr>
          <w:p w14:paraId="6306949E" w14:textId="77777777" w:rsidR="00F25338" w:rsidRPr="0087683C" w:rsidRDefault="00F25338" w:rsidP="00596247">
            <w:pPr>
              <w:widowControl w:val="0"/>
              <w:numPr>
                <w:ilvl w:val="0"/>
                <w:numId w:val="45"/>
              </w:numPr>
              <w:spacing w:after="0" w:line="240" w:lineRule="auto"/>
              <w:ind w:left="0" w:firstLine="0"/>
              <w:contextualSpacing/>
              <w:jc w:val="center"/>
              <w:rPr>
                <w:rFonts w:ascii="Times New Roman" w:hAnsi="Times New Roman"/>
              </w:rPr>
            </w:pPr>
          </w:p>
        </w:tc>
        <w:tc>
          <w:tcPr>
            <w:tcW w:w="1843" w:type="dxa"/>
          </w:tcPr>
          <w:p w14:paraId="0E8066D0"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с. Первомайское</w:t>
            </w:r>
          </w:p>
        </w:tc>
        <w:tc>
          <w:tcPr>
            <w:tcW w:w="2268" w:type="dxa"/>
            <w:vAlign w:val="bottom"/>
          </w:tcPr>
          <w:p w14:paraId="6EF5053D"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МБОУ СОШ № 12 с. Первомайское</w:t>
            </w:r>
          </w:p>
        </w:tc>
        <w:tc>
          <w:tcPr>
            <w:tcW w:w="992" w:type="dxa"/>
          </w:tcPr>
          <w:p w14:paraId="48D6E088"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192</w:t>
            </w:r>
          </w:p>
        </w:tc>
        <w:tc>
          <w:tcPr>
            <w:tcW w:w="1134" w:type="dxa"/>
          </w:tcPr>
          <w:p w14:paraId="7670A67B"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33</w:t>
            </w:r>
          </w:p>
        </w:tc>
        <w:tc>
          <w:tcPr>
            <w:tcW w:w="1134" w:type="dxa"/>
          </w:tcPr>
          <w:p w14:paraId="5AAFBE29"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22/13</w:t>
            </w:r>
          </w:p>
        </w:tc>
        <w:tc>
          <w:tcPr>
            <w:tcW w:w="1560" w:type="dxa"/>
          </w:tcPr>
          <w:p w14:paraId="231EFFF1"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6/1 ед. – с. Кировка, с. Рассказово</w:t>
            </w:r>
          </w:p>
        </w:tc>
        <w:tc>
          <w:tcPr>
            <w:tcW w:w="1134" w:type="dxa"/>
          </w:tcPr>
          <w:p w14:paraId="774D7A3E"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91</w:t>
            </w:r>
          </w:p>
        </w:tc>
      </w:tr>
      <w:tr w:rsidR="00F25338" w:rsidRPr="0087683C" w14:paraId="5565CC4E" w14:textId="77777777" w:rsidTr="00F25338">
        <w:tc>
          <w:tcPr>
            <w:tcW w:w="675" w:type="dxa"/>
          </w:tcPr>
          <w:p w14:paraId="255B265F" w14:textId="77777777" w:rsidR="00F25338" w:rsidRPr="0087683C" w:rsidRDefault="00F25338" w:rsidP="00596247">
            <w:pPr>
              <w:widowControl w:val="0"/>
              <w:numPr>
                <w:ilvl w:val="0"/>
                <w:numId w:val="45"/>
              </w:numPr>
              <w:spacing w:after="0" w:line="240" w:lineRule="auto"/>
              <w:ind w:left="0" w:firstLine="0"/>
              <w:contextualSpacing/>
              <w:jc w:val="center"/>
              <w:rPr>
                <w:rFonts w:ascii="Times New Roman" w:hAnsi="Times New Roman"/>
              </w:rPr>
            </w:pPr>
          </w:p>
        </w:tc>
        <w:tc>
          <w:tcPr>
            <w:tcW w:w="1843" w:type="dxa"/>
          </w:tcPr>
          <w:p w14:paraId="34DBD883"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с. Владимиро-Петровка</w:t>
            </w:r>
          </w:p>
        </w:tc>
        <w:tc>
          <w:tcPr>
            <w:tcW w:w="2268" w:type="dxa"/>
            <w:vAlign w:val="bottom"/>
          </w:tcPr>
          <w:p w14:paraId="710DF6CC"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МБОУ СОШ № 13 с. Владимиро-Петровка</w:t>
            </w:r>
          </w:p>
        </w:tc>
        <w:tc>
          <w:tcPr>
            <w:tcW w:w="992" w:type="dxa"/>
          </w:tcPr>
          <w:p w14:paraId="3FC1EED0"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320</w:t>
            </w:r>
          </w:p>
        </w:tc>
        <w:tc>
          <w:tcPr>
            <w:tcW w:w="1134" w:type="dxa"/>
          </w:tcPr>
          <w:p w14:paraId="0DF38166"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92</w:t>
            </w:r>
          </w:p>
        </w:tc>
        <w:tc>
          <w:tcPr>
            <w:tcW w:w="1134" w:type="dxa"/>
          </w:tcPr>
          <w:p w14:paraId="51B7E5BE"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27/15</w:t>
            </w:r>
          </w:p>
        </w:tc>
        <w:tc>
          <w:tcPr>
            <w:tcW w:w="1560" w:type="dxa"/>
          </w:tcPr>
          <w:p w14:paraId="16F59300"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w:t>
            </w:r>
          </w:p>
        </w:tc>
        <w:tc>
          <w:tcPr>
            <w:tcW w:w="1134" w:type="dxa"/>
          </w:tcPr>
          <w:p w14:paraId="66152CD5"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100</w:t>
            </w:r>
          </w:p>
        </w:tc>
      </w:tr>
      <w:tr w:rsidR="00F25338" w:rsidRPr="0087683C" w14:paraId="36012362" w14:textId="77777777" w:rsidTr="00F25338">
        <w:tc>
          <w:tcPr>
            <w:tcW w:w="675" w:type="dxa"/>
          </w:tcPr>
          <w:p w14:paraId="3D5BBFE0" w14:textId="77777777" w:rsidR="00F25338" w:rsidRPr="0087683C" w:rsidRDefault="00F25338" w:rsidP="00596247">
            <w:pPr>
              <w:widowControl w:val="0"/>
              <w:numPr>
                <w:ilvl w:val="0"/>
                <w:numId w:val="45"/>
              </w:numPr>
              <w:spacing w:after="0" w:line="240" w:lineRule="auto"/>
              <w:ind w:left="0" w:firstLine="0"/>
              <w:contextualSpacing/>
              <w:jc w:val="center"/>
              <w:rPr>
                <w:rFonts w:ascii="Times New Roman" w:hAnsi="Times New Roman"/>
              </w:rPr>
            </w:pPr>
          </w:p>
        </w:tc>
        <w:tc>
          <w:tcPr>
            <w:tcW w:w="1843" w:type="dxa"/>
          </w:tcPr>
          <w:p w14:paraId="03DCD1AA"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с. Камень-Рыболов</w:t>
            </w:r>
          </w:p>
        </w:tc>
        <w:tc>
          <w:tcPr>
            <w:tcW w:w="2268" w:type="dxa"/>
            <w:vAlign w:val="bottom"/>
          </w:tcPr>
          <w:p w14:paraId="49641FB4"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МБОУ ВСОШ № 14 с. Камень-Рыболов</w:t>
            </w:r>
          </w:p>
        </w:tc>
        <w:tc>
          <w:tcPr>
            <w:tcW w:w="992" w:type="dxa"/>
          </w:tcPr>
          <w:p w14:paraId="21211808"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w:t>
            </w:r>
          </w:p>
        </w:tc>
        <w:tc>
          <w:tcPr>
            <w:tcW w:w="1134" w:type="dxa"/>
          </w:tcPr>
          <w:p w14:paraId="0DA3A401"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50</w:t>
            </w:r>
          </w:p>
        </w:tc>
        <w:tc>
          <w:tcPr>
            <w:tcW w:w="1134" w:type="dxa"/>
          </w:tcPr>
          <w:p w14:paraId="59D77D93"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9/8</w:t>
            </w:r>
          </w:p>
        </w:tc>
        <w:tc>
          <w:tcPr>
            <w:tcW w:w="1560" w:type="dxa"/>
          </w:tcPr>
          <w:p w14:paraId="3AF9479F" w14:textId="77777777" w:rsidR="00F25338" w:rsidRPr="0087683C" w:rsidRDefault="00F25338" w:rsidP="00F25112">
            <w:pPr>
              <w:tabs>
                <w:tab w:val="left" w:pos="314"/>
              </w:tabs>
              <w:spacing w:after="0" w:line="240" w:lineRule="auto"/>
              <w:ind w:firstLine="0"/>
              <w:jc w:val="center"/>
              <w:rPr>
                <w:rFonts w:ascii="Times New Roman" w:hAnsi="Times New Roman"/>
              </w:rPr>
            </w:pPr>
            <w:r w:rsidRPr="0087683C">
              <w:rPr>
                <w:rFonts w:ascii="Times New Roman" w:hAnsi="Times New Roman"/>
              </w:rPr>
              <w:t>Находится в здании школы МБОУ СОШ № 1 с. Камень-Рыболов</w:t>
            </w:r>
          </w:p>
        </w:tc>
        <w:tc>
          <w:tcPr>
            <w:tcW w:w="1134" w:type="dxa"/>
          </w:tcPr>
          <w:p w14:paraId="083D62BA"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43</w:t>
            </w:r>
          </w:p>
        </w:tc>
      </w:tr>
      <w:tr w:rsidR="00F25338" w:rsidRPr="0087683C" w14:paraId="12326A36" w14:textId="77777777" w:rsidTr="00F25338">
        <w:tc>
          <w:tcPr>
            <w:tcW w:w="675" w:type="dxa"/>
          </w:tcPr>
          <w:p w14:paraId="64B727B6" w14:textId="77777777" w:rsidR="00F25338" w:rsidRPr="0087683C" w:rsidRDefault="00F25338" w:rsidP="00596247">
            <w:pPr>
              <w:widowControl w:val="0"/>
              <w:numPr>
                <w:ilvl w:val="0"/>
                <w:numId w:val="45"/>
              </w:numPr>
              <w:spacing w:after="0" w:line="240" w:lineRule="auto"/>
              <w:ind w:left="0" w:firstLine="0"/>
              <w:contextualSpacing/>
              <w:rPr>
                <w:rFonts w:ascii="Times New Roman" w:hAnsi="Times New Roman"/>
              </w:rPr>
            </w:pPr>
          </w:p>
        </w:tc>
        <w:tc>
          <w:tcPr>
            <w:tcW w:w="1843" w:type="dxa"/>
          </w:tcPr>
          <w:p w14:paraId="617B6B66"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с. Турий Рог</w:t>
            </w:r>
          </w:p>
        </w:tc>
        <w:tc>
          <w:tcPr>
            <w:tcW w:w="2268" w:type="dxa"/>
            <w:vAlign w:val="bottom"/>
          </w:tcPr>
          <w:p w14:paraId="56D412AD" w14:textId="77777777" w:rsidR="00F25338" w:rsidRPr="0087683C" w:rsidRDefault="00F25338" w:rsidP="00F25112">
            <w:pPr>
              <w:spacing w:after="0" w:line="240" w:lineRule="auto"/>
              <w:ind w:firstLine="0"/>
              <w:rPr>
                <w:rFonts w:ascii="Times New Roman" w:hAnsi="Times New Roman"/>
              </w:rPr>
            </w:pPr>
            <w:r w:rsidRPr="0087683C">
              <w:rPr>
                <w:rFonts w:ascii="Times New Roman" w:hAnsi="Times New Roman"/>
              </w:rPr>
              <w:t>МБОУ ООШ № 15 с. Турий Рог</w:t>
            </w:r>
          </w:p>
        </w:tc>
        <w:tc>
          <w:tcPr>
            <w:tcW w:w="992" w:type="dxa"/>
          </w:tcPr>
          <w:p w14:paraId="20DD62E5"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155</w:t>
            </w:r>
          </w:p>
        </w:tc>
        <w:tc>
          <w:tcPr>
            <w:tcW w:w="1134" w:type="dxa"/>
          </w:tcPr>
          <w:p w14:paraId="6827C22E"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30</w:t>
            </w:r>
          </w:p>
        </w:tc>
        <w:tc>
          <w:tcPr>
            <w:tcW w:w="1134" w:type="dxa"/>
          </w:tcPr>
          <w:p w14:paraId="58515A7E"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15/10</w:t>
            </w:r>
          </w:p>
        </w:tc>
        <w:tc>
          <w:tcPr>
            <w:tcW w:w="1560" w:type="dxa"/>
          </w:tcPr>
          <w:p w14:paraId="4409704F"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w:t>
            </w:r>
          </w:p>
        </w:tc>
        <w:tc>
          <w:tcPr>
            <w:tcW w:w="1134" w:type="dxa"/>
          </w:tcPr>
          <w:p w14:paraId="39266D0D"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100</w:t>
            </w:r>
          </w:p>
        </w:tc>
      </w:tr>
    </w:tbl>
    <w:p w14:paraId="2310DC2A" w14:textId="77777777" w:rsidR="00F25112" w:rsidRPr="0087683C" w:rsidRDefault="00F25112" w:rsidP="00F25338">
      <w:pPr>
        <w:jc w:val="right"/>
        <w:rPr>
          <w:rFonts w:ascii="Times New Roman" w:hAnsi="Times New Roman"/>
          <w:sz w:val="20"/>
          <w:szCs w:val="20"/>
        </w:rPr>
      </w:pPr>
    </w:p>
    <w:p w14:paraId="33214EF8" w14:textId="5AF278CB" w:rsidR="00F25338" w:rsidRPr="0087683C" w:rsidRDefault="00F25338" w:rsidP="00F25338">
      <w:pPr>
        <w:jc w:val="right"/>
        <w:rPr>
          <w:rFonts w:ascii="Times New Roman" w:hAnsi="Times New Roman"/>
          <w:sz w:val="28"/>
          <w:szCs w:val="28"/>
        </w:rPr>
      </w:pPr>
      <w:r w:rsidRPr="0087683C">
        <w:rPr>
          <w:rFonts w:ascii="Times New Roman" w:hAnsi="Times New Roman"/>
          <w:sz w:val="28"/>
          <w:szCs w:val="28"/>
        </w:rPr>
        <w:t>Таблица 33</w:t>
      </w:r>
    </w:p>
    <w:tbl>
      <w:tblPr>
        <w:tblStyle w:val="11f"/>
        <w:tblW w:w="10739" w:type="dxa"/>
        <w:tblLayout w:type="fixed"/>
        <w:tblLook w:val="04A0" w:firstRow="1" w:lastRow="0" w:firstColumn="1" w:lastColumn="0" w:noHBand="0" w:noVBand="1"/>
      </w:tblPr>
      <w:tblGrid>
        <w:gridCol w:w="675"/>
        <w:gridCol w:w="2410"/>
        <w:gridCol w:w="1843"/>
        <w:gridCol w:w="992"/>
        <w:gridCol w:w="1417"/>
        <w:gridCol w:w="851"/>
        <w:gridCol w:w="2551"/>
      </w:tblGrid>
      <w:tr w:rsidR="00F25338" w:rsidRPr="0087683C" w14:paraId="4572F18A" w14:textId="77777777" w:rsidTr="00F25338">
        <w:tc>
          <w:tcPr>
            <w:tcW w:w="675" w:type="dxa"/>
          </w:tcPr>
          <w:p w14:paraId="1FDF4029" w14:textId="77777777" w:rsidR="00F25338" w:rsidRPr="0087683C" w:rsidRDefault="00F25338" w:rsidP="00596247">
            <w:pPr>
              <w:widowControl w:val="0"/>
              <w:numPr>
                <w:ilvl w:val="0"/>
                <w:numId w:val="46"/>
              </w:numPr>
              <w:spacing w:after="0" w:line="240" w:lineRule="auto"/>
              <w:ind w:left="0" w:firstLine="0"/>
              <w:contextualSpacing/>
              <w:rPr>
                <w:rFonts w:ascii="Times New Roman" w:hAnsi="Times New Roman"/>
              </w:rPr>
            </w:pPr>
          </w:p>
        </w:tc>
        <w:tc>
          <w:tcPr>
            <w:tcW w:w="2410" w:type="dxa"/>
          </w:tcPr>
          <w:p w14:paraId="52AD23FC" w14:textId="77777777" w:rsidR="00F25338" w:rsidRPr="0087683C" w:rsidRDefault="00F25338" w:rsidP="00F25112">
            <w:pPr>
              <w:spacing w:after="0" w:line="240" w:lineRule="auto"/>
              <w:ind w:firstLine="0"/>
              <w:jc w:val="center"/>
              <w:rPr>
                <w:rFonts w:ascii="Times New Roman" w:hAnsi="Times New Roman"/>
                <w:b/>
              </w:rPr>
            </w:pPr>
            <w:r w:rsidRPr="0087683C">
              <w:rPr>
                <w:rFonts w:ascii="Times New Roman" w:hAnsi="Times New Roman"/>
                <w:b/>
              </w:rPr>
              <w:t xml:space="preserve">Наименование </w:t>
            </w:r>
            <w:r w:rsidRPr="0087683C">
              <w:rPr>
                <w:rFonts w:ascii="Times New Roman" w:hAnsi="Times New Roman"/>
                <w:b/>
              </w:rPr>
              <w:lastRenderedPageBreak/>
              <w:t>учреждения  и местонахождения</w:t>
            </w:r>
          </w:p>
        </w:tc>
        <w:tc>
          <w:tcPr>
            <w:tcW w:w="1843" w:type="dxa"/>
            <w:vAlign w:val="bottom"/>
          </w:tcPr>
          <w:p w14:paraId="574A5223" w14:textId="77777777" w:rsidR="00F25338" w:rsidRPr="0087683C" w:rsidRDefault="00F25338" w:rsidP="00F25112">
            <w:pPr>
              <w:spacing w:after="0" w:line="240" w:lineRule="auto"/>
              <w:ind w:firstLine="0"/>
              <w:jc w:val="center"/>
              <w:rPr>
                <w:rFonts w:ascii="Times New Roman" w:hAnsi="Times New Roman"/>
                <w:b/>
              </w:rPr>
            </w:pPr>
            <w:r w:rsidRPr="0087683C">
              <w:rPr>
                <w:rFonts w:ascii="Times New Roman" w:hAnsi="Times New Roman"/>
                <w:b/>
              </w:rPr>
              <w:lastRenderedPageBreak/>
              <w:t>специализация</w:t>
            </w:r>
          </w:p>
        </w:tc>
        <w:tc>
          <w:tcPr>
            <w:tcW w:w="992" w:type="dxa"/>
          </w:tcPr>
          <w:p w14:paraId="593DEF84" w14:textId="77777777" w:rsidR="00F25338" w:rsidRPr="0087683C" w:rsidRDefault="00F25338" w:rsidP="00F25112">
            <w:pPr>
              <w:spacing w:after="0" w:line="240" w:lineRule="auto"/>
              <w:ind w:firstLine="0"/>
              <w:jc w:val="center"/>
              <w:rPr>
                <w:rFonts w:ascii="Times New Roman" w:hAnsi="Times New Roman"/>
                <w:b/>
              </w:rPr>
            </w:pPr>
            <w:r w:rsidRPr="0087683C">
              <w:rPr>
                <w:rFonts w:ascii="Times New Roman" w:hAnsi="Times New Roman"/>
                <w:b/>
              </w:rPr>
              <w:t>Количе</w:t>
            </w:r>
            <w:r w:rsidRPr="0087683C">
              <w:rPr>
                <w:rFonts w:ascii="Times New Roman" w:hAnsi="Times New Roman"/>
                <w:b/>
              </w:rPr>
              <w:lastRenderedPageBreak/>
              <w:t>ство мест</w:t>
            </w:r>
          </w:p>
        </w:tc>
        <w:tc>
          <w:tcPr>
            <w:tcW w:w="1417" w:type="dxa"/>
          </w:tcPr>
          <w:p w14:paraId="381A7CE3" w14:textId="77777777" w:rsidR="00F25338" w:rsidRPr="0087683C" w:rsidRDefault="00F25338" w:rsidP="00F25112">
            <w:pPr>
              <w:spacing w:after="0" w:line="240" w:lineRule="auto"/>
              <w:ind w:firstLine="0"/>
              <w:jc w:val="center"/>
              <w:rPr>
                <w:rFonts w:ascii="Times New Roman" w:hAnsi="Times New Roman"/>
                <w:b/>
              </w:rPr>
            </w:pPr>
            <w:r w:rsidRPr="0087683C">
              <w:rPr>
                <w:rFonts w:ascii="Times New Roman" w:hAnsi="Times New Roman"/>
                <w:b/>
              </w:rPr>
              <w:lastRenderedPageBreak/>
              <w:t xml:space="preserve">Количество </w:t>
            </w:r>
            <w:r w:rsidRPr="0087683C">
              <w:rPr>
                <w:rFonts w:ascii="Times New Roman" w:hAnsi="Times New Roman"/>
                <w:b/>
              </w:rPr>
              <w:lastRenderedPageBreak/>
              <w:t>учащихся</w:t>
            </w:r>
          </w:p>
        </w:tc>
        <w:tc>
          <w:tcPr>
            <w:tcW w:w="851" w:type="dxa"/>
          </w:tcPr>
          <w:p w14:paraId="6B35D373" w14:textId="77777777" w:rsidR="00F25338" w:rsidRPr="0087683C" w:rsidRDefault="00F25338" w:rsidP="00F25112">
            <w:pPr>
              <w:spacing w:after="0" w:line="240" w:lineRule="auto"/>
              <w:ind w:firstLine="0"/>
              <w:jc w:val="center"/>
              <w:rPr>
                <w:rFonts w:ascii="Times New Roman" w:hAnsi="Times New Roman"/>
                <w:b/>
              </w:rPr>
            </w:pPr>
            <w:r w:rsidRPr="0087683C">
              <w:rPr>
                <w:rFonts w:ascii="Times New Roman" w:hAnsi="Times New Roman"/>
                <w:b/>
              </w:rPr>
              <w:lastRenderedPageBreak/>
              <w:t>Коли</w:t>
            </w:r>
            <w:r w:rsidRPr="0087683C">
              <w:rPr>
                <w:rFonts w:ascii="Times New Roman" w:hAnsi="Times New Roman"/>
                <w:b/>
              </w:rPr>
              <w:lastRenderedPageBreak/>
              <w:t>чество персонала</w:t>
            </w:r>
          </w:p>
        </w:tc>
        <w:tc>
          <w:tcPr>
            <w:tcW w:w="2551" w:type="dxa"/>
          </w:tcPr>
          <w:p w14:paraId="0AFDCB75" w14:textId="77777777" w:rsidR="00F25338" w:rsidRPr="0087683C" w:rsidRDefault="00F25338" w:rsidP="00F25112">
            <w:pPr>
              <w:spacing w:after="0" w:line="240" w:lineRule="auto"/>
              <w:ind w:firstLine="0"/>
              <w:jc w:val="center"/>
              <w:rPr>
                <w:rFonts w:ascii="Times New Roman" w:hAnsi="Times New Roman"/>
                <w:b/>
              </w:rPr>
            </w:pPr>
            <w:r w:rsidRPr="0087683C">
              <w:rPr>
                <w:rFonts w:ascii="Times New Roman" w:hAnsi="Times New Roman"/>
                <w:b/>
              </w:rPr>
              <w:lastRenderedPageBreak/>
              <w:t>Износ здания %</w:t>
            </w:r>
          </w:p>
        </w:tc>
      </w:tr>
      <w:tr w:rsidR="00F25338" w:rsidRPr="0087683C" w14:paraId="47A849C1" w14:textId="77777777" w:rsidTr="00F25338">
        <w:tc>
          <w:tcPr>
            <w:tcW w:w="675" w:type="dxa"/>
          </w:tcPr>
          <w:p w14:paraId="65A91126" w14:textId="77777777" w:rsidR="00F25338" w:rsidRPr="0087683C" w:rsidRDefault="00F25338" w:rsidP="00596247">
            <w:pPr>
              <w:widowControl w:val="0"/>
              <w:numPr>
                <w:ilvl w:val="0"/>
                <w:numId w:val="46"/>
              </w:numPr>
              <w:spacing w:after="0" w:line="240" w:lineRule="auto"/>
              <w:ind w:left="0" w:firstLine="0"/>
              <w:contextualSpacing/>
              <w:jc w:val="center"/>
              <w:rPr>
                <w:rFonts w:ascii="Times New Roman" w:hAnsi="Times New Roman"/>
              </w:rPr>
            </w:pPr>
          </w:p>
        </w:tc>
        <w:tc>
          <w:tcPr>
            <w:tcW w:w="2410" w:type="dxa"/>
            <w:vAlign w:val="bottom"/>
          </w:tcPr>
          <w:p w14:paraId="2203CCBA"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МБУ ДО «ЦДО» с.Камень-Рыболов</w:t>
            </w:r>
          </w:p>
        </w:tc>
        <w:tc>
          <w:tcPr>
            <w:tcW w:w="1843" w:type="dxa"/>
            <w:vAlign w:val="bottom"/>
          </w:tcPr>
          <w:p w14:paraId="06D1C0F5"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Учреждение дополнительного образования</w:t>
            </w:r>
          </w:p>
        </w:tc>
        <w:tc>
          <w:tcPr>
            <w:tcW w:w="992" w:type="dxa"/>
          </w:tcPr>
          <w:p w14:paraId="37E43220"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140</w:t>
            </w:r>
          </w:p>
        </w:tc>
        <w:tc>
          <w:tcPr>
            <w:tcW w:w="1417" w:type="dxa"/>
          </w:tcPr>
          <w:p w14:paraId="4863B52A"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524</w:t>
            </w:r>
          </w:p>
        </w:tc>
        <w:tc>
          <w:tcPr>
            <w:tcW w:w="851" w:type="dxa"/>
          </w:tcPr>
          <w:p w14:paraId="3429E74C"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18/10</w:t>
            </w:r>
          </w:p>
        </w:tc>
        <w:tc>
          <w:tcPr>
            <w:tcW w:w="2551" w:type="dxa"/>
          </w:tcPr>
          <w:p w14:paraId="469B1CAF"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100</w:t>
            </w:r>
          </w:p>
        </w:tc>
      </w:tr>
      <w:tr w:rsidR="00F25338" w:rsidRPr="0087683C" w14:paraId="7849F630" w14:textId="77777777" w:rsidTr="00F25338">
        <w:tc>
          <w:tcPr>
            <w:tcW w:w="675" w:type="dxa"/>
          </w:tcPr>
          <w:p w14:paraId="1E224556" w14:textId="77777777" w:rsidR="00F25338" w:rsidRPr="0087683C" w:rsidRDefault="00F25338" w:rsidP="00596247">
            <w:pPr>
              <w:widowControl w:val="0"/>
              <w:numPr>
                <w:ilvl w:val="0"/>
                <w:numId w:val="46"/>
              </w:numPr>
              <w:spacing w:after="0" w:line="240" w:lineRule="auto"/>
              <w:ind w:left="0" w:firstLine="0"/>
              <w:contextualSpacing/>
              <w:jc w:val="center"/>
              <w:rPr>
                <w:rFonts w:ascii="Times New Roman" w:hAnsi="Times New Roman"/>
              </w:rPr>
            </w:pPr>
          </w:p>
        </w:tc>
        <w:tc>
          <w:tcPr>
            <w:tcW w:w="2410" w:type="dxa"/>
            <w:vAlign w:val="bottom"/>
          </w:tcPr>
          <w:p w14:paraId="23CAAE04"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МБУ ДО «ДЮСШ» с.Камень-Рыболов</w:t>
            </w:r>
          </w:p>
        </w:tc>
        <w:tc>
          <w:tcPr>
            <w:tcW w:w="1843" w:type="dxa"/>
            <w:vAlign w:val="bottom"/>
          </w:tcPr>
          <w:p w14:paraId="318284A7"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 xml:space="preserve">Учреждение дополнительного образования </w:t>
            </w:r>
          </w:p>
        </w:tc>
        <w:tc>
          <w:tcPr>
            <w:tcW w:w="992" w:type="dxa"/>
          </w:tcPr>
          <w:p w14:paraId="7727D328"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100</w:t>
            </w:r>
          </w:p>
        </w:tc>
        <w:tc>
          <w:tcPr>
            <w:tcW w:w="1417" w:type="dxa"/>
          </w:tcPr>
          <w:p w14:paraId="4DDC933A"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364</w:t>
            </w:r>
          </w:p>
        </w:tc>
        <w:tc>
          <w:tcPr>
            <w:tcW w:w="851" w:type="dxa"/>
          </w:tcPr>
          <w:p w14:paraId="2208EEEA"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16/8</w:t>
            </w:r>
          </w:p>
        </w:tc>
        <w:tc>
          <w:tcPr>
            <w:tcW w:w="2551" w:type="dxa"/>
          </w:tcPr>
          <w:p w14:paraId="4BC24E7D" w14:textId="77777777" w:rsidR="00F25338" w:rsidRPr="0087683C" w:rsidRDefault="00F25338" w:rsidP="00F25112">
            <w:pPr>
              <w:spacing w:after="0" w:line="240" w:lineRule="auto"/>
              <w:ind w:firstLine="0"/>
              <w:jc w:val="center"/>
              <w:rPr>
                <w:rFonts w:ascii="Times New Roman" w:hAnsi="Times New Roman"/>
              </w:rPr>
            </w:pPr>
            <w:r w:rsidRPr="0087683C">
              <w:rPr>
                <w:rFonts w:ascii="Times New Roman" w:hAnsi="Times New Roman"/>
              </w:rPr>
              <w:t>расположено в здании ЦКС</w:t>
            </w:r>
          </w:p>
        </w:tc>
      </w:tr>
    </w:tbl>
    <w:p w14:paraId="4876750A" w14:textId="77777777" w:rsidR="00F25338" w:rsidRPr="0087683C" w:rsidRDefault="00F25338" w:rsidP="00F25338">
      <w:pPr>
        <w:rPr>
          <w:rFonts w:ascii="Times New Roman" w:hAnsi="Times New Roman"/>
          <w:sz w:val="20"/>
          <w:szCs w:val="20"/>
        </w:rPr>
      </w:pPr>
    </w:p>
    <w:p w14:paraId="7B453A39" w14:textId="77777777" w:rsidR="00F25338" w:rsidRPr="0087683C" w:rsidRDefault="00F25338" w:rsidP="00F25338">
      <w:pPr>
        <w:spacing w:line="259" w:lineRule="auto"/>
        <w:jc w:val="right"/>
        <w:rPr>
          <w:rFonts w:ascii="Times New Roman" w:hAnsi="Times New Roman"/>
          <w:sz w:val="20"/>
          <w:szCs w:val="20"/>
        </w:rPr>
      </w:pPr>
    </w:p>
    <w:p w14:paraId="29D79B30" w14:textId="77777777" w:rsidR="00F25338" w:rsidRPr="0087683C" w:rsidRDefault="00F25338" w:rsidP="00F25112">
      <w:pPr>
        <w:spacing w:after="0" w:line="240" w:lineRule="auto"/>
        <w:jc w:val="right"/>
        <w:rPr>
          <w:rFonts w:ascii="Times New Roman" w:hAnsi="Times New Roman"/>
          <w:sz w:val="28"/>
          <w:szCs w:val="28"/>
        </w:rPr>
      </w:pPr>
      <w:r w:rsidRPr="0087683C">
        <w:rPr>
          <w:rFonts w:ascii="Times New Roman" w:hAnsi="Times New Roman"/>
          <w:sz w:val="28"/>
          <w:szCs w:val="28"/>
        </w:rPr>
        <w:t>Таблица 34</w:t>
      </w:r>
    </w:p>
    <w:p w14:paraId="157A4155" w14:textId="77777777" w:rsidR="00F25338" w:rsidRPr="0087683C" w:rsidRDefault="00F25338" w:rsidP="00F25112">
      <w:pPr>
        <w:spacing w:after="0" w:line="240" w:lineRule="auto"/>
        <w:jc w:val="center"/>
        <w:rPr>
          <w:rFonts w:ascii="Times New Roman" w:hAnsi="Times New Roman"/>
          <w:sz w:val="28"/>
          <w:szCs w:val="28"/>
        </w:rPr>
      </w:pPr>
      <w:r w:rsidRPr="0087683C">
        <w:rPr>
          <w:rFonts w:ascii="Times New Roman" w:hAnsi="Times New Roman"/>
          <w:sz w:val="28"/>
          <w:szCs w:val="28"/>
        </w:rPr>
        <w:t xml:space="preserve">Количество и площадь спортивных залов и плавательных бассейнов </w:t>
      </w:r>
    </w:p>
    <w:p w14:paraId="0E291F7E" w14:textId="77777777" w:rsidR="00F25338" w:rsidRPr="0087683C" w:rsidRDefault="00F25338" w:rsidP="00F25112">
      <w:pPr>
        <w:spacing w:after="0" w:line="240" w:lineRule="auto"/>
        <w:jc w:val="center"/>
        <w:rPr>
          <w:rFonts w:ascii="Times New Roman" w:hAnsi="Times New Roman"/>
          <w:sz w:val="28"/>
          <w:szCs w:val="28"/>
        </w:rPr>
      </w:pPr>
      <w:r w:rsidRPr="0087683C">
        <w:rPr>
          <w:rFonts w:ascii="Times New Roman" w:hAnsi="Times New Roman"/>
          <w:sz w:val="28"/>
          <w:szCs w:val="28"/>
        </w:rPr>
        <w:t>(включая школьные) на территории Ханкайского муниципального округа</w:t>
      </w:r>
    </w:p>
    <w:tbl>
      <w:tblPr>
        <w:tblStyle w:val="4b"/>
        <w:tblW w:w="10887" w:type="dxa"/>
        <w:tblLook w:val="04A0" w:firstRow="1" w:lastRow="0" w:firstColumn="1" w:lastColumn="0" w:noHBand="0" w:noVBand="1"/>
      </w:tblPr>
      <w:tblGrid>
        <w:gridCol w:w="594"/>
        <w:gridCol w:w="5190"/>
        <w:gridCol w:w="1842"/>
        <w:gridCol w:w="1560"/>
        <w:gridCol w:w="1701"/>
      </w:tblGrid>
      <w:tr w:rsidR="0087683C" w:rsidRPr="0087683C" w14:paraId="2A952DBB" w14:textId="77777777" w:rsidTr="00F25338">
        <w:tc>
          <w:tcPr>
            <w:tcW w:w="594" w:type="dxa"/>
          </w:tcPr>
          <w:p w14:paraId="3F6151DD"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 п/п</w:t>
            </w:r>
          </w:p>
        </w:tc>
        <w:tc>
          <w:tcPr>
            <w:tcW w:w="5190" w:type="dxa"/>
          </w:tcPr>
          <w:p w14:paraId="138E6773"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Наименование объекта и адрес</w:t>
            </w:r>
          </w:p>
        </w:tc>
        <w:tc>
          <w:tcPr>
            <w:tcW w:w="1842" w:type="dxa"/>
          </w:tcPr>
          <w:p w14:paraId="59236A4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Кол-во объектов</w:t>
            </w:r>
          </w:p>
        </w:tc>
        <w:tc>
          <w:tcPr>
            <w:tcW w:w="1560" w:type="dxa"/>
          </w:tcPr>
          <w:p w14:paraId="3EB1659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 xml:space="preserve">Площадь, </w:t>
            </w:r>
          </w:p>
          <w:p w14:paraId="3693EB83" w14:textId="77777777" w:rsidR="00F25338" w:rsidRPr="0087683C" w:rsidRDefault="00F25338" w:rsidP="00F25112">
            <w:pPr>
              <w:spacing w:after="0" w:line="240" w:lineRule="auto"/>
              <w:jc w:val="center"/>
              <w:rPr>
                <w:rFonts w:ascii="Times New Roman" w:hAnsi="Times New Roman"/>
                <w:vertAlign w:val="superscript"/>
              </w:rPr>
            </w:pPr>
            <w:r w:rsidRPr="0087683C">
              <w:rPr>
                <w:rFonts w:ascii="Times New Roman" w:hAnsi="Times New Roman"/>
              </w:rPr>
              <w:t>м</w:t>
            </w:r>
            <w:r w:rsidRPr="0087683C">
              <w:rPr>
                <w:rFonts w:ascii="Times New Roman" w:hAnsi="Times New Roman"/>
                <w:vertAlign w:val="superscript"/>
              </w:rPr>
              <w:t>2</w:t>
            </w:r>
          </w:p>
        </w:tc>
        <w:tc>
          <w:tcPr>
            <w:tcW w:w="1701" w:type="dxa"/>
          </w:tcPr>
          <w:p w14:paraId="63BED243"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 xml:space="preserve">Износ здания, % </w:t>
            </w:r>
          </w:p>
        </w:tc>
      </w:tr>
      <w:tr w:rsidR="0087683C" w:rsidRPr="0087683C" w14:paraId="4D5369CF" w14:textId="77777777" w:rsidTr="00F25338">
        <w:tc>
          <w:tcPr>
            <w:tcW w:w="594" w:type="dxa"/>
          </w:tcPr>
          <w:p w14:paraId="38082D2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5190" w:type="dxa"/>
          </w:tcPr>
          <w:p w14:paraId="2CB949A6"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3 с. Астраханка</w:t>
            </w:r>
          </w:p>
        </w:tc>
        <w:tc>
          <w:tcPr>
            <w:tcW w:w="1842" w:type="dxa"/>
          </w:tcPr>
          <w:p w14:paraId="5B4B314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560" w:type="dxa"/>
          </w:tcPr>
          <w:p w14:paraId="6EAE780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tc>
        <w:tc>
          <w:tcPr>
            <w:tcW w:w="1701" w:type="dxa"/>
          </w:tcPr>
          <w:p w14:paraId="363FEC2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50</w:t>
            </w:r>
          </w:p>
        </w:tc>
      </w:tr>
      <w:tr w:rsidR="0087683C" w:rsidRPr="0087683C" w14:paraId="54DA5DCA" w14:textId="77777777" w:rsidTr="00F25338">
        <w:tc>
          <w:tcPr>
            <w:tcW w:w="594" w:type="dxa"/>
          </w:tcPr>
          <w:p w14:paraId="140F1BA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w:t>
            </w:r>
          </w:p>
        </w:tc>
        <w:tc>
          <w:tcPr>
            <w:tcW w:w="5190" w:type="dxa"/>
          </w:tcPr>
          <w:p w14:paraId="22A43C92"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1 с. Камень-Рыболов</w:t>
            </w:r>
          </w:p>
        </w:tc>
        <w:tc>
          <w:tcPr>
            <w:tcW w:w="1842" w:type="dxa"/>
          </w:tcPr>
          <w:p w14:paraId="11B4664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w:t>
            </w:r>
          </w:p>
        </w:tc>
        <w:tc>
          <w:tcPr>
            <w:tcW w:w="1560" w:type="dxa"/>
          </w:tcPr>
          <w:p w14:paraId="50C4CFA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576</w:t>
            </w:r>
          </w:p>
        </w:tc>
        <w:tc>
          <w:tcPr>
            <w:tcW w:w="1701" w:type="dxa"/>
          </w:tcPr>
          <w:p w14:paraId="295FA21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30</w:t>
            </w:r>
          </w:p>
        </w:tc>
      </w:tr>
      <w:tr w:rsidR="0087683C" w:rsidRPr="0087683C" w14:paraId="224855BD" w14:textId="77777777" w:rsidTr="00F25338">
        <w:tc>
          <w:tcPr>
            <w:tcW w:w="594" w:type="dxa"/>
          </w:tcPr>
          <w:p w14:paraId="584CFDE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w:t>
            </w:r>
          </w:p>
        </w:tc>
        <w:tc>
          <w:tcPr>
            <w:tcW w:w="5190" w:type="dxa"/>
          </w:tcPr>
          <w:p w14:paraId="1CB45F02"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2 с. Камень-Рыболов</w:t>
            </w:r>
          </w:p>
        </w:tc>
        <w:tc>
          <w:tcPr>
            <w:tcW w:w="1842" w:type="dxa"/>
          </w:tcPr>
          <w:p w14:paraId="4EAD810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560" w:type="dxa"/>
          </w:tcPr>
          <w:p w14:paraId="713BD74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tc>
        <w:tc>
          <w:tcPr>
            <w:tcW w:w="1701" w:type="dxa"/>
          </w:tcPr>
          <w:p w14:paraId="1FBFF5E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30</w:t>
            </w:r>
          </w:p>
        </w:tc>
      </w:tr>
      <w:tr w:rsidR="0087683C" w:rsidRPr="0087683C" w14:paraId="2D16FB27" w14:textId="77777777" w:rsidTr="00F25338">
        <w:tc>
          <w:tcPr>
            <w:tcW w:w="594" w:type="dxa"/>
          </w:tcPr>
          <w:p w14:paraId="4C0DF273"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4</w:t>
            </w:r>
          </w:p>
        </w:tc>
        <w:tc>
          <w:tcPr>
            <w:tcW w:w="5190" w:type="dxa"/>
          </w:tcPr>
          <w:p w14:paraId="4E1B07DC"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8 с. Мельгуновка</w:t>
            </w:r>
          </w:p>
        </w:tc>
        <w:tc>
          <w:tcPr>
            <w:tcW w:w="1842" w:type="dxa"/>
          </w:tcPr>
          <w:p w14:paraId="7E0953D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560" w:type="dxa"/>
          </w:tcPr>
          <w:p w14:paraId="46E265E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tc>
        <w:tc>
          <w:tcPr>
            <w:tcW w:w="1701" w:type="dxa"/>
          </w:tcPr>
          <w:p w14:paraId="766C201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30</w:t>
            </w:r>
          </w:p>
        </w:tc>
      </w:tr>
      <w:tr w:rsidR="0087683C" w:rsidRPr="0087683C" w14:paraId="72158E0D" w14:textId="77777777" w:rsidTr="00F25338">
        <w:tc>
          <w:tcPr>
            <w:tcW w:w="594" w:type="dxa"/>
          </w:tcPr>
          <w:p w14:paraId="65ADCC0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5</w:t>
            </w:r>
          </w:p>
        </w:tc>
        <w:tc>
          <w:tcPr>
            <w:tcW w:w="5190" w:type="dxa"/>
          </w:tcPr>
          <w:p w14:paraId="5778FF9C"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12 с. Владимиро-Петровка</w:t>
            </w:r>
          </w:p>
        </w:tc>
        <w:tc>
          <w:tcPr>
            <w:tcW w:w="1842" w:type="dxa"/>
          </w:tcPr>
          <w:p w14:paraId="57F2E00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560" w:type="dxa"/>
          </w:tcPr>
          <w:p w14:paraId="1B8A77D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tc>
        <w:tc>
          <w:tcPr>
            <w:tcW w:w="1701" w:type="dxa"/>
          </w:tcPr>
          <w:p w14:paraId="2A254003"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30</w:t>
            </w:r>
          </w:p>
        </w:tc>
      </w:tr>
      <w:tr w:rsidR="0087683C" w:rsidRPr="0087683C" w14:paraId="6EED452C" w14:textId="77777777" w:rsidTr="00F25338">
        <w:tc>
          <w:tcPr>
            <w:tcW w:w="594" w:type="dxa"/>
          </w:tcPr>
          <w:p w14:paraId="3FF7763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w:t>
            </w:r>
          </w:p>
        </w:tc>
        <w:tc>
          <w:tcPr>
            <w:tcW w:w="5190" w:type="dxa"/>
          </w:tcPr>
          <w:p w14:paraId="137E1E2E"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МБОУ СОШ № 6 с. Новоселище </w:t>
            </w:r>
          </w:p>
        </w:tc>
        <w:tc>
          <w:tcPr>
            <w:tcW w:w="1842" w:type="dxa"/>
          </w:tcPr>
          <w:p w14:paraId="68587F2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560" w:type="dxa"/>
          </w:tcPr>
          <w:p w14:paraId="2613276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288</w:t>
            </w:r>
          </w:p>
        </w:tc>
        <w:tc>
          <w:tcPr>
            <w:tcW w:w="1701" w:type="dxa"/>
          </w:tcPr>
          <w:p w14:paraId="47DC712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30</w:t>
            </w:r>
          </w:p>
        </w:tc>
      </w:tr>
      <w:tr w:rsidR="0087683C" w:rsidRPr="0087683C" w14:paraId="3E79D44B" w14:textId="77777777" w:rsidTr="00F25338">
        <w:tc>
          <w:tcPr>
            <w:tcW w:w="594" w:type="dxa"/>
          </w:tcPr>
          <w:p w14:paraId="1F8393A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7</w:t>
            </w:r>
          </w:p>
        </w:tc>
        <w:tc>
          <w:tcPr>
            <w:tcW w:w="5190" w:type="dxa"/>
          </w:tcPr>
          <w:p w14:paraId="15C56D3B"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10 с. Троицкое</w:t>
            </w:r>
          </w:p>
        </w:tc>
        <w:tc>
          <w:tcPr>
            <w:tcW w:w="1842" w:type="dxa"/>
          </w:tcPr>
          <w:p w14:paraId="51FC1CF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560" w:type="dxa"/>
          </w:tcPr>
          <w:p w14:paraId="4FEF1F5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tc>
        <w:tc>
          <w:tcPr>
            <w:tcW w:w="1701" w:type="dxa"/>
          </w:tcPr>
          <w:p w14:paraId="23924BF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30</w:t>
            </w:r>
          </w:p>
        </w:tc>
      </w:tr>
      <w:tr w:rsidR="0087683C" w:rsidRPr="0087683C" w14:paraId="3F77ED3C" w14:textId="77777777" w:rsidTr="00F25338">
        <w:tc>
          <w:tcPr>
            <w:tcW w:w="594" w:type="dxa"/>
          </w:tcPr>
          <w:p w14:paraId="62D2219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w:t>
            </w:r>
          </w:p>
        </w:tc>
        <w:tc>
          <w:tcPr>
            <w:tcW w:w="5190" w:type="dxa"/>
          </w:tcPr>
          <w:p w14:paraId="3260016A"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5 с. Ильинка</w:t>
            </w:r>
          </w:p>
        </w:tc>
        <w:tc>
          <w:tcPr>
            <w:tcW w:w="1842" w:type="dxa"/>
          </w:tcPr>
          <w:p w14:paraId="28230BA3"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560" w:type="dxa"/>
          </w:tcPr>
          <w:p w14:paraId="638234A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tc>
        <w:tc>
          <w:tcPr>
            <w:tcW w:w="1701" w:type="dxa"/>
          </w:tcPr>
          <w:p w14:paraId="152B76C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30</w:t>
            </w:r>
          </w:p>
        </w:tc>
      </w:tr>
      <w:tr w:rsidR="0087683C" w:rsidRPr="0087683C" w14:paraId="6A0EB255" w14:textId="77777777" w:rsidTr="00F25338">
        <w:tc>
          <w:tcPr>
            <w:tcW w:w="594" w:type="dxa"/>
          </w:tcPr>
          <w:p w14:paraId="76D4DAD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w:t>
            </w:r>
          </w:p>
        </w:tc>
        <w:tc>
          <w:tcPr>
            <w:tcW w:w="5190" w:type="dxa"/>
          </w:tcPr>
          <w:p w14:paraId="5EDBF485"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9 с. Комиссарово</w:t>
            </w:r>
          </w:p>
        </w:tc>
        <w:tc>
          <w:tcPr>
            <w:tcW w:w="1842" w:type="dxa"/>
          </w:tcPr>
          <w:p w14:paraId="374075B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560" w:type="dxa"/>
          </w:tcPr>
          <w:p w14:paraId="3EF1FBA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tc>
        <w:tc>
          <w:tcPr>
            <w:tcW w:w="1701" w:type="dxa"/>
          </w:tcPr>
          <w:p w14:paraId="644FF24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30</w:t>
            </w:r>
          </w:p>
        </w:tc>
      </w:tr>
      <w:tr w:rsidR="0087683C" w:rsidRPr="0087683C" w14:paraId="02692110" w14:textId="77777777" w:rsidTr="00F25338">
        <w:tc>
          <w:tcPr>
            <w:tcW w:w="594" w:type="dxa"/>
          </w:tcPr>
          <w:p w14:paraId="50DC629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10</w:t>
            </w:r>
          </w:p>
        </w:tc>
        <w:tc>
          <w:tcPr>
            <w:tcW w:w="5190" w:type="dxa"/>
          </w:tcPr>
          <w:p w14:paraId="31BEEA10"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МБОУ СОШ № 4 с. Октябрьское </w:t>
            </w:r>
          </w:p>
        </w:tc>
        <w:tc>
          <w:tcPr>
            <w:tcW w:w="1842" w:type="dxa"/>
          </w:tcPr>
          <w:p w14:paraId="04262BED"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560" w:type="dxa"/>
          </w:tcPr>
          <w:p w14:paraId="476FDAD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tc>
        <w:tc>
          <w:tcPr>
            <w:tcW w:w="1701" w:type="dxa"/>
          </w:tcPr>
          <w:p w14:paraId="292B6FB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30</w:t>
            </w:r>
          </w:p>
        </w:tc>
      </w:tr>
      <w:tr w:rsidR="0087683C" w:rsidRPr="0087683C" w14:paraId="7FBDF777" w14:textId="77777777" w:rsidTr="00F25338">
        <w:tc>
          <w:tcPr>
            <w:tcW w:w="594" w:type="dxa"/>
          </w:tcPr>
          <w:p w14:paraId="1626200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11</w:t>
            </w:r>
          </w:p>
        </w:tc>
        <w:tc>
          <w:tcPr>
            <w:tcW w:w="5190" w:type="dxa"/>
          </w:tcPr>
          <w:p w14:paraId="4FA795BE"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7 с. Новокачалинск</w:t>
            </w:r>
          </w:p>
        </w:tc>
        <w:tc>
          <w:tcPr>
            <w:tcW w:w="1842" w:type="dxa"/>
          </w:tcPr>
          <w:p w14:paraId="6B288BC3"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560" w:type="dxa"/>
          </w:tcPr>
          <w:p w14:paraId="0D86ADB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tc>
        <w:tc>
          <w:tcPr>
            <w:tcW w:w="1701" w:type="dxa"/>
          </w:tcPr>
          <w:p w14:paraId="02C2A19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30</w:t>
            </w:r>
          </w:p>
        </w:tc>
      </w:tr>
      <w:tr w:rsidR="0087683C" w:rsidRPr="0087683C" w14:paraId="07BEDE74" w14:textId="77777777" w:rsidTr="00F25338">
        <w:tc>
          <w:tcPr>
            <w:tcW w:w="594" w:type="dxa"/>
          </w:tcPr>
          <w:p w14:paraId="35CB99B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12</w:t>
            </w:r>
          </w:p>
        </w:tc>
        <w:tc>
          <w:tcPr>
            <w:tcW w:w="5190" w:type="dxa"/>
          </w:tcPr>
          <w:p w14:paraId="5ED54AF6"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12 с. Первомайское</w:t>
            </w:r>
          </w:p>
        </w:tc>
        <w:tc>
          <w:tcPr>
            <w:tcW w:w="1842" w:type="dxa"/>
          </w:tcPr>
          <w:p w14:paraId="37A9A9C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560" w:type="dxa"/>
          </w:tcPr>
          <w:p w14:paraId="02E29B5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tc>
        <w:tc>
          <w:tcPr>
            <w:tcW w:w="1701" w:type="dxa"/>
          </w:tcPr>
          <w:p w14:paraId="4A6E6253"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30</w:t>
            </w:r>
          </w:p>
        </w:tc>
      </w:tr>
      <w:tr w:rsidR="0087683C" w:rsidRPr="0087683C" w14:paraId="204E5CE6" w14:textId="77777777" w:rsidTr="00F25338">
        <w:tc>
          <w:tcPr>
            <w:tcW w:w="594" w:type="dxa"/>
          </w:tcPr>
          <w:p w14:paraId="4068B98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13</w:t>
            </w:r>
          </w:p>
        </w:tc>
        <w:tc>
          <w:tcPr>
            <w:tcW w:w="5190" w:type="dxa"/>
          </w:tcPr>
          <w:p w14:paraId="0CA1F1B2"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11 с. Турий-Рог</w:t>
            </w:r>
          </w:p>
        </w:tc>
        <w:tc>
          <w:tcPr>
            <w:tcW w:w="1842" w:type="dxa"/>
          </w:tcPr>
          <w:p w14:paraId="3BC1ECF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560" w:type="dxa"/>
          </w:tcPr>
          <w:p w14:paraId="19AD9003"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tc>
        <w:tc>
          <w:tcPr>
            <w:tcW w:w="1701" w:type="dxa"/>
          </w:tcPr>
          <w:p w14:paraId="327A7E5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50</w:t>
            </w:r>
          </w:p>
        </w:tc>
      </w:tr>
      <w:tr w:rsidR="0087683C" w:rsidRPr="0087683C" w14:paraId="4876A60B" w14:textId="77777777" w:rsidTr="00F25338">
        <w:tc>
          <w:tcPr>
            <w:tcW w:w="594" w:type="dxa"/>
          </w:tcPr>
          <w:p w14:paraId="794EB65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14</w:t>
            </w:r>
          </w:p>
        </w:tc>
        <w:tc>
          <w:tcPr>
            <w:tcW w:w="5190" w:type="dxa"/>
          </w:tcPr>
          <w:p w14:paraId="5BB66985"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МБУ ДО БЮСШ с. Камень-Рыболов</w:t>
            </w:r>
          </w:p>
        </w:tc>
        <w:tc>
          <w:tcPr>
            <w:tcW w:w="1842" w:type="dxa"/>
          </w:tcPr>
          <w:p w14:paraId="7FFAF073"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560" w:type="dxa"/>
          </w:tcPr>
          <w:p w14:paraId="58E76383"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288</w:t>
            </w:r>
          </w:p>
        </w:tc>
        <w:tc>
          <w:tcPr>
            <w:tcW w:w="1701" w:type="dxa"/>
          </w:tcPr>
          <w:p w14:paraId="3FE17C9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30</w:t>
            </w:r>
          </w:p>
        </w:tc>
      </w:tr>
      <w:tr w:rsidR="0087683C" w:rsidRPr="0087683C" w14:paraId="4D58C9DD" w14:textId="77777777" w:rsidTr="00F25338">
        <w:tc>
          <w:tcPr>
            <w:tcW w:w="594" w:type="dxa"/>
          </w:tcPr>
          <w:p w14:paraId="0ACCDC6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15</w:t>
            </w:r>
          </w:p>
        </w:tc>
        <w:tc>
          <w:tcPr>
            <w:tcW w:w="5190" w:type="dxa"/>
          </w:tcPr>
          <w:p w14:paraId="702F0352"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Филиал Агро-колледжа с. Камень-Рыболов </w:t>
            </w:r>
          </w:p>
        </w:tc>
        <w:tc>
          <w:tcPr>
            <w:tcW w:w="1842" w:type="dxa"/>
          </w:tcPr>
          <w:p w14:paraId="569F66A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w:t>
            </w:r>
          </w:p>
        </w:tc>
        <w:tc>
          <w:tcPr>
            <w:tcW w:w="1560" w:type="dxa"/>
          </w:tcPr>
          <w:p w14:paraId="3C33383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612</w:t>
            </w:r>
          </w:p>
        </w:tc>
        <w:tc>
          <w:tcPr>
            <w:tcW w:w="1701" w:type="dxa"/>
          </w:tcPr>
          <w:p w14:paraId="13FF89D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60</w:t>
            </w:r>
          </w:p>
        </w:tc>
      </w:tr>
      <w:tr w:rsidR="00F25338" w:rsidRPr="0087683C" w14:paraId="508F1AA1" w14:textId="77777777" w:rsidTr="00F25338">
        <w:tc>
          <w:tcPr>
            <w:tcW w:w="594" w:type="dxa"/>
          </w:tcPr>
          <w:p w14:paraId="6244F04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w:t>
            </w:r>
          </w:p>
        </w:tc>
        <w:tc>
          <w:tcPr>
            <w:tcW w:w="5190" w:type="dxa"/>
          </w:tcPr>
          <w:p w14:paraId="09C3FC6A"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Служба в с. Камень-Рыболов</w:t>
            </w:r>
          </w:p>
        </w:tc>
        <w:tc>
          <w:tcPr>
            <w:tcW w:w="1842" w:type="dxa"/>
          </w:tcPr>
          <w:p w14:paraId="3EB72FB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560" w:type="dxa"/>
          </w:tcPr>
          <w:p w14:paraId="14AD9A8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288</w:t>
            </w:r>
          </w:p>
        </w:tc>
        <w:tc>
          <w:tcPr>
            <w:tcW w:w="1701" w:type="dxa"/>
          </w:tcPr>
          <w:p w14:paraId="630EF9B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65</w:t>
            </w:r>
          </w:p>
        </w:tc>
      </w:tr>
    </w:tbl>
    <w:p w14:paraId="1CFD65F6" w14:textId="77777777" w:rsidR="00F25338" w:rsidRPr="0087683C" w:rsidRDefault="00F25338" w:rsidP="00F25338">
      <w:pPr>
        <w:spacing w:after="160" w:line="259" w:lineRule="auto"/>
        <w:jc w:val="center"/>
        <w:rPr>
          <w:rFonts w:ascii="Times New Roman" w:hAnsi="Times New Roman"/>
          <w:sz w:val="20"/>
          <w:szCs w:val="20"/>
        </w:rPr>
      </w:pPr>
    </w:p>
    <w:p w14:paraId="403D4F2E" w14:textId="77777777" w:rsidR="00F25338" w:rsidRPr="0087683C" w:rsidRDefault="00F25338" w:rsidP="00F25112">
      <w:pPr>
        <w:spacing w:after="0" w:line="240" w:lineRule="auto"/>
        <w:jc w:val="right"/>
        <w:rPr>
          <w:rFonts w:ascii="Times New Roman" w:hAnsi="Times New Roman"/>
          <w:sz w:val="28"/>
          <w:szCs w:val="28"/>
        </w:rPr>
      </w:pPr>
      <w:r w:rsidRPr="0087683C">
        <w:rPr>
          <w:rFonts w:ascii="Times New Roman" w:hAnsi="Times New Roman"/>
          <w:sz w:val="28"/>
          <w:szCs w:val="28"/>
        </w:rPr>
        <w:t xml:space="preserve">Таблица </w:t>
      </w:r>
      <w:r w:rsidRPr="0087683C">
        <w:rPr>
          <w:rFonts w:ascii="Times New Roman" w:hAnsi="Times New Roman"/>
          <w:noProof/>
          <w:sz w:val="28"/>
          <w:szCs w:val="28"/>
        </w:rPr>
        <w:t>35</w:t>
      </w:r>
    </w:p>
    <w:p w14:paraId="0B137620" w14:textId="77777777" w:rsidR="00F25338" w:rsidRPr="0087683C" w:rsidRDefault="00F25338" w:rsidP="00F25112">
      <w:pPr>
        <w:spacing w:after="0" w:line="240" w:lineRule="auto"/>
        <w:jc w:val="center"/>
        <w:rPr>
          <w:rFonts w:ascii="Times New Roman" w:hAnsi="Times New Roman"/>
          <w:sz w:val="28"/>
          <w:szCs w:val="28"/>
        </w:rPr>
      </w:pPr>
      <w:r w:rsidRPr="0087683C">
        <w:rPr>
          <w:rFonts w:ascii="Times New Roman" w:hAnsi="Times New Roman"/>
          <w:sz w:val="28"/>
          <w:szCs w:val="28"/>
        </w:rPr>
        <w:t>Количество и площадь плоскостных спортивных сооружений (включая школьные) на территории Ханкайского муниципального округа</w:t>
      </w:r>
    </w:p>
    <w:tbl>
      <w:tblPr>
        <w:tblStyle w:val="4b"/>
        <w:tblW w:w="9781" w:type="dxa"/>
        <w:tblLook w:val="04A0" w:firstRow="1" w:lastRow="0" w:firstColumn="1" w:lastColumn="0" w:noHBand="0" w:noVBand="1"/>
      </w:tblPr>
      <w:tblGrid>
        <w:gridCol w:w="594"/>
        <w:gridCol w:w="4935"/>
        <w:gridCol w:w="1417"/>
        <w:gridCol w:w="1418"/>
        <w:gridCol w:w="1417"/>
      </w:tblGrid>
      <w:tr w:rsidR="0087683C" w:rsidRPr="0087683C" w14:paraId="00CF3549" w14:textId="77777777" w:rsidTr="00F25338">
        <w:tc>
          <w:tcPr>
            <w:tcW w:w="594" w:type="dxa"/>
          </w:tcPr>
          <w:p w14:paraId="04A7580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 п/п</w:t>
            </w:r>
          </w:p>
        </w:tc>
        <w:tc>
          <w:tcPr>
            <w:tcW w:w="4935" w:type="dxa"/>
          </w:tcPr>
          <w:p w14:paraId="22E808EA"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Наименование объекта и адрес</w:t>
            </w:r>
          </w:p>
        </w:tc>
        <w:tc>
          <w:tcPr>
            <w:tcW w:w="1417" w:type="dxa"/>
          </w:tcPr>
          <w:p w14:paraId="3AAAB7B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Кол-во объектов</w:t>
            </w:r>
          </w:p>
        </w:tc>
        <w:tc>
          <w:tcPr>
            <w:tcW w:w="1418" w:type="dxa"/>
          </w:tcPr>
          <w:p w14:paraId="42570F5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 xml:space="preserve">Площадь, </w:t>
            </w:r>
          </w:p>
          <w:p w14:paraId="20F391D6" w14:textId="77777777" w:rsidR="00F25338" w:rsidRPr="0087683C" w:rsidRDefault="00F25338" w:rsidP="00F25112">
            <w:pPr>
              <w:spacing w:after="0" w:line="240" w:lineRule="auto"/>
              <w:jc w:val="center"/>
              <w:rPr>
                <w:rFonts w:ascii="Times New Roman" w:hAnsi="Times New Roman"/>
                <w:vertAlign w:val="superscript"/>
              </w:rPr>
            </w:pPr>
            <w:r w:rsidRPr="0087683C">
              <w:rPr>
                <w:rFonts w:ascii="Times New Roman" w:hAnsi="Times New Roman"/>
              </w:rPr>
              <w:t>м</w:t>
            </w:r>
            <w:r w:rsidRPr="0087683C">
              <w:rPr>
                <w:rFonts w:ascii="Times New Roman" w:hAnsi="Times New Roman"/>
                <w:vertAlign w:val="superscript"/>
              </w:rPr>
              <w:t>2</w:t>
            </w:r>
          </w:p>
        </w:tc>
        <w:tc>
          <w:tcPr>
            <w:tcW w:w="1417" w:type="dxa"/>
          </w:tcPr>
          <w:p w14:paraId="3B2E787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 xml:space="preserve">Износ здания, % </w:t>
            </w:r>
          </w:p>
        </w:tc>
      </w:tr>
      <w:tr w:rsidR="0087683C" w:rsidRPr="0087683C" w14:paraId="628EBE82" w14:textId="77777777" w:rsidTr="00F25338">
        <w:tc>
          <w:tcPr>
            <w:tcW w:w="594" w:type="dxa"/>
          </w:tcPr>
          <w:p w14:paraId="283BE7C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4935" w:type="dxa"/>
          </w:tcPr>
          <w:p w14:paraId="1D373787"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3 с. Астраханка:</w:t>
            </w:r>
          </w:p>
          <w:p w14:paraId="6A59F58B"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 Волейбольная площадка</w:t>
            </w:r>
          </w:p>
          <w:p w14:paraId="182DC03C"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 Хоккейная коробка</w:t>
            </w:r>
          </w:p>
        </w:tc>
        <w:tc>
          <w:tcPr>
            <w:tcW w:w="1417" w:type="dxa"/>
          </w:tcPr>
          <w:p w14:paraId="2E347ACA" w14:textId="77777777" w:rsidR="00F25338" w:rsidRPr="0087683C" w:rsidRDefault="00F25338" w:rsidP="00F25112">
            <w:pPr>
              <w:spacing w:after="0" w:line="240" w:lineRule="auto"/>
              <w:jc w:val="center"/>
              <w:rPr>
                <w:rFonts w:ascii="Times New Roman" w:hAnsi="Times New Roman"/>
              </w:rPr>
            </w:pPr>
          </w:p>
          <w:p w14:paraId="2E576BA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6ACAB2F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418" w:type="dxa"/>
          </w:tcPr>
          <w:p w14:paraId="7D3FEBB7" w14:textId="77777777" w:rsidR="00F25338" w:rsidRPr="0087683C" w:rsidRDefault="00F25338" w:rsidP="00F25112">
            <w:pPr>
              <w:spacing w:after="0" w:line="240" w:lineRule="auto"/>
              <w:jc w:val="center"/>
              <w:rPr>
                <w:rFonts w:ascii="Times New Roman" w:hAnsi="Times New Roman"/>
              </w:rPr>
            </w:pPr>
          </w:p>
          <w:p w14:paraId="1842CAC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p w14:paraId="556A4BD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1500</w:t>
            </w:r>
          </w:p>
        </w:tc>
        <w:tc>
          <w:tcPr>
            <w:tcW w:w="1417" w:type="dxa"/>
          </w:tcPr>
          <w:p w14:paraId="69ED9575" w14:textId="77777777" w:rsidR="00F25338" w:rsidRPr="0087683C" w:rsidRDefault="00F25338" w:rsidP="00F25112">
            <w:pPr>
              <w:spacing w:after="0" w:line="240" w:lineRule="auto"/>
              <w:jc w:val="center"/>
              <w:rPr>
                <w:rFonts w:ascii="Times New Roman" w:hAnsi="Times New Roman"/>
              </w:rPr>
            </w:pPr>
          </w:p>
          <w:p w14:paraId="5A8B957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p w14:paraId="37F2395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tc>
      </w:tr>
      <w:tr w:rsidR="0087683C" w:rsidRPr="0087683C" w14:paraId="401B62FD" w14:textId="77777777" w:rsidTr="00F25338">
        <w:tc>
          <w:tcPr>
            <w:tcW w:w="594" w:type="dxa"/>
          </w:tcPr>
          <w:p w14:paraId="192F5D6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w:t>
            </w:r>
          </w:p>
        </w:tc>
        <w:tc>
          <w:tcPr>
            <w:tcW w:w="4935" w:type="dxa"/>
          </w:tcPr>
          <w:p w14:paraId="491E88D7"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1 с. Камень-Рыболов:</w:t>
            </w:r>
          </w:p>
          <w:p w14:paraId="33746CD5"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 Волейбольная площадка</w:t>
            </w:r>
          </w:p>
          <w:p w14:paraId="14800139"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 Баскетбольная площадка</w:t>
            </w:r>
          </w:p>
          <w:p w14:paraId="0DBB9305"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3. Беговая дорожка на 400 м.</w:t>
            </w:r>
          </w:p>
          <w:p w14:paraId="7003D9D7"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4. Футбольное поле</w:t>
            </w:r>
          </w:p>
          <w:p w14:paraId="5EC901B1"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5. Гимнастические площадки</w:t>
            </w:r>
          </w:p>
        </w:tc>
        <w:tc>
          <w:tcPr>
            <w:tcW w:w="1417" w:type="dxa"/>
          </w:tcPr>
          <w:p w14:paraId="6052D56A" w14:textId="77777777" w:rsidR="00F25338" w:rsidRPr="0087683C" w:rsidRDefault="00F25338" w:rsidP="00F25112">
            <w:pPr>
              <w:spacing w:after="0" w:line="240" w:lineRule="auto"/>
              <w:jc w:val="center"/>
              <w:rPr>
                <w:rFonts w:ascii="Times New Roman" w:hAnsi="Times New Roman"/>
              </w:rPr>
            </w:pPr>
          </w:p>
          <w:p w14:paraId="64D235D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w:t>
            </w:r>
          </w:p>
          <w:p w14:paraId="6F68A6B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w:t>
            </w:r>
          </w:p>
          <w:p w14:paraId="1CD08F0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080AC8A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20C02D0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418" w:type="dxa"/>
          </w:tcPr>
          <w:p w14:paraId="078BF2CF" w14:textId="77777777" w:rsidR="00F25338" w:rsidRPr="0087683C" w:rsidRDefault="00F25338" w:rsidP="00F25112">
            <w:pPr>
              <w:spacing w:after="0" w:line="240" w:lineRule="auto"/>
              <w:jc w:val="center"/>
              <w:rPr>
                <w:rFonts w:ascii="Times New Roman" w:hAnsi="Times New Roman"/>
              </w:rPr>
            </w:pPr>
          </w:p>
          <w:p w14:paraId="1EEEA87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486</w:t>
            </w:r>
          </w:p>
          <w:p w14:paraId="44C0EE9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576</w:t>
            </w:r>
          </w:p>
          <w:p w14:paraId="388CD94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2000</w:t>
            </w:r>
          </w:p>
          <w:p w14:paraId="0E78B09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4500</w:t>
            </w:r>
          </w:p>
          <w:p w14:paraId="471B805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60</w:t>
            </w:r>
          </w:p>
        </w:tc>
        <w:tc>
          <w:tcPr>
            <w:tcW w:w="1417" w:type="dxa"/>
          </w:tcPr>
          <w:p w14:paraId="0517BAF7" w14:textId="77777777" w:rsidR="00F25338" w:rsidRPr="0087683C" w:rsidRDefault="00F25338" w:rsidP="00F25112">
            <w:pPr>
              <w:spacing w:after="0" w:line="240" w:lineRule="auto"/>
              <w:jc w:val="center"/>
              <w:rPr>
                <w:rFonts w:ascii="Times New Roman" w:hAnsi="Times New Roman"/>
              </w:rPr>
            </w:pPr>
          </w:p>
          <w:p w14:paraId="7A6C470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p w14:paraId="26EDEBA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95</w:t>
            </w:r>
          </w:p>
          <w:p w14:paraId="107729B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p w14:paraId="4688DBA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p w14:paraId="0B5E6A2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60</w:t>
            </w:r>
          </w:p>
        </w:tc>
      </w:tr>
      <w:tr w:rsidR="0087683C" w:rsidRPr="0087683C" w14:paraId="54398527" w14:textId="77777777" w:rsidTr="00F25338">
        <w:tc>
          <w:tcPr>
            <w:tcW w:w="594" w:type="dxa"/>
          </w:tcPr>
          <w:p w14:paraId="75B1514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w:t>
            </w:r>
          </w:p>
        </w:tc>
        <w:tc>
          <w:tcPr>
            <w:tcW w:w="4935" w:type="dxa"/>
          </w:tcPr>
          <w:p w14:paraId="2E8935E4"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2 с. Астраханка:</w:t>
            </w:r>
          </w:p>
          <w:p w14:paraId="60E53EC6"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 Волейбольная площадка</w:t>
            </w:r>
          </w:p>
          <w:p w14:paraId="55A60EB1"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 Футбольное поле</w:t>
            </w:r>
          </w:p>
          <w:p w14:paraId="5E8E7131"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3. Беговая дорожка на 400 м.</w:t>
            </w:r>
          </w:p>
        </w:tc>
        <w:tc>
          <w:tcPr>
            <w:tcW w:w="1417" w:type="dxa"/>
          </w:tcPr>
          <w:p w14:paraId="19995D4A" w14:textId="77777777" w:rsidR="00F25338" w:rsidRPr="0087683C" w:rsidRDefault="00F25338" w:rsidP="00F25112">
            <w:pPr>
              <w:spacing w:after="0" w:line="240" w:lineRule="auto"/>
              <w:jc w:val="center"/>
              <w:rPr>
                <w:rFonts w:ascii="Times New Roman" w:hAnsi="Times New Roman"/>
              </w:rPr>
            </w:pPr>
          </w:p>
          <w:p w14:paraId="2B9C965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3140FCE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2533B7BD"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418" w:type="dxa"/>
          </w:tcPr>
          <w:p w14:paraId="4C1C8482" w14:textId="77777777" w:rsidR="00F25338" w:rsidRPr="0087683C" w:rsidRDefault="00F25338" w:rsidP="00F25112">
            <w:pPr>
              <w:spacing w:after="0" w:line="240" w:lineRule="auto"/>
              <w:jc w:val="center"/>
              <w:rPr>
                <w:rFonts w:ascii="Times New Roman" w:hAnsi="Times New Roman"/>
              </w:rPr>
            </w:pPr>
          </w:p>
          <w:p w14:paraId="7D14479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p w14:paraId="0E0A657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5400</w:t>
            </w:r>
          </w:p>
          <w:p w14:paraId="3FE2328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2000</w:t>
            </w:r>
          </w:p>
        </w:tc>
        <w:tc>
          <w:tcPr>
            <w:tcW w:w="1417" w:type="dxa"/>
          </w:tcPr>
          <w:p w14:paraId="63BA6C9E" w14:textId="77777777" w:rsidR="00F25338" w:rsidRPr="0087683C" w:rsidRDefault="00F25338" w:rsidP="00F25112">
            <w:pPr>
              <w:spacing w:after="0" w:line="240" w:lineRule="auto"/>
              <w:jc w:val="center"/>
              <w:rPr>
                <w:rFonts w:ascii="Times New Roman" w:hAnsi="Times New Roman"/>
              </w:rPr>
            </w:pPr>
          </w:p>
          <w:p w14:paraId="01E5CCF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p w14:paraId="67F57C0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95</w:t>
            </w:r>
          </w:p>
          <w:p w14:paraId="4FA3A68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tc>
      </w:tr>
      <w:tr w:rsidR="0087683C" w:rsidRPr="0087683C" w14:paraId="75CE4563" w14:textId="77777777" w:rsidTr="00F25338">
        <w:tc>
          <w:tcPr>
            <w:tcW w:w="594" w:type="dxa"/>
          </w:tcPr>
          <w:p w14:paraId="3DB614C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lastRenderedPageBreak/>
              <w:t>4</w:t>
            </w:r>
          </w:p>
        </w:tc>
        <w:tc>
          <w:tcPr>
            <w:tcW w:w="4935" w:type="dxa"/>
          </w:tcPr>
          <w:p w14:paraId="0D4776C0"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2 с. Вл.-Петрова:</w:t>
            </w:r>
          </w:p>
          <w:p w14:paraId="09A36B89"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 Игровая спортивная площадка</w:t>
            </w:r>
          </w:p>
          <w:p w14:paraId="5D611AB2"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 Футбольная площадка</w:t>
            </w:r>
          </w:p>
          <w:p w14:paraId="7149F3C8"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3. Хоккейная площадка</w:t>
            </w:r>
          </w:p>
        </w:tc>
        <w:tc>
          <w:tcPr>
            <w:tcW w:w="1417" w:type="dxa"/>
          </w:tcPr>
          <w:p w14:paraId="3D1A26AF" w14:textId="77777777" w:rsidR="00F25338" w:rsidRPr="0087683C" w:rsidRDefault="00F25338" w:rsidP="00F25112">
            <w:pPr>
              <w:spacing w:after="0" w:line="240" w:lineRule="auto"/>
              <w:rPr>
                <w:rFonts w:ascii="Times New Roman" w:hAnsi="Times New Roman"/>
              </w:rPr>
            </w:pPr>
          </w:p>
          <w:p w14:paraId="2F4AD82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6552013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160580A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418" w:type="dxa"/>
          </w:tcPr>
          <w:p w14:paraId="6C259986" w14:textId="77777777" w:rsidR="00F25338" w:rsidRPr="0087683C" w:rsidRDefault="00F25338" w:rsidP="00F25112">
            <w:pPr>
              <w:spacing w:after="0" w:line="240" w:lineRule="auto"/>
              <w:jc w:val="center"/>
              <w:rPr>
                <w:rFonts w:ascii="Times New Roman" w:hAnsi="Times New Roman"/>
              </w:rPr>
            </w:pPr>
          </w:p>
          <w:p w14:paraId="797FAA7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288</w:t>
            </w:r>
          </w:p>
          <w:p w14:paraId="31BC13D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800</w:t>
            </w:r>
          </w:p>
          <w:p w14:paraId="1750F86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900</w:t>
            </w:r>
          </w:p>
        </w:tc>
        <w:tc>
          <w:tcPr>
            <w:tcW w:w="1417" w:type="dxa"/>
          </w:tcPr>
          <w:p w14:paraId="1855E867" w14:textId="77777777" w:rsidR="00F25338" w:rsidRPr="0087683C" w:rsidRDefault="00F25338" w:rsidP="00F25112">
            <w:pPr>
              <w:spacing w:after="0" w:line="240" w:lineRule="auto"/>
              <w:jc w:val="center"/>
              <w:rPr>
                <w:rFonts w:ascii="Times New Roman" w:hAnsi="Times New Roman"/>
              </w:rPr>
            </w:pPr>
          </w:p>
          <w:p w14:paraId="32C1634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4009720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60</w:t>
            </w:r>
          </w:p>
          <w:p w14:paraId="45695AD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tc>
      </w:tr>
      <w:tr w:rsidR="0087683C" w:rsidRPr="0087683C" w14:paraId="3CC40CC1" w14:textId="77777777" w:rsidTr="00F25338">
        <w:tc>
          <w:tcPr>
            <w:tcW w:w="594" w:type="dxa"/>
          </w:tcPr>
          <w:p w14:paraId="0548E70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5</w:t>
            </w:r>
          </w:p>
        </w:tc>
        <w:tc>
          <w:tcPr>
            <w:tcW w:w="4935" w:type="dxa"/>
          </w:tcPr>
          <w:p w14:paraId="58D36EA0"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8 с. Мельгуновка:</w:t>
            </w:r>
          </w:p>
          <w:p w14:paraId="4247D8BA"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 Волейбольная площадка</w:t>
            </w:r>
          </w:p>
          <w:p w14:paraId="595220ED"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 Мини-футбольная площадка</w:t>
            </w:r>
          </w:p>
        </w:tc>
        <w:tc>
          <w:tcPr>
            <w:tcW w:w="1417" w:type="dxa"/>
          </w:tcPr>
          <w:p w14:paraId="3EC5F745" w14:textId="77777777" w:rsidR="00F25338" w:rsidRPr="0087683C" w:rsidRDefault="00F25338" w:rsidP="00F25112">
            <w:pPr>
              <w:spacing w:after="0" w:line="240" w:lineRule="auto"/>
              <w:jc w:val="center"/>
              <w:rPr>
                <w:rFonts w:ascii="Times New Roman" w:hAnsi="Times New Roman"/>
              </w:rPr>
            </w:pPr>
          </w:p>
          <w:p w14:paraId="4BABDD5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1B584E0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418" w:type="dxa"/>
          </w:tcPr>
          <w:p w14:paraId="25B6CF3E" w14:textId="77777777" w:rsidR="00F25338" w:rsidRPr="0087683C" w:rsidRDefault="00F25338" w:rsidP="00F25112">
            <w:pPr>
              <w:spacing w:after="0" w:line="240" w:lineRule="auto"/>
              <w:jc w:val="center"/>
              <w:rPr>
                <w:rFonts w:ascii="Times New Roman" w:hAnsi="Times New Roman"/>
              </w:rPr>
            </w:pPr>
          </w:p>
          <w:p w14:paraId="71394FC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p w14:paraId="3EB7098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800</w:t>
            </w:r>
          </w:p>
        </w:tc>
        <w:tc>
          <w:tcPr>
            <w:tcW w:w="1417" w:type="dxa"/>
          </w:tcPr>
          <w:p w14:paraId="0EF50704" w14:textId="77777777" w:rsidR="00F25338" w:rsidRPr="0087683C" w:rsidRDefault="00F25338" w:rsidP="00F25112">
            <w:pPr>
              <w:spacing w:after="0" w:line="240" w:lineRule="auto"/>
              <w:jc w:val="center"/>
              <w:rPr>
                <w:rFonts w:ascii="Times New Roman" w:hAnsi="Times New Roman"/>
              </w:rPr>
            </w:pPr>
          </w:p>
          <w:p w14:paraId="691AD3C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p w14:paraId="453C7E3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tc>
      </w:tr>
      <w:tr w:rsidR="0087683C" w:rsidRPr="0087683C" w14:paraId="357DD4D7" w14:textId="77777777" w:rsidTr="00F25338">
        <w:tc>
          <w:tcPr>
            <w:tcW w:w="594" w:type="dxa"/>
          </w:tcPr>
          <w:p w14:paraId="482A281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w:t>
            </w:r>
          </w:p>
        </w:tc>
        <w:tc>
          <w:tcPr>
            <w:tcW w:w="4935" w:type="dxa"/>
          </w:tcPr>
          <w:p w14:paraId="145114B6"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6 с. Новоселище:</w:t>
            </w:r>
          </w:p>
          <w:p w14:paraId="0594447D"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 Волейбольная площадка</w:t>
            </w:r>
          </w:p>
          <w:p w14:paraId="241435FF"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 Футбольное поле</w:t>
            </w:r>
          </w:p>
          <w:p w14:paraId="36682F29"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3. Баскетбольная площадка</w:t>
            </w:r>
          </w:p>
          <w:p w14:paraId="55E60239"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4. Беговая дорожка на 400 м. </w:t>
            </w:r>
          </w:p>
        </w:tc>
        <w:tc>
          <w:tcPr>
            <w:tcW w:w="1417" w:type="dxa"/>
          </w:tcPr>
          <w:p w14:paraId="73F025BC" w14:textId="77777777" w:rsidR="00F25338" w:rsidRPr="0087683C" w:rsidRDefault="00F25338" w:rsidP="00F25112">
            <w:pPr>
              <w:spacing w:after="0" w:line="240" w:lineRule="auto"/>
              <w:jc w:val="center"/>
              <w:rPr>
                <w:rFonts w:ascii="Times New Roman" w:hAnsi="Times New Roman"/>
              </w:rPr>
            </w:pPr>
          </w:p>
          <w:p w14:paraId="5EE4A61D"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04C59A7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2BC3078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74052A3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418" w:type="dxa"/>
          </w:tcPr>
          <w:p w14:paraId="0530C40B" w14:textId="77777777" w:rsidR="00F25338" w:rsidRPr="0087683C" w:rsidRDefault="00F25338" w:rsidP="00F25112">
            <w:pPr>
              <w:spacing w:after="0" w:line="240" w:lineRule="auto"/>
              <w:jc w:val="center"/>
              <w:rPr>
                <w:rFonts w:ascii="Times New Roman" w:hAnsi="Times New Roman"/>
              </w:rPr>
            </w:pPr>
          </w:p>
          <w:p w14:paraId="3ADD817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p w14:paraId="5EBD415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4500</w:t>
            </w:r>
          </w:p>
          <w:p w14:paraId="1D7FC76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288</w:t>
            </w:r>
          </w:p>
          <w:p w14:paraId="4A10668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2000</w:t>
            </w:r>
          </w:p>
        </w:tc>
        <w:tc>
          <w:tcPr>
            <w:tcW w:w="1417" w:type="dxa"/>
          </w:tcPr>
          <w:p w14:paraId="7239E271" w14:textId="77777777" w:rsidR="00F25338" w:rsidRPr="0087683C" w:rsidRDefault="00F25338" w:rsidP="00F25112">
            <w:pPr>
              <w:spacing w:after="0" w:line="240" w:lineRule="auto"/>
              <w:jc w:val="center"/>
              <w:rPr>
                <w:rFonts w:ascii="Times New Roman" w:hAnsi="Times New Roman"/>
              </w:rPr>
            </w:pPr>
          </w:p>
          <w:p w14:paraId="31B0F8F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p w14:paraId="6D4D107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p w14:paraId="407ECB6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95</w:t>
            </w:r>
          </w:p>
          <w:p w14:paraId="5B4D09CD"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tc>
      </w:tr>
      <w:tr w:rsidR="0087683C" w:rsidRPr="0087683C" w14:paraId="4BB61434" w14:textId="77777777" w:rsidTr="00F25338">
        <w:tc>
          <w:tcPr>
            <w:tcW w:w="594" w:type="dxa"/>
          </w:tcPr>
          <w:p w14:paraId="375B0E0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7</w:t>
            </w:r>
          </w:p>
        </w:tc>
        <w:tc>
          <w:tcPr>
            <w:tcW w:w="4935" w:type="dxa"/>
          </w:tcPr>
          <w:p w14:paraId="3B35044C"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10 с. Троицкое:</w:t>
            </w:r>
          </w:p>
          <w:p w14:paraId="7BF29978"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 Волейбольная площадка</w:t>
            </w:r>
          </w:p>
          <w:p w14:paraId="24F683D6"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 Баскетбольная площадка</w:t>
            </w:r>
          </w:p>
          <w:p w14:paraId="202C6A4F"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3. Гимнастические площадки</w:t>
            </w:r>
          </w:p>
          <w:p w14:paraId="62F709B3"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4. Хоккейная коробка</w:t>
            </w:r>
          </w:p>
        </w:tc>
        <w:tc>
          <w:tcPr>
            <w:tcW w:w="1417" w:type="dxa"/>
          </w:tcPr>
          <w:p w14:paraId="3A3C104A" w14:textId="77777777" w:rsidR="00F25338" w:rsidRPr="0087683C" w:rsidRDefault="00F25338" w:rsidP="00F25112">
            <w:pPr>
              <w:spacing w:after="0" w:line="240" w:lineRule="auto"/>
              <w:jc w:val="center"/>
              <w:rPr>
                <w:rFonts w:ascii="Times New Roman" w:hAnsi="Times New Roman"/>
              </w:rPr>
            </w:pPr>
          </w:p>
          <w:p w14:paraId="2D49AED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7EC449C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4B4F974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476AA6E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418" w:type="dxa"/>
          </w:tcPr>
          <w:p w14:paraId="6191C348" w14:textId="77777777" w:rsidR="00F25338" w:rsidRPr="0087683C" w:rsidRDefault="00F25338" w:rsidP="00F25112">
            <w:pPr>
              <w:spacing w:after="0" w:line="240" w:lineRule="auto"/>
              <w:jc w:val="center"/>
              <w:rPr>
                <w:rFonts w:ascii="Times New Roman" w:hAnsi="Times New Roman"/>
              </w:rPr>
            </w:pPr>
          </w:p>
          <w:p w14:paraId="2FFD996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p w14:paraId="2EF365C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288</w:t>
            </w:r>
          </w:p>
          <w:p w14:paraId="4A9551B3"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60</w:t>
            </w:r>
          </w:p>
          <w:p w14:paraId="5D6C0CE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1800</w:t>
            </w:r>
          </w:p>
        </w:tc>
        <w:tc>
          <w:tcPr>
            <w:tcW w:w="1417" w:type="dxa"/>
          </w:tcPr>
          <w:p w14:paraId="1537E1B2" w14:textId="77777777" w:rsidR="00F25338" w:rsidRPr="0087683C" w:rsidRDefault="00F25338" w:rsidP="00F25112">
            <w:pPr>
              <w:spacing w:after="0" w:line="240" w:lineRule="auto"/>
              <w:jc w:val="center"/>
              <w:rPr>
                <w:rFonts w:ascii="Times New Roman" w:hAnsi="Times New Roman"/>
              </w:rPr>
            </w:pPr>
          </w:p>
          <w:p w14:paraId="1BDA331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p w14:paraId="1CE6F9D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p w14:paraId="640C341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p w14:paraId="4337B8B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60</w:t>
            </w:r>
          </w:p>
        </w:tc>
      </w:tr>
      <w:tr w:rsidR="0087683C" w:rsidRPr="0087683C" w14:paraId="35538B7A" w14:textId="77777777" w:rsidTr="00F25338">
        <w:tc>
          <w:tcPr>
            <w:tcW w:w="594" w:type="dxa"/>
          </w:tcPr>
          <w:p w14:paraId="2331F2E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w:t>
            </w:r>
          </w:p>
        </w:tc>
        <w:tc>
          <w:tcPr>
            <w:tcW w:w="4935" w:type="dxa"/>
          </w:tcPr>
          <w:p w14:paraId="4E410E04"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5 с. Ильинка:</w:t>
            </w:r>
          </w:p>
          <w:p w14:paraId="30C397D4"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 Волейбольная площадка</w:t>
            </w:r>
          </w:p>
          <w:p w14:paraId="5AA47AD4"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 Хоккейная площадка</w:t>
            </w:r>
          </w:p>
        </w:tc>
        <w:tc>
          <w:tcPr>
            <w:tcW w:w="1417" w:type="dxa"/>
          </w:tcPr>
          <w:p w14:paraId="7308F68C" w14:textId="77777777" w:rsidR="00F25338" w:rsidRPr="0087683C" w:rsidRDefault="00F25338" w:rsidP="00F25112">
            <w:pPr>
              <w:spacing w:after="0" w:line="240" w:lineRule="auto"/>
              <w:jc w:val="center"/>
              <w:rPr>
                <w:rFonts w:ascii="Times New Roman" w:hAnsi="Times New Roman"/>
              </w:rPr>
            </w:pPr>
          </w:p>
          <w:p w14:paraId="39E7496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78F7C7A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418" w:type="dxa"/>
          </w:tcPr>
          <w:p w14:paraId="54B39707" w14:textId="77777777" w:rsidR="00F25338" w:rsidRPr="0087683C" w:rsidRDefault="00F25338" w:rsidP="00F25112">
            <w:pPr>
              <w:spacing w:after="0" w:line="240" w:lineRule="auto"/>
              <w:jc w:val="center"/>
              <w:rPr>
                <w:rFonts w:ascii="Times New Roman" w:hAnsi="Times New Roman"/>
              </w:rPr>
            </w:pPr>
          </w:p>
          <w:p w14:paraId="08B5D27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p w14:paraId="425800C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1600</w:t>
            </w:r>
          </w:p>
        </w:tc>
        <w:tc>
          <w:tcPr>
            <w:tcW w:w="1417" w:type="dxa"/>
          </w:tcPr>
          <w:p w14:paraId="45230BE4" w14:textId="77777777" w:rsidR="00F25338" w:rsidRPr="0087683C" w:rsidRDefault="00F25338" w:rsidP="00F25112">
            <w:pPr>
              <w:spacing w:after="0" w:line="240" w:lineRule="auto"/>
              <w:jc w:val="center"/>
              <w:rPr>
                <w:rFonts w:ascii="Times New Roman" w:hAnsi="Times New Roman"/>
              </w:rPr>
            </w:pPr>
          </w:p>
          <w:p w14:paraId="6C8C00B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p w14:paraId="52056DD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20</w:t>
            </w:r>
          </w:p>
        </w:tc>
      </w:tr>
      <w:tr w:rsidR="0087683C" w:rsidRPr="0087683C" w14:paraId="05AB4A48" w14:textId="77777777" w:rsidTr="00F25338">
        <w:tc>
          <w:tcPr>
            <w:tcW w:w="594" w:type="dxa"/>
          </w:tcPr>
          <w:p w14:paraId="611A8DE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w:t>
            </w:r>
          </w:p>
        </w:tc>
        <w:tc>
          <w:tcPr>
            <w:tcW w:w="4935" w:type="dxa"/>
          </w:tcPr>
          <w:p w14:paraId="52C2B4CD"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9 с. Комиссарово:</w:t>
            </w:r>
          </w:p>
          <w:p w14:paraId="129F0D2B"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 Волейбольная площадка</w:t>
            </w:r>
          </w:p>
          <w:p w14:paraId="7AC8E549"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 Гимнастические площадки</w:t>
            </w:r>
          </w:p>
        </w:tc>
        <w:tc>
          <w:tcPr>
            <w:tcW w:w="1417" w:type="dxa"/>
          </w:tcPr>
          <w:p w14:paraId="08112A58" w14:textId="77777777" w:rsidR="00F25338" w:rsidRPr="0087683C" w:rsidRDefault="00F25338" w:rsidP="00F25112">
            <w:pPr>
              <w:spacing w:after="0" w:line="240" w:lineRule="auto"/>
              <w:jc w:val="center"/>
              <w:rPr>
                <w:rFonts w:ascii="Times New Roman" w:hAnsi="Times New Roman"/>
              </w:rPr>
            </w:pPr>
          </w:p>
          <w:p w14:paraId="1592192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20DBED4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418" w:type="dxa"/>
          </w:tcPr>
          <w:p w14:paraId="302B4750" w14:textId="77777777" w:rsidR="00F25338" w:rsidRPr="0087683C" w:rsidRDefault="00F25338" w:rsidP="00F25112">
            <w:pPr>
              <w:spacing w:after="0" w:line="240" w:lineRule="auto"/>
              <w:jc w:val="center"/>
              <w:rPr>
                <w:rFonts w:ascii="Times New Roman" w:hAnsi="Times New Roman"/>
              </w:rPr>
            </w:pPr>
          </w:p>
          <w:p w14:paraId="075BA59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p w14:paraId="61EBC64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60</w:t>
            </w:r>
          </w:p>
        </w:tc>
        <w:tc>
          <w:tcPr>
            <w:tcW w:w="1417" w:type="dxa"/>
          </w:tcPr>
          <w:p w14:paraId="2D217AE4" w14:textId="77777777" w:rsidR="00F25338" w:rsidRPr="0087683C" w:rsidRDefault="00F25338" w:rsidP="00F25112">
            <w:pPr>
              <w:spacing w:after="0" w:line="240" w:lineRule="auto"/>
              <w:jc w:val="center"/>
              <w:rPr>
                <w:rFonts w:ascii="Times New Roman" w:hAnsi="Times New Roman"/>
              </w:rPr>
            </w:pPr>
          </w:p>
          <w:p w14:paraId="7874370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p w14:paraId="1D70A65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60</w:t>
            </w:r>
          </w:p>
        </w:tc>
      </w:tr>
      <w:tr w:rsidR="0087683C" w:rsidRPr="0087683C" w14:paraId="47423B7A" w14:textId="77777777" w:rsidTr="00F25338">
        <w:tc>
          <w:tcPr>
            <w:tcW w:w="594" w:type="dxa"/>
          </w:tcPr>
          <w:p w14:paraId="174D4F6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10</w:t>
            </w:r>
          </w:p>
        </w:tc>
        <w:tc>
          <w:tcPr>
            <w:tcW w:w="4935" w:type="dxa"/>
          </w:tcPr>
          <w:p w14:paraId="0BEAD797"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МБОУ СОШ № 4 с. Октябрьское: </w:t>
            </w:r>
          </w:p>
          <w:p w14:paraId="4B5D7ACB"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 Волейбольная площадка</w:t>
            </w:r>
          </w:p>
          <w:p w14:paraId="5C3CADC3"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 Хоккейная площадка</w:t>
            </w:r>
          </w:p>
        </w:tc>
        <w:tc>
          <w:tcPr>
            <w:tcW w:w="1417" w:type="dxa"/>
          </w:tcPr>
          <w:p w14:paraId="1EE300E3" w14:textId="77777777" w:rsidR="00F25338" w:rsidRPr="0087683C" w:rsidRDefault="00F25338" w:rsidP="00F25112">
            <w:pPr>
              <w:spacing w:after="0" w:line="240" w:lineRule="auto"/>
              <w:jc w:val="center"/>
              <w:rPr>
                <w:rFonts w:ascii="Times New Roman" w:hAnsi="Times New Roman"/>
              </w:rPr>
            </w:pPr>
          </w:p>
          <w:p w14:paraId="05A5BF4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42A81D8D"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418" w:type="dxa"/>
          </w:tcPr>
          <w:p w14:paraId="46826F62" w14:textId="77777777" w:rsidR="00F25338" w:rsidRPr="0087683C" w:rsidRDefault="00F25338" w:rsidP="00F25112">
            <w:pPr>
              <w:spacing w:after="0" w:line="240" w:lineRule="auto"/>
              <w:jc w:val="center"/>
              <w:rPr>
                <w:rFonts w:ascii="Times New Roman" w:hAnsi="Times New Roman"/>
              </w:rPr>
            </w:pPr>
          </w:p>
          <w:p w14:paraId="14F7CF2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p w14:paraId="01D3E39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800</w:t>
            </w:r>
          </w:p>
        </w:tc>
        <w:tc>
          <w:tcPr>
            <w:tcW w:w="1417" w:type="dxa"/>
          </w:tcPr>
          <w:p w14:paraId="38CFD7F3" w14:textId="77777777" w:rsidR="00F25338" w:rsidRPr="0087683C" w:rsidRDefault="00F25338" w:rsidP="00F25112">
            <w:pPr>
              <w:spacing w:after="0" w:line="240" w:lineRule="auto"/>
              <w:jc w:val="center"/>
              <w:rPr>
                <w:rFonts w:ascii="Times New Roman" w:hAnsi="Times New Roman"/>
              </w:rPr>
            </w:pPr>
          </w:p>
          <w:p w14:paraId="189C5DE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p w14:paraId="41CBECA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tc>
      </w:tr>
      <w:tr w:rsidR="0087683C" w:rsidRPr="0087683C" w14:paraId="37973724" w14:textId="77777777" w:rsidTr="00F25338">
        <w:tc>
          <w:tcPr>
            <w:tcW w:w="594" w:type="dxa"/>
          </w:tcPr>
          <w:p w14:paraId="52F0806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11</w:t>
            </w:r>
          </w:p>
        </w:tc>
        <w:tc>
          <w:tcPr>
            <w:tcW w:w="4935" w:type="dxa"/>
          </w:tcPr>
          <w:p w14:paraId="6F79C088"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7 с. Новокачалинск:</w:t>
            </w:r>
          </w:p>
          <w:p w14:paraId="2CDC238F"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 Игровая площадка с тренажерным комплексом</w:t>
            </w:r>
          </w:p>
        </w:tc>
        <w:tc>
          <w:tcPr>
            <w:tcW w:w="1417" w:type="dxa"/>
          </w:tcPr>
          <w:p w14:paraId="144CEC0F" w14:textId="77777777" w:rsidR="00F25338" w:rsidRPr="0087683C" w:rsidRDefault="00F25338" w:rsidP="00F25112">
            <w:pPr>
              <w:spacing w:after="0" w:line="240" w:lineRule="auto"/>
              <w:jc w:val="center"/>
              <w:rPr>
                <w:rFonts w:ascii="Times New Roman" w:hAnsi="Times New Roman"/>
              </w:rPr>
            </w:pPr>
          </w:p>
          <w:p w14:paraId="6608BD6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418" w:type="dxa"/>
          </w:tcPr>
          <w:p w14:paraId="785652CE" w14:textId="77777777" w:rsidR="00F25338" w:rsidRPr="0087683C" w:rsidRDefault="00F25338" w:rsidP="00F25112">
            <w:pPr>
              <w:spacing w:after="0" w:line="240" w:lineRule="auto"/>
              <w:jc w:val="center"/>
              <w:rPr>
                <w:rFonts w:ascii="Times New Roman" w:hAnsi="Times New Roman"/>
              </w:rPr>
            </w:pPr>
          </w:p>
          <w:p w14:paraId="22B3B2D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460</w:t>
            </w:r>
          </w:p>
        </w:tc>
        <w:tc>
          <w:tcPr>
            <w:tcW w:w="1417" w:type="dxa"/>
          </w:tcPr>
          <w:p w14:paraId="62E14583" w14:textId="77777777" w:rsidR="00F25338" w:rsidRPr="0087683C" w:rsidRDefault="00F25338" w:rsidP="00F25112">
            <w:pPr>
              <w:spacing w:after="0" w:line="240" w:lineRule="auto"/>
              <w:jc w:val="center"/>
              <w:rPr>
                <w:rFonts w:ascii="Times New Roman" w:hAnsi="Times New Roman"/>
              </w:rPr>
            </w:pPr>
          </w:p>
          <w:p w14:paraId="7734972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w:t>
            </w:r>
          </w:p>
        </w:tc>
      </w:tr>
      <w:tr w:rsidR="0087683C" w:rsidRPr="0087683C" w14:paraId="11529AF7" w14:textId="77777777" w:rsidTr="00F25338">
        <w:tc>
          <w:tcPr>
            <w:tcW w:w="594" w:type="dxa"/>
          </w:tcPr>
          <w:p w14:paraId="3F2B2BAE"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12</w:t>
            </w:r>
          </w:p>
        </w:tc>
        <w:tc>
          <w:tcPr>
            <w:tcW w:w="4935" w:type="dxa"/>
          </w:tcPr>
          <w:p w14:paraId="7637969D"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12 с. Первомайское:</w:t>
            </w:r>
          </w:p>
          <w:p w14:paraId="4D99EE29"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 Мини-футбольная площадка</w:t>
            </w:r>
          </w:p>
          <w:p w14:paraId="25526EBE"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 Гимнастические площадки</w:t>
            </w:r>
          </w:p>
          <w:p w14:paraId="666F2C50"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3. Волейбольная площадка</w:t>
            </w:r>
          </w:p>
        </w:tc>
        <w:tc>
          <w:tcPr>
            <w:tcW w:w="1417" w:type="dxa"/>
          </w:tcPr>
          <w:p w14:paraId="5203E93B" w14:textId="77777777" w:rsidR="00F25338" w:rsidRPr="0087683C" w:rsidRDefault="00F25338" w:rsidP="00F25112">
            <w:pPr>
              <w:spacing w:after="0" w:line="240" w:lineRule="auto"/>
              <w:jc w:val="center"/>
              <w:rPr>
                <w:rFonts w:ascii="Times New Roman" w:hAnsi="Times New Roman"/>
              </w:rPr>
            </w:pPr>
          </w:p>
          <w:p w14:paraId="7B17530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48D9F2A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6C3F2E9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418" w:type="dxa"/>
          </w:tcPr>
          <w:p w14:paraId="4EEC021E" w14:textId="77777777" w:rsidR="00F25338" w:rsidRPr="0087683C" w:rsidRDefault="00F25338" w:rsidP="00F25112">
            <w:pPr>
              <w:spacing w:after="0" w:line="240" w:lineRule="auto"/>
              <w:jc w:val="center"/>
              <w:rPr>
                <w:rFonts w:ascii="Times New Roman" w:hAnsi="Times New Roman"/>
              </w:rPr>
            </w:pPr>
          </w:p>
          <w:p w14:paraId="4F1A250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800</w:t>
            </w:r>
          </w:p>
          <w:p w14:paraId="390B0EC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60</w:t>
            </w:r>
          </w:p>
          <w:p w14:paraId="7842B99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tc>
        <w:tc>
          <w:tcPr>
            <w:tcW w:w="1417" w:type="dxa"/>
          </w:tcPr>
          <w:p w14:paraId="32D6B2C5" w14:textId="77777777" w:rsidR="00F25338" w:rsidRPr="0087683C" w:rsidRDefault="00F25338" w:rsidP="00F25112">
            <w:pPr>
              <w:spacing w:after="0" w:line="240" w:lineRule="auto"/>
              <w:jc w:val="center"/>
              <w:rPr>
                <w:rFonts w:ascii="Times New Roman" w:hAnsi="Times New Roman"/>
              </w:rPr>
            </w:pPr>
          </w:p>
          <w:p w14:paraId="7194EC0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p w14:paraId="792FDF2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60</w:t>
            </w:r>
          </w:p>
          <w:p w14:paraId="3C90928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80</w:t>
            </w:r>
          </w:p>
        </w:tc>
      </w:tr>
      <w:tr w:rsidR="0087683C" w:rsidRPr="0087683C" w14:paraId="62FA3DB3" w14:textId="77777777" w:rsidTr="00F25338">
        <w:tc>
          <w:tcPr>
            <w:tcW w:w="594" w:type="dxa"/>
          </w:tcPr>
          <w:p w14:paraId="290FBF9D"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13</w:t>
            </w:r>
          </w:p>
        </w:tc>
        <w:tc>
          <w:tcPr>
            <w:tcW w:w="4935" w:type="dxa"/>
          </w:tcPr>
          <w:p w14:paraId="5C36A142"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МБОУ СОШ № 11 с. Турий-Рог:</w:t>
            </w:r>
          </w:p>
          <w:p w14:paraId="36D535CC"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 Мини-футбольная площадка</w:t>
            </w:r>
          </w:p>
        </w:tc>
        <w:tc>
          <w:tcPr>
            <w:tcW w:w="1417" w:type="dxa"/>
          </w:tcPr>
          <w:p w14:paraId="2C7D9E44" w14:textId="77777777" w:rsidR="00F25338" w:rsidRPr="0087683C" w:rsidRDefault="00F25338" w:rsidP="00F25112">
            <w:pPr>
              <w:spacing w:after="0" w:line="240" w:lineRule="auto"/>
              <w:jc w:val="center"/>
              <w:rPr>
                <w:rFonts w:ascii="Times New Roman" w:hAnsi="Times New Roman"/>
              </w:rPr>
            </w:pPr>
          </w:p>
          <w:p w14:paraId="6A2D514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418" w:type="dxa"/>
          </w:tcPr>
          <w:p w14:paraId="6794AC18" w14:textId="77777777" w:rsidR="00F25338" w:rsidRPr="0087683C" w:rsidRDefault="00F25338" w:rsidP="00F25112">
            <w:pPr>
              <w:spacing w:after="0" w:line="240" w:lineRule="auto"/>
              <w:jc w:val="center"/>
              <w:rPr>
                <w:rFonts w:ascii="Times New Roman" w:hAnsi="Times New Roman"/>
              </w:rPr>
            </w:pPr>
          </w:p>
          <w:p w14:paraId="4D9B0C9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800</w:t>
            </w:r>
          </w:p>
        </w:tc>
        <w:tc>
          <w:tcPr>
            <w:tcW w:w="1417" w:type="dxa"/>
          </w:tcPr>
          <w:p w14:paraId="503F61C3" w14:textId="77777777" w:rsidR="00F25338" w:rsidRPr="0087683C" w:rsidRDefault="00F25338" w:rsidP="00F25112">
            <w:pPr>
              <w:spacing w:after="0" w:line="240" w:lineRule="auto"/>
              <w:jc w:val="center"/>
              <w:rPr>
                <w:rFonts w:ascii="Times New Roman" w:hAnsi="Times New Roman"/>
              </w:rPr>
            </w:pPr>
          </w:p>
          <w:p w14:paraId="2A964C4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tc>
      </w:tr>
      <w:tr w:rsidR="00F25338" w:rsidRPr="0087683C" w14:paraId="79616252" w14:textId="77777777" w:rsidTr="00F25338">
        <w:tc>
          <w:tcPr>
            <w:tcW w:w="594" w:type="dxa"/>
          </w:tcPr>
          <w:p w14:paraId="351DF56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14</w:t>
            </w:r>
          </w:p>
        </w:tc>
        <w:tc>
          <w:tcPr>
            <w:tcW w:w="4935" w:type="dxa"/>
          </w:tcPr>
          <w:p w14:paraId="595CA0DF"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Служба в с. Камень-Рыболов:</w:t>
            </w:r>
          </w:p>
          <w:p w14:paraId="51948226"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 Волейбольная площадка</w:t>
            </w:r>
          </w:p>
          <w:p w14:paraId="4951BE4D"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 Футбольное поле</w:t>
            </w:r>
          </w:p>
          <w:p w14:paraId="5FFE6949"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3. Беговая дорожка</w:t>
            </w:r>
          </w:p>
          <w:p w14:paraId="3E1A0324"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4. Баскетбольная площадка</w:t>
            </w:r>
          </w:p>
          <w:p w14:paraId="06F74BF5"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5. Гимнастическая площадка</w:t>
            </w:r>
          </w:p>
        </w:tc>
        <w:tc>
          <w:tcPr>
            <w:tcW w:w="1417" w:type="dxa"/>
          </w:tcPr>
          <w:p w14:paraId="58299B3E" w14:textId="77777777" w:rsidR="00F25338" w:rsidRPr="0087683C" w:rsidRDefault="00F25338" w:rsidP="00F25112">
            <w:pPr>
              <w:spacing w:after="0" w:line="240" w:lineRule="auto"/>
              <w:jc w:val="center"/>
              <w:rPr>
                <w:rFonts w:ascii="Times New Roman" w:hAnsi="Times New Roman"/>
              </w:rPr>
            </w:pPr>
          </w:p>
          <w:p w14:paraId="4F357DED"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522CD63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1D231C7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6708510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p w14:paraId="451887A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w:t>
            </w:r>
          </w:p>
        </w:tc>
        <w:tc>
          <w:tcPr>
            <w:tcW w:w="1418" w:type="dxa"/>
          </w:tcPr>
          <w:p w14:paraId="5918E7E9" w14:textId="77777777" w:rsidR="00F25338" w:rsidRPr="0087683C" w:rsidRDefault="00F25338" w:rsidP="00F25112">
            <w:pPr>
              <w:spacing w:after="0" w:line="240" w:lineRule="auto"/>
              <w:jc w:val="center"/>
              <w:rPr>
                <w:rFonts w:ascii="Times New Roman" w:hAnsi="Times New Roman"/>
              </w:rPr>
            </w:pPr>
          </w:p>
          <w:p w14:paraId="2B85B21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162</w:t>
            </w:r>
          </w:p>
          <w:p w14:paraId="430E953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4500</w:t>
            </w:r>
          </w:p>
          <w:p w14:paraId="217E5B6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2000</w:t>
            </w:r>
          </w:p>
          <w:p w14:paraId="0785801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288</w:t>
            </w:r>
          </w:p>
          <w:p w14:paraId="2790E8D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300</w:t>
            </w:r>
          </w:p>
        </w:tc>
        <w:tc>
          <w:tcPr>
            <w:tcW w:w="1417" w:type="dxa"/>
          </w:tcPr>
          <w:p w14:paraId="7D41A086" w14:textId="77777777" w:rsidR="00F25338" w:rsidRPr="0087683C" w:rsidRDefault="00F25338" w:rsidP="00F25112">
            <w:pPr>
              <w:spacing w:after="0" w:line="240" w:lineRule="auto"/>
              <w:jc w:val="center"/>
              <w:rPr>
                <w:rFonts w:ascii="Times New Roman" w:hAnsi="Times New Roman"/>
              </w:rPr>
            </w:pPr>
          </w:p>
          <w:p w14:paraId="59B830C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90</w:t>
            </w:r>
          </w:p>
          <w:p w14:paraId="0A337AE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80</w:t>
            </w:r>
          </w:p>
          <w:p w14:paraId="73FE2C5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70</w:t>
            </w:r>
          </w:p>
          <w:p w14:paraId="78F798D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70</w:t>
            </w:r>
          </w:p>
          <w:p w14:paraId="4DB023F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70</w:t>
            </w:r>
          </w:p>
        </w:tc>
      </w:tr>
    </w:tbl>
    <w:p w14:paraId="2805D395" w14:textId="77777777" w:rsidR="00F25338" w:rsidRPr="0087683C" w:rsidRDefault="00F25338" w:rsidP="00F25112">
      <w:pPr>
        <w:spacing w:after="0" w:line="240" w:lineRule="auto"/>
        <w:jc w:val="right"/>
        <w:rPr>
          <w:rFonts w:ascii="Times New Roman" w:hAnsi="Times New Roman"/>
          <w:sz w:val="28"/>
          <w:szCs w:val="28"/>
        </w:rPr>
      </w:pPr>
    </w:p>
    <w:p w14:paraId="0292D546" w14:textId="77777777" w:rsidR="00F25338" w:rsidRPr="0087683C" w:rsidRDefault="00F25338" w:rsidP="00F25112">
      <w:pPr>
        <w:spacing w:after="0" w:line="240" w:lineRule="auto"/>
        <w:jc w:val="right"/>
        <w:rPr>
          <w:rFonts w:ascii="Times New Roman" w:hAnsi="Times New Roman"/>
          <w:sz w:val="28"/>
          <w:szCs w:val="28"/>
        </w:rPr>
      </w:pPr>
      <w:r w:rsidRPr="0087683C">
        <w:rPr>
          <w:rFonts w:ascii="Times New Roman" w:hAnsi="Times New Roman"/>
          <w:sz w:val="28"/>
          <w:szCs w:val="28"/>
        </w:rPr>
        <w:t>Таблица</w:t>
      </w:r>
      <w:r w:rsidRPr="0087683C">
        <w:rPr>
          <w:rFonts w:ascii="Times New Roman" w:hAnsi="Times New Roman"/>
          <w:noProof/>
          <w:sz w:val="28"/>
          <w:szCs w:val="28"/>
        </w:rPr>
        <w:t xml:space="preserve"> 36</w:t>
      </w:r>
    </w:p>
    <w:p w14:paraId="560C7F3F" w14:textId="1A30A3A1" w:rsidR="00F25338" w:rsidRPr="0087683C" w:rsidRDefault="00F25338" w:rsidP="00F25112">
      <w:pPr>
        <w:spacing w:after="0" w:line="240" w:lineRule="auto"/>
        <w:jc w:val="center"/>
        <w:rPr>
          <w:rFonts w:ascii="Times New Roman" w:hAnsi="Times New Roman"/>
          <w:bCs/>
          <w:sz w:val="28"/>
          <w:szCs w:val="28"/>
        </w:rPr>
      </w:pPr>
      <w:r w:rsidRPr="0087683C">
        <w:rPr>
          <w:rFonts w:ascii="Times New Roman" w:hAnsi="Times New Roman"/>
          <w:bCs/>
          <w:sz w:val="28"/>
          <w:szCs w:val="28"/>
        </w:rPr>
        <w:t>Перечень действующих объектов культурно-досугового назначения на территории Ханкайского муниципального округа</w:t>
      </w:r>
    </w:p>
    <w:p w14:paraId="57022018" w14:textId="77777777" w:rsidR="00F25112" w:rsidRPr="0087683C" w:rsidRDefault="00F25112" w:rsidP="00F25112">
      <w:pPr>
        <w:spacing w:after="0" w:line="240" w:lineRule="auto"/>
        <w:jc w:val="center"/>
        <w:rPr>
          <w:rFonts w:ascii="Times New Roman" w:hAnsi="Times New Roman"/>
          <w:bCs/>
          <w:sz w:val="28"/>
          <w:szCs w:val="28"/>
        </w:rPr>
      </w:pPr>
    </w:p>
    <w:tbl>
      <w:tblPr>
        <w:tblStyle w:val="5b"/>
        <w:tblW w:w="0" w:type="auto"/>
        <w:tblLayout w:type="fixed"/>
        <w:tblLook w:val="04A0" w:firstRow="1" w:lastRow="0" w:firstColumn="1" w:lastColumn="0" w:noHBand="0" w:noVBand="1"/>
      </w:tblPr>
      <w:tblGrid>
        <w:gridCol w:w="1809"/>
        <w:gridCol w:w="3119"/>
        <w:gridCol w:w="1984"/>
        <w:gridCol w:w="1701"/>
        <w:gridCol w:w="958"/>
      </w:tblGrid>
      <w:tr w:rsidR="00F25338" w:rsidRPr="0087683C" w14:paraId="3661C7DD" w14:textId="77777777" w:rsidTr="00F25338">
        <w:tc>
          <w:tcPr>
            <w:tcW w:w="1809" w:type="dxa"/>
          </w:tcPr>
          <w:p w14:paraId="387A832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Культурно-досуговые учреждения</w:t>
            </w:r>
          </w:p>
        </w:tc>
        <w:tc>
          <w:tcPr>
            <w:tcW w:w="3119" w:type="dxa"/>
          </w:tcPr>
          <w:p w14:paraId="4F067C4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Местонахождение</w:t>
            </w:r>
          </w:p>
        </w:tc>
        <w:tc>
          <w:tcPr>
            <w:tcW w:w="1984" w:type="dxa"/>
          </w:tcPr>
          <w:p w14:paraId="46D9CAF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Износ здания,</w:t>
            </w:r>
          </w:p>
          <w:p w14:paraId="2C4B46A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тыс. руб. (сумма амортизации)</w:t>
            </w:r>
          </w:p>
        </w:tc>
        <w:tc>
          <w:tcPr>
            <w:tcW w:w="1701" w:type="dxa"/>
          </w:tcPr>
          <w:p w14:paraId="5EE2835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Вместимость, мест в зрительном зале</w:t>
            </w:r>
          </w:p>
        </w:tc>
        <w:tc>
          <w:tcPr>
            <w:tcW w:w="958" w:type="dxa"/>
          </w:tcPr>
          <w:p w14:paraId="32D527B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Износ здания, %</w:t>
            </w:r>
          </w:p>
        </w:tc>
      </w:tr>
      <w:tr w:rsidR="00F25338" w:rsidRPr="0087683C" w14:paraId="549FF551" w14:textId="77777777" w:rsidTr="00F25338">
        <w:tc>
          <w:tcPr>
            <w:tcW w:w="1809" w:type="dxa"/>
          </w:tcPr>
          <w:p w14:paraId="603D3316"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ЦДК с. Камень-Рыболов</w:t>
            </w:r>
          </w:p>
        </w:tc>
        <w:tc>
          <w:tcPr>
            <w:tcW w:w="3119" w:type="dxa"/>
          </w:tcPr>
          <w:p w14:paraId="26DDCFF9"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 Камень-Рыболов,</w:t>
            </w:r>
          </w:p>
          <w:p w14:paraId="26805C66"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 ул. Кирова 10</w:t>
            </w:r>
          </w:p>
        </w:tc>
        <w:tc>
          <w:tcPr>
            <w:tcW w:w="1984" w:type="dxa"/>
          </w:tcPr>
          <w:p w14:paraId="25657FD6"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26 188,18</w:t>
            </w:r>
          </w:p>
        </w:tc>
        <w:tc>
          <w:tcPr>
            <w:tcW w:w="1701" w:type="dxa"/>
          </w:tcPr>
          <w:p w14:paraId="41E5F2DC"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411</w:t>
            </w:r>
          </w:p>
        </w:tc>
        <w:tc>
          <w:tcPr>
            <w:tcW w:w="958" w:type="dxa"/>
          </w:tcPr>
          <w:p w14:paraId="2DA2ABA7"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68,2</w:t>
            </w:r>
          </w:p>
        </w:tc>
      </w:tr>
      <w:tr w:rsidR="00F25338" w:rsidRPr="0087683C" w14:paraId="4BDEAD5D" w14:textId="77777777" w:rsidTr="00F25338">
        <w:tc>
          <w:tcPr>
            <w:tcW w:w="1809" w:type="dxa"/>
          </w:tcPr>
          <w:p w14:paraId="1793017D"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СДК </w:t>
            </w:r>
          </w:p>
          <w:p w14:paraId="7DACE2CF"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 Владимиро-Петровка</w:t>
            </w:r>
          </w:p>
        </w:tc>
        <w:tc>
          <w:tcPr>
            <w:tcW w:w="3119" w:type="dxa"/>
          </w:tcPr>
          <w:p w14:paraId="6C862D90"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 Владимиро-Петровка, ул. Молодежная 9</w:t>
            </w:r>
          </w:p>
        </w:tc>
        <w:tc>
          <w:tcPr>
            <w:tcW w:w="1984" w:type="dxa"/>
          </w:tcPr>
          <w:p w14:paraId="728ECBA5"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9 361,920</w:t>
            </w:r>
          </w:p>
        </w:tc>
        <w:tc>
          <w:tcPr>
            <w:tcW w:w="1701" w:type="dxa"/>
          </w:tcPr>
          <w:p w14:paraId="6B276D27"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250</w:t>
            </w:r>
          </w:p>
        </w:tc>
        <w:tc>
          <w:tcPr>
            <w:tcW w:w="958" w:type="dxa"/>
          </w:tcPr>
          <w:p w14:paraId="629366E1"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69,5</w:t>
            </w:r>
          </w:p>
        </w:tc>
      </w:tr>
      <w:tr w:rsidR="00F25338" w:rsidRPr="0087683C" w14:paraId="64EB2B4D" w14:textId="77777777" w:rsidTr="00F25338">
        <w:tc>
          <w:tcPr>
            <w:tcW w:w="1809" w:type="dxa"/>
          </w:tcPr>
          <w:p w14:paraId="38ADAAA4"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СДК </w:t>
            </w:r>
          </w:p>
          <w:p w14:paraId="797837F5"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lastRenderedPageBreak/>
              <w:t>с. Мельгуновка</w:t>
            </w:r>
          </w:p>
        </w:tc>
        <w:tc>
          <w:tcPr>
            <w:tcW w:w="3119" w:type="dxa"/>
          </w:tcPr>
          <w:p w14:paraId="14079ECE"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lastRenderedPageBreak/>
              <w:t>с. Мельгуновка,</w:t>
            </w:r>
          </w:p>
          <w:p w14:paraId="0363EE6D"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lastRenderedPageBreak/>
              <w:t xml:space="preserve"> ул. Ленинская 30 «а»</w:t>
            </w:r>
          </w:p>
        </w:tc>
        <w:tc>
          <w:tcPr>
            <w:tcW w:w="1984" w:type="dxa"/>
          </w:tcPr>
          <w:p w14:paraId="2BBE77CF"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lastRenderedPageBreak/>
              <w:t>3 201,066</w:t>
            </w:r>
          </w:p>
        </w:tc>
        <w:tc>
          <w:tcPr>
            <w:tcW w:w="1701" w:type="dxa"/>
          </w:tcPr>
          <w:p w14:paraId="4506FA1E"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60</w:t>
            </w:r>
          </w:p>
        </w:tc>
        <w:tc>
          <w:tcPr>
            <w:tcW w:w="958" w:type="dxa"/>
          </w:tcPr>
          <w:p w14:paraId="37B63A66"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66,0</w:t>
            </w:r>
          </w:p>
        </w:tc>
      </w:tr>
      <w:tr w:rsidR="00F25338" w:rsidRPr="0087683C" w14:paraId="4AC53A31" w14:textId="77777777" w:rsidTr="00F25338">
        <w:tc>
          <w:tcPr>
            <w:tcW w:w="1809" w:type="dxa"/>
          </w:tcPr>
          <w:p w14:paraId="2CE9176B"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СДК</w:t>
            </w:r>
          </w:p>
          <w:p w14:paraId="053433AC"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 с. Алексеевка</w:t>
            </w:r>
          </w:p>
        </w:tc>
        <w:tc>
          <w:tcPr>
            <w:tcW w:w="3119" w:type="dxa"/>
          </w:tcPr>
          <w:p w14:paraId="3EAF121E"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 с. Алексеевка, </w:t>
            </w:r>
          </w:p>
          <w:p w14:paraId="5D56F16C"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ул. Центральная 31 «а»</w:t>
            </w:r>
          </w:p>
        </w:tc>
        <w:tc>
          <w:tcPr>
            <w:tcW w:w="1984" w:type="dxa"/>
          </w:tcPr>
          <w:p w14:paraId="6B78A4FB"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205,207</w:t>
            </w:r>
          </w:p>
        </w:tc>
        <w:tc>
          <w:tcPr>
            <w:tcW w:w="1701" w:type="dxa"/>
          </w:tcPr>
          <w:p w14:paraId="0E5E2ED7"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50</w:t>
            </w:r>
          </w:p>
        </w:tc>
        <w:tc>
          <w:tcPr>
            <w:tcW w:w="958" w:type="dxa"/>
          </w:tcPr>
          <w:p w14:paraId="4E37B91C"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22,7</w:t>
            </w:r>
          </w:p>
        </w:tc>
      </w:tr>
      <w:tr w:rsidR="00F25338" w:rsidRPr="0087683C" w14:paraId="30F87FB6" w14:textId="77777777" w:rsidTr="00F25338">
        <w:tc>
          <w:tcPr>
            <w:tcW w:w="1809" w:type="dxa"/>
          </w:tcPr>
          <w:p w14:paraId="0B564D89"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СДК </w:t>
            </w:r>
          </w:p>
          <w:p w14:paraId="08E92B2F"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 Новоселище</w:t>
            </w:r>
          </w:p>
        </w:tc>
        <w:tc>
          <w:tcPr>
            <w:tcW w:w="3119" w:type="dxa"/>
          </w:tcPr>
          <w:p w14:paraId="742A5634"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 Новоселище, </w:t>
            </w:r>
          </w:p>
          <w:p w14:paraId="173A0892"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ул. Комсомольская 59</w:t>
            </w:r>
          </w:p>
        </w:tc>
        <w:tc>
          <w:tcPr>
            <w:tcW w:w="1984" w:type="dxa"/>
          </w:tcPr>
          <w:p w14:paraId="2867904C"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4 058,018</w:t>
            </w:r>
          </w:p>
        </w:tc>
        <w:tc>
          <w:tcPr>
            <w:tcW w:w="1701" w:type="dxa"/>
          </w:tcPr>
          <w:p w14:paraId="2817837C"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50</w:t>
            </w:r>
          </w:p>
        </w:tc>
        <w:tc>
          <w:tcPr>
            <w:tcW w:w="958" w:type="dxa"/>
          </w:tcPr>
          <w:p w14:paraId="291BF7A7"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91,2</w:t>
            </w:r>
          </w:p>
        </w:tc>
      </w:tr>
      <w:tr w:rsidR="00F25338" w:rsidRPr="0087683C" w14:paraId="6540839B" w14:textId="77777777" w:rsidTr="00F25338">
        <w:tc>
          <w:tcPr>
            <w:tcW w:w="1809" w:type="dxa"/>
          </w:tcPr>
          <w:p w14:paraId="48482BE1"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СДК </w:t>
            </w:r>
          </w:p>
          <w:p w14:paraId="13C82A83"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 Ильинка</w:t>
            </w:r>
          </w:p>
        </w:tc>
        <w:tc>
          <w:tcPr>
            <w:tcW w:w="3119" w:type="dxa"/>
          </w:tcPr>
          <w:p w14:paraId="011399EB"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 Ильинка, </w:t>
            </w:r>
          </w:p>
          <w:p w14:paraId="680473EE"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ул. Столетия 1</w:t>
            </w:r>
          </w:p>
        </w:tc>
        <w:tc>
          <w:tcPr>
            <w:tcW w:w="1984" w:type="dxa"/>
          </w:tcPr>
          <w:p w14:paraId="0DE06E12"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9 942,266</w:t>
            </w:r>
          </w:p>
        </w:tc>
        <w:tc>
          <w:tcPr>
            <w:tcW w:w="1701" w:type="dxa"/>
          </w:tcPr>
          <w:p w14:paraId="75EB6A19"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208</w:t>
            </w:r>
          </w:p>
        </w:tc>
        <w:tc>
          <w:tcPr>
            <w:tcW w:w="958" w:type="dxa"/>
          </w:tcPr>
          <w:p w14:paraId="63523ECF"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100,0</w:t>
            </w:r>
          </w:p>
        </w:tc>
      </w:tr>
      <w:tr w:rsidR="00F25338" w:rsidRPr="0087683C" w14:paraId="4E02FD5F" w14:textId="77777777" w:rsidTr="00F25338">
        <w:tc>
          <w:tcPr>
            <w:tcW w:w="1809" w:type="dxa"/>
          </w:tcPr>
          <w:p w14:paraId="7705CD89"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СДК с. Троицкое</w:t>
            </w:r>
          </w:p>
        </w:tc>
        <w:tc>
          <w:tcPr>
            <w:tcW w:w="3119" w:type="dxa"/>
          </w:tcPr>
          <w:p w14:paraId="34AB071E"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 Троицкое, </w:t>
            </w:r>
          </w:p>
          <w:p w14:paraId="203CD79A"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ул. Трактовая 1</w:t>
            </w:r>
          </w:p>
        </w:tc>
        <w:tc>
          <w:tcPr>
            <w:tcW w:w="1984" w:type="dxa"/>
          </w:tcPr>
          <w:p w14:paraId="5927F048"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1 995,278</w:t>
            </w:r>
          </w:p>
        </w:tc>
        <w:tc>
          <w:tcPr>
            <w:tcW w:w="1701" w:type="dxa"/>
          </w:tcPr>
          <w:p w14:paraId="6C39E2FB"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80</w:t>
            </w:r>
          </w:p>
        </w:tc>
        <w:tc>
          <w:tcPr>
            <w:tcW w:w="958" w:type="dxa"/>
          </w:tcPr>
          <w:p w14:paraId="03C59573"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98,8</w:t>
            </w:r>
          </w:p>
        </w:tc>
      </w:tr>
      <w:tr w:rsidR="00F25338" w:rsidRPr="0087683C" w14:paraId="2121F075" w14:textId="77777777" w:rsidTr="00F25338">
        <w:tc>
          <w:tcPr>
            <w:tcW w:w="1809" w:type="dxa"/>
          </w:tcPr>
          <w:p w14:paraId="63BEFFE0"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СДК</w:t>
            </w:r>
          </w:p>
          <w:p w14:paraId="316B1077"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 .Новокачалинск</w:t>
            </w:r>
          </w:p>
        </w:tc>
        <w:tc>
          <w:tcPr>
            <w:tcW w:w="3119" w:type="dxa"/>
          </w:tcPr>
          <w:p w14:paraId="736361C5"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 Новокачалинск, </w:t>
            </w:r>
          </w:p>
          <w:p w14:paraId="46AAB9C7"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ул. Клубная 8 «а»</w:t>
            </w:r>
          </w:p>
        </w:tc>
        <w:tc>
          <w:tcPr>
            <w:tcW w:w="1984" w:type="dxa"/>
          </w:tcPr>
          <w:p w14:paraId="1EA5E0D6"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923,370</w:t>
            </w:r>
          </w:p>
        </w:tc>
        <w:tc>
          <w:tcPr>
            <w:tcW w:w="1701" w:type="dxa"/>
          </w:tcPr>
          <w:p w14:paraId="5CAF278A"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80</w:t>
            </w:r>
          </w:p>
        </w:tc>
        <w:tc>
          <w:tcPr>
            <w:tcW w:w="958" w:type="dxa"/>
          </w:tcPr>
          <w:p w14:paraId="468CC302"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100,0</w:t>
            </w:r>
          </w:p>
        </w:tc>
      </w:tr>
      <w:tr w:rsidR="00F25338" w:rsidRPr="0087683C" w14:paraId="40C283C2" w14:textId="77777777" w:rsidTr="00F25338">
        <w:tc>
          <w:tcPr>
            <w:tcW w:w="1809" w:type="dxa"/>
          </w:tcPr>
          <w:p w14:paraId="2E126BFB"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СДК с. Платоно-Александровское</w:t>
            </w:r>
          </w:p>
        </w:tc>
        <w:tc>
          <w:tcPr>
            <w:tcW w:w="3119" w:type="dxa"/>
          </w:tcPr>
          <w:p w14:paraId="13C54DDC"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 Платоно-Александровское, </w:t>
            </w:r>
          </w:p>
          <w:p w14:paraId="1348A3F3"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ул. Ленина 2</w:t>
            </w:r>
          </w:p>
        </w:tc>
        <w:tc>
          <w:tcPr>
            <w:tcW w:w="1984" w:type="dxa"/>
          </w:tcPr>
          <w:p w14:paraId="64C66F80"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152,446</w:t>
            </w:r>
          </w:p>
        </w:tc>
        <w:tc>
          <w:tcPr>
            <w:tcW w:w="1701" w:type="dxa"/>
          </w:tcPr>
          <w:p w14:paraId="2BB0739E"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50</w:t>
            </w:r>
          </w:p>
        </w:tc>
        <w:tc>
          <w:tcPr>
            <w:tcW w:w="958" w:type="dxa"/>
          </w:tcPr>
          <w:p w14:paraId="2B504061"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77,4</w:t>
            </w:r>
          </w:p>
        </w:tc>
      </w:tr>
      <w:tr w:rsidR="00F25338" w:rsidRPr="0087683C" w14:paraId="2E71B3F8" w14:textId="77777777" w:rsidTr="00F25338">
        <w:tc>
          <w:tcPr>
            <w:tcW w:w="1809" w:type="dxa"/>
          </w:tcPr>
          <w:p w14:paraId="01457E00"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СДК </w:t>
            </w:r>
          </w:p>
          <w:p w14:paraId="61FF7547"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 Первомайское</w:t>
            </w:r>
          </w:p>
        </w:tc>
        <w:tc>
          <w:tcPr>
            <w:tcW w:w="3119" w:type="dxa"/>
          </w:tcPr>
          <w:p w14:paraId="2043163D"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 Первомайское,</w:t>
            </w:r>
          </w:p>
          <w:p w14:paraId="48B8E140"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 ул. Ленина 33 «б»</w:t>
            </w:r>
          </w:p>
        </w:tc>
        <w:tc>
          <w:tcPr>
            <w:tcW w:w="1984" w:type="dxa"/>
          </w:tcPr>
          <w:p w14:paraId="77A62BD7"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2 125,479</w:t>
            </w:r>
          </w:p>
        </w:tc>
        <w:tc>
          <w:tcPr>
            <w:tcW w:w="1701" w:type="dxa"/>
          </w:tcPr>
          <w:p w14:paraId="3CECBDE8"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40</w:t>
            </w:r>
          </w:p>
        </w:tc>
        <w:tc>
          <w:tcPr>
            <w:tcW w:w="958" w:type="dxa"/>
          </w:tcPr>
          <w:p w14:paraId="613E4F36"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70,4</w:t>
            </w:r>
          </w:p>
        </w:tc>
      </w:tr>
    </w:tbl>
    <w:p w14:paraId="5B11F367" w14:textId="77777777" w:rsidR="00F25338" w:rsidRPr="0087683C" w:rsidRDefault="00F25338" w:rsidP="00F25338">
      <w:pPr>
        <w:jc w:val="right"/>
        <w:rPr>
          <w:rFonts w:ascii="Times New Roman" w:hAnsi="Times New Roman"/>
          <w:sz w:val="20"/>
          <w:szCs w:val="20"/>
        </w:rPr>
      </w:pPr>
    </w:p>
    <w:p w14:paraId="5AB3AD1A" w14:textId="77777777" w:rsidR="00F25338" w:rsidRPr="0087683C" w:rsidRDefault="00F25338" w:rsidP="00F25112">
      <w:pPr>
        <w:spacing w:after="0" w:line="240" w:lineRule="auto"/>
        <w:jc w:val="right"/>
        <w:rPr>
          <w:rFonts w:ascii="Times New Roman" w:hAnsi="Times New Roman"/>
          <w:sz w:val="28"/>
          <w:szCs w:val="28"/>
        </w:rPr>
      </w:pPr>
      <w:r w:rsidRPr="0087683C">
        <w:rPr>
          <w:rFonts w:ascii="Times New Roman" w:hAnsi="Times New Roman"/>
          <w:sz w:val="28"/>
          <w:szCs w:val="28"/>
        </w:rPr>
        <w:t>Таблица 37</w:t>
      </w:r>
    </w:p>
    <w:p w14:paraId="3A04B3DC" w14:textId="77777777" w:rsidR="00F25338" w:rsidRPr="0087683C" w:rsidRDefault="00F25338" w:rsidP="00F25112">
      <w:pPr>
        <w:spacing w:after="0" w:line="240" w:lineRule="auto"/>
        <w:jc w:val="center"/>
        <w:rPr>
          <w:rFonts w:ascii="Times New Roman" w:hAnsi="Times New Roman"/>
          <w:sz w:val="28"/>
          <w:szCs w:val="28"/>
        </w:rPr>
      </w:pPr>
      <w:r w:rsidRPr="0087683C">
        <w:rPr>
          <w:rFonts w:ascii="Times New Roman" w:hAnsi="Times New Roman"/>
          <w:sz w:val="28"/>
          <w:szCs w:val="28"/>
        </w:rPr>
        <w:t>Перечень действующих библиотек на территории Ханкайского муниципального округа</w:t>
      </w:r>
    </w:p>
    <w:tbl>
      <w:tblPr>
        <w:tblStyle w:val="5b"/>
        <w:tblW w:w="0" w:type="auto"/>
        <w:jc w:val="center"/>
        <w:tblLayout w:type="fixed"/>
        <w:tblLook w:val="04A0" w:firstRow="1" w:lastRow="0" w:firstColumn="1" w:lastColumn="0" w:noHBand="0" w:noVBand="1"/>
      </w:tblPr>
      <w:tblGrid>
        <w:gridCol w:w="3227"/>
        <w:gridCol w:w="2268"/>
        <w:gridCol w:w="1559"/>
        <w:gridCol w:w="1418"/>
        <w:gridCol w:w="1099"/>
      </w:tblGrid>
      <w:tr w:rsidR="00F25338" w:rsidRPr="0087683C" w14:paraId="49C27037" w14:textId="77777777" w:rsidTr="00F25112">
        <w:trPr>
          <w:jc w:val="center"/>
        </w:trPr>
        <w:tc>
          <w:tcPr>
            <w:tcW w:w="3227" w:type="dxa"/>
            <w:vAlign w:val="center"/>
          </w:tcPr>
          <w:p w14:paraId="6174CA99"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Местонахождение</w:t>
            </w:r>
          </w:p>
        </w:tc>
        <w:tc>
          <w:tcPr>
            <w:tcW w:w="2268" w:type="dxa"/>
            <w:vAlign w:val="center"/>
          </w:tcPr>
          <w:p w14:paraId="588D3AF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Износ здания</w:t>
            </w:r>
          </w:p>
        </w:tc>
        <w:tc>
          <w:tcPr>
            <w:tcW w:w="1559" w:type="dxa"/>
            <w:vAlign w:val="center"/>
          </w:tcPr>
          <w:p w14:paraId="3D1B87A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Вместимость, читательских мест</w:t>
            </w:r>
          </w:p>
        </w:tc>
        <w:tc>
          <w:tcPr>
            <w:tcW w:w="1418" w:type="dxa"/>
            <w:vAlign w:val="center"/>
          </w:tcPr>
          <w:p w14:paraId="642F991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Фонд, тыс. экз.</w:t>
            </w:r>
          </w:p>
        </w:tc>
        <w:tc>
          <w:tcPr>
            <w:tcW w:w="1099" w:type="dxa"/>
            <w:vAlign w:val="center"/>
          </w:tcPr>
          <w:p w14:paraId="1110BA2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Износ здания, %</w:t>
            </w:r>
          </w:p>
        </w:tc>
      </w:tr>
      <w:tr w:rsidR="00F25338" w:rsidRPr="0087683C" w14:paraId="2AFCE834" w14:textId="77777777" w:rsidTr="00F25112">
        <w:trPr>
          <w:jc w:val="center"/>
        </w:trPr>
        <w:tc>
          <w:tcPr>
            <w:tcW w:w="3227" w:type="dxa"/>
            <w:vAlign w:val="center"/>
          </w:tcPr>
          <w:p w14:paraId="4357C619"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 Камень-Рыболов, </w:t>
            </w:r>
          </w:p>
          <w:p w14:paraId="195777F0"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ул. Кирова 10</w:t>
            </w:r>
          </w:p>
        </w:tc>
        <w:tc>
          <w:tcPr>
            <w:tcW w:w="2268" w:type="dxa"/>
            <w:vAlign w:val="center"/>
          </w:tcPr>
          <w:p w14:paraId="4BA0F74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 безвозмездном пользовании</w:t>
            </w:r>
          </w:p>
        </w:tc>
        <w:tc>
          <w:tcPr>
            <w:tcW w:w="1559" w:type="dxa"/>
            <w:vAlign w:val="center"/>
          </w:tcPr>
          <w:p w14:paraId="793AFE0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30</w:t>
            </w:r>
          </w:p>
        </w:tc>
        <w:tc>
          <w:tcPr>
            <w:tcW w:w="1418" w:type="dxa"/>
            <w:vAlign w:val="center"/>
          </w:tcPr>
          <w:p w14:paraId="673095A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35,315</w:t>
            </w:r>
          </w:p>
        </w:tc>
        <w:tc>
          <w:tcPr>
            <w:tcW w:w="1099" w:type="dxa"/>
            <w:vAlign w:val="center"/>
          </w:tcPr>
          <w:p w14:paraId="4DEA279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w:t>
            </w:r>
          </w:p>
        </w:tc>
      </w:tr>
      <w:tr w:rsidR="00F25338" w:rsidRPr="0087683C" w14:paraId="7C05687A" w14:textId="77777777" w:rsidTr="00F25112">
        <w:trPr>
          <w:jc w:val="center"/>
        </w:trPr>
        <w:tc>
          <w:tcPr>
            <w:tcW w:w="3227" w:type="dxa"/>
            <w:vAlign w:val="center"/>
          </w:tcPr>
          <w:p w14:paraId="4364D667"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 Алексеевка, </w:t>
            </w:r>
          </w:p>
          <w:p w14:paraId="0E81FA26"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ул. Школьная 15 «а»</w:t>
            </w:r>
          </w:p>
        </w:tc>
        <w:tc>
          <w:tcPr>
            <w:tcW w:w="2268" w:type="dxa"/>
            <w:vAlign w:val="center"/>
          </w:tcPr>
          <w:p w14:paraId="2B66374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 безвозмездном пользовании</w:t>
            </w:r>
          </w:p>
        </w:tc>
        <w:tc>
          <w:tcPr>
            <w:tcW w:w="1559" w:type="dxa"/>
            <w:vAlign w:val="center"/>
          </w:tcPr>
          <w:p w14:paraId="0B6396D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10</w:t>
            </w:r>
          </w:p>
        </w:tc>
        <w:tc>
          <w:tcPr>
            <w:tcW w:w="1418" w:type="dxa"/>
            <w:vAlign w:val="center"/>
          </w:tcPr>
          <w:p w14:paraId="069E1C6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2,716</w:t>
            </w:r>
          </w:p>
        </w:tc>
        <w:tc>
          <w:tcPr>
            <w:tcW w:w="1099" w:type="dxa"/>
            <w:vAlign w:val="center"/>
          </w:tcPr>
          <w:p w14:paraId="7AB4900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w:t>
            </w:r>
          </w:p>
        </w:tc>
      </w:tr>
      <w:tr w:rsidR="00F25338" w:rsidRPr="0087683C" w14:paraId="6212832F" w14:textId="77777777" w:rsidTr="00F25112">
        <w:trPr>
          <w:jc w:val="center"/>
        </w:trPr>
        <w:tc>
          <w:tcPr>
            <w:tcW w:w="3227" w:type="dxa"/>
            <w:vAlign w:val="center"/>
          </w:tcPr>
          <w:p w14:paraId="768602BC"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 с. Астраханка,</w:t>
            </w:r>
          </w:p>
          <w:p w14:paraId="0E23CE3A"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 ул. Решетникова 78</w:t>
            </w:r>
          </w:p>
        </w:tc>
        <w:tc>
          <w:tcPr>
            <w:tcW w:w="2268" w:type="dxa"/>
            <w:vAlign w:val="center"/>
          </w:tcPr>
          <w:p w14:paraId="0EAB382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 безвозмездном пользовании</w:t>
            </w:r>
          </w:p>
        </w:tc>
        <w:tc>
          <w:tcPr>
            <w:tcW w:w="1559" w:type="dxa"/>
            <w:vAlign w:val="center"/>
          </w:tcPr>
          <w:p w14:paraId="5995E2A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4</w:t>
            </w:r>
          </w:p>
        </w:tc>
        <w:tc>
          <w:tcPr>
            <w:tcW w:w="1418" w:type="dxa"/>
            <w:vAlign w:val="center"/>
          </w:tcPr>
          <w:p w14:paraId="6625A44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8,851</w:t>
            </w:r>
          </w:p>
        </w:tc>
        <w:tc>
          <w:tcPr>
            <w:tcW w:w="1099" w:type="dxa"/>
            <w:vAlign w:val="center"/>
          </w:tcPr>
          <w:p w14:paraId="4D1CB9D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w:t>
            </w:r>
          </w:p>
        </w:tc>
      </w:tr>
      <w:tr w:rsidR="00F25338" w:rsidRPr="0087683C" w14:paraId="5D726243" w14:textId="77777777" w:rsidTr="00F25112">
        <w:trPr>
          <w:jc w:val="center"/>
        </w:trPr>
        <w:tc>
          <w:tcPr>
            <w:tcW w:w="3227" w:type="dxa"/>
            <w:vAlign w:val="center"/>
          </w:tcPr>
          <w:p w14:paraId="7B3F9B9B"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 Владимиро-Петровка, ул. Молодежная 9</w:t>
            </w:r>
          </w:p>
        </w:tc>
        <w:tc>
          <w:tcPr>
            <w:tcW w:w="2268" w:type="dxa"/>
            <w:vAlign w:val="center"/>
          </w:tcPr>
          <w:p w14:paraId="52417AF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 безвозмездном пользовании</w:t>
            </w:r>
          </w:p>
        </w:tc>
        <w:tc>
          <w:tcPr>
            <w:tcW w:w="1559" w:type="dxa"/>
            <w:vAlign w:val="center"/>
          </w:tcPr>
          <w:p w14:paraId="3517916D"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10</w:t>
            </w:r>
          </w:p>
        </w:tc>
        <w:tc>
          <w:tcPr>
            <w:tcW w:w="1418" w:type="dxa"/>
            <w:vAlign w:val="center"/>
          </w:tcPr>
          <w:p w14:paraId="6432DCCF"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6,789</w:t>
            </w:r>
          </w:p>
        </w:tc>
        <w:tc>
          <w:tcPr>
            <w:tcW w:w="1099" w:type="dxa"/>
            <w:vAlign w:val="center"/>
          </w:tcPr>
          <w:p w14:paraId="0E4DE5B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w:t>
            </w:r>
          </w:p>
        </w:tc>
      </w:tr>
      <w:tr w:rsidR="00F25338" w:rsidRPr="0087683C" w14:paraId="08C663EE" w14:textId="77777777" w:rsidTr="00F25112">
        <w:trPr>
          <w:jc w:val="center"/>
        </w:trPr>
        <w:tc>
          <w:tcPr>
            <w:tcW w:w="3227" w:type="dxa"/>
            <w:vAlign w:val="center"/>
          </w:tcPr>
          <w:p w14:paraId="08309ACE"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 Ильинка, ул. Столетия 1</w:t>
            </w:r>
          </w:p>
        </w:tc>
        <w:tc>
          <w:tcPr>
            <w:tcW w:w="2268" w:type="dxa"/>
            <w:vAlign w:val="center"/>
          </w:tcPr>
          <w:p w14:paraId="4BAF8AF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 безвозмездном пользовании</w:t>
            </w:r>
          </w:p>
        </w:tc>
        <w:tc>
          <w:tcPr>
            <w:tcW w:w="1559" w:type="dxa"/>
            <w:vAlign w:val="center"/>
          </w:tcPr>
          <w:p w14:paraId="2873973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12</w:t>
            </w:r>
          </w:p>
        </w:tc>
        <w:tc>
          <w:tcPr>
            <w:tcW w:w="1418" w:type="dxa"/>
            <w:vAlign w:val="center"/>
          </w:tcPr>
          <w:p w14:paraId="757D4FF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9,253</w:t>
            </w:r>
          </w:p>
        </w:tc>
        <w:tc>
          <w:tcPr>
            <w:tcW w:w="1099" w:type="dxa"/>
            <w:vAlign w:val="center"/>
          </w:tcPr>
          <w:p w14:paraId="6371333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w:t>
            </w:r>
          </w:p>
        </w:tc>
      </w:tr>
      <w:tr w:rsidR="00F25338" w:rsidRPr="0087683C" w14:paraId="5DA73159" w14:textId="77777777" w:rsidTr="00F25112">
        <w:trPr>
          <w:jc w:val="center"/>
        </w:trPr>
        <w:tc>
          <w:tcPr>
            <w:tcW w:w="3227" w:type="dxa"/>
            <w:vAlign w:val="center"/>
          </w:tcPr>
          <w:p w14:paraId="3DF4559D"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 Комиссарово, ул. Советская 11 «а»</w:t>
            </w:r>
          </w:p>
        </w:tc>
        <w:tc>
          <w:tcPr>
            <w:tcW w:w="2268" w:type="dxa"/>
            <w:vAlign w:val="center"/>
          </w:tcPr>
          <w:p w14:paraId="61852BB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 безвозмездном пользовании</w:t>
            </w:r>
          </w:p>
        </w:tc>
        <w:tc>
          <w:tcPr>
            <w:tcW w:w="1559" w:type="dxa"/>
            <w:vAlign w:val="center"/>
          </w:tcPr>
          <w:p w14:paraId="4CEA265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w:t>
            </w:r>
          </w:p>
        </w:tc>
        <w:tc>
          <w:tcPr>
            <w:tcW w:w="1418" w:type="dxa"/>
            <w:vAlign w:val="center"/>
          </w:tcPr>
          <w:p w14:paraId="4DCD361D"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8,986</w:t>
            </w:r>
          </w:p>
        </w:tc>
        <w:tc>
          <w:tcPr>
            <w:tcW w:w="1099" w:type="dxa"/>
            <w:vAlign w:val="center"/>
          </w:tcPr>
          <w:p w14:paraId="54A1C8F5"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w:t>
            </w:r>
          </w:p>
        </w:tc>
      </w:tr>
      <w:tr w:rsidR="00F25338" w:rsidRPr="0087683C" w14:paraId="5BB3CA2F" w14:textId="77777777" w:rsidTr="00F25112">
        <w:trPr>
          <w:jc w:val="center"/>
        </w:trPr>
        <w:tc>
          <w:tcPr>
            <w:tcW w:w="3227" w:type="dxa"/>
            <w:vAlign w:val="center"/>
          </w:tcPr>
          <w:p w14:paraId="721D1512"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 Майское, </w:t>
            </w:r>
          </w:p>
          <w:p w14:paraId="60BE4966"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ул. Почтовая 2</w:t>
            </w:r>
          </w:p>
        </w:tc>
        <w:tc>
          <w:tcPr>
            <w:tcW w:w="2268" w:type="dxa"/>
            <w:vAlign w:val="center"/>
          </w:tcPr>
          <w:p w14:paraId="7F12C39D"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 безвозмездном пользовании</w:t>
            </w:r>
          </w:p>
        </w:tc>
        <w:tc>
          <w:tcPr>
            <w:tcW w:w="1559" w:type="dxa"/>
            <w:vAlign w:val="center"/>
          </w:tcPr>
          <w:p w14:paraId="0DE75E0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12</w:t>
            </w:r>
          </w:p>
        </w:tc>
        <w:tc>
          <w:tcPr>
            <w:tcW w:w="1418" w:type="dxa"/>
            <w:vAlign w:val="center"/>
          </w:tcPr>
          <w:p w14:paraId="000E7C3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3,819</w:t>
            </w:r>
          </w:p>
        </w:tc>
        <w:tc>
          <w:tcPr>
            <w:tcW w:w="1099" w:type="dxa"/>
            <w:vAlign w:val="center"/>
          </w:tcPr>
          <w:p w14:paraId="46C0561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w:t>
            </w:r>
          </w:p>
        </w:tc>
      </w:tr>
      <w:tr w:rsidR="00F25338" w:rsidRPr="0087683C" w14:paraId="52FF4517" w14:textId="77777777" w:rsidTr="00F25112">
        <w:trPr>
          <w:jc w:val="center"/>
        </w:trPr>
        <w:tc>
          <w:tcPr>
            <w:tcW w:w="3227" w:type="dxa"/>
            <w:vAlign w:val="center"/>
          </w:tcPr>
          <w:p w14:paraId="1B605108"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 Мельгуновка,</w:t>
            </w:r>
          </w:p>
          <w:p w14:paraId="59115F38"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 ул. Ленинская 30 «а»</w:t>
            </w:r>
          </w:p>
        </w:tc>
        <w:tc>
          <w:tcPr>
            <w:tcW w:w="2268" w:type="dxa"/>
            <w:vAlign w:val="center"/>
          </w:tcPr>
          <w:p w14:paraId="0A7ED3D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 безвозмездном пользовании</w:t>
            </w:r>
          </w:p>
        </w:tc>
        <w:tc>
          <w:tcPr>
            <w:tcW w:w="1559" w:type="dxa"/>
            <w:vAlign w:val="center"/>
          </w:tcPr>
          <w:p w14:paraId="3E91B98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w:t>
            </w:r>
          </w:p>
        </w:tc>
        <w:tc>
          <w:tcPr>
            <w:tcW w:w="1418" w:type="dxa"/>
            <w:vAlign w:val="center"/>
          </w:tcPr>
          <w:p w14:paraId="7787EC8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4,698</w:t>
            </w:r>
          </w:p>
        </w:tc>
        <w:tc>
          <w:tcPr>
            <w:tcW w:w="1099" w:type="dxa"/>
            <w:vAlign w:val="center"/>
          </w:tcPr>
          <w:p w14:paraId="348ABC0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w:t>
            </w:r>
          </w:p>
          <w:p w14:paraId="495B6A06" w14:textId="77777777" w:rsidR="00F25338" w:rsidRPr="0087683C" w:rsidRDefault="00F25338" w:rsidP="00F25112">
            <w:pPr>
              <w:spacing w:after="0" w:line="240" w:lineRule="auto"/>
              <w:jc w:val="center"/>
              <w:rPr>
                <w:rFonts w:ascii="Times New Roman" w:hAnsi="Times New Roman"/>
              </w:rPr>
            </w:pPr>
          </w:p>
        </w:tc>
      </w:tr>
      <w:tr w:rsidR="00F25338" w:rsidRPr="0087683C" w14:paraId="468F24DE" w14:textId="77777777" w:rsidTr="00F25112">
        <w:trPr>
          <w:jc w:val="center"/>
        </w:trPr>
        <w:tc>
          <w:tcPr>
            <w:tcW w:w="3227" w:type="dxa"/>
            <w:vAlign w:val="center"/>
          </w:tcPr>
          <w:p w14:paraId="260A6630"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 Новокачалинск,</w:t>
            </w:r>
          </w:p>
          <w:p w14:paraId="77FF0950"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 ул. Ленина 63 «а»</w:t>
            </w:r>
          </w:p>
        </w:tc>
        <w:tc>
          <w:tcPr>
            <w:tcW w:w="2268" w:type="dxa"/>
            <w:vAlign w:val="center"/>
          </w:tcPr>
          <w:p w14:paraId="0E15460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 безвозмездном пользовании</w:t>
            </w:r>
          </w:p>
        </w:tc>
        <w:tc>
          <w:tcPr>
            <w:tcW w:w="1559" w:type="dxa"/>
            <w:vAlign w:val="center"/>
          </w:tcPr>
          <w:p w14:paraId="612BB5F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10</w:t>
            </w:r>
          </w:p>
        </w:tc>
        <w:tc>
          <w:tcPr>
            <w:tcW w:w="1418" w:type="dxa"/>
            <w:vAlign w:val="center"/>
          </w:tcPr>
          <w:p w14:paraId="64F156A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8,244</w:t>
            </w:r>
          </w:p>
        </w:tc>
        <w:tc>
          <w:tcPr>
            <w:tcW w:w="1099" w:type="dxa"/>
            <w:vAlign w:val="center"/>
          </w:tcPr>
          <w:p w14:paraId="1996BAF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w:t>
            </w:r>
          </w:p>
        </w:tc>
      </w:tr>
      <w:tr w:rsidR="00F25338" w:rsidRPr="0087683C" w14:paraId="3E15EE0C" w14:textId="77777777" w:rsidTr="00F25112">
        <w:trPr>
          <w:jc w:val="center"/>
        </w:trPr>
        <w:tc>
          <w:tcPr>
            <w:tcW w:w="3227" w:type="dxa"/>
            <w:vAlign w:val="center"/>
          </w:tcPr>
          <w:p w14:paraId="7C8626A5"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 Новоселище, </w:t>
            </w:r>
          </w:p>
          <w:p w14:paraId="41858B84"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ул. Комсомольская 59</w:t>
            </w:r>
          </w:p>
        </w:tc>
        <w:tc>
          <w:tcPr>
            <w:tcW w:w="2268" w:type="dxa"/>
            <w:vAlign w:val="center"/>
          </w:tcPr>
          <w:p w14:paraId="3B461F4B"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 безвозмездном пользовании</w:t>
            </w:r>
          </w:p>
        </w:tc>
        <w:tc>
          <w:tcPr>
            <w:tcW w:w="1559" w:type="dxa"/>
            <w:vAlign w:val="center"/>
          </w:tcPr>
          <w:p w14:paraId="0C2B600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w:t>
            </w:r>
          </w:p>
        </w:tc>
        <w:tc>
          <w:tcPr>
            <w:tcW w:w="1418" w:type="dxa"/>
            <w:vAlign w:val="center"/>
          </w:tcPr>
          <w:p w14:paraId="770EE57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2,581</w:t>
            </w:r>
          </w:p>
        </w:tc>
        <w:tc>
          <w:tcPr>
            <w:tcW w:w="1099" w:type="dxa"/>
            <w:vAlign w:val="center"/>
          </w:tcPr>
          <w:p w14:paraId="11853383"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w:t>
            </w:r>
          </w:p>
        </w:tc>
      </w:tr>
      <w:tr w:rsidR="00F25338" w:rsidRPr="0087683C" w14:paraId="50DC5716" w14:textId="77777777" w:rsidTr="00F25112">
        <w:trPr>
          <w:jc w:val="center"/>
        </w:trPr>
        <w:tc>
          <w:tcPr>
            <w:tcW w:w="3227" w:type="dxa"/>
            <w:vAlign w:val="center"/>
          </w:tcPr>
          <w:p w14:paraId="6A5A2ACF"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 Октябрьское, </w:t>
            </w:r>
          </w:p>
          <w:p w14:paraId="202928FC"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ул. Советская 21 </w:t>
            </w:r>
          </w:p>
        </w:tc>
        <w:tc>
          <w:tcPr>
            <w:tcW w:w="2268" w:type="dxa"/>
            <w:vAlign w:val="center"/>
          </w:tcPr>
          <w:p w14:paraId="6616009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 безвозмездном пользовании</w:t>
            </w:r>
          </w:p>
        </w:tc>
        <w:tc>
          <w:tcPr>
            <w:tcW w:w="1559" w:type="dxa"/>
            <w:vAlign w:val="center"/>
          </w:tcPr>
          <w:p w14:paraId="7521B822"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w:t>
            </w:r>
          </w:p>
        </w:tc>
        <w:tc>
          <w:tcPr>
            <w:tcW w:w="1418" w:type="dxa"/>
            <w:vAlign w:val="center"/>
          </w:tcPr>
          <w:p w14:paraId="29A1E64A"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2,733</w:t>
            </w:r>
          </w:p>
        </w:tc>
        <w:tc>
          <w:tcPr>
            <w:tcW w:w="1099" w:type="dxa"/>
            <w:vAlign w:val="center"/>
          </w:tcPr>
          <w:p w14:paraId="430C7B2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w:t>
            </w:r>
          </w:p>
        </w:tc>
      </w:tr>
      <w:tr w:rsidR="00F25338" w:rsidRPr="0087683C" w14:paraId="07B8787B" w14:textId="77777777" w:rsidTr="00F25112">
        <w:trPr>
          <w:jc w:val="center"/>
        </w:trPr>
        <w:tc>
          <w:tcPr>
            <w:tcW w:w="3227" w:type="dxa"/>
            <w:vAlign w:val="center"/>
          </w:tcPr>
          <w:p w14:paraId="3005C661"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с. Первомайское,</w:t>
            </w:r>
          </w:p>
          <w:p w14:paraId="6898337A"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 ул. Ленина 33 «б»</w:t>
            </w:r>
          </w:p>
        </w:tc>
        <w:tc>
          <w:tcPr>
            <w:tcW w:w="2268" w:type="dxa"/>
            <w:vAlign w:val="center"/>
          </w:tcPr>
          <w:p w14:paraId="31FBD10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 безвозмездном пользовании</w:t>
            </w:r>
          </w:p>
        </w:tc>
        <w:tc>
          <w:tcPr>
            <w:tcW w:w="1559" w:type="dxa"/>
            <w:vAlign w:val="center"/>
          </w:tcPr>
          <w:p w14:paraId="248E96C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10</w:t>
            </w:r>
          </w:p>
        </w:tc>
        <w:tc>
          <w:tcPr>
            <w:tcW w:w="1418" w:type="dxa"/>
            <w:vAlign w:val="center"/>
          </w:tcPr>
          <w:p w14:paraId="0D3AB0E7"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6,007</w:t>
            </w:r>
          </w:p>
        </w:tc>
        <w:tc>
          <w:tcPr>
            <w:tcW w:w="1099" w:type="dxa"/>
            <w:vAlign w:val="center"/>
          </w:tcPr>
          <w:p w14:paraId="1FA13D46"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w:t>
            </w:r>
          </w:p>
        </w:tc>
      </w:tr>
      <w:tr w:rsidR="00F25338" w:rsidRPr="0087683C" w14:paraId="1CC9BE11" w14:textId="77777777" w:rsidTr="00F25112">
        <w:trPr>
          <w:jc w:val="center"/>
        </w:trPr>
        <w:tc>
          <w:tcPr>
            <w:tcW w:w="3227" w:type="dxa"/>
            <w:vAlign w:val="center"/>
          </w:tcPr>
          <w:p w14:paraId="4AF2B630"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 Платоно-Александровское, </w:t>
            </w:r>
          </w:p>
          <w:p w14:paraId="5C442F6B"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ул. Ленина 2</w:t>
            </w:r>
          </w:p>
        </w:tc>
        <w:tc>
          <w:tcPr>
            <w:tcW w:w="2268" w:type="dxa"/>
            <w:vAlign w:val="center"/>
          </w:tcPr>
          <w:p w14:paraId="3EDC0FDC"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 безвозмездном пользовании</w:t>
            </w:r>
          </w:p>
        </w:tc>
        <w:tc>
          <w:tcPr>
            <w:tcW w:w="1559" w:type="dxa"/>
            <w:vAlign w:val="center"/>
          </w:tcPr>
          <w:p w14:paraId="1B594BA8"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w:t>
            </w:r>
          </w:p>
        </w:tc>
        <w:tc>
          <w:tcPr>
            <w:tcW w:w="1418" w:type="dxa"/>
            <w:vAlign w:val="center"/>
          </w:tcPr>
          <w:p w14:paraId="4BB8329D"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0,782</w:t>
            </w:r>
          </w:p>
        </w:tc>
        <w:tc>
          <w:tcPr>
            <w:tcW w:w="1099" w:type="dxa"/>
            <w:vAlign w:val="center"/>
          </w:tcPr>
          <w:p w14:paraId="747A8EEB" w14:textId="77777777" w:rsidR="00F25338" w:rsidRPr="0087683C" w:rsidRDefault="00F25338" w:rsidP="00F25112">
            <w:pPr>
              <w:spacing w:after="0" w:line="240" w:lineRule="auto"/>
              <w:jc w:val="center"/>
              <w:rPr>
                <w:rFonts w:ascii="Times New Roman" w:hAnsi="Times New Roman"/>
              </w:rPr>
            </w:pPr>
          </w:p>
        </w:tc>
      </w:tr>
      <w:tr w:rsidR="00F25338" w:rsidRPr="0087683C" w14:paraId="1763C9C4" w14:textId="77777777" w:rsidTr="00F25112">
        <w:trPr>
          <w:jc w:val="center"/>
        </w:trPr>
        <w:tc>
          <w:tcPr>
            <w:tcW w:w="3227" w:type="dxa"/>
            <w:vAlign w:val="center"/>
          </w:tcPr>
          <w:p w14:paraId="028D4CD9"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 xml:space="preserve">с. Троицкое, </w:t>
            </w:r>
          </w:p>
          <w:p w14:paraId="01C9DCEE" w14:textId="77777777" w:rsidR="00F25338" w:rsidRPr="0087683C" w:rsidRDefault="00F25338" w:rsidP="00F25112">
            <w:pPr>
              <w:spacing w:after="0" w:line="240" w:lineRule="auto"/>
              <w:rPr>
                <w:rFonts w:ascii="Times New Roman" w:hAnsi="Times New Roman"/>
              </w:rPr>
            </w:pPr>
            <w:r w:rsidRPr="0087683C">
              <w:rPr>
                <w:rFonts w:ascii="Times New Roman" w:hAnsi="Times New Roman"/>
              </w:rPr>
              <w:t>ул. Трактовая 1</w:t>
            </w:r>
          </w:p>
        </w:tc>
        <w:tc>
          <w:tcPr>
            <w:tcW w:w="2268" w:type="dxa"/>
            <w:vAlign w:val="center"/>
          </w:tcPr>
          <w:p w14:paraId="382D3D80"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В безвозмездном пользовании</w:t>
            </w:r>
          </w:p>
        </w:tc>
        <w:tc>
          <w:tcPr>
            <w:tcW w:w="1559" w:type="dxa"/>
            <w:vAlign w:val="center"/>
          </w:tcPr>
          <w:p w14:paraId="3A9D3A54"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7</w:t>
            </w:r>
          </w:p>
        </w:tc>
        <w:tc>
          <w:tcPr>
            <w:tcW w:w="1418" w:type="dxa"/>
            <w:vAlign w:val="center"/>
          </w:tcPr>
          <w:p w14:paraId="3CD36AC1"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6,125</w:t>
            </w:r>
          </w:p>
        </w:tc>
        <w:tc>
          <w:tcPr>
            <w:tcW w:w="1099" w:type="dxa"/>
            <w:vAlign w:val="center"/>
          </w:tcPr>
          <w:p w14:paraId="15B33779" w14:textId="77777777" w:rsidR="00F25338" w:rsidRPr="0087683C" w:rsidRDefault="00F25338" w:rsidP="00F25112">
            <w:pPr>
              <w:spacing w:after="0" w:line="240" w:lineRule="auto"/>
              <w:jc w:val="center"/>
              <w:rPr>
                <w:rFonts w:ascii="Times New Roman" w:hAnsi="Times New Roman"/>
              </w:rPr>
            </w:pPr>
            <w:r w:rsidRPr="0087683C">
              <w:rPr>
                <w:rFonts w:ascii="Times New Roman" w:hAnsi="Times New Roman"/>
              </w:rPr>
              <w:t>-</w:t>
            </w:r>
          </w:p>
        </w:tc>
      </w:tr>
    </w:tbl>
    <w:p w14:paraId="6A402F81" w14:textId="77777777" w:rsidR="00F25338" w:rsidRPr="0087683C" w:rsidRDefault="00F25338" w:rsidP="00F25338">
      <w:pPr>
        <w:pStyle w:val="S5"/>
      </w:pPr>
    </w:p>
    <w:p w14:paraId="3B6B56C2" w14:textId="77777777" w:rsidR="00F25338" w:rsidRPr="0087683C" w:rsidRDefault="00F25338" w:rsidP="00F25112">
      <w:pPr>
        <w:pStyle w:val="S5"/>
        <w:spacing w:line="240" w:lineRule="auto"/>
        <w:rPr>
          <w:b/>
          <w:bCs/>
          <w:sz w:val="28"/>
          <w:szCs w:val="28"/>
        </w:rPr>
      </w:pPr>
      <w:r w:rsidRPr="0087683C">
        <w:rPr>
          <w:b/>
          <w:bCs/>
          <w:sz w:val="28"/>
          <w:szCs w:val="28"/>
        </w:rPr>
        <w:lastRenderedPageBreak/>
        <w:t>Направление ГО и ЧС</w:t>
      </w:r>
    </w:p>
    <w:p w14:paraId="1FEC23B9" w14:textId="77777777" w:rsidR="00F25338" w:rsidRPr="0087683C" w:rsidRDefault="00F25338" w:rsidP="00F25112">
      <w:pPr>
        <w:pStyle w:val="S5"/>
        <w:spacing w:line="240" w:lineRule="auto"/>
        <w:rPr>
          <w:b/>
          <w:bCs/>
          <w:sz w:val="28"/>
          <w:szCs w:val="28"/>
        </w:rPr>
      </w:pPr>
      <w:r w:rsidRPr="0087683C">
        <w:rPr>
          <w:sz w:val="28"/>
          <w:szCs w:val="28"/>
        </w:rPr>
        <w:t>(исп. Родионов А.С тел: 98-7-54)</w:t>
      </w:r>
    </w:p>
    <w:p w14:paraId="4123427B" w14:textId="77777777" w:rsidR="00F25338" w:rsidRPr="0087683C" w:rsidRDefault="00F25338" w:rsidP="00F25112">
      <w:pPr>
        <w:pStyle w:val="S5"/>
        <w:spacing w:line="240" w:lineRule="auto"/>
        <w:rPr>
          <w:sz w:val="28"/>
          <w:szCs w:val="28"/>
        </w:rPr>
      </w:pPr>
      <w:bookmarkStart w:id="46" w:name="_Hlk488932824"/>
      <w:r w:rsidRPr="0087683C">
        <w:rPr>
          <w:sz w:val="28"/>
          <w:szCs w:val="28"/>
        </w:rPr>
        <w:t>В соответствии с требованиями ГОСТ Р. 22.2.10-2016 «Безопасность в чрезвычайных ситуациях. Порядок обоснования и учёта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14:paraId="00BA2D19" w14:textId="77777777" w:rsidR="00F25338" w:rsidRPr="0087683C" w:rsidRDefault="00F25338" w:rsidP="00F25112">
      <w:pPr>
        <w:pStyle w:val="S5"/>
        <w:spacing w:line="240" w:lineRule="auto"/>
        <w:rPr>
          <w:sz w:val="28"/>
          <w:szCs w:val="28"/>
        </w:rPr>
      </w:pPr>
      <w:r w:rsidRPr="0087683C">
        <w:rPr>
          <w:sz w:val="28"/>
          <w:szCs w:val="28"/>
        </w:rPr>
        <w:t xml:space="preserve">На территории муниципального образования потенциально опасные и вредные объекты: </w:t>
      </w:r>
    </w:p>
    <w:p w14:paraId="0160C558" w14:textId="77777777" w:rsidR="00F25338" w:rsidRPr="0087683C" w:rsidRDefault="00F25338" w:rsidP="00F25112">
      <w:pPr>
        <w:pStyle w:val="S5"/>
        <w:spacing w:line="240" w:lineRule="auto"/>
        <w:rPr>
          <w:sz w:val="28"/>
          <w:szCs w:val="28"/>
        </w:rPr>
      </w:pPr>
      <w:r w:rsidRPr="0087683C">
        <w:rPr>
          <w:sz w:val="28"/>
          <w:szCs w:val="28"/>
        </w:rPr>
        <w:t>взрывоопасные (отсутствуют);</w:t>
      </w:r>
    </w:p>
    <w:p w14:paraId="787F695A" w14:textId="77777777" w:rsidR="00F25338" w:rsidRPr="0087683C" w:rsidRDefault="00F25338" w:rsidP="00F25112">
      <w:pPr>
        <w:pStyle w:val="S5"/>
        <w:spacing w:line="240" w:lineRule="auto"/>
        <w:rPr>
          <w:sz w:val="28"/>
          <w:szCs w:val="28"/>
        </w:rPr>
      </w:pPr>
      <w:r w:rsidRPr="0087683C">
        <w:rPr>
          <w:sz w:val="28"/>
          <w:szCs w:val="28"/>
        </w:rPr>
        <w:t>химические (отсутствуют);</w:t>
      </w:r>
    </w:p>
    <w:p w14:paraId="4AF9A9BA" w14:textId="77777777" w:rsidR="00F25338" w:rsidRPr="0087683C" w:rsidRDefault="00F25338" w:rsidP="00F25112">
      <w:pPr>
        <w:pStyle w:val="S5"/>
        <w:spacing w:line="240" w:lineRule="auto"/>
        <w:rPr>
          <w:sz w:val="28"/>
          <w:szCs w:val="28"/>
        </w:rPr>
      </w:pPr>
      <w:r w:rsidRPr="0087683C">
        <w:rPr>
          <w:sz w:val="28"/>
          <w:szCs w:val="28"/>
        </w:rPr>
        <w:t xml:space="preserve">пожароопасные, включая склады ГСМ и АЗС (ГАЗС), (АЗС-3 шт.); </w:t>
      </w:r>
    </w:p>
    <w:p w14:paraId="66F111D2" w14:textId="77777777" w:rsidR="00F25338" w:rsidRPr="0087683C" w:rsidRDefault="00F25338" w:rsidP="00F25112">
      <w:pPr>
        <w:pStyle w:val="S5"/>
        <w:spacing w:line="240" w:lineRule="auto"/>
        <w:rPr>
          <w:sz w:val="28"/>
          <w:szCs w:val="28"/>
        </w:rPr>
      </w:pPr>
      <w:r w:rsidRPr="0087683C">
        <w:rPr>
          <w:sz w:val="28"/>
          <w:szCs w:val="28"/>
        </w:rPr>
        <w:t>использующие в своём технологическом процессе радиоактивные вещества (отсутствуют).</w:t>
      </w:r>
    </w:p>
    <w:p w14:paraId="4945898B" w14:textId="77777777" w:rsidR="00F25338" w:rsidRPr="0087683C" w:rsidRDefault="00F25338" w:rsidP="00F25112">
      <w:pPr>
        <w:pStyle w:val="S5"/>
        <w:spacing w:line="240" w:lineRule="auto"/>
        <w:rPr>
          <w:sz w:val="28"/>
          <w:szCs w:val="28"/>
        </w:rPr>
      </w:pPr>
      <w:r w:rsidRPr="0087683C">
        <w:rPr>
          <w:sz w:val="28"/>
          <w:szCs w:val="28"/>
        </w:rPr>
        <w:t>Опасные природные процессы, возможные на территории муниципального образования: засухи, гололёд, морозы, ураганы, град, молнии, лесные пожары, паводки.</w:t>
      </w:r>
    </w:p>
    <w:p w14:paraId="0BBA74B0" w14:textId="77777777" w:rsidR="00F25338" w:rsidRPr="0087683C" w:rsidRDefault="00F25338" w:rsidP="00F25112">
      <w:pPr>
        <w:pStyle w:val="S5"/>
        <w:spacing w:line="240" w:lineRule="auto"/>
        <w:rPr>
          <w:sz w:val="28"/>
          <w:szCs w:val="28"/>
        </w:rPr>
      </w:pPr>
      <w:r w:rsidRPr="0087683C">
        <w:rPr>
          <w:sz w:val="28"/>
          <w:szCs w:val="28"/>
        </w:rPr>
        <w:t>Возможность возникновения на объектах муниципального образования аварийных ситуаций, исходя из технологии их работы в процессе эксплуатации и технического обслуживания агрегатов и коммуникаций, вывода объекта из эксплуатации. Типы происшествий:</w:t>
      </w:r>
      <w:bookmarkStart w:id="47" w:name="102057"/>
      <w:bookmarkStart w:id="48" w:name="100671"/>
      <w:bookmarkStart w:id="49" w:name="100672"/>
      <w:bookmarkStart w:id="50" w:name="100673"/>
      <w:bookmarkStart w:id="51" w:name="100674"/>
      <w:bookmarkStart w:id="52" w:name="100675"/>
      <w:bookmarkStart w:id="53" w:name="100676"/>
      <w:bookmarkEnd w:id="47"/>
      <w:bookmarkEnd w:id="48"/>
      <w:bookmarkEnd w:id="49"/>
      <w:bookmarkEnd w:id="50"/>
      <w:bookmarkEnd w:id="51"/>
      <w:bookmarkEnd w:id="52"/>
      <w:bookmarkEnd w:id="53"/>
      <w:r w:rsidRPr="0087683C">
        <w:rPr>
          <w:sz w:val="28"/>
          <w:szCs w:val="28"/>
        </w:rPr>
        <w:t xml:space="preserve"> </w:t>
      </w:r>
    </w:p>
    <w:p w14:paraId="0B1B3997" w14:textId="77777777" w:rsidR="00F25338" w:rsidRPr="0087683C" w:rsidRDefault="00F25338" w:rsidP="00F25112">
      <w:pPr>
        <w:pStyle w:val="S5"/>
        <w:spacing w:line="240" w:lineRule="auto"/>
        <w:rPr>
          <w:sz w:val="28"/>
          <w:szCs w:val="28"/>
        </w:rPr>
      </w:pPr>
      <w:r w:rsidRPr="0087683C">
        <w:rPr>
          <w:sz w:val="28"/>
          <w:szCs w:val="28"/>
        </w:rPr>
        <w:t>Возможно возникновение аварийных ситуаций при использовании бытового, потребляющего коммунальные ресурсы оборудования в сфере:</w:t>
      </w:r>
    </w:p>
    <w:p w14:paraId="2E7D0B6E" w14:textId="77777777" w:rsidR="00F25338" w:rsidRPr="0087683C" w:rsidRDefault="00F25338" w:rsidP="00F25112">
      <w:pPr>
        <w:pStyle w:val="S5"/>
        <w:spacing w:line="240" w:lineRule="auto"/>
        <w:rPr>
          <w:sz w:val="28"/>
          <w:szCs w:val="28"/>
        </w:rPr>
      </w:pPr>
      <w:bookmarkStart w:id="54" w:name="102058"/>
      <w:bookmarkEnd w:id="54"/>
      <w:r w:rsidRPr="0087683C">
        <w:rPr>
          <w:sz w:val="28"/>
          <w:szCs w:val="28"/>
        </w:rPr>
        <w:t>-теплоснабжение и горячее водоснабжение;</w:t>
      </w:r>
    </w:p>
    <w:p w14:paraId="0E2C4FEF" w14:textId="77777777" w:rsidR="00F25338" w:rsidRPr="0087683C" w:rsidRDefault="00F25338" w:rsidP="00F25112">
      <w:pPr>
        <w:pStyle w:val="S5"/>
        <w:spacing w:line="240" w:lineRule="auto"/>
        <w:rPr>
          <w:sz w:val="28"/>
          <w:szCs w:val="28"/>
        </w:rPr>
      </w:pPr>
      <w:bookmarkStart w:id="55" w:name="102059"/>
      <w:bookmarkEnd w:id="55"/>
      <w:r w:rsidRPr="0087683C">
        <w:rPr>
          <w:sz w:val="28"/>
          <w:szCs w:val="28"/>
        </w:rPr>
        <w:t>-электроснабжение;</w:t>
      </w:r>
    </w:p>
    <w:p w14:paraId="5503368D" w14:textId="77777777" w:rsidR="00F25338" w:rsidRPr="0087683C" w:rsidRDefault="00F25338" w:rsidP="00F25112">
      <w:pPr>
        <w:pStyle w:val="S5"/>
        <w:spacing w:line="240" w:lineRule="auto"/>
        <w:rPr>
          <w:sz w:val="28"/>
          <w:szCs w:val="28"/>
        </w:rPr>
      </w:pPr>
      <w:bookmarkStart w:id="56" w:name="102060"/>
      <w:bookmarkEnd w:id="56"/>
      <w:r w:rsidRPr="0087683C">
        <w:rPr>
          <w:sz w:val="28"/>
          <w:szCs w:val="28"/>
        </w:rPr>
        <w:t>-холодное водоснабжение;</w:t>
      </w:r>
    </w:p>
    <w:p w14:paraId="775097EF" w14:textId="77777777" w:rsidR="00F25338" w:rsidRPr="0087683C" w:rsidRDefault="00F25338" w:rsidP="00F25112">
      <w:pPr>
        <w:pStyle w:val="S5"/>
        <w:spacing w:line="240" w:lineRule="auto"/>
        <w:rPr>
          <w:sz w:val="28"/>
          <w:szCs w:val="28"/>
        </w:rPr>
      </w:pPr>
      <w:bookmarkStart w:id="57" w:name="102061"/>
      <w:bookmarkEnd w:id="57"/>
      <w:r w:rsidRPr="0087683C">
        <w:rPr>
          <w:sz w:val="28"/>
          <w:szCs w:val="28"/>
        </w:rPr>
        <w:t>-водоотведение;</w:t>
      </w:r>
      <w:bookmarkStart w:id="58" w:name="102062"/>
      <w:bookmarkEnd w:id="58"/>
    </w:p>
    <w:p w14:paraId="69E1AE6C" w14:textId="77777777" w:rsidR="00F25338" w:rsidRPr="0087683C" w:rsidRDefault="00F25338" w:rsidP="00F25112">
      <w:pPr>
        <w:pStyle w:val="S5"/>
        <w:spacing w:line="240" w:lineRule="auto"/>
        <w:rPr>
          <w:sz w:val="28"/>
          <w:szCs w:val="28"/>
        </w:rPr>
      </w:pPr>
      <w:r w:rsidRPr="0087683C">
        <w:rPr>
          <w:sz w:val="28"/>
          <w:szCs w:val="28"/>
        </w:rPr>
        <w:t xml:space="preserve">Категорированные объекты по ГО на территории муниципального образования (отсутствуют). </w:t>
      </w:r>
    </w:p>
    <w:p w14:paraId="11ED5628" w14:textId="77777777" w:rsidR="00F25338" w:rsidRPr="0087683C" w:rsidRDefault="00F25338" w:rsidP="00F25112">
      <w:pPr>
        <w:pStyle w:val="S5"/>
        <w:spacing w:line="240" w:lineRule="auto"/>
        <w:rPr>
          <w:sz w:val="28"/>
          <w:szCs w:val="28"/>
        </w:rPr>
      </w:pPr>
      <w:r w:rsidRPr="0087683C">
        <w:rPr>
          <w:sz w:val="28"/>
          <w:szCs w:val="28"/>
        </w:rPr>
        <w:t xml:space="preserve">Численность дежурного и линейного персонала, обеспечивающего жизнедеятельность муниципального образования: около 72 человека. </w:t>
      </w:r>
    </w:p>
    <w:p w14:paraId="590EE5BE" w14:textId="77777777" w:rsidR="00F25338" w:rsidRPr="0087683C" w:rsidRDefault="00F25338" w:rsidP="00F25112">
      <w:pPr>
        <w:pStyle w:val="S5"/>
        <w:spacing w:line="240" w:lineRule="auto"/>
        <w:rPr>
          <w:sz w:val="28"/>
          <w:szCs w:val="28"/>
        </w:rPr>
      </w:pPr>
      <w:r w:rsidRPr="0087683C">
        <w:rPr>
          <w:sz w:val="28"/>
          <w:szCs w:val="28"/>
        </w:rPr>
        <w:t>Территория муниципального образования является не эвакуируемой, эвакуация населения при ЧС осуществляется в пунктах временного размещения (ПВР) их 14 штук на территории округа (приложение №1).</w:t>
      </w:r>
    </w:p>
    <w:p w14:paraId="2B90801E" w14:textId="77777777" w:rsidR="00F25338" w:rsidRPr="0087683C" w:rsidRDefault="00F25338" w:rsidP="00F25112">
      <w:pPr>
        <w:pStyle w:val="S5"/>
        <w:spacing w:line="240" w:lineRule="auto"/>
        <w:rPr>
          <w:sz w:val="28"/>
          <w:szCs w:val="28"/>
        </w:rPr>
      </w:pPr>
      <w:r w:rsidRPr="0087683C">
        <w:rPr>
          <w:sz w:val="28"/>
          <w:szCs w:val="28"/>
        </w:rPr>
        <w:t>На территории муниципального образования население, по эвакомероприятиям из других регионов не прибывает.</w:t>
      </w:r>
    </w:p>
    <w:p w14:paraId="618FCD6C" w14:textId="77777777" w:rsidR="00F25338" w:rsidRPr="0087683C" w:rsidRDefault="00F25338" w:rsidP="00F25112">
      <w:pPr>
        <w:pStyle w:val="S5"/>
        <w:spacing w:line="240" w:lineRule="auto"/>
        <w:rPr>
          <w:sz w:val="28"/>
          <w:szCs w:val="28"/>
        </w:rPr>
      </w:pPr>
      <w:r w:rsidRPr="0087683C">
        <w:rPr>
          <w:sz w:val="28"/>
          <w:szCs w:val="28"/>
        </w:rPr>
        <w:t>Маршруты эвакуации населения (отсутствуют).</w:t>
      </w:r>
    </w:p>
    <w:p w14:paraId="64C88FDC" w14:textId="77777777" w:rsidR="00F25338" w:rsidRPr="0087683C" w:rsidRDefault="00F25338" w:rsidP="00F25112">
      <w:pPr>
        <w:pStyle w:val="S5"/>
        <w:spacing w:line="240" w:lineRule="auto"/>
        <w:rPr>
          <w:sz w:val="28"/>
          <w:szCs w:val="28"/>
        </w:rPr>
      </w:pPr>
      <w:r w:rsidRPr="0087683C">
        <w:rPr>
          <w:sz w:val="28"/>
          <w:szCs w:val="28"/>
        </w:rPr>
        <w:t xml:space="preserve">На территории Ханкайского муниципального округа находится 10 зданий сооружений гражданской обороны (ЗС ГО) противорадиационных укрытия (ПРУ) поставленных на учёт при отсутствии соответствующих паспортов, проектной и иной технической документации, на протяжении нескольких лет все ПРУ проходили процедуру исключения из перечня ЗС ГО необоснованно поставленных на учет, пакеты документов на исключения из перечня направлялись в ГУ МЧС России по Приморскому краю. После рассмотрения представленных документов в 2020 году 5 </w:t>
      </w:r>
      <w:r w:rsidRPr="0087683C">
        <w:rPr>
          <w:sz w:val="28"/>
          <w:szCs w:val="28"/>
        </w:rPr>
        <w:lastRenderedPageBreak/>
        <w:t>объектов исключены из перечня ЗС ГО по следующим адресам: (с. Майское, ул. Почтовая, 2; с. Первомайское, ул. Пушкина, 1а; с. Первомайское, ул. 40 лет Победы, 1а; с. Комиссарово, ул. Советская, 16ж; с. Камень-Рыболов, ул. Кирова, 10). Пять оставшихся ПРУ в очередной раз проходят процедуру исключения из перечня ЗС ГО необоснованно поставленных на учет, по следующим адресам: (с. Астраханка, ул. Парковая, 2; с. Камень-Рыболов, ул. Решетникова, 1; с. Камень-Рыболов. ул. Кирова,8; с. Камень-Рыболов, ул. Кирова, 19; с. Ильинка, ул. Столетия, 3), пакеты документов на исключения из перечня в очередной раз направлены в ГУ МЧС России по Приморскому краю.</w:t>
      </w:r>
    </w:p>
    <w:p w14:paraId="7D43CCC6" w14:textId="77777777" w:rsidR="00F25338" w:rsidRPr="0087683C" w:rsidRDefault="00F25338" w:rsidP="00F25112">
      <w:pPr>
        <w:pStyle w:val="S5"/>
        <w:spacing w:line="240" w:lineRule="auto"/>
        <w:rPr>
          <w:sz w:val="28"/>
          <w:szCs w:val="28"/>
        </w:rPr>
      </w:pPr>
      <w:r w:rsidRPr="0087683C">
        <w:rPr>
          <w:sz w:val="28"/>
          <w:szCs w:val="28"/>
        </w:rPr>
        <w:t xml:space="preserve">Паспорт безопасности муниципального образования (приложение №2). </w:t>
      </w:r>
    </w:p>
    <w:p w14:paraId="2D13D0AD" w14:textId="77777777" w:rsidR="00F25338" w:rsidRPr="0087683C" w:rsidRDefault="00F25338" w:rsidP="00F25112">
      <w:pPr>
        <w:pStyle w:val="S5"/>
        <w:spacing w:line="240" w:lineRule="auto"/>
        <w:rPr>
          <w:sz w:val="28"/>
          <w:szCs w:val="28"/>
        </w:rPr>
      </w:pPr>
      <w:r w:rsidRPr="0087683C">
        <w:rPr>
          <w:sz w:val="28"/>
          <w:szCs w:val="28"/>
        </w:rPr>
        <w:t>Реестр (перечень) источников противопожарного водоснабжения (гидранты, башни, ёмкости, водоёмы), (приложение №3).</w:t>
      </w:r>
    </w:p>
    <w:p w14:paraId="6C39435A" w14:textId="77777777" w:rsidR="00F25338" w:rsidRPr="0087683C" w:rsidRDefault="00F25338" w:rsidP="00F25112">
      <w:pPr>
        <w:pStyle w:val="S5"/>
        <w:spacing w:line="240" w:lineRule="auto"/>
        <w:rPr>
          <w:sz w:val="28"/>
          <w:szCs w:val="28"/>
        </w:rPr>
      </w:pPr>
      <w:r w:rsidRPr="0087683C">
        <w:rPr>
          <w:sz w:val="28"/>
          <w:szCs w:val="28"/>
        </w:rPr>
        <w:t>Сведения о природных и техногенных ЧС, произошедших на территории муниципального образования за последние 5 лет, (Гидрологические ЧС, наводнения: подтопление участков дорог и сельскохозяйственных угодий).</w:t>
      </w:r>
    </w:p>
    <w:p w14:paraId="6BD9D0F9" w14:textId="77777777" w:rsidR="00F25338" w:rsidRPr="0087683C" w:rsidRDefault="00F25338" w:rsidP="00F25112">
      <w:pPr>
        <w:pStyle w:val="S5"/>
        <w:spacing w:line="240" w:lineRule="auto"/>
        <w:rPr>
          <w:sz w:val="28"/>
          <w:szCs w:val="28"/>
        </w:rPr>
      </w:pPr>
      <w:r w:rsidRPr="0087683C">
        <w:rPr>
          <w:sz w:val="28"/>
          <w:szCs w:val="28"/>
        </w:rPr>
        <w:t>Силы и средства пожарной охраны на территории муниципального образования (ПЧ-42 – 42 человека, 5 ед. тех., при необходимости привлекаются силы пожарной команды 1160 – 41 человек, 4 ед. техники.</w:t>
      </w:r>
    </w:p>
    <w:p w14:paraId="1E32D546" w14:textId="77777777" w:rsidR="00F25338" w:rsidRPr="0087683C" w:rsidRDefault="00F25338" w:rsidP="00F25112">
      <w:pPr>
        <w:pStyle w:val="S5"/>
        <w:spacing w:line="240" w:lineRule="auto"/>
        <w:rPr>
          <w:sz w:val="28"/>
          <w:szCs w:val="28"/>
        </w:rPr>
      </w:pPr>
      <w:r w:rsidRPr="0087683C">
        <w:rPr>
          <w:sz w:val="28"/>
          <w:szCs w:val="28"/>
        </w:rPr>
        <w:t>Данные по системам оповещения и управления ГО муниципального образования (приложение №4).</w:t>
      </w:r>
    </w:p>
    <w:p w14:paraId="1F2C98CD" w14:textId="77777777" w:rsidR="00F25338" w:rsidRPr="0087683C" w:rsidRDefault="00F25338" w:rsidP="00F25112">
      <w:pPr>
        <w:pStyle w:val="S5"/>
        <w:spacing w:line="240" w:lineRule="auto"/>
        <w:rPr>
          <w:sz w:val="28"/>
          <w:szCs w:val="28"/>
        </w:rPr>
      </w:pPr>
      <w:r w:rsidRPr="0087683C">
        <w:rPr>
          <w:sz w:val="28"/>
          <w:szCs w:val="28"/>
        </w:rPr>
        <w:t xml:space="preserve">Перечень и краткую характеристику существующих защитных гидротехнических сооружений на территории муниципального образования (в собственности Администрации Ханкайского муниципального округа гидротехнические сооружения отсутствуют). На территории округа расположены три защитных гидротехнических сооружений: 1. Защита земель совхоза «Астраханский» от паводковых вод рек Ключи и Астраханка (водоотведение), 2. Мельгуновская дамба обвалования (обеспечение с/х использования мелиоративных земель, защита с/х угодий от паводковых вод), 3. Владимиро-Петровская дамба обвалования (обеспечение с/х использования мелиоративных земель, защита с/х угодий от паводковых вод)                                     </w:t>
      </w:r>
    </w:p>
    <w:p w14:paraId="0CEEB70F" w14:textId="77777777" w:rsidR="00F25338" w:rsidRPr="0087683C" w:rsidRDefault="00F25338" w:rsidP="00F25112">
      <w:pPr>
        <w:pStyle w:val="S5"/>
        <w:spacing w:line="240" w:lineRule="auto"/>
        <w:rPr>
          <w:sz w:val="28"/>
          <w:szCs w:val="28"/>
        </w:rPr>
      </w:pPr>
      <w:r w:rsidRPr="0087683C">
        <w:rPr>
          <w:sz w:val="28"/>
          <w:szCs w:val="28"/>
        </w:rPr>
        <w:t>Ключевые постановления Администраций муниципального образования по тематике ГО и ЧС (о создании эвакокомиссий, о повышении устойчивости МО, о нештатных аварийно-спасательных командах, создании звена ЕДДС и т.п.), (приложение №5).</w:t>
      </w:r>
    </w:p>
    <w:p w14:paraId="3CF171F9" w14:textId="77777777" w:rsidR="00F25338" w:rsidRPr="0087683C" w:rsidRDefault="00F25338" w:rsidP="00F25338">
      <w:pPr>
        <w:pStyle w:val="S5"/>
        <w:rPr>
          <w:sz w:val="22"/>
          <w:szCs w:val="22"/>
        </w:rPr>
      </w:pPr>
    </w:p>
    <w:bookmarkEnd w:id="46"/>
    <w:p w14:paraId="15AE27CA" w14:textId="77777777" w:rsidR="00F25338" w:rsidRPr="0087683C" w:rsidRDefault="00F25338" w:rsidP="00F25338">
      <w:pPr>
        <w:spacing w:line="300" w:lineRule="auto"/>
        <w:ind w:firstLine="284"/>
        <w:jc w:val="both"/>
        <w:rPr>
          <w:rFonts w:ascii="Times New Roman" w:hAnsi="Times New Roman"/>
          <w:sz w:val="20"/>
          <w:szCs w:val="20"/>
        </w:rPr>
      </w:pPr>
    </w:p>
    <w:p w14:paraId="7C85093D" w14:textId="4FE826E8" w:rsidR="009C6B85" w:rsidRPr="0087683C" w:rsidRDefault="009C6B85" w:rsidP="00BE753E">
      <w:pPr>
        <w:pStyle w:val="S5"/>
        <w:spacing w:line="240" w:lineRule="auto"/>
      </w:pPr>
    </w:p>
    <w:p w14:paraId="18296010" w14:textId="0656FEC3" w:rsidR="00F25338" w:rsidRPr="0087683C" w:rsidRDefault="00F25338" w:rsidP="00BE753E">
      <w:pPr>
        <w:pStyle w:val="S5"/>
        <w:spacing w:line="240" w:lineRule="auto"/>
      </w:pPr>
    </w:p>
    <w:p w14:paraId="5278341D" w14:textId="68741BFE" w:rsidR="00F25338" w:rsidRPr="0087683C" w:rsidRDefault="00F25338" w:rsidP="00BE753E">
      <w:pPr>
        <w:pStyle w:val="S5"/>
        <w:spacing w:line="240" w:lineRule="auto"/>
      </w:pPr>
    </w:p>
    <w:p w14:paraId="4962C8D9" w14:textId="2CCD838D" w:rsidR="00F25338" w:rsidRPr="0087683C" w:rsidRDefault="00F25338" w:rsidP="00BE753E">
      <w:pPr>
        <w:pStyle w:val="S5"/>
        <w:spacing w:line="240" w:lineRule="auto"/>
      </w:pPr>
    </w:p>
    <w:p w14:paraId="633C7EBA" w14:textId="22D6A2DA" w:rsidR="000E2FD1" w:rsidRPr="0087683C" w:rsidRDefault="000E2FD1" w:rsidP="00BE753E">
      <w:pPr>
        <w:pStyle w:val="S5"/>
        <w:spacing w:line="240" w:lineRule="auto"/>
      </w:pPr>
    </w:p>
    <w:p w14:paraId="1F3253A6" w14:textId="68BFC199" w:rsidR="000E2FD1" w:rsidRPr="0087683C" w:rsidRDefault="000E2FD1" w:rsidP="00BE753E">
      <w:pPr>
        <w:pStyle w:val="S5"/>
        <w:spacing w:line="240" w:lineRule="auto"/>
      </w:pPr>
    </w:p>
    <w:p w14:paraId="1F72F090" w14:textId="77777777" w:rsidR="000E2FD1" w:rsidRPr="0087683C" w:rsidRDefault="000E2FD1" w:rsidP="00BE753E">
      <w:pPr>
        <w:pStyle w:val="S5"/>
        <w:spacing w:line="240" w:lineRule="auto"/>
      </w:pPr>
    </w:p>
    <w:p w14:paraId="7A682AAE" w14:textId="093A4BD3" w:rsidR="00F25338" w:rsidRPr="0087683C" w:rsidRDefault="00F25338" w:rsidP="00BE753E">
      <w:pPr>
        <w:pStyle w:val="S5"/>
        <w:spacing w:line="240" w:lineRule="auto"/>
      </w:pPr>
    </w:p>
    <w:p w14:paraId="1C7BA5D0" w14:textId="4E94CCF7" w:rsidR="00F25338" w:rsidRPr="0087683C" w:rsidRDefault="00F25338" w:rsidP="00BE753E">
      <w:pPr>
        <w:pStyle w:val="S5"/>
        <w:spacing w:line="240" w:lineRule="auto"/>
      </w:pPr>
    </w:p>
    <w:p w14:paraId="3D88069C" w14:textId="26725136" w:rsidR="00F25338" w:rsidRPr="0087683C" w:rsidRDefault="00F25338" w:rsidP="00BE753E">
      <w:pPr>
        <w:pStyle w:val="S5"/>
        <w:spacing w:line="240" w:lineRule="auto"/>
      </w:pPr>
    </w:p>
    <w:p w14:paraId="66B869C5" w14:textId="41F1679C" w:rsidR="000E2FD1" w:rsidRPr="0087683C" w:rsidRDefault="000E2FD1" w:rsidP="000E2FD1">
      <w:pPr>
        <w:pStyle w:val="S5"/>
        <w:spacing w:line="240" w:lineRule="auto"/>
        <w:jc w:val="right"/>
        <w:rPr>
          <w:sz w:val="28"/>
          <w:szCs w:val="28"/>
        </w:rPr>
      </w:pPr>
      <w:r w:rsidRPr="0087683C">
        <w:rPr>
          <w:sz w:val="28"/>
          <w:szCs w:val="28"/>
        </w:rPr>
        <w:t>Таблица 29</w:t>
      </w:r>
    </w:p>
    <w:p w14:paraId="65209E77" w14:textId="2F6C306B" w:rsidR="000E2FD1" w:rsidRPr="0087683C" w:rsidRDefault="000E2FD1" w:rsidP="000E2FD1">
      <w:pPr>
        <w:pStyle w:val="S5"/>
        <w:spacing w:line="240" w:lineRule="auto"/>
        <w:jc w:val="center"/>
        <w:rPr>
          <w:sz w:val="28"/>
          <w:szCs w:val="28"/>
        </w:rPr>
      </w:pPr>
      <w:r w:rsidRPr="0087683C">
        <w:rPr>
          <w:sz w:val="28"/>
          <w:szCs w:val="28"/>
        </w:rPr>
        <w:t>Наличие вышек сотовой связи на 01.01.2022</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8"/>
        <w:gridCol w:w="5493"/>
      </w:tblGrid>
      <w:tr w:rsidR="0087683C" w:rsidRPr="0087683C" w14:paraId="2B99482E"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6C95FA24" w14:textId="77777777" w:rsidR="000E2FD1" w:rsidRPr="0087683C" w:rsidRDefault="000E2FD1" w:rsidP="000E2FD1">
            <w:pPr>
              <w:pStyle w:val="S5"/>
              <w:spacing w:line="240" w:lineRule="auto"/>
              <w:ind w:firstLine="0"/>
              <w:contextualSpacing/>
              <w:rPr>
                <w:bCs/>
                <w:sz w:val="22"/>
                <w:szCs w:val="22"/>
              </w:rPr>
            </w:pPr>
            <w:r w:rsidRPr="0087683C">
              <w:rPr>
                <w:sz w:val="22"/>
                <w:szCs w:val="22"/>
              </w:rPr>
              <w:t xml:space="preserve">Населённые пункты </w:t>
            </w:r>
          </w:p>
        </w:tc>
        <w:tc>
          <w:tcPr>
            <w:tcW w:w="5493" w:type="dxa"/>
            <w:tcBorders>
              <w:top w:val="single" w:sz="4" w:space="0" w:color="auto"/>
              <w:left w:val="single" w:sz="4" w:space="0" w:color="auto"/>
              <w:bottom w:val="single" w:sz="4" w:space="0" w:color="auto"/>
              <w:right w:val="single" w:sz="4" w:space="0" w:color="auto"/>
            </w:tcBorders>
            <w:hideMark/>
          </w:tcPr>
          <w:p w14:paraId="50AA2D50" w14:textId="77777777" w:rsidR="000E2FD1" w:rsidRPr="0087683C" w:rsidRDefault="000E2FD1" w:rsidP="000E2FD1">
            <w:pPr>
              <w:pStyle w:val="S5"/>
              <w:spacing w:line="240" w:lineRule="auto"/>
              <w:ind w:firstLine="0"/>
              <w:contextualSpacing/>
              <w:rPr>
                <w:sz w:val="22"/>
                <w:szCs w:val="22"/>
              </w:rPr>
            </w:pPr>
            <w:r w:rsidRPr="0087683C">
              <w:rPr>
                <w:sz w:val="22"/>
                <w:szCs w:val="22"/>
              </w:rPr>
              <w:t>Кадастровый номер земельного участка</w:t>
            </w:r>
          </w:p>
        </w:tc>
      </w:tr>
      <w:tr w:rsidR="0087683C" w:rsidRPr="0087683C" w14:paraId="599224CF"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3272D8B0" w14:textId="77777777" w:rsidR="000E2FD1" w:rsidRPr="0087683C" w:rsidRDefault="000E2FD1" w:rsidP="000E2FD1">
            <w:pPr>
              <w:spacing w:after="0" w:line="240" w:lineRule="auto"/>
              <w:contextualSpacing/>
              <w:rPr>
                <w:rFonts w:ascii="Times New Roman" w:hAnsi="Times New Roman"/>
                <w:snapToGrid w:val="0"/>
              </w:rPr>
            </w:pPr>
            <w:bookmarkStart w:id="59" w:name="_Hlk115442183"/>
            <w:r w:rsidRPr="0087683C">
              <w:rPr>
                <w:rFonts w:ascii="Times New Roman" w:hAnsi="Times New Roman"/>
                <w:snapToGrid w:val="0"/>
              </w:rPr>
              <w:t xml:space="preserve">с. Камень-Рыболов </w:t>
            </w:r>
            <w:bookmarkEnd w:id="59"/>
          </w:p>
        </w:tc>
        <w:tc>
          <w:tcPr>
            <w:tcW w:w="5493" w:type="dxa"/>
            <w:tcBorders>
              <w:top w:val="single" w:sz="4" w:space="0" w:color="auto"/>
              <w:left w:val="single" w:sz="4" w:space="0" w:color="auto"/>
              <w:bottom w:val="single" w:sz="4" w:space="0" w:color="auto"/>
              <w:right w:val="single" w:sz="4" w:space="0" w:color="auto"/>
            </w:tcBorders>
            <w:hideMark/>
          </w:tcPr>
          <w:p w14:paraId="7AEFB8D1"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60" w:name="_Hlk115442192"/>
            <w:r w:rsidRPr="0087683C">
              <w:rPr>
                <w:rFonts w:ascii="Times New Roman" w:hAnsi="Times New Roman"/>
                <w:snapToGrid w:val="0"/>
              </w:rPr>
              <w:t>25:19:030208:15</w:t>
            </w:r>
            <w:bookmarkEnd w:id="60"/>
          </w:p>
        </w:tc>
      </w:tr>
      <w:tr w:rsidR="0087683C" w:rsidRPr="0087683C" w14:paraId="21FA97DA"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569AEED7" w14:textId="77777777" w:rsidR="000E2FD1" w:rsidRPr="0087683C" w:rsidRDefault="000E2FD1" w:rsidP="000E2FD1">
            <w:pPr>
              <w:spacing w:after="0" w:line="240" w:lineRule="auto"/>
              <w:contextualSpacing/>
              <w:rPr>
                <w:rFonts w:ascii="Times New Roman" w:hAnsi="Times New Roman"/>
                <w:snapToGrid w:val="0"/>
              </w:rPr>
            </w:pPr>
            <w:bookmarkStart w:id="61" w:name="_Hlk115442209"/>
            <w:r w:rsidRPr="0087683C">
              <w:rPr>
                <w:rFonts w:ascii="Times New Roman" w:hAnsi="Times New Roman"/>
                <w:snapToGrid w:val="0"/>
              </w:rPr>
              <w:t xml:space="preserve">с. Первомайское </w:t>
            </w:r>
            <w:bookmarkEnd w:id="61"/>
          </w:p>
        </w:tc>
        <w:tc>
          <w:tcPr>
            <w:tcW w:w="5493" w:type="dxa"/>
            <w:tcBorders>
              <w:top w:val="single" w:sz="4" w:space="0" w:color="auto"/>
              <w:left w:val="single" w:sz="4" w:space="0" w:color="auto"/>
              <w:bottom w:val="single" w:sz="4" w:space="0" w:color="auto"/>
              <w:right w:val="single" w:sz="4" w:space="0" w:color="auto"/>
            </w:tcBorders>
            <w:hideMark/>
          </w:tcPr>
          <w:p w14:paraId="10C99F8D"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62" w:name="_Hlk115442217"/>
            <w:r w:rsidRPr="0087683C">
              <w:rPr>
                <w:rFonts w:ascii="Times New Roman" w:hAnsi="Times New Roman"/>
                <w:snapToGrid w:val="0"/>
              </w:rPr>
              <w:t>25:19:010901:332</w:t>
            </w:r>
            <w:bookmarkEnd w:id="62"/>
          </w:p>
        </w:tc>
      </w:tr>
      <w:tr w:rsidR="0087683C" w:rsidRPr="0087683C" w14:paraId="39B7AA81"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25A03F71" w14:textId="77777777" w:rsidR="000E2FD1" w:rsidRPr="0087683C" w:rsidRDefault="000E2FD1" w:rsidP="000E2FD1">
            <w:pPr>
              <w:spacing w:after="0" w:line="240" w:lineRule="auto"/>
              <w:contextualSpacing/>
              <w:rPr>
                <w:rFonts w:ascii="Times New Roman" w:hAnsi="Times New Roman"/>
                <w:snapToGrid w:val="0"/>
              </w:rPr>
            </w:pPr>
            <w:bookmarkStart w:id="63" w:name="_Hlk115442258"/>
            <w:r w:rsidRPr="0087683C">
              <w:rPr>
                <w:rFonts w:ascii="Times New Roman" w:hAnsi="Times New Roman"/>
                <w:snapToGrid w:val="0"/>
              </w:rPr>
              <w:t xml:space="preserve">с. Турий Рог </w:t>
            </w:r>
            <w:bookmarkEnd w:id="63"/>
          </w:p>
        </w:tc>
        <w:tc>
          <w:tcPr>
            <w:tcW w:w="5493" w:type="dxa"/>
            <w:tcBorders>
              <w:top w:val="single" w:sz="4" w:space="0" w:color="auto"/>
              <w:left w:val="single" w:sz="4" w:space="0" w:color="auto"/>
              <w:bottom w:val="single" w:sz="4" w:space="0" w:color="auto"/>
              <w:right w:val="single" w:sz="4" w:space="0" w:color="auto"/>
            </w:tcBorders>
            <w:hideMark/>
          </w:tcPr>
          <w:p w14:paraId="0FAEA334"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64" w:name="_Hlk115442265"/>
            <w:r w:rsidRPr="0087683C">
              <w:rPr>
                <w:rFonts w:ascii="Times New Roman" w:hAnsi="Times New Roman"/>
                <w:bCs/>
                <w:kern w:val="32"/>
              </w:rPr>
              <w:t>25:19:010801:0006</w:t>
            </w:r>
            <w:bookmarkEnd w:id="64"/>
          </w:p>
        </w:tc>
      </w:tr>
      <w:tr w:rsidR="0087683C" w:rsidRPr="0087683C" w14:paraId="02B5C90A"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5614DB92" w14:textId="77777777" w:rsidR="000E2FD1" w:rsidRPr="0087683C" w:rsidRDefault="000E2FD1" w:rsidP="000E2FD1">
            <w:pPr>
              <w:spacing w:after="0" w:line="240" w:lineRule="auto"/>
              <w:contextualSpacing/>
              <w:rPr>
                <w:rFonts w:ascii="Times New Roman" w:hAnsi="Times New Roman"/>
                <w:snapToGrid w:val="0"/>
              </w:rPr>
            </w:pPr>
            <w:bookmarkStart w:id="65" w:name="_Hlk115442275"/>
            <w:r w:rsidRPr="0087683C">
              <w:rPr>
                <w:rFonts w:ascii="Times New Roman" w:hAnsi="Times New Roman"/>
                <w:snapToGrid w:val="0"/>
              </w:rPr>
              <w:t xml:space="preserve">с. Новокачалинск </w:t>
            </w:r>
            <w:bookmarkEnd w:id="65"/>
          </w:p>
        </w:tc>
        <w:tc>
          <w:tcPr>
            <w:tcW w:w="5493" w:type="dxa"/>
            <w:tcBorders>
              <w:top w:val="single" w:sz="4" w:space="0" w:color="auto"/>
              <w:left w:val="single" w:sz="4" w:space="0" w:color="auto"/>
              <w:bottom w:val="single" w:sz="4" w:space="0" w:color="auto"/>
              <w:right w:val="single" w:sz="4" w:space="0" w:color="auto"/>
            </w:tcBorders>
            <w:hideMark/>
          </w:tcPr>
          <w:p w14:paraId="79385F87"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66" w:name="_Hlk115442282"/>
            <w:r w:rsidRPr="0087683C">
              <w:rPr>
                <w:rFonts w:ascii="Times New Roman" w:hAnsi="Times New Roman"/>
                <w:snapToGrid w:val="0"/>
              </w:rPr>
              <w:t>25:19:010301:20</w:t>
            </w:r>
            <w:bookmarkEnd w:id="66"/>
          </w:p>
        </w:tc>
      </w:tr>
      <w:tr w:rsidR="0087683C" w:rsidRPr="0087683C" w14:paraId="6B7BC8EC"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12EE3603" w14:textId="77777777" w:rsidR="000E2FD1" w:rsidRPr="0087683C" w:rsidRDefault="000E2FD1" w:rsidP="000E2FD1">
            <w:pPr>
              <w:spacing w:after="0" w:line="240" w:lineRule="auto"/>
              <w:contextualSpacing/>
              <w:rPr>
                <w:rFonts w:ascii="Times New Roman" w:hAnsi="Times New Roman"/>
                <w:snapToGrid w:val="0"/>
              </w:rPr>
            </w:pPr>
            <w:bookmarkStart w:id="67" w:name="_Hlk115442289"/>
            <w:r w:rsidRPr="0087683C">
              <w:rPr>
                <w:rFonts w:ascii="Times New Roman" w:hAnsi="Times New Roman"/>
                <w:snapToGrid w:val="0"/>
              </w:rPr>
              <w:t xml:space="preserve">с. Камень-Рыболов </w:t>
            </w:r>
            <w:bookmarkEnd w:id="67"/>
          </w:p>
        </w:tc>
        <w:tc>
          <w:tcPr>
            <w:tcW w:w="5493" w:type="dxa"/>
            <w:tcBorders>
              <w:top w:val="single" w:sz="4" w:space="0" w:color="auto"/>
              <w:left w:val="single" w:sz="4" w:space="0" w:color="auto"/>
              <w:bottom w:val="single" w:sz="4" w:space="0" w:color="auto"/>
              <w:right w:val="single" w:sz="4" w:space="0" w:color="auto"/>
            </w:tcBorders>
            <w:hideMark/>
          </w:tcPr>
          <w:p w14:paraId="579ADF77"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68" w:name="_Hlk115442295"/>
            <w:r w:rsidRPr="0087683C">
              <w:rPr>
                <w:rFonts w:ascii="Times New Roman" w:hAnsi="Times New Roman"/>
                <w:snapToGrid w:val="0"/>
              </w:rPr>
              <w:t>25:19:030201:1374</w:t>
            </w:r>
            <w:bookmarkEnd w:id="68"/>
          </w:p>
        </w:tc>
      </w:tr>
      <w:tr w:rsidR="0087683C" w:rsidRPr="0087683C" w14:paraId="1D7A33AB"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06D7E6C5" w14:textId="77777777" w:rsidR="000E2FD1" w:rsidRPr="0087683C" w:rsidRDefault="000E2FD1" w:rsidP="000E2FD1">
            <w:pPr>
              <w:spacing w:after="0" w:line="240" w:lineRule="auto"/>
              <w:contextualSpacing/>
              <w:rPr>
                <w:rFonts w:ascii="Times New Roman" w:hAnsi="Times New Roman"/>
                <w:snapToGrid w:val="0"/>
              </w:rPr>
            </w:pPr>
            <w:bookmarkStart w:id="69" w:name="_Hlk115442305"/>
            <w:r w:rsidRPr="0087683C">
              <w:rPr>
                <w:rFonts w:ascii="Times New Roman" w:hAnsi="Times New Roman"/>
                <w:snapToGrid w:val="0"/>
              </w:rPr>
              <w:t xml:space="preserve">с. Новоселище </w:t>
            </w:r>
            <w:bookmarkEnd w:id="69"/>
          </w:p>
        </w:tc>
        <w:tc>
          <w:tcPr>
            <w:tcW w:w="5493" w:type="dxa"/>
            <w:tcBorders>
              <w:top w:val="single" w:sz="4" w:space="0" w:color="auto"/>
              <w:left w:val="single" w:sz="4" w:space="0" w:color="auto"/>
              <w:bottom w:val="single" w:sz="4" w:space="0" w:color="auto"/>
              <w:right w:val="single" w:sz="4" w:space="0" w:color="auto"/>
            </w:tcBorders>
            <w:hideMark/>
          </w:tcPr>
          <w:p w14:paraId="23BCCFBC"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70" w:name="_Hlk115442311"/>
            <w:r w:rsidRPr="0087683C">
              <w:rPr>
                <w:rFonts w:ascii="Times New Roman" w:hAnsi="Times New Roman"/>
                <w:snapToGrid w:val="0"/>
              </w:rPr>
              <w:t>25:19:030401:560</w:t>
            </w:r>
            <w:bookmarkEnd w:id="70"/>
          </w:p>
        </w:tc>
      </w:tr>
      <w:tr w:rsidR="0087683C" w:rsidRPr="0087683C" w14:paraId="3149D27C"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741CEED3" w14:textId="77777777" w:rsidR="000E2FD1" w:rsidRPr="0087683C" w:rsidRDefault="000E2FD1" w:rsidP="000E2FD1">
            <w:pPr>
              <w:spacing w:after="0" w:line="240" w:lineRule="auto"/>
              <w:contextualSpacing/>
              <w:rPr>
                <w:rFonts w:ascii="Times New Roman" w:hAnsi="Times New Roman"/>
                <w:snapToGrid w:val="0"/>
              </w:rPr>
            </w:pPr>
            <w:bookmarkStart w:id="71" w:name="_Hlk115442340"/>
            <w:r w:rsidRPr="0087683C">
              <w:rPr>
                <w:rFonts w:ascii="Times New Roman" w:hAnsi="Times New Roman"/>
                <w:snapToGrid w:val="0"/>
              </w:rPr>
              <w:t>с. Камень-Рыболов, Пионерская 1а (административное здание)</w:t>
            </w:r>
            <w:bookmarkEnd w:id="71"/>
          </w:p>
        </w:tc>
        <w:tc>
          <w:tcPr>
            <w:tcW w:w="5493" w:type="dxa"/>
            <w:tcBorders>
              <w:top w:val="single" w:sz="4" w:space="0" w:color="auto"/>
              <w:left w:val="single" w:sz="4" w:space="0" w:color="auto"/>
              <w:bottom w:val="single" w:sz="4" w:space="0" w:color="auto"/>
              <w:right w:val="single" w:sz="4" w:space="0" w:color="auto"/>
            </w:tcBorders>
            <w:hideMark/>
          </w:tcPr>
          <w:p w14:paraId="15030E57"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72" w:name="_Hlk115442351"/>
            <w:r w:rsidRPr="0087683C">
              <w:rPr>
                <w:rFonts w:ascii="Times New Roman" w:hAnsi="Times New Roman"/>
                <w:snapToGrid w:val="0"/>
              </w:rPr>
              <w:t xml:space="preserve">25:19:030207:28 </w:t>
            </w:r>
            <w:bookmarkEnd w:id="72"/>
          </w:p>
        </w:tc>
      </w:tr>
      <w:tr w:rsidR="0087683C" w:rsidRPr="0087683C" w14:paraId="55734176"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781C9F55" w14:textId="77777777" w:rsidR="000E2FD1" w:rsidRPr="0087683C" w:rsidRDefault="000E2FD1" w:rsidP="000E2FD1">
            <w:pPr>
              <w:spacing w:after="0" w:line="240" w:lineRule="auto"/>
              <w:contextualSpacing/>
              <w:rPr>
                <w:rFonts w:ascii="Times New Roman" w:hAnsi="Times New Roman"/>
                <w:snapToGrid w:val="0"/>
              </w:rPr>
            </w:pPr>
            <w:bookmarkStart w:id="73" w:name="_Hlk115442360"/>
            <w:r w:rsidRPr="0087683C">
              <w:rPr>
                <w:rFonts w:ascii="Times New Roman" w:hAnsi="Times New Roman"/>
                <w:snapToGrid w:val="0"/>
              </w:rPr>
              <w:t>с. Камень-Рыболов, Пионерская 1а (дизельная)</w:t>
            </w:r>
            <w:bookmarkEnd w:id="73"/>
          </w:p>
        </w:tc>
        <w:tc>
          <w:tcPr>
            <w:tcW w:w="5493" w:type="dxa"/>
            <w:tcBorders>
              <w:top w:val="single" w:sz="4" w:space="0" w:color="auto"/>
              <w:left w:val="single" w:sz="4" w:space="0" w:color="auto"/>
              <w:bottom w:val="single" w:sz="4" w:space="0" w:color="auto"/>
              <w:right w:val="single" w:sz="4" w:space="0" w:color="auto"/>
            </w:tcBorders>
            <w:hideMark/>
          </w:tcPr>
          <w:p w14:paraId="7D197A3C"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74" w:name="_Hlk115442367"/>
            <w:r w:rsidRPr="0087683C">
              <w:rPr>
                <w:rFonts w:ascii="Times New Roman" w:hAnsi="Times New Roman"/>
                <w:snapToGrid w:val="0"/>
              </w:rPr>
              <w:t>25:19:030207:28</w:t>
            </w:r>
            <w:bookmarkEnd w:id="74"/>
          </w:p>
        </w:tc>
      </w:tr>
      <w:tr w:rsidR="0087683C" w:rsidRPr="0087683C" w14:paraId="765F6E27"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41A33AD6" w14:textId="77777777" w:rsidR="000E2FD1" w:rsidRPr="0087683C" w:rsidRDefault="000E2FD1" w:rsidP="000E2FD1">
            <w:pPr>
              <w:spacing w:after="0" w:line="240" w:lineRule="auto"/>
              <w:contextualSpacing/>
              <w:rPr>
                <w:rFonts w:ascii="Times New Roman" w:hAnsi="Times New Roman"/>
                <w:snapToGrid w:val="0"/>
              </w:rPr>
            </w:pPr>
            <w:bookmarkStart w:id="75" w:name="_Hlk115442375"/>
            <w:r w:rsidRPr="0087683C">
              <w:rPr>
                <w:rFonts w:ascii="Times New Roman" w:hAnsi="Times New Roman"/>
                <w:snapToGrid w:val="0"/>
              </w:rPr>
              <w:t>с. Камень-Рыболов, ул. Мичурина 71 (гараж, котельная, мастерская)</w:t>
            </w:r>
            <w:bookmarkEnd w:id="75"/>
          </w:p>
        </w:tc>
        <w:tc>
          <w:tcPr>
            <w:tcW w:w="5493" w:type="dxa"/>
            <w:tcBorders>
              <w:top w:val="single" w:sz="4" w:space="0" w:color="auto"/>
              <w:left w:val="single" w:sz="4" w:space="0" w:color="auto"/>
              <w:bottom w:val="single" w:sz="4" w:space="0" w:color="auto"/>
              <w:right w:val="single" w:sz="4" w:space="0" w:color="auto"/>
            </w:tcBorders>
            <w:hideMark/>
          </w:tcPr>
          <w:p w14:paraId="2E14FDF5"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76" w:name="_Hlk115442382"/>
            <w:r w:rsidRPr="0087683C">
              <w:rPr>
                <w:rFonts w:ascii="Times New Roman" w:hAnsi="Times New Roman"/>
                <w:bCs/>
                <w:kern w:val="32"/>
              </w:rPr>
              <w:t>25:19:030204:11</w:t>
            </w:r>
            <w:bookmarkEnd w:id="76"/>
          </w:p>
        </w:tc>
      </w:tr>
      <w:tr w:rsidR="0087683C" w:rsidRPr="0087683C" w14:paraId="47C83CEE"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4611B951" w14:textId="77777777" w:rsidR="000E2FD1" w:rsidRPr="0087683C" w:rsidRDefault="000E2FD1" w:rsidP="000E2FD1">
            <w:pPr>
              <w:spacing w:after="0" w:line="240" w:lineRule="auto"/>
              <w:contextualSpacing/>
              <w:rPr>
                <w:rFonts w:ascii="Times New Roman" w:hAnsi="Times New Roman"/>
                <w:snapToGrid w:val="0"/>
              </w:rPr>
            </w:pPr>
            <w:bookmarkStart w:id="77" w:name="_Hlk115442393"/>
            <w:r w:rsidRPr="0087683C">
              <w:rPr>
                <w:rFonts w:ascii="Times New Roman" w:hAnsi="Times New Roman"/>
                <w:snapToGrid w:val="0"/>
              </w:rPr>
              <w:t>с. Пархоменко</w:t>
            </w:r>
            <w:bookmarkEnd w:id="77"/>
          </w:p>
        </w:tc>
        <w:tc>
          <w:tcPr>
            <w:tcW w:w="5493" w:type="dxa"/>
            <w:tcBorders>
              <w:top w:val="single" w:sz="4" w:space="0" w:color="auto"/>
              <w:left w:val="single" w:sz="4" w:space="0" w:color="auto"/>
              <w:bottom w:val="single" w:sz="4" w:space="0" w:color="auto"/>
              <w:right w:val="single" w:sz="4" w:space="0" w:color="auto"/>
            </w:tcBorders>
            <w:hideMark/>
          </w:tcPr>
          <w:p w14:paraId="30FF28AD"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78" w:name="_Hlk115442400"/>
            <w:r w:rsidRPr="0087683C">
              <w:rPr>
                <w:rFonts w:ascii="Times New Roman" w:hAnsi="Times New Roman"/>
                <w:bCs/>
                <w:kern w:val="32"/>
              </w:rPr>
              <w:t>25:19:030301:10</w:t>
            </w:r>
            <w:bookmarkEnd w:id="78"/>
          </w:p>
        </w:tc>
      </w:tr>
      <w:tr w:rsidR="0087683C" w:rsidRPr="0087683C" w14:paraId="47FA04FB"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67D64642" w14:textId="77777777" w:rsidR="000E2FD1" w:rsidRPr="0087683C" w:rsidRDefault="000E2FD1" w:rsidP="000E2FD1">
            <w:pPr>
              <w:spacing w:after="0" w:line="240" w:lineRule="auto"/>
              <w:contextualSpacing/>
              <w:rPr>
                <w:rFonts w:ascii="Times New Roman" w:hAnsi="Times New Roman"/>
                <w:snapToGrid w:val="0"/>
              </w:rPr>
            </w:pPr>
            <w:bookmarkStart w:id="79" w:name="_Hlk115442408"/>
            <w:r w:rsidRPr="0087683C">
              <w:rPr>
                <w:rFonts w:ascii="Times New Roman" w:hAnsi="Times New Roman"/>
                <w:snapToGrid w:val="0"/>
              </w:rPr>
              <w:t>с. Владимиро-Петровка</w:t>
            </w:r>
            <w:bookmarkEnd w:id="79"/>
          </w:p>
        </w:tc>
        <w:tc>
          <w:tcPr>
            <w:tcW w:w="5493" w:type="dxa"/>
            <w:tcBorders>
              <w:top w:val="single" w:sz="4" w:space="0" w:color="auto"/>
              <w:left w:val="single" w:sz="4" w:space="0" w:color="auto"/>
              <w:bottom w:val="single" w:sz="4" w:space="0" w:color="auto"/>
              <w:right w:val="single" w:sz="4" w:space="0" w:color="auto"/>
            </w:tcBorders>
            <w:hideMark/>
          </w:tcPr>
          <w:p w14:paraId="22523CFA"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80" w:name="_Hlk115442415"/>
            <w:r w:rsidRPr="0087683C">
              <w:rPr>
                <w:rFonts w:ascii="Times New Roman" w:hAnsi="Times New Roman"/>
                <w:bCs/>
                <w:kern w:val="32"/>
              </w:rPr>
              <w:t>25:19:031301:984</w:t>
            </w:r>
            <w:bookmarkEnd w:id="80"/>
          </w:p>
        </w:tc>
      </w:tr>
      <w:tr w:rsidR="0087683C" w:rsidRPr="0087683C" w14:paraId="1D8BD2D4"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5D9DF9EF" w14:textId="77777777" w:rsidR="000E2FD1" w:rsidRPr="0087683C" w:rsidRDefault="000E2FD1" w:rsidP="000E2FD1">
            <w:pPr>
              <w:spacing w:after="0" w:line="240" w:lineRule="auto"/>
              <w:contextualSpacing/>
              <w:rPr>
                <w:rFonts w:ascii="Times New Roman" w:hAnsi="Times New Roman"/>
                <w:snapToGrid w:val="0"/>
              </w:rPr>
            </w:pPr>
            <w:bookmarkStart w:id="81" w:name="_Hlk115442424"/>
            <w:r w:rsidRPr="0087683C">
              <w:rPr>
                <w:rFonts w:ascii="Times New Roman" w:hAnsi="Times New Roman"/>
                <w:snapToGrid w:val="0"/>
              </w:rPr>
              <w:t>с. Турий Рог</w:t>
            </w:r>
            <w:bookmarkEnd w:id="81"/>
          </w:p>
        </w:tc>
        <w:tc>
          <w:tcPr>
            <w:tcW w:w="5493" w:type="dxa"/>
            <w:tcBorders>
              <w:top w:val="single" w:sz="4" w:space="0" w:color="auto"/>
              <w:left w:val="single" w:sz="4" w:space="0" w:color="auto"/>
              <w:bottom w:val="single" w:sz="4" w:space="0" w:color="auto"/>
              <w:right w:val="single" w:sz="4" w:space="0" w:color="auto"/>
            </w:tcBorders>
            <w:hideMark/>
          </w:tcPr>
          <w:p w14:paraId="108A1D1E"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82" w:name="_Hlk115442431"/>
            <w:r w:rsidRPr="0087683C">
              <w:rPr>
                <w:rFonts w:ascii="Times New Roman" w:hAnsi="Times New Roman"/>
                <w:bCs/>
                <w:kern w:val="32"/>
              </w:rPr>
              <w:t>25:19:010801:3</w:t>
            </w:r>
            <w:bookmarkEnd w:id="82"/>
          </w:p>
        </w:tc>
      </w:tr>
      <w:tr w:rsidR="0087683C" w:rsidRPr="0087683C" w14:paraId="0CB8F3F2"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1823DB12" w14:textId="77777777" w:rsidR="000E2FD1" w:rsidRPr="0087683C" w:rsidRDefault="000E2FD1" w:rsidP="000E2FD1">
            <w:pPr>
              <w:spacing w:after="0" w:line="240" w:lineRule="auto"/>
              <w:contextualSpacing/>
              <w:rPr>
                <w:rFonts w:ascii="Times New Roman" w:hAnsi="Times New Roman"/>
                <w:snapToGrid w:val="0"/>
              </w:rPr>
            </w:pPr>
            <w:bookmarkStart w:id="83" w:name="_Hlk115442440"/>
            <w:r w:rsidRPr="0087683C">
              <w:rPr>
                <w:rFonts w:ascii="Times New Roman" w:hAnsi="Times New Roman"/>
                <w:snapToGrid w:val="0"/>
              </w:rPr>
              <w:t>с. Первомайское</w:t>
            </w:r>
            <w:bookmarkEnd w:id="83"/>
          </w:p>
        </w:tc>
        <w:tc>
          <w:tcPr>
            <w:tcW w:w="5493" w:type="dxa"/>
            <w:tcBorders>
              <w:top w:val="single" w:sz="4" w:space="0" w:color="auto"/>
              <w:left w:val="single" w:sz="4" w:space="0" w:color="auto"/>
              <w:bottom w:val="single" w:sz="4" w:space="0" w:color="auto"/>
              <w:right w:val="single" w:sz="4" w:space="0" w:color="auto"/>
            </w:tcBorders>
            <w:hideMark/>
          </w:tcPr>
          <w:p w14:paraId="32980307"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84" w:name="_Hlk115442450"/>
            <w:r w:rsidRPr="0087683C">
              <w:rPr>
                <w:rFonts w:ascii="Times New Roman" w:hAnsi="Times New Roman"/>
                <w:bCs/>
                <w:kern w:val="32"/>
              </w:rPr>
              <w:t>25:19:010901:325</w:t>
            </w:r>
            <w:bookmarkEnd w:id="84"/>
          </w:p>
        </w:tc>
      </w:tr>
      <w:tr w:rsidR="0087683C" w:rsidRPr="0087683C" w14:paraId="6BF544F7"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2E733A92" w14:textId="77777777" w:rsidR="000E2FD1" w:rsidRPr="0087683C" w:rsidRDefault="000E2FD1" w:rsidP="000E2FD1">
            <w:pPr>
              <w:spacing w:after="0" w:line="240" w:lineRule="auto"/>
              <w:contextualSpacing/>
              <w:rPr>
                <w:rFonts w:ascii="Times New Roman" w:hAnsi="Times New Roman"/>
                <w:snapToGrid w:val="0"/>
              </w:rPr>
            </w:pPr>
            <w:bookmarkStart w:id="85" w:name="_Hlk115442458"/>
            <w:r w:rsidRPr="0087683C">
              <w:rPr>
                <w:rFonts w:ascii="Times New Roman" w:hAnsi="Times New Roman"/>
                <w:snapToGrid w:val="0"/>
              </w:rPr>
              <w:t>с. Комиссарово</w:t>
            </w:r>
            <w:bookmarkEnd w:id="85"/>
          </w:p>
        </w:tc>
        <w:tc>
          <w:tcPr>
            <w:tcW w:w="5493" w:type="dxa"/>
            <w:tcBorders>
              <w:top w:val="single" w:sz="4" w:space="0" w:color="auto"/>
              <w:left w:val="single" w:sz="4" w:space="0" w:color="auto"/>
              <w:bottom w:val="single" w:sz="4" w:space="0" w:color="auto"/>
              <w:right w:val="single" w:sz="4" w:space="0" w:color="auto"/>
            </w:tcBorders>
            <w:hideMark/>
          </w:tcPr>
          <w:p w14:paraId="159ABA99"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86" w:name="_Hlk115442465"/>
            <w:r w:rsidRPr="0087683C">
              <w:rPr>
                <w:rFonts w:ascii="Times New Roman" w:hAnsi="Times New Roman"/>
                <w:bCs/>
                <w:kern w:val="32"/>
              </w:rPr>
              <w:t>25:19:020401:445</w:t>
            </w:r>
            <w:bookmarkEnd w:id="86"/>
          </w:p>
        </w:tc>
      </w:tr>
      <w:tr w:rsidR="0087683C" w:rsidRPr="0087683C" w14:paraId="5F79B339"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3B639936" w14:textId="77777777" w:rsidR="000E2FD1" w:rsidRPr="0087683C" w:rsidRDefault="000E2FD1" w:rsidP="000E2FD1">
            <w:pPr>
              <w:spacing w:after="0" w:line="240" w:lineRule="auto"/>
              <w:contextualSpacing/>
              <w:rPr>
                <w:rFonts w:ascii="Times New Roman" w:hAnsi="Times New Roman"/>
                <w:snapToGrid w:val="0"/>
              </w:rPr>
            </w:pPr>
            <w:bookmarkStart w:id="87" w:name="_Hlk115442474"/>
            <w:r w:rsidRPr="0087683C">
              <w:rPr>
                <w:rFonts w:ascii="Times New Roman" w:hAnsi="Times New Roman"/>
                <w:snapToGrid w:val="0"/>
              </w:rPr>
              <w:t>с. Турий Рог</w:t>
            </w:r>
            <w:bookmarkEnd w:id="87"/>
          </w:p>
        </w:tc>
        <w:tc>
          <w:tcPr>
            <w:tcW w:w="5493" w:type="dxa"/>
            <w:tcBorders>
              <w:top w:val="single" w:sz="4" w:space="0" w:color="auto"/>
              <w:left w:val="single" w:sz="4" w:space="0" w:color="auto"/>
              <w:bottom w:val="single" w:sz="4" w:space="0" w:color="auto"/>
              <w:right w:val="single" w:sz="4" w:space="0" w:color="auto"/>
            </w:tcBorders>
            <w:hideMark/>
          </w:tcPr>
          <w:p w14:paraId="76F99297"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88" w:name="_Hlk115442481"/>
            <w:r w:rsidRPr="0087683C">
              <w:rPr>
                <w:rFonts w:ascii="Times New Roman" w:hAnsi="Times New Roman"/>
                <w:bCs/>
                <w:kern w:val="32"/>
              </w:rPr>
              <w:t>25:19:010101:6</w:t>
            </w:r>
            <w:bookmarkEnd w:id="88"/>
          </w:p>
        </w:tc>
      </w:tr>
      <w:tr w:rsidR="0087683C" w:rsidRPr="0087683C" w14:paraId="5A0C70FE" w14:textId="77777777" w:rsidTr="000E2FD1">
        <w:tc>
          <w:tcPr>
            <w:tcW w:w="4288" w:type="dxa"/>
            <w:tcBorders>
              <w:top w:val="single" w:sz="4" w:space="0" w:color="auto"/>
              <w:left w:val="single" w:sz="4" w:space="0" w:color="auto"/>
              <w:bottom w:val="single" w:sz="4" w:space="0" w:color="auto"/>
              <w:right w:val="single" w:sz="4" w:space="0" w:color="auto"/>
            </w:tcBorders>
            <w:hideMark/>
          </w:tcPr>
          <w:p w14:paraId="5ADD8206" w14:textId="77777777" w:rsidR="000E2FD1" w:rsidRPr="0087683C" w:rsidRDefault="000E2FD1" w:rsidP="000E2FD1">
            <w:pPr>
              <w:spacing w:after="0" w:line="240" w:lineRule="auto"/>
              <w:contextualSpacing/>
              <w:rPr>
                <w:rFonts w:ascii="Times New Roman" w:hAnsi="Times New Roman"/>
                <w:snapToGrid w:val="0"/>
              </w:rPr>
            </w:pPr>
            <w:bookmarkStart w:id="89" w:name="_Hlk115442489"/>
            <w:r w:rsidRPr="0087683C">
              <w:rPr>
                <w:rFonts w:ascii="Times New Roman" w:hAnsi="Times New Roman"/>
                <w:snapToGrid w:val="0"/>
              </w:rPr>
              <w:t xml:space="preserve">с. Камень-Рыболов </w:t>
            </w:r>
            <w:bookmarkEnd w:id="89"/>
          </w:p>
        </w:tc>
        <w:tc>
          <w:tcPr>
            <w:tcW w:w="5493" w:type="dxa"/>
            <w:tcBorders>
              <w:top w:val="single" w:sz="4" w:space="0" w:color="auto"/>
              <w:left w:val="single" w:sz="4" w:space="0" w:color="auto"/>
              <w:bottom w:val="single" w:sz="4" w:space="0" w:color="auto"/>
              <w:right w:val="single" w:sz="4" w:space="0" w:color="auto"/>
            </w:tcBorders>
            <w:hideMark/>
          </w:tcPr>
          <w:p w14:paraId="7ED204BB"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90" w:name="_Hlk115442495"/>
            <w:r w:rsidRPr="0087683C">
              <w:rPr>
                <w:rFonts w:ascii="Times New Roman" w:hAnsi="Times New Roman"/>
                <w:bCs/>
                <w:kern w:val="32"/>
              </w:rPr>
              <w:t>25:19:030201:44</w:t>
            </w:r>
            <w:bookmarkEnd w:id="90"/>
          </w:p>
        </w:tc>
      </w:tr>
      <w:tr w:rsidR="0087683C" w:rsidRPr="0087683C" w14:paraId="02982771" w14:textId="77777777" w:rsidTr="000E2FD1">
        <w:tc>
          <w:tcPr>
            <w:tcW w:w="4288" w:type="dxa"/>
            <w:tcBorders>
              <w:top w:val="single" w:sz="4" w:space="0" w:color="auto"/>
              <w:left w:val="single" w:sz="4" w:space="0" w:color="auto"/>
              <w:bottom w:val="single" w:sz="4" w:space="0" w:color="auto"/>
              <w:right w:val="single" w:sz="4" w:space="0" w:color="auto"/>
            </w:tcBorders>
          </w:tcPr>
          <w:p w14:paraId="2A57B23E" w14:textId="77777777" w:rsidR="000E2FD1" w:rsidRPr="0087683C" w:rsidRDefault="000E2FD1" w:rsidP="000E2FD1">
            <w:pPr>
              <w:spacing w:after="0" w:line="240" w:lineRule="auto"/>
              <w:contextualSpacing/>
              <w:rPr>
                <w:rFonts w:ascii="Times New Roman" w:hAnsi="Times New Roman"/>
                <w:snapToGrid w:val="0"/>
              </w:rPr>
            </w:pPr>
            <w:bookmarkStart w:id="91" w:name="_Hlk115442505"/>
            <w:r w:rsidRPr="0087683C">
              <w:rPr>
                <w:rFonts w:ascii="Times New Roman" w:hAnsi="Times New Roman"/>
                <w:snapToGrid w:val="0"/>
              </w:rPr>
              <w:t>с. Камень-Рыболов</w:t>
            </w:r>
            <w:bookmarkEnd w:id="91"/>
          </w:p>
        </w:tc>
        <w:tc>
          <w:tcPr>
            <w:tcW w:w="5493" w:type="dxa"/>
            <w:tcBorders>
              <w:top w:val="single" w:sz="4" w:space="0" w:color="auto"/>
              <w:left w:val="single" w:sz="4" w:space="0" w:color="auto"/>
              <w:bottom w:val="single" w:sz="4" w:space="0" w:color="auto"/>
              <w:right w:val="single" w:sz="4" w:space="0" w:color="auto"/>
            </w:tcBorders>
          </w:tcPr>
          <w:p w14:paraId="015DB291"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92" w:name="_Hlk115442517"/>
            <w:r w:rsidRPr="0087683C">
              <w:rPr>
                <w:rFonts w:ascii="Times New Roman" w:hAnsi="Times New Roman"/>
                <w:bCs/>
                <w:kern w:val="32"/>
              </w:rPr>
              <w:t>25:19:030208:404</w:t>
            </w:r>
            <w:bookmarkEnd w:id="92"/>
          </w:p>
        </w:tc>
      </w:tr>
      <w:tr w:rsidR="0087683C" w:rsidRPr="0087683C" w14:paraId="14B23AE0" w14:textId="77777777" w:rsidTr="000E2FD1">
        <w:tc>
          <w:tcPr>
            <w:tcW w:w="4288" w:type="dxa"/>
            <w:tcBorders>
              <w:top w:val="single" w:sz="4" w:space="0" w:color="auto"/>
              <w:left w:val="single" w:sz="4" w:space="0" w:color="auto"/>
              <w:bottom w:val="single" w:sz="4" w:space="0" w:color="auto"/>
              <w:right w:val="single" w:sz="4" w:space="0" w:color="auto"/>
            </w:tcBorders>
          </w:tcPr>
          <w:p w14:paraId="222DC776" w14:textId="77777777" w:rsidR="000E2FD1" w:rsidRPr="0087683C" w:rsidRDefault="000E2FD1" w:rsidP="000E2FD1">
            <w:pPr>
              <w:spacing w:after="0" w:line="240" w:lineRule="auto"/>
              <w:contextualSpacing/>
              <w:rPr>
                <w:rFonts w:ascii="Times New Roman" w:hAnsi="Times New Roman"/>
                <w:snapToGrid w:val="0"/>
              </w:rPr>
            </w:pPr>
            <w:bookmarkStart w:id="93" w:name="_Hlk115442527"/>
            <w:r w:rsidRPr="0087683C">
              <w:rPr>
                <w:rFonts w:ascii="Times New Roman" w:hAnsi="Times New Roman"/>
                <w:snapToGrid w:val="0"/>
              </w:rPr>
              <w:t>с. Новокачалинск</w:t>
            </w:r>
            <w:bookmarkEnd w:id="93"/>
          </w:p>
        </w:tc>
        <w:tc>
          <w:tcPr>
            <w:tcW w:w="5493" w:type="dxa"/>
            <w:tcBorders>
              <w:top w:val="single" w:sz="4" w:space="0" w:color="auto"/>
              <w:left w:val="single" w:sz="4" w:space="0" w:color="auto"/>
              <w:bottom w:val="single" w:sz="4" w:space="0" w:color="auto"/>
              <w:right w:val="single" w:sz="4" w:space="0" w:color="auto"/>
            </w:tcBorders>
          </w:tcPr>
          <w:p w14:paraId="5149BBB0"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94" w:name="_Hlk115442534"/>
            <w:r w:rsidRPr="0087683C">
              <w:rPr>
                <w:rFonts w:ascii="Times New Roman" w:hAnsi="Times New Roman"/>
                <w:bCs/>
                <w:kern w:val="32"/>
              </w:rPr>
              <w:t>25:19:010401:533</w:t>
            </w:r>
            <w:bookmarkEnd w:id="94"/>
          </w:p>
        </w:tc>
      </w:tr>
      <w:tr w:rsidR="0087683C" w:rsidRPr="0087683C" w14:paraId="71295D66" w14:textId="77777777" w:rsidTr="000E2FD1">
        <w:tc>
          <w:tcPr>
            <w:tcW w:w="4288" w:type="dxa"/>
            <w:tcBorders>
              <w:top w:val="single" w:sz="4" w:space="0" w:color="auto"/>
              <w:left w:val="single" w:sz="4" w:space="0" w:color="auto"/>
              <w:bottom w:val="single" w:sz="4" w:space="0" w:color="auto"/>
              <w:right w:val="single" w:sz="4" w:space="0" w:color="auto"/>
            </w:tcBorders>
          </w:tcPr>
          <w:p w14:paraId="14895CC6" w14:textId="77777777" w:rsidR="000E2FD1" w:rsidRPr="0087683C" w:rsidRDefault="000E2FD1" w:rsidP="000E2FD1">
            <w:pPr>
              <w:spacing w:after="0" w:line="240" w:lineRule="auto"/>
              <w:contextualSpacing/>
              <w:rPr>
                <w:rFonts w:ascii="Times New Roman" w:hAnsi="Times New Roman"/>
                <w:snapToGrid w:val="0"/>
              </w:rPr>
            </w:pPr>
            <w:bookmarkStart w:id="95" w:name="_Hlk115442543"/>
            <w:r w:rsidRPr="0087683C">
              <w:rPr>
                <w:rFonts w:ascii="Times New Roman" w:hAnsi="Times New Roman"/>
                <w:snapToGrid w:val="0"/>
              </w:rPr>
              <w:t>с. Пархоменко</w:t>
            </w:r>
            <w:bookmarkEnd w:id="95"/>
          </w:p>
        </w:tc>
        <w:tc>
          <w:tcPr>
            <w:tcW w:w="5493" w:type="dxa"/>
            <w:tcBorders>
              <w:top w:val="single" w:sz="4" w:space="0" w:color="auto"/>
              <w:left w:val="single" w:sz="4" w:space="0" w:color="auto"/>
              <w:bottom w:val="single" w:sz="4" w:space="0" w:color="auto"/>
              <w:right w:val="single" w:sz="4" w:space="0" w:color="auto"/>
            </w:tcBorders>
          </w:tcPr>
          <w:p w14:paraId="74B8D0A6"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96" w:name="_Hlk115442550"/>
            <w:r w:rsidRPr="0087683C">
              <w:rPr>
                <w:rFonts w:ascii="Times New Roman" w:hAnsi="Times New Roman"/>
                <w:bCs/>
                <w:kern w:val="32"/>
              </w:rPr>
              <w:t>25:19:030801:176</w:t>
            </w:r>
            <w:bookmarkEnd w:id="96"/>
          </w:p>
        </w:tc>
      </w:tr>
      <w:tr w:rsidR="0087683C" w:rsidRPr="0087683C" w14:paraId="7606FA4D" w14:textId="77777777" w:rsidTr="000E2FD1">
        <w:tc>
          <w:tcPr>
            <w:tcW w:w="4288" w:type="dxa"/>
            <w:tcBorders>
              <w:top w:val="single" w:sz="4" w:space="0" w:color="auto"/>
              <w:left w:val="single" w:sz="4" w:space="0" w:color="auto"/>
              <w:bottom w:val="single" w:sz="4" w:space="0" w:color="auto"/>
              <w:right w:val="single" w:sz="4" w:space="0" w:color="auto"/>
            </w:tcBorders>
          </w:tcPr>
          <w:p w14:paraId="5AF0FDE0" w14:textId="77777777" w:rsidR="000E2FD1" w:rsidRPr="0087683C" w:rsidRDefault="000E2FD1" w:rsidP="000E2FD1">
            <w:pPr>
              <w:spacing w:after="0" w:line="240" w:lineRule="auto"/>
              <w:contextualSpacing/>
              <w:rPr>
                <w:rFonts w:ascii="Times New Roman" w:hAnsi="Times New Roman"/>
                <w:snapToGrid w:val="0"/>
              </w:rPr>
            </w:pPr>
            <w:bookmarkStart w:id="97" w:name="_Hlk115442558"/>
            <w:r w:rsidRPr="0087683C">
              <w:rPr>
                <w:rFonts w:ascii="Times New Roman" w:hAnsi="Times New Roman"/>
                <w:snapToGrid w:val="0"/>
              </w:rPr>
              <w:t>с. Алексеевка</w:t>
            </w:r>
            <w:bookmarkEnd w:id="97"/>
          </w:p>
        </w:tc>
        <w:tc>
          <w:tcPr>
            <w:tcW w:w="5493" w:type="dxa"/>
            <w:tcBorders>
              <w:top w:val="single" w:sz="4" w:space="0" w:color="auto"/>
              <w:left w:val="single" w:sz="4" w:space="0" w:color="auto"/>
              <w:bottom w:val="single" w:sz="4" w:space="0" w:color="auto"/>
              <w:right w:val="single" w:sz="4" w:space="0" w:color="auto"/>
            </w:tcBorders>
          </w:tcPr>
          <w:p w14:paraId="6A4862E6"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98" w:name="_Hlk115442565"/>
            <w:r w:rsidRPr="0087683C">
              <w:rPr>
                <w:rFonts w:ascii="Times New Roman" w:hAnsi="Times New Roman"/>
                <w:bCs/>
                <w:kern w:val="32"/>
              </w:rPr>
              <w:t>25:19:031201:136</w:t>
            </w:r>
            <w:bookmarkEnd w:id="98"/>
          </w:p>
        </w:tc>
      </w:tr>
      <w:tr w:rsidR="0087683C" w:rsidRPr="0087683C" w14:paraId="5CCAF4CB" w14:textId="77777777" w:rsidTr="000E2FD1">
        <w:tc>
          <w:tcPr>
            <w:tcW w:w="4288" w:type="dxa"/>
            <w:tcBorders>
              <w:top w:val="single" w:sz="4" w:space="0" w:color="auto"/>
              <w:left w:val="single" w:sz="4" w:space="0" w:color="auto"/>
              <w:bottom w:val="single" w:sz="4" w:space="0" w:color="auto"/>
              <w:right w:val="single" w:sz="4" w:space="0" w:color="auto"/>
            </w:tcBorders>
          </w:tcPr>
          <w:p w14:paraId="04BD59A2" w14:textId="77777777" w:rsidR="000E2FD1" w:rsidRPr="0087683C" w:rsidRDefault="000E2FD1" w:rsidP="000E2FD1">
            <w:pPr>
              <w:spacing w:after="0" w:line="240" w:lineRule="auto"/>
              <w:contextualSpacing/>
              <w:rPr>
                <w:rFonts w:ascii="Times New Roman" w:hAnsi="Times New Roman"/>
                <w:snapToGrid w:val="0"/>
              </w:rPr>
            </w:pPr>
            <w:bookmarkStart w:id="99" w:name="_Hlk115442573"/>
            <w:r w:rsidRPr="0087683C">
              <w:rPr>
                <w:rFonts w:ascii="Times New Roman" w:hAnsi="Times New Roman"/>
                <w:snapToGrid w:val="0"/>
              </w:rPr>
              <w:t>с. Владимиро-Петровка</w:t>
            </w:r>
            <w:bookmarkEnd w:id="99"/>
          </w:p>
        </w:tc>
        <w:tc>
          <w:tcPr>
            <w:tcW w:w="5493" w:type="dxa"/>
            <w:tcBorders>
              <w:top w:val="single" w:sz="4" w:space="0" w:color="auto"/>
              <w:left w:val="single" w:sz="4" w:space="0" w:color="auto"/>
              <w:bottom w:val="single" w:sz="4" w:space="0" w:color="auto"/>
              <w:right w:val="single" w:sz="4" w:space="0" w:color="auto"/>
            </w:tcBorders>
          </w:tcPr>
          <w:p w14:paraId="6F24407D"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100" w:name="_Hlk115442602"/>
            <w:r w:rsidRPr="0087683C">
              <w:rPr>
                <w:rFonts w:ascii="Times New Roman" w:hAnsi="Times New Roman"/>
                <w:bCs/>
                <w:kern w:val="32"/>
              </w:rPr>
              <w:t>25:19:031301:959</w:t>
            </w:r>
            <w:bookmarkEnd w:id="100"/>
          </w:p>
        </w:tc>
      </w:tr>
      <w:tr w:rsidR="0087683C" w:rsidRPr="0087683C" w14:paraId="4CFD4B5D" w14:textId="77777777" w:rsidTr="000E2FD1">
        <w:tc>
          <w:tcPr>
            <w:tcW w:w="4288" w:type="dxa"/>
            <w:tcBorders>
              <w:top w:val="single" w:sz="4" w:space="0" w:color="auto"/>
              <w:left w:val="single" w:sz="4" w:space="0" w:color="auto"/>
              <w:bottom w:val="single" w:sz="4" w:space="0" w:color="auto"/>
              <w:right w:val="single" w:sz="4" w:space="0" w:color="auto"/>
            </w:tcBorders>
          </w:tcPr>
          <w:p w14:paraId="711DF379" w14:textId="77777777" w:rsidR="000E2FD1" w:rsidRPr="0087683C" w:rsidRDefault="000E2FD1" w:rsidP="000E2FD1">
            <w:pPr>
              <w:spacing w:after="0" w:line="240" w:lineRule="auto"/>
              <w:contextualSpacing/>
              <w:rPr>
                <w:rFonts w:ascii="Times New Roman" w:hAnsi="Times New Roman"/>
                <w:snapToGrid w:val="0"/>
              </w:rPr>
            </w:pPr>
            <w:bookmarkStart w:id="101" w:name="_Hlk115442665"/>
            <w:r w:rsidRPr="0087683C">
              <w:rPr>
                <w:rFonts w:ascii="Times New Roman" w:hAnsi="Times New Roman"/>
                <w:snapToGrid w:val="0"/>
              </w:rPr>
              <w:t>с. Люблино</w:t>
            </w:r>
            <w:bookmarkEnd w:id="101"/>
          </w:p>
        </w:tc>
        <w:tc>
          <w:tcPr>
            <w:tcW w:w="5493" w:type="dxa"/>
            <w:tcBorders>
              <w:top w:val="single" w:sz="4" w:space="0" w:color="auto"/>
              <w:left w:val="single" w:sz="4" w:space="0" w:color="auto"/>
              <w:bottom w:val="single" w:sz="4" w:space="0" w:color="auto"/>
              <w:right w:val="single" w:sz="4" w:space="0" w:color="auto"/>
            </w:tcBorders>
          </w:tcPr>
          <w:p w14:paraId="25126018"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102" w:name="_Hlk115442673"/>
            <w:r w:rsidRPr="0087683C">
              <w:rPr>
                <w:rFonts w:ascii="Times New Roman" w:hAnsi="Times New Roman"/>
                <w:bCs/>
                <w:kern w:val="32"/>
              </w:rPr>
              <w:t>25:19:011501:136</w:t>
            </w:r>
            <w:bookmarkEnd w:id="102"/>
          </w:p>
        </w:tc>
      </w:tr>
      <w:tr w:rsidR="0087683C" w:rsidRPr="0087683C" w14:paraId="42DE7CED" w14:textId="77777777" w:rsidTr="000E2FD1">
        <w:tc>
          <w:tcPr>
            <w:tcW w:w="4288" w:type="dxa"/>
            <w:tcBorders>
              <w:top w:val="single" w:sz="4" w:space="0" w:color="auto"/>
              <w:left w:val="single" w:sz="4" w:space="0" w:color="auto"/>
              <w:bottom w:val="single" w:sz="4" w:space="0" w:color="auto"/>
              <w:right w:val="single" w:sz="4" w:space="0" w:color="auto"/>
            </w:tcBorders>
          </w:tcPr>
          <w:p w14:paraId="2C41160A" w14:textId="77777777" w:rsidR="000E2FD1" w:rsidRPr="0087683C" w:rsidRDefault="000E2FD1" w:rsidP="000E2FD1">
            <w:pPr>
              <w:spacing w:after="0" w:line="240" w:lineRule="auto"/>
              <w:contextualSpacing/>
              <w:rPr>
                <w:rFonts w:ascii="Times New Roman" w:hAnsi="Times New Roman"/>
                <w:snapToGrid w:val="0"/>
              </w:rPr>
            </w:pPr>
            <w:bookmarkStart w:id="103" w:name="_Hlk115442682"/>
            <w:r w:rsidRPr="0087683C">
              <w:rPr>
                <w:rFonts w:ascii="Times New Roman" w:hAnsi="Times New Roman"/>
                <w:snapToGrid w:val="0"/>
              </w:rPr>
              <w:t>с. Новониколаевка</w:t>
            </w:r>
            <w:bookmarkEnd w:id="103"/>
          </w:p>
        </w:tc>
        <w:tc>
          <w:tcPr>
            <w:tcW w:w="5493" w:type="dxa"/>
            <w:tcBorders>
              <w:top w:val="single" w:sz="4" w:space="0" w:color="auto"/>
              <w:left w:val="single" w:sz="4" w:space="0" w:color="auto"/>
              <w:bottom w:val="single" w:sz="4" w:space="0" w:color="auto"/>
              <w:right w:val="single" w:sz="4" w:space="0" w:color="auto"/>
            </w:tcBorders>
          </w:tcPr>
          <w:p w14:paraId="57F73CA5"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104" w:name="_Hlk115442689"/>
            <w:r w:rsidRPr="0087683C">
              <w:rPr>
                <w:rFonts w:ascii="Times New Roman" w:hAnsi="Times New Roman"/>
                <w:bCs/>
                <w:kern w:val="32"/>
              </w:rPr>
              <w:t>25:19:011601:212</w:t>
            </w:r>
            <w:bookmarkEnd w:id="104"/>
          </w:p>
        </w:tc>
      </w:tr>
      <w:tr w:rsidR="0087683C" w:rsidRPr="0087683C" w14:paraId="34273989" w14:textId="77777777" w:rsidTr="000E2FD1">
        <w:tc>
          <w:tcPr>
            <w:tcW w:w="4288" w:type="dxa"/>
            <w:tcBorders>
              <w:top w:val="single" w:sz="4" w:space="0" w:color="auto"/>
              <w:left w:val="single" w:sz="4" w:space="0" w:color="auto"/>
              <w:bottom w:val="single" w:sz="4" w:space="0" w:color="auto"/>
              <w:right w:val="single" w:sz="4" w:space="0" w:color="auto"/>
            </w:tcBorders>
          </w:tcPr>
          <w:p w14:paraId="6C6B7B05" w14:textId="77777777" w:rsidR="000E2FD1" w:rsidRPr="0087683C" w:rsidRDefault="000E2FD1" w:rsidP="000E2FD1">
            <w:pPr>
              <w:spacing w:after="0" w:line="240" w:lineRule="auto"/>
              <w:contextualSpacing/>
              <w:rPr>
                <w:rFonts w:ascii="Times New Roman" w:hAnsi="Times New Roman"/>
                <w:snapToGrid w:val="0"/>
              </w:rPr>
            </w:pPr>
            <w:bookmarkStart w:id="105" w:name="_Hlk115442699"/>
            <w:r w:rsidRPr="0087683C">
              <w:rPr>
                <w:rFonts w:ascii="Times New Roman" w:hAnsi="Times New Roman"/>
                <w:snapToGrid w:val="0"/>
              </w:rPr>
              <w:t>с. Октябрьское</w:t>
            </w:r>
            <w:bookmarkEnd w:id="105"/>
          </w:p>
        </w:tc>
        <w:tc>
          <w:tcPr>
            <w:tcW w:w="5493" w:type="dxa"/>
            <w:tcBorders>
              <w:top w:val="single" w:sz="4" w:space="0" w:color="auto"/>
              <w:left w:val="single" w:sz="4" w:space="0" w:color="auto"/>
              <w:bottom w:val="single" w:sz="4" w:space="0" w:color="auto"/>
              <w:right w:val="single" w:sz="4" w:space="0" w:color="auto"/>
            </w:tcBorders>
          </w:tcPr>
          <w:p w14:paraId="725B505F"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106" w:name="_Hlk115442707"/>
            <w:r w:rsidRPr="0087683C">
              <w:rPr>
                <w:rFonts w:ascii="Times New Roman" w:hAnsi="Times New Roman"/>
                <w:bCs/>
                <w:kern w:val="32"/>
              </w:rPr>
              <w:t>25:19:011401:539</w:t>
            </w:r>
            <w:bookmarkEnd w:id="106"/>
          </w:p>
        </w:tc>
      </w:tr>
      <w:tr w:rsidR="000E2FD1" w:rsidRPr="0087683C" w14:paraId="7FABE927" w14:textId="77777777" w:rsidTr="000E2FD1">
        <w:tc>
          <w:tcPr>
            <w:tcW w:w="4288" w:type="dxa"/>
            <w:tcBorders>
              <w:top w:val="single" w:sz="4" w:space="0" w:color="auto"/>
              <w:left w:val="single" w:sz="4" w:space="0" w:color="auto"/>
              <w:bottom w:val="single" w:sz="4" w:space="0" w:color="auto"/>
              <w:right w:val="single" w:sz="4" w:space="0" w:color="auto"/>
            </w:tcBorders>
          </w:tcPr>
          <w:p w14:paraId="5FD6FB55" w14:textId="77777777" w:rsidR="000E2FD1" w:rsidRPr="0087683C" w:rsidRDefault="000E2FD1" w:rsidP="000E2FD1">
            <w:pPr>
              <w:spacing w:after="0" w:line="240" w:lineRule="auto"/>
              <w:contextualSpacing/>
              <w:rPr>
                <w:rFonts w:ascii="Times New Roman" w:hAnsi="Times New Roman"/>
                <w:snapToGrid w:val="0"/>
              </w:rPr>
            </w:pPr>
            <w:bookmarkStart w:id="107" w:name="_Hlk115442717"/>
            <w:r w:rsidRPr="0087683C">
              <w:rPr>
                <w:rFonts w:ascii="Times New Roman" w:hAnsi="Times New Roman"/>
                <w:snapToGrid w:val="0"/>
              </w:rPr>
              <w:t>с. Платоно-Александровское</w:t>
            </w:r>
            <w:bookmarkEnd w:id="107"/>
          </w:p>
        </w:tc>
        <w:tc>
          <w:tcPr>
            <w:tcW w:w="5493" w:type="dxa"/>
            <w:tcBorders>
              <w:top w:val="single" w:sz="4" w:space="0" w:color="auto"/>
              <w:left w:val="single" w:sz="4" w:space="0" w:color="auto"/>
              <w:bottom w:val="single" w:sz="4" w:space="0" w:color="auto"/>
              <w:right w:val="single" w:sz="4" w:space="0" w:color="auto"/>
            </w:tcBorders>
          </w:tcPr>
          <w:p w14:paraId="5574DF6B" w14:textId="77777777" w:rsidR="000E2FD1" w:rsidRPr="0087683C" w:rsidRDefault="000E2FD1" w:rsidP="000E2FD1">
            <w:pPr>
              <w:keepNext/>
              <w:spacing w:after="0" w:line="240" w:lineRule="auto"/>
              <w:contextualSpacing/>
              <w:jc w:val="center"/>
              <w:outlineLvl w:val="0"/>
              <w:rPr>
                <w:rFonts w:ascii="Times New Roman" w:hAnsi="Times New Roman"/>
                <w:bCs/>
                <w:kern w:val="32"/>
              </w:rPr>
            </w:pPr>
            <w:bookmarkStart w:id="108" w:name="_Hlk115442723"/>
            <w:r w:rsidRPr="0087683C">
              <w:rPr>
                <w:rFonts w:ascii="Times New Roman" w:hAnsi="Times New Roman"/>
                <w:bCs/>
                <w:kern w:val="32"/>
              </w:rPr>
              <w:t>25:19:011201:339</w:t>
            </w:r>
            <w:bookmarkEnd w:id="108"/>
          </w:p>
        </w:tc>
      </w:tr>
    </w:tbl>
    <w:p w14:paraId="011C82D8" w14:textId="77777777" w:rsidR="000E2FD1" w:rsidRPr="0087683C" w:rsidRDefault="000E2FD1" w:rsidP="000E2FD1">
      <w:pPr>
        <w:rPr>
          <w:rFonts w:ascii="Times New Roman" w:hAnsi="Times New Roman"/>
        </w:rPr>
      </w:pPr>
    </w:p>
    <w:p w14:paraId="0AA2437C" w14:textId="0E03AEBD" w:rsidR="00F25338" w:rsidRPr="0087683C" w:rsidRDefault="00F25338" w:rsidP="00BE753E">
      <w:pPr>
        <w:pStyle w:val="S5"/>
        <w:spacing w:line="240" w:lineRule="auto"/>
      </w:pPr>
    </w:p>
    <w:p w14:paraId="4D33743E" w14:textId="77777777" w:rsidR="00F51B16" w:rsidRPr="0087683C" w:rsidRDefault="00F51B16" w:rsidP="00BE753E">
      <w:pPr>
        <w:pStyle w:val="S5"/>
        <w:spacing w:line="240" w:lineRule="auto"/>
        <w:sectPr w:rsidR="00F51B16" w:rsidRPr="0087683C" w:rsidSect="00FB43DC">
          <w:pgSz w:w="11906" w:h="16838"/>
          <w:pgMar w:top="1134" w:right="567" w:bottom="1134" w:left="1134" w:header="709" w:footer="709" w:gutter="0"/>
          <w:cols w:space="708"/>
          <w:docGrid w:linePitch="360"/>
        </w:sectPr>
      </w:pPr>
    </w:p>
    <w:p w14:paraId="3E532F19" w14:textId="1A443D9D" w:rsidR="00F25338" w:rsidRPr="0087683C" w:rsidRDefault="00F51B16" w:rsidP="00BE753E">
      <w:pPr>
        <w:pStyle w:val="S5"/>
        <w:spacing w:line="240" w:lineRule="auto"/>
      </w:pPr>
      <w:r w:rsidRPr="0087683C">
        <w:lastRenderedPageBreak/>
        <w:t>Замечания и предложения по внесению замечаний в проект Генерального плана</w:t>
      </w:r>
    </w:p>
    <w:p w14:paraId="51D5A261" w14:textId="140B4A50" w:rsidR="00F25338" w:rsidRPr="0087683C" w:rsidRDefault="00F25338" w:rsidP="00BE753E">
      <w:pPr>
        <w:pStyle w:val="S5"/>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215"/>
        <w:gridCol w:w="430"/>
        <w:gridCol w:w="2378"/>
        <w:gridCol w:w="1201"/>
        <w:gridCol w:w="3333"/>
        <w:gridCol w:w="1632"/>
        <w:gridCol w:w="1904"/>
      </w:tblGrid>
      <w:tr w:rsidR="0087683C" w:rsidRPr="0087683C" w14:paraId="1ADAFD60" w14:textId="77777777" w:rsidTr="00F51B16">
        <w:trPr>
          <w:trHeight w:val="495"/>
        </w:trPr>
        <w:tc>
          <w:tcPr>
            <w:tcW w:w="234" w:type="pct"/>
            <w:shd w:val="clear" w:color="auto" w:fill="auto"/>
            <w:noWrap/>
            <w:vAlign w:val="center"/>
            <w:hideMark/>
          </w:tcPr>
          <w:p w14:paraId="3BD172D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п/п</w:t>
            </w:r>
          </w:p>
        </w:tc>
        <w:tc>
          <w:tcPr>
            <w:tcW w:w="1087" w:type="pct"/>
            <w:shd w:val="clear" w:color="auto" w:fill="auto"/>
            <w:noWrap/>
            <w:vAlign w:val="center"/>
            <w:hideMark/>
          </w:tcPr>
          <w:p w14:paraId="6D305E73" w14:textId="77777777" w:rsidR="00F51B16" w:rsidRPr="0087683C" w:rsidRDefault="00F51B16" w:rsidP="00F51B16">
            <w:pPr>
              <w:spacing w:after="0" w:line="240" w:lineRule="auto"/>
              <w:jc w:val="center"/>
              <w:rPr>
                <w:rFonts w:ascii="Times New Roman" w:eastAsia="Times New Roman" w:hAnsi="Times New Roman"/>
                <w:sz w:val="17"/>
                <w:szCs w:val="17"/>
                <w:lang w:eastAsia="ru-RU"/>
              </w:rPr>
            </w:pPr>
            <w:r w:rsidRPr="0087683C">
              <w:rPr>
                <w:rFonts w:ascii="Times New Roman" w:eastAsia="Times New Roman" w:hAnsi="Times New Roman"/>
                <w:sz w:val="17"/>
                <w:szCs w:val="17"/>
                <w:lang w:eastAsia="ru-RU"/>
              </w:rPr>
              <w:t>ФИО заявителя</w:t>
            </w:r>
          </w:p>
        </w:tc>
        <w:tc>
          <w:tcPr>
            <w:tcW w:w="1355" w:type="pct"/>
            <w:gridSpan w:val="3"/>
            <w:shd w:val="clear" w:color="auto" w:fill="auto"/>
            <w:vAlign w:val="bottom"/>
            <w:hideMark/>
          </w:tcPr>
          <w:p w14:paraId="73A45DA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Кадастровый номер или местоположение земельного участка</w:t>
            </w:r>
          </w:p>
        </w:tc>
        <w:tc>
          <w:tcPr>
            <w:tcW w:w="1127" w:type="pct"/>
            <w:shd w:val="clear" w:color="auto" w:fill="auto"/>
            <w:vAlign w:val="center"/>
            <w:hideMark/>
          </w:tcPr>
          <w:p w14:paraId="03A8F36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Разрешенное использование земельного участка</w:t>
            </w:r>
          </w:p>
        </w:tc>
        <w:tc>
          <w:tcPr>
            <w:tcW w:w="552" w:type="pct"/>
            <w:shd w:val="clear" w:color="auto" w:fill="auto"/>
            <w:vAlign w:val="center"/>
            <w:hideMark/>
          </w:tcPr>
          <w:p w14:paraId="038FAC3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Функциональная зона существующая</w:t>
            </w:r>
          </w:p>
        </w:tc>
        <w:tc>
          <w:tcPr>
            <w:tcW w:w="644" w:type="pct"/>
            <w:shd w:val="clear" w:color="auto" w:fill="auto"/>
            <w:vAlign w:val="center"/>
            <w:hideMark/>
          </w:tcPr>
          <w:p w14:paraId="39CF5B8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Функциональная зона предполагаемая</w:t>
            </w:r>
          </w:p>
        </w:tc>
      </w:tr>
      <w:tr w:rsidR="0087683C" w:rsidRPr="0087683C" w14:paraId="156C0197" w14:textId="77777777" w:rsidTr="00F51B16">
        <w:trPr>
          <w:trHeight w:val="300"/>
        </w:trPr>
        <w:tc>
          <w:tcPr>
            <w:tcW w:w="234" w:type="pct"/>
            <w:shd w:val="clear" w:color="000000" w:fill="FFFF00"/>
            <w:noWrap/>
            <w:vAlign w:val="center"/>
            <w:hideMark/>
          </w:tcPr>
          <w:p w14:paraId="5E371B1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w:t>
            </w:r>
          </w:p>
        </w:tc>
        <w:tc>
          <w:tcPr>
            <w:tcW w:w="1087" w:type="pct"/>
            <w:shd w:val="clear" w:color="000000" w:fill="FFFF00"/>
            <w:noWrap/>
            <w:vAlign w:val="bottom"/>
            <w:hideMark/>
          </w:tcPr>
          <w:p w14:paraId="0316818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Толмачева Надежда Алексеевна</w:t>
            </w:r>
          </w:p>
        </w:tc>
        <w:tc>
          <w:tcPr>
            <w:tcW w:w="1355" w:type="pct"/>
            <w:gridSpan w:val="3"/>
            <w:shd w:val="clear" w:color="000000" w:fill="FFFF00"/>
            <w:noWrap/>
            <w:vAlign w:val="bottom"/>
            <w:hideMark/>
          </w:tcPr>
          <w:p w14:paraId="1173881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25:19:030205:560</w:t>
            </w:r>
          </w:p>
        </w:tc>
        <w:tc>
          <w:tcPr>
            <w:tcW w:w="1127" w:type="pct"/>
            <w:shd w:val="clear" w:color="000000" w:fill="FFFF00"/>
            <w:noWrap/>
            <w:vAlign w:val="bottom"/>
            <w:hideMark/>
          </w:tcPr>
          <w:p w14:paraId="1838736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индивидуальный жилой дом</w:t>
            </w:r>
          </w:p>
        </w:tc>
        <w:tc>
          <w:tcPr>
            <w:tcW w:w="552" w:type="pct"/>
            <w:shd w:val="clear" w:color="000000" w:fill="FFFF00"/>
            <w:noWrap/>
            <w:vAlign w:val="bottom"/>
            <w:hideMark/>
          </w:tcPr>
          <w:p w14:paraId="48AF5AB5"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000000" w:fill="FFFF00"/>
            <w:noWrap/>
            <w:vAlign w:val="center"/>
            <w:hideMark/>
          </w:tcPr>
          <w:p w14:paraId="0A379F0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ОДЗ</w:t>
            </w:r>
          </w:p>
        </w:tc>
      </w:tr>
      <w:tr w:rsidR="0087683C" w:rsidRPr="0087683C" w14:paraId="7F5C231C" w14:textId="77777777" w:rsidTr="00F51B16">
        <w:trPr>
          <w:trHeight w:val="330"/>
        </w:trPr>
        <w:tc>
          <w:tcPr>
            <w:tcW w:w="234" w:type="pct"/>
            <w:shd w:val="clear" w:color="000000" w:fill="FFFF00"/>
            <w:noWrap/>
            <w:vAlign w:val="center"/>
            <w:hideMark/>
          </w:tcPr>
          <w:p w14:paraId="6B85B38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w:t>
            </w:r>
          </w:p>
        </w:tc>
        <w:tc>
          <w:tcPr>
            <w:tcW w:w="1087" w:type="pct"/>
            <w:vMerge w:val="restart"/>
            <w:shd w:val="clear" w:color="auto" w:fill="auto"/>
            <w:noWrap/>
            <w:hideMark/>
          </w:tcPr>
          <w:p w14:paraId="034437C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Лисицкий Александр Анатольевич</w:t>
            </w:r>
          </w:p>
        </w:tc>
        <w:tc>
          <w:tcPr>
            <w:tcW w:w="145" w:type="pct"/>
            <w:shd w:val="clear" w:color="000000" w:fill="FFFF00"/>
            <w:vAlign w:val="center"/>
            <w:hideMark/>
          </w:tcPr>
          <w:p w14:paraId="6B1D888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w:t>
            </w:r>
          </w:p>
        </w:tc>
        <w:tc>
          <w:tcPr>
            <w:tcW w:w="804" w:type="pct"/>
            <w:shd w:val="clear" w:color="000000" w:fill="FFFF00"/>
            <w:vAlign w:val="center"/>
            <w:hideMark/>
          </w:tcPr>
          <w:p w14:paraId="670B1003"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 (широта)</w:t>
            </w:r>
          </w:p>
        </w:tc>
        <w:tc>
          <w:tcPr>
            <w:tcW w:w="406" w:type="pct"/>
            <w:shd w:val="clear" w:color="000000" w:fill="FFFF00"/>
            <w:vAlign w:val="center"/>
            <w:hideMark/>
          </w:tcPr>
          <w:p w14:paraId="2E722EC3"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У (долгота)</w:t>
            </w:r>
          </w:p>
        </w:tc>
        <w:tc>
          <w:tcPr>
            <w:tcW w:w="1127" w:type="pct"/>
            <w:vMerge w:val="restart"/>
            <w:shd w:val="clear" w:color="auto" w:fill="auto"/>
            <w:noWrap/>
            <w:hideMark/>
          </w:tcPr>
          <w:p w14:paraId="6D78C95A"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будет магазин</w:t>
            </w:r>
          </w:p>
        </w:tc>
        <w:tc>
          <w:tcPr>
            <w:tcW w:w="552" w:type="pct"/>
            <w:vMerge w:val="restart"/>
            <w:shd w:val="clear" w:color="auto" w:fill="auto"/>
            <w:noWrap/>
            <w:hideMark/>
          </w:tcPr>
          <w:p w14:paraId="4DD16BB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vMerge w:val="restart"/>
            <w:shd w:val="clear" w:color="auto" w:fill="auto"/>
            <w:noWrap/>
            <w:hideMark/>
          </w:tcPr>
          <w:p w14:paraId="761E4C9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ОДЗ</w:t>
            </w:r>
          </w:p>
        </w:tc>
      </w:tr>
      <w:tr w:rsidR="0087683C" w:rsidRPr="0087683C" w14:paraId="33F89731" w14:textId="77777777" w:rsidTr="00F51B16">
        <w:trPr>
          <w:trHeight w:val="300"/>
        </w:trPr>
        <w:tc>
          <w:tcPr>
            <w:tcW w:w="234" w:type="pct"/>
            <w:shd w:val="clear" w:color="000000" w:fill="FFFFFF"/>
            <w:noWrap/>
            <w:vAlign w:val="center"/>
            <w:hideMark/>
          </w:tcPr>
          <w:p w14:paraId="0CBBF03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vMerge/>
            <w:vAlign w:val="center"/>
            <w:hideMark/>
          </w:tcPr>
          <w:p w14:paraId="20FA6DEE"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145" w:type="pct"/>
            <w:shd w:val="clear" w:color="auto" w:fill="auto"/>
            <w:vAlign w:val="center"/>
            <w:hideMark/>
          </w:tcPr>
          <w:p w14:paraId="42580D0A"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w:t>
            </w:r>
          </w:p>
        </w:tc>
        <w:tc>
          <w:tcPr>
            <w:tcW w:w="804" w:type="pct"/>
            <w:shd w:val="clear" w:color="auto" w:fill="auto"/>
            <w:vAlign w:val="center"/>
            <w:hideMark/>
          </w:tcPr>
          <w:p w14:paraId="46F920B5"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580312,32</w:t>
            </w:r>
          </w:p>
        </w:tc>
        <w:tc>
          <w:tcPr>
            <w:tcW w:w="406" w:type="pct"/>
            <w:shd w:val="clear" w:color="000000" w:fill="FFFFFF"/>
            <w:vAlign w:val="center"/>
            <w:hideMark/>
          </w:tcPr>
          <w:p w14:paraId="5E68A50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1401487,9</w:t>
            </w:r>
          </w:p>
        </w:tc>
        <w:tc>
          <w:tcPr>
            <w:tcW w:w="1127" w:type="pct"/>
            <w:vMerge/>
            <w:vAlign w:val="center"/>
            <w:hideMark/>
          </w:tcPr>
          <w:p w14:paraId="6F90FA1A"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vMerge/>
            <w:vAlign w:val="center"/>
            <w:hideMark/>
          </w:tcPr>
          <w:p w14:paraId="27D7A67E"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644" w:type="pct"/>
            <w:vMerge/>
            <w:vAlign w:val="center"/>
            <w:hideMark/>
          </w:tcPr>
          <w:p w14:paraId="171AEABF" w14:textId="77777777" w:rsidR="00F51B16" w:rsidRPr="0087683C" w:rsidRDefault="00F51B16" w:rsidP="00F51B16">
            <w:pPr>
              <w:spacing w:after="0" w:line="240" w:lineRule="auto"/>
              <w:rPr>
                <w:rFonts w:ascii="Times New Roman" w:eastAsia="Times New Roman" w:hAnsi="Times New Roman"/>
                <w:sz w:val="18"/>
                <w:szCs w:val="18"/>
                <w:lang w:eastAsia="ru-RU"/>
              </w:rPr>
            </w:pPr>
          </w:p>
        </w:tc>
      </w:tr>
      <w:tr w:rsidR="0087683C" w:rsidRPr="0087683C" w14:paraId="3F602444" w14:textId="77777777" w:rsidTr="00F51B16">
        <w:trPr>
          <w:trHeight w:val="300"/>
        </w:trPr>
        <w:tc>
          <w:tcPr>
            <w:tcW w:w="234" w:type="pct"/>
            <w:shd w:val="clear" w:color="000000" w:fill="FFFFFF"/>
            <w:noWrap/>
            <w:vAlign w:val="center"/>
            <w:hideMark/>
          </w:tcPr>
          <w:p w14:paraId="62CD003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vMerge/>
            <w:vAlign w:val="center"/>
            <w:hideMark/>
          </w:tcPr>
          <w:p w14:paraId="6D8D96B7"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145" w:type="pct"/>
            <w:shd w:val="clear" w:color="auto" w:fill="auto"/>
            <w:vAlign w:val="center"/>
            <w:hideMark/>
          </w:tcPr>
          <w:p w14:paraId="6BDBE3C9"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w:t>
            </w:r>
          </w:p>
        </w:tc>
        <w:tc>
          <w:tcPr>
            <w:tcW w:w="804" w:type="pct"/>
            <w:shd w:val="clear" w:color="auto" w:fill="auto"/>
            <w:vAlign w:val="center"/>
            <w:hideMark/>
          </w:tcPr>
          <w:p w14:paraId="6DBE993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580271,92</w:t>
            </w:r>
          </w:p>
        </w:tc>
        <w:tc>
          <w:tcPr>
            <w:tcW w:w="406" w:type="pct"/>
            <w:shd w:val="clear" w:color="auto" w:fill="auto"/>
            <w:vAlign w:val="center"/>
            <w:hideMark/>
          </w:tcPr>
          <w:p w14:paraId="4408D54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1401495,63</w:t>
            </w:r>
          </w:p>
        </w:tc>
        <w:tc>
          <w:tcPr>
            <w:tcW w:w="1127" w:type="pct"/>
            <w:vMerge/>
            <w:vAlign w:val="center"/>
            <w:hideMark/>
          </w:tcPr>
          <w:p w14:paraId="21EB0034"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vMerge/>
            <w:vAlign w:val="center"/>
            <w:hideMark/>
          </w:tcPr>
          <w:p w14:paraId="4F738496"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644" w:type="pct"/>
            <w:vMerge/>
            <w:vAlign w:val="center"/>
            <w:hideMark/>
          </w:tcPr>
          <w:p w14:paraId="1DB24317" w14:textId="77777777" w:rsidR="00F51B16" w:rsidRPr="0087683C" w:rsidRDefault="00F51B16" w:rsidP="00F51B16">
            <w:pPr>
              <w:spacing w:after="0" w:line="240" w:lineRule="auto"/>
              <w:rPr>
                <w:rFonts w:ascii="Times New Roman" w:eastAsia="Times New Roman" w:hAnsi="Times New Roman"/>
                <w:sz w:val="18"/>
                <w:szCs w:val="18"/>
                <w:lang w:eastAsia="ru-RU"/>
              </w:rPr>
            </w:pPr>
          </w:p>
        </w:tc>
      </w:tr>
      <w:tr w:rsidR="0087683C" w:rsidRPr="0087683C" w14:paraId="01775DE1" w14:textId="77777777" w:rsidTr="00F51B16">
        <w:trPr>
          <w:trHeight w:val="300"/>
        </w:trPr>
        <w:tc>
          <w:tcPr>
            <w:tcW w:w="234" w:type="pct"/>
            <w:shd w:val="clear" w:color="000000" w:fill="FFFFFF"/>
            <w:noWrap/>
            <w:vAlign w:val="center"/>
            <w:hideMark/>
          </w:tcPr>
          <w:p w14:paraId="665C1F1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vMerge/>
            <w:vAlign w:val="center"/>
            <w:hideMark/>
          </w:tcPr>
          <w:p w14:paraId="7720AB42"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145" w:type="pct"/>
            <w:shd w:val="clear" w:color="auto" w:fill="auto"/>
            <w:vAlign w:val="center"/>
            <w:hideMark/>
          </w:tcPr>
          <w:p w14:paraId="3B570C3F"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w:t>
            </w:r>
          </w:p>
        </w:tc>
        <w:tc>
          <w:tcPr>
            <w:tcW w:w="804" w:type="pct"/>
            <w:shd w:val="clear" w:color="auto" w:fill="auto"/>
            <w:vAlign w:val="center"/>
            <w:hideMark/>
          </w:tcPr>
          <w:p w14:paraId="157D9DBD"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580268,39</w:t>
            </w:r>
          </w:p>
        </w:tc>
        <w:tc>
          <w:tcPr>
            <w:tcW w:w="406" w:type="pct"/>
            <w:shd w:val="clear" w:color="auto" w:fill="auto"/>
            <w:vAlign w:val="center"/>
            <w:hideMark/>
          </w:tcPr>
          <w:p w14:paraId="0F190EC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1401491,11</w:t>
            </w:r>
          </w:p>
        </w:tc>
        <w:tc>
          <w:tcPr>
            <w:tcW w:w="1127" w:type="pct"/>
            <w:vMerge/>
            <w:vAlign w:val="center"/>
            <w:hideMark/>
          </w:tcPr>
          <w:p w14:paraId="4F582408"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vMerge/>
            <w:vAlign w:val="center"/>
            <w:hideMark/>
          </w:tcPr>
          <w:p w14:paraId="036B34E8"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644" w:type="pct"/>
            <w:vMerge/>
            <w:vAlign w:val="center"/>
            <w:hideMark/>
          </w:tcPr>
          <w:p w14:paraId="42D94E45" w14:textId="77777777" w:rsidR="00F51B16" w:rsidRPr="0087683C" w:rsidRDefault="00F51B16" w:rsidP="00F51B16">
            <w:pPr>
              <w:spacing w:after="0" w:line="240" w:lineRule="auto"/>
              <w:rPr>
                <w:rFonts w:ascii="Times New Roman" w:eastAsia="Times New Roman" w:hAnsi="Times New Roman"/>
                <w:sz w:val="18"/>
                <w:szCs w:val="18"/>
                <w:lang w:eastAsia="ru-RU"/>
              </w:rPr>
            </w:pPr>
          </w:p>
        </w:tc>
      </w:tr>
      <w:tr w:rsidR="0087683C" w:rsidRPr="0087683C" w14:paraId="6B0B121A" w14:textId="77777777" w:rsidTr="00F51B16">
        <w:trPr>
          <w:trHeight w:val="300"/>
        </w:trPr>
        <w:tc>
          <w:tcPr>
            <w:tcW w:w="234" w:type="pct"/>
            <w:shd w:val="clear" w:color="000000" w:fill="FFFFFF"/>
            <w:noWrap/>
            <w:vAlign w:val="center"/>
            <w:hideMark/>
          </w:tcPr>
          <w:p w14:paraId="5B5931E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vMerge/>
            <w:vAlign w:val="center"/>
            <w:hideMark/>
          </w:tcPr>
          <w:p w14:paraId="07DBD7AB"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145" w:type="pct"/>
            <w:shd w:val="clear" w:color="auto" w:fill="auto"/>
            <w:vAlign w:val="center"/>
            <w:hideMark/>
          </w:tcPr>
          <w:p w14:paraId="17ED5FEA"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4</w:t>
            </w:r>
          </w:p>
        </w:tc>
        <w:tc>
          <w:tcPr>
            <w:tcW w:w="804" w:type="pct"/>
            <w:shd w:val="clear" w:color="auto" w:fill="auto"/>
            <w:vAlign w:val="center"/>
            <w:hideMark/>
          </w:tcPr>
          <w:p w14:paraId="08854E9B"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580261,88</w:t>
            </w:r>
          </w:p>
        </w:tc>
        <w:tc>
          <w:tcPr>
            <w:tcW w:w="406" w:type="pct"/>
            <w:shd w:val="clear" w:color="auto" w:fill="auto"/>
            <w:vAlign w:val="center"/>
            <w:hideMark/>
          </w:tcPr>
          <w:p w14:paraId="7D25456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1401454,2</w:t>
            </w:r>
          </w:p>
        </w:tc>
        <w:tc>
          <w:tcPr>
            <w:tcW w:w="1127" w:type="pct"/>
            <w:vMerge/>
            <w:vAlign w:val="center"/>
            <w:hideMark/>
          </w:tcPr>
          <w:p w14:paraId="19E584D9"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vMerge/>
            <w:vAlign w:val="center"/>
            <w:hideMark/>
          </w:tcPr>
          <w:p w14:paraId="1526444A"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644" w:type="pct"/>
            <w:vMerge/>
            <w:vAlign w:val="center"/>
            <w:hideMark/>
          </w:tcPr>
          <w:p w14:paraId="78167AFC" w14:textId="77777777" w:rsidR="00F51B16" w:rsidRPr="0087683C" w:rsidRDefault="00F51B16" w:rsidP="00F51B16">
            <w:pPr>
              <w:spacing w:after="0" w:line="240" w:lineRule="auto"/>
              <w:rPr>
                <w:rFonts w:ascii="Times New Roman" w:eastAsia="Times New Roman" w:hAnsi="Times New Roman"/>
                <w:sz w:val="18"/>
                <w:szCs w:val="18"/>
                <w:lang w:eastAsia="ru-RU"/>
              </w:rPr>
            </w:pPr>
          </w:p>
        </w:tc>
      </w:tr>
      <w:tr w:rsidR="0087683C" w:rsidRPr="0087683C" w14:paraId="64912C49" w14:textId="77777777" w:rsidTr="00F51B16">
        <w:trPr>
          <w:trHeight w:val="300"/>
        </w:trPr>
        <w:tc>
          <w:tcPr>
            <w:tcW w:w="234" w:type="pct"/>
            <w:shd w:val="clear" w:color="000000" w:fill="FFFFFF"/>
            <w:noWrap/>
            <w:vAlign w:val="center"/>
            <w:hideMark/>
          </w:tcPr>
          <w:p w14:paraId="22C25A2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vMerge/>
            <w:vAlign w:val="center"/>
            <w:hideMark/>
          </w:tcPr>
          <w:p w14:paraId="15090A19"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145" w:type="pct"/>
            <w:shd w:val="clear" w:color="auto" w:fill="auto"/>
            <w:vAlign w:val="center"/>
            <w:hideMark/>
          </w:tcPr>
          <w:p w14:paraId="16D50D9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w:t>
            </w:r>
          </w:p>
        </w:tc>
        <w:tc>
          <w:tcPr>
            <w:tcW w:w="804" w:type="pct"/>
            <w:shd w:val="clear" w:color="auto" w:fill="auto"/>
            <w:vAlign w:val="center"/>
            <w:hideMark/>
          </w:tcPr>
          <w:p w14:paraId="06772FA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580299,74</w:t>
            </w:r>
          </w:p>
        </w:tc>
        <w:tc>
          <w:tcPr>
            <w:tcW w:w="406" w:type="pct"/>
            <w:shd w:val="clear" w:color="auto" w:fill="auto"/>
            <w:vAlign w:val="center"/>
            <w:hideMark/>
          </w:tcPr>
          <w:p w14:paraId="256BCC5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1401445,63</w:t>
            </w:r>
          </w:p>
        </w:tc>
        <w:tc>
          <w:tcPr>
            <w:tcW w:w="1127" w:type="pct"/>
            <w:vMerge/>
            <w:vAlign w:val="center"/>
            <w:hideMark/>
          </w:tcPr>
          <w:p w14:paraId="338A3789"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vMerge/>
            <w:vAlign w:val="center"/>
            <w:hideMark/>
          </w:tcPr>
          <w:p w14:paraId="58816320"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644" w:type="pct"/>
            <w:vMerge/>
            <w:vAlign w:val="center"/>
            <w:hideMark/>
          </w:tcPr>
          <w:p w14:paraId="76C4B317" w14:textId="77777777" w:rsidR="00F51B16" w:rsidRPr="0087683C" w:rsidRDefault="00F51B16" w:rsidP="00F51B16">
            <w:pPr>
              <w:spacing w:after="0" w:line="240" w:lineRule="auto"/>
              <w:rPr>
                <w:rFonts w:ascii="Times New Roman" w:eastAsia="Times New Roman" w:hAnsi="Times New Roman"/>
                <w:sz w:val="18"/>
                <w:szCs w:val="18"/>
                <w:lang w:eastAsia="ru-RU"/>
              </w:rPr>
            </w:pPr>
          </w:p>
        </w:tc>
      </w:tr>
      <w:tr w:rsidR="0087683C" w:rsidRPr="0087683C" w14:paraId="2447BD97" w14:textId="77777777" w:rsidTr="00F51B16">
        <w:trPr>
          <w:trHeight w:val="300"/>
        </w:trPr>
        <w:tc>
          <w:tcPr>
            <w:tcW w:w="234" w:type="pct"/>
            <w:shd w:val="clear" w:color="000000" w:fill="FFFFFF"/>
            <w:noWrap/>
            <w:vAlign w:val="center"/>
            <w:hideMark/>
          </w:tcPr>
          <w:p w14:paraId="305CDF3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vMerge/>
            <w:vAlign w:val="center"/>
            <w:hideMark/>
          </w:tcPr>
          <w:p w14:paraId="75ECDE28"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145" w:type="pct"/>
            <w:shd w:val="clear" w:color="auto" w:fill="auto"/>
            <w:vAlign w:val="center"/>
            <w:hideMark/>
          </w:tcPr>
          <w:p w14:paraId="1B138AD0"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w:t>
            </w:r>
          </w:p>
        </w:tc>
        <w:tc>
          <w:tcPr>
            <w:tcW w:w="804" w:type="pct"/>
            <w:shd w:val="clear" w:color="auto" w:fill="auto"/>
            <w:vAlign w:val="center"/>
            <w:hideMark/>
          </w:tcPr>
          <w:p w14:paraId="57C0FECA"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580312,32</w:t>
            </w:r>
          </w:p>
        </w:tc>
        <w:tc>
          <w:tcPr>
            <w:tcW w:w="406" w:type="pct"/>
            <w:shd w:val="clear" w:color="auto" w:fill="auto"/>
            <w:vAlign w:val="center"/>
            <w:hideMark/>
          </w:tcPr>
          <w:p w14:paraId="21FB7230"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1401487,9</w:t>
            </w:r>
          </w:p>
        </w:tc>
        <w:tc>
          <w:tcPr>
            <w:tcW w:w="1127" w:type="pct"/>
            <w:vMerge/>
            <w:vAlign w:val="center"/>
            <w:hideMark/>
          </w:tcPr>
          <w:p w14:paraId="46585701"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vMerge/>
            <w:vAlign w:val="center"/>
            <w:hideMark/>
          </w:tcPr>
          <w:p w14:paraId="460EAAB6"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644" w:type="pct"/>
            <w:vMerge/>
            <w:vAlign w:val="center"/>
            <w:hideMark/>
          </w:tcPr>
          <w:p w14:paraId="3BB7F0CB" w14:textId="77777777" w:rsidR="00F51B16" w:rsidRPr="0087683C" w:rsidRDefault="00F51B16" w:rsidP="00F51B16">
            <w:pPr>
              <w:spacing w:after="0" w:line="240" w:lineRule="auto"/>
              <w:rPr>
                <w:rFonts w:ascii="Times New Roman" w:eastAsia="Times New Roman" w:hAnsi="Times New Roman"/>
                <w:sz w:val="18"/>
                <w:szCs w:val="18"/>
                <w:lang w:eastAsia="ru-RU"/>
              </w:rPr>
            </w:pPr>
          </w:p>
        </w:tc>
      </w:tr>
      <w:tr w:rsidR="0087683C" w:rsidRPr="0087683C" w14:paraId="4D1FA172" w14:textId="77777777" w:rsidTr="00F51B16">
        <w:trPr>
          <w:trHeight w:val="525"/>
        </w:trPr>
        <w:tc>
          <w:tcPr>
            <w:tcW w:w="234" w:type="pct"/>
            <w:shd w:val="clear" w:color="000000" w:fill="FFFF00"/>
            <w:noWrap/>
            <w:vAlign w:val="center"/>
            <w:hideMark/>
          </w:tcPr>
          <w:p w14:paraId="6F41158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3</w:t>
            </w:r>
          </w:p>
        </w:tc>
        <w:tc>
          <w:tcPr>
            <w:tcW w:w="1087" w:type="pct"/>
            <w:shd w:val="clear" w:color="000000" w:fill="FFFF00"/>
            <w:noWrap/>
            <w:vAlign w:val="bottom"/>
            <w:hideMark/>
          </w:tcPr>
          <w:p w14:paraId="2EE3EDC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355" w:type="pct"/>
            <w:gridSpan w:val="3"/>
            <w:shd w:val="clear" w:color="000000" w:fill="FFFF00"/>
            <w:noWrap/>
            <w:vAlign w:val="center"/>
            <w:hideMark/>
          </w:tcPr>
          <w:p w14:paraId="7925D05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25:19:030208:486</w:t>
            </w:r>
          </w:p>
        </w:tc>
        <w:tc>
          <w:tcPr>
            <w:tcW w:w="1127" w:type="pct"/>
            <w:shd w:val="clear" w:color="000000" w:fill="FFFF00"/>
            <w:vAlign w:val="bottom"/>
            <w:hideMark/>
          </w:tcPr>
          <w:p w14:paraId="3AB7A7A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Для общественно-деловых целей</w:t>
            </w:r>
          </w:p>
        </w:tc>
        <w:tc>
          <w:tcPr>
            <w:tcW w:w="552" w:type="pct"/>
            <w:shd w:val="clear" w:color="000000" w:fill="FFFF00"/>
            <w:noWrap/>
            <w:vAlign w:val="center"/>
            <w:hideMark/>
          </w:tcPr>
          <w:p w14:paraId="32A67A2B"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ОДЗ</w:t>
            </w:r>
          </w:p>
        </w:tc>
        <w:tc>
          <w:tcPr>
            <w:tcW w:w="644" w:type="pct"/>
            <w:shd w:val="clear" w:color="000000" w:fill="FFFF00"/>
            <w:noWrap/>
            <w:vAlign w:val="center"/>
            <w:hideMark/>
          </w:tcPr>
          <w:p w14:paraId="37A9A3A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r>
      <w:tr w:rsidR="0087683C" w:rsidRPr="0087683C" w14:paraId="5C907D70" w14:textId="77777777" w:rsidTr="00F51B16">
        <w:trPr>
          <w:trHeight w:val="300"/>
        </w:trPr>
        <w:tc>
          <w:tcPr>
            <w:tcW w:w="234" w:type="pct"/>
            <w:shd w:val="clear" w:color="000000" w:fill="FFFF00"/>
            <w:noWrap/>
            <w:vAlign w:val="center"/>
            <w:hideMark/>
          </w:tcPr>
          <w:p w14:paraId="51817FB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4</w:t>
            </w:r>
          </w:p>
        </w:tc>
        <w:tc>
          <w:tcPr>
            <w:tcW w:w="1087" w:type="pct"/>
            <w:shd w:val="clear" w:color="000000" w:fill="FFFF00"/>
            <w:noWrap/>
            <w:vAlign w:val="bottom"/>
            <w:hideMark/>
          </w:tcPr>
          <w:p w14:paraId="700E40A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ЧеремноваТатьяна Яковлевна</w:t>
            </w:r>
          </w:p>
        </w:tc>
        <w:tc>
          <w:tcPr>
            <w:tcW w:w="1355" w:type="pct"/>
            <w:gridSpan w:val="3"/>
            <w:shd w:val="clear" w:color="000000" w:fill="FFFF00"/>
            <w:noWrap/>
            <w:vAlign w:val="bottom"/>
            <w:hideMark/>
          </w:tcPr>
          <w:p w14:paraId="6DD38CC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25:19:030207:1268</w:t>
            </w:r>
          </w:p>
        </w:tc>
        <w:tc>
          <w:tcPr>
            <w:tcW w:w="1127" w:type="pct"/>
            <w:shd w:val="clear" w:color="000000" w:fill="FFFF00"/>
            <w:noWrap/>
            <w:vAlign w:val="bottom"/>
            <w:hideMark/>
          </w:tcPr>
          <w:p w14:paraId="67CC920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Здание-магазин</w:t>
            </w:r>
          </w:p>
        </w:tc>
        <w:tc>
          <w:tcPr>
            <w:tcW w:w="552" w:type="pct"/>
            <w:shd w:val="clear" w:color="000000" w:fill="FFFF00"/>
            <w:noWrap/>
            <w:vAlign w:val="center"/>
            <w:hideMark/>
          </w:tcPr>
          <w:p w14:paraId="2E0AC10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000000" w:fill="FFFF00"/>
            <w:noWrap/>
            <w:vAlign w:val="center"/>
            <w:hideMark/>
          </w:tcPr>
          <w:p w14:paraId="6D9C0301"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ОДЗ</w:t>
            </w:r>
          </w:p>
        </w:tc>
      </w:tr>
      <w:tr w:rsidR="0087683C" w:rsidRPr="0087683C" w14:paraId="5AA48B89" w14:textId="77777777" w:rsidTr="00F51B16">
        <w:trPr>
          <w:trHeight w:val="300"/>
        </w:trPr>
        <w:tc>
          <w:tcPr>
            <w:tcW w:w="234" w:type="pct"/>
            <w:shd w:val="clear" w:color="000000" w:fill="FFFF00"/>
            <w:noWrap/>
            <w:vAlign w:val="center"/>
            <w:hideMark/>
          </w:tcPr>
          <w:p w14:paraId="2E292B5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w:t>
            </w:r>
          </w:p>
        </w:tc>
        <w:tc>
          <w:tcPr>
            <w:tcW w:w="1087" w:type="pct"/>
            <w:shd w:val="clear" w:color="000000" w:fill="FFFF00"/>
            <w:noWrap/>
            <w:vAlign w:val="bottom"/>
            <w:hideMark/>
          </w:tcPr>
          <w:p w14:paraId="7C71B4B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355" w:type="pct"/>
            <w:gridSpan w:val="3"/>
            <w:shd w:val="clear" w:color="000000" w:fill="FFFF00"/>
            <w:noWrap/>
            <w:vAlign w:val="bottom"/>
            <w:hideMark/>
          </w:tcPr>
          <w:p w14:paraId="3130106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25:19:030207:1264</w:t>
            </w:r>
          </w:p>
        </w:tc>
        <w:tc>
          <w:tcPr>
            <w:tcW w:w="1127" w:type="pct"/>
            <w:shd w:val="clear" w:color="000000" w:fill="FFFF00"/>
            <w:noWrap/>
            <w:vAlign w:val="bottom"/>
            <w:hideMark/>
          </w:tcPr>
          <w:p w14:paraId="1BF2139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Торговый павильон</w:t>
            </w:r>
          </w:p>
        </w:tc>
        <w:tc>
          <w:tcPr>
            <w:tcW w:w="552" w:type="pct"/>
            <w:shd w:val="clear" w:color="000000" w:fill="FFFF00"/>
            <w:noWrap/>
            <w:vAlign w:val="center"/>
            <w:hideMark/>
          </w:tcPr>
          <w:p w14:paraId="30E5547A"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w:t>
            </w:r>
          </w:p>
        </w:tc>
        <w:tc>
          <w:tcPr>
            <w:tcW w:w="644" w:type="pct"/>
            <w:shd w:val="clear" w:color="000000" w:fill="FFFF00"/>
            <w:noWrap/>
            <w:vAlign w:val="center"/>
            <w:hideMark/>
          </w:tcPr>
          <w:p w14:paraId="68E6AC00"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ОДЗ</w:t>
            </w:r>
          </w:p>
        </w:tc>
      </w:tr>
      <w:tr w:rsidR="0087683C" w:rsidRPr="0087683C" w14:paraId="17CFADF2" w14:textId="77777777" w:rsidTr="00F51B16">
        <w:trPr>
          <w:trHeight w:val="495"/>
        </w:trPr>
        <w:tc>
          <w:tcPr>
            <w:tcW w:w="234" w:type="pct"/>
            <w:shd w:val="clear" w:color="000000" w:fill="FFFF00"/>
            <w:noWrap/>
            <w:vAlign w:val="center"/>
            <w:hideMark/>
          </w:tcPr>
          <w:p w14:paraId="7589F24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6</w:t>
            </w:r>
          </w:p>
        </w:tc>
        <w:tc>
          <w:tcPr>
            <w:tcW w:w="1087" w:type="pct"/>
            <w:shd w:val="clear" w:color="000000" w:fill="FFFF00"/>
            <w:noWrap/>
            <w:vAlign w:val="center"/>
            <w:hideMark/>
          </w:tcPr>
          <w:p w14:paraId="4820F3D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xml:space="preserve">Седнина </w:t>
            </w:r>
          </w:p>
        </w:tc>
        <w:tc>
          <w:tcPr>
            <w:tcW w:w="1355" w:type="pct"/>
            <w:gridSpan w:val="3"/>
            <w:shd w:val="clear" w:color="000000" w:fill="FFFF00"/>
            <w:noWrap/>
            <w:vAlign w:val="center"/>
            <w:hideMark/>
          </w:tcPr>
          <w:p w14:paraId="3336B1B5"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25:19:010401:1103</w:t>
            </w:r>
          </w:p>
        </w:tc>
        <w:tc>
          <w:tcPr>
            <w:tcW w:w="1127" w:type="pct"/>
            <w:shd w:val="clear" w:color="000000" w:fill="FFFF00"/>
            <w:vAlign w:val="bottom"/>
            <w:hideMark/>
          </w:tcPr>
          <w:p w14:paraId="544C2E3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Для ведения личного подсобного хозяйства</w:t>
            </w:r>
          </w:p>
        </w:tc>
        <w:tc>
          <w:tcPr>
            <w:tcW w:w="552" w:type="pct"/>
            <w:shd w:val="clear" w:color="000000" w:fill="FFFF00"/>
            <w:noWrap/>
            <w:vAlign w:val="center"/>
            <w:hideMark/>
          </w:tcPr>
          <w:p w14:paraId="0996D0ED"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Р-3</w:t>
            </w:r>
          </w:p>
        </w:tc>
        <w:tc>
          <w:tcPr>
            <w:tcW w:w="644" w:type="pct"/>
            <w:shd w:val="clear" w:color="000000" w:fill="FFFF00"/>
            <w:noWrap/>
            <w:vAlign w:val="center"/>
            <w:hideMark/>
          </w:tcPr>
          <w:p w14:paraId="79D9C3C0"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r>
      <w:tr w:rsidR="0087683C" w:rsidRPr="0087683C" w14:paraId="6CD0D99D" w14:textId="77777777" w:rsidTr="00F51B16">
        <w:trPr>
          <w:trHeight w:val="495"/>
        </w:trPr>
        <w:tc>
          <w:tcPr>
            <w:tcW w:w="234" w:type="pct"/>
            <w:shd w:val="clear" w:color="000000" w:fill="FFFF00"/>
            <w:noWrap/>
            <w:vAlign w:val="center"/>
            <w:hideMark/>
          </w:tcPr>
          <w:p w14:paraId="1550DF0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7</w:t>
            </w:r>
          </w:p>
        </w:tc>
        <w:tc>
          <w:tcPr>
            <w:tcW w:w="1087" w:type="pct"/>
            <w:shd w:val="clear" w:color="000000" w:fill="FFFF00"/>
            <w:noWrap/>
            <w:vAlign w:val="bottom"/>
            <w:hideMark/>
          </w:tcPr>
          <w:p w14:paraId="5A87E4C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Евтушенко Т.И.</w:t>
            </w:r>
          </w:p>
        </w:tc>
        <w:tc>
          <w:tcPr>
            <w:tcW w:w="1355" w:type="pct"/>
            <w:gridSpan w:val="3"/>
            <w:shd w:val="clear" w:color="000000" w:fill="FFFF00"/>
            <w:noWrap/>
            <w:vAlign w:val="bottom"/>
            <w:hideMark/>
          </w:tcPr>
          <w:p w14:paraId="2A60A81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25:19:010801:409</w:t>
            </w:r>
          </w:p>
        </w:tc>
        <w:tc>
          <w:tcPr>
            <w:tcW w:w="1127" w:type="pct"/>
            <w:shd w:val="clear" w:color="000000" w:fill="FFFF00"/>
            <w:vAlign w:val="bottom"/>
            <w:hideMark/>
          </w:tcPr>
          <w:p w14:paraId="591C851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для ведения личного подсобного хозяйства</w:t>
            </w:r>
          </w:p>
        </w:tc>
        <w:tc>
          <w:tcPr>
            <w:tcW w:w="552" w:type="pct"/>
            <w:shd w:val="clear" w:color="000000" w:fill="FFFF00"/>
            <w:noWrap/>
            <w:vAlign w:val="center"/>
            <w:hideMark/>
          </w:tcPr>
          <w:p w14:paraId="362AB94B"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000000" w:fill="FFFF00"/>
            <w:noWrap/>
            <w:vAlign w:val="center"/>
            <w:hideMark/>
          </w:tcPr>
          <w:p w14:paraId="2013485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Р-2</w:t>
            </w:r>
          </w:p>
        </w:tc>
      </w:tr>
      <w:tr w:rsidR="0087683C" w:rsidRPr="0087683C" w14:paraId="0AF87FDE" w14:textId="77777777" w:rsidTr="00F51B16">
        <w:trPr>
          <w:trHeight w:val="300"/>
        </w:trPr>
        <w:tc>
          <w:tcPr>
            <w:tcW w:w="234" w:type="pct"/>
            <w:shd w:val="clear" w:color="000000" w:fill="FFFF00"/>
            <w:noWrap/>
            <w:vAlign w:val="center"/>
            <w:hideMark/>
          </w:tcPr>
          <w:p w14:paraId="23393DE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8</w:t>
            </w:r>
          </w:p>
        </w:tc>
        <w:tc>
          <w:tcPr>
            <w:tcW w:w="1087" w:type="pct"/>
            <w:shd w:val="clear" w:color="000000" w:fill="FFFF00"/>
            <w:noWrap/>
            <w:vAlign w:val="bottom"/>
            <w:hideMark/>
          </w:tcPr>
          <w:p w14:paraId="6608365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355" w:type="pct"/>
            <w:gridSpan w:val="3"/>
            <w:shd w:val="clear" w:color="000000" w:fill="FFFF00"/>
            <w:noWrap/>
            <w:vAlign w:val="bottom"/>
            <w:hideMark/>
          </w:tcPr>
          <w:p w14:paraId="641A3BCA"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25:19:030201:436</w:t>
            </w:r>
          </w:p>
        </w:tc>
        <w:tc>
          <w:tcPr>
            <w:tcW w:w="1127" w:type="pct"/>
            <w:shd w:val="clear" w:color="000000" w:fill="FFFF00"/>
            <w:noWrap/>
            <w:vAlign w:val="bottom"/>
            <w:hideMark/>
          </w:tcPr>
          <w:p w14:paraId="5D74A27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гараж</w:t>
            </w:r>
          </w:p>
        </w:tc>
        <w:tc>
          <w:tcPr>
            <w:tcW w:w="552" w:type="pct"/>
            <w:shd w:val="clear" w:color="000000" w:fill="FFFF00"/>
            <w:noWrap/>
            <w:vAlign w:val="center"/>
            <w:hideMark/>
          </w:tcPr>
          <w:p w14:paraId="5E890F7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000000" w:fill="FFFF00"/>
            <w:noWrap/>
            <w:vAlign w:val="center"/>
            <w:hideMark/>
          </w:tcPr>
          <w:p w14:paraId="4B22FB1B"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482CD1EF" w14:textId="77777777" w:rsidTr="00F51B16">
        <w:trPr>
          <w:trHeight w:val="300"/>
        </w:trPr>
        <w:tc>
          <w:tcPr>
            <w:tcW w:w="234" w:type="pct"/>
            <w:shd w:val="clear" w:color="000000" w:fill="FFFF00"/>
            <w:noWrap/>
            <w:vAlign w:val="center"/>
            <w:hideMark/>
          </w:tcPr>
          <w:p w14:paraId="7A4E0C8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9</w:t>
            </w:r>
          </w:p>
        </w:tc>
        <w:tc>
          <w:tcPr>
            <w:tcW w:w="1087" w:type="pct"/>
            <w:shd w:val="clear" w:color="000000" w:fill="FFFF00"/>
            <w:noWrap/>
            <w:vAlign w:val="bottom"/>
            <w:hideMark/>
          </w:tcPr>
          <w:p w14:paraId="1F42E58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355" w:type="pct"/>
            <w:gridSpan w:val="3"/>
            <w:shd w:val="clear" w:color="000000" w:fill="FFFF00"/>
            <w:noWrap/>
            <w:vAlign w:val="bottom"/>
            <w:hideMark/>
          </w:tcPr>
          <w:p w14:paraId="646BD06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25:19:030701:4</w:t>
            </w:r>
          </w:p>
        </w:tc>
        <w:tc>
          <w:tcPr>
            <w:tcW w:w="1127" w:type="pct"/>
            <w:shd w:val="clear" w:color="000000" w:fill="FFFF00"/>
            <w:noWrap/>
            <w:vAlign w:val="bottom"/>
            <w:hideMark/>
          </w:tcPr>
          <w:p w14:paraId="17268B8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000000" w:fill="FFFF00"/>
            <w:noWrap/>
            <w:vAlign w:val="bottom"/>
            <w:hideMark/>
          </w:tcPr>
          <w:p w14:paraId="3CC4B0C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000000" w:fill="FFFF00"/>
            <w:noWrap/>
            <w:vAlign w:val="bottom"/>
            <w:hideMark/>
          </w:tcPr>
          <w:p w14:paraId="60BDEB1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B2AE8EE" w14:textId="77777777" w:rsidTr="00F51B16">
        <w:trPr>
          <w:trHeight w:val="300"/>
        </w:trPr>
        <w:tc>
          <w:tcPr>
            <w:tcW w:w="234" w:type="pct"/>
            <w:shd w:val="clear" w:color="000000" w:fill="FFFF00"/>
            <w:noWrap/>
            <w:vAlign w:val="center"/>
            <w:hideMark/>
          </w:tcPr>
          <w:p w14:paraId="7A7E894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10</w:t>
            </w:r>
          </w:p>
        </w:tc>
        <w:tc>
          <w:tcPr>
            <w:tcW w:w="1087" w:type="pct"/>
            <w:shd w:val="clear" w:color="000000" w:fill="FFFF00"/>
            <w:noWrap/>
            <w:vAlign w:val="bottom"/>
            <w:hideMark/>
          </w:tcPr>
          <w:p w14:paraId="63653F4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355" w:type="pct"/>
            <w:gridSpan w:val="3"/>
            <w:shd w:val="clear" w:color="000000" w:fill="FFFF00"/>
            <w:noWrap/>
            <w:vAlign w:val="bottom"/>
            <w:hideMark/>
          </w:tcPr>
          <w:p w14:paraId="3E38B87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25:19:030201:1490</w:t>
            </w:r>
          </w:p>
        </w:tc>
        <w:tc>
          <w:tcPr>
            <w:tcW w:w="1127" w:type="pct"/>
            <w:shd w:val="clear" w:color="000000" w:fill="FFFF00"/>
            <w:noWrap/>
            <w:vAlign w:val="bottom"/>
            <w:hideMark/>
          </w:tcPr>
          <w:p w14:paraId="210A9AB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Коммунальное обслуживание</w:t>
            </w:r>
          </w:p>
        </w:tc>
        <w:tc>
          <w:tcPr>
            <w:tcW w:w="552" w:type="pct"/>
            <w:shd w:val="clear" w:color="000000" w:fill="FFFF00"/>
            <w:noWrap/>
            <w:vAlign w:val="bottom"/>
            <w:hideMark/>
          </w:tcPr>
          <w:p w14:paraId="2EDED36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000000" w:fill="FFFF00"/>
            <w:noWrap/>
            <w:vAlign w:val="bottom"/>
            <w:hideMark/>
          </w:tcPr>
          <w:p w14:paraId="3561A7C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F7503E5" w14:textId="77777777" w:rsidTr="00F51B16">
        <w:trPr>
          <w:trHeight w:val="300"/>
        </w:trPr>
        <w:tc>
          <w:tcPr>
            <w:tcW w:w="234" w:type="pct"/>
            <w:shd w:val="clear" w:color="000000" w:fill="FFFF00"/>
            <w:noWrap/>
            <w:vAlign w:val="center"/>
            <w:hideMark/>
          </w:tcPr>
          <w:p w14:paraId="4836BD9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11</w:t>
            </w:r>
          </w:p>
        </w:tc>
        <w:tc>
          <w:tcPr>
            <w:tcW w:w="1087" w:type="pct"/>
            <w:shd w:val="clear" w:color="000000" w:fill="FFFF00"/>
            <w:noWrap/>
            <w:vAlign w:val="bottom"/>
            <w:hideMark/>
          </w:tcPr>
          <w:p w14:paraId="771510F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Денисов Иван Ефимович</w:t>
            </w:r>
          </w:p>
        </w:tc>
        <w:tc>
          <w:tcPr>
            <w:tcW w:w="145" w:type="pct"/>
            <w:shd w:val="clear" w:color="000000" w:fill="FFFF00"/>
            <w:vAlign w:val="center"/>
            <w:hideMark/>
          </w:tcPr>
          <w:p w14:paraId="7E39BBC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w:t>
            </w:r>
          </w:p>
        </w:tc>
        <w:tc>
          <w:tcPr>
            <w:tcW w:w="804" w:type="pct"/>
            <w:shd w:val="clear" w:color="000000" w:fill="FFFF00"/>
            <w:vAlign w:val="center"/>
            <w:hideMark/>
          </w:tcPr>
          <w:p w14:paraId="07E4F971"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 (широта)</w:t>
            </w:r>
          </w:p>
        </w:tc>
        <w:tc>
          <w:tcPr>
            <w:tcW w:w="406" w:type="pct"/>
            <w:shd w:val="clear" w:color="000000" w:fill="FFFF00"/>
            <w:vAlign w:val="center"/>
            <w:hideMark/>
          </w:tcPr>
          <w:p w14:paraId="7642102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У (долгота)</w:t>
            </w:r>
          </w:p>
        </w:tc>
        <w:tc>
          <w:tcPr>
            <w:tcW w:w="1127" w:type="pct"/>
            <w:shd w:val="clear" w:color="000000" w:fill="FFFF00"/>
            <w:noWrap/>
            <w:vAlign w:val="bottom"/>
            <w:hideMark/>
          </w:tcPr>
          <w:p w14:paraId="5F73B46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000000" w:fill="FFFF00"/>
            <w:noWrap/>
            <w:vAlign w:val="center"/>
            <w:hideMark/>
          </w:tcPr>
          <w:p w14:paraId="74DC2795"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Ж-2</w:t>
            </w:r>
          </w:p>
        </w:tc>
        <w:tc>
          <w:tcPr>
            <w:tcW w:w="644" w:type="pct"/>
            <w:shd w:val="clear" w:color="000000" w:fill="FFFF00"/>
            <w:noWrap/>
            <w:vAlign w:val="center"/>
            <w:hideMark/>
          </w:tcPr>
          <w:p w14:paraId="3CE7755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029C9A67" w14:textId="77777777" w:rsidTr="00F51B16">
        <w:trPr>
          <w:trHeight w:val="300"/>
        </w:trPr>
        <w:tc>
          <w:tcPr>
            <w:tcW w:w="234" w:type="pct"/>
            <w:shd w:val="clear" w:color="000000" w:fill="FFFFFF"/>
            <w:noWrap/>
            <w:vAlign w:val="center"/>
            <w:hideMark/>
          </w:tcPr>
          <w:p w14:paraId="7723491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1FB7328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52190ED2"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w:t>
            </w:r>
          </w:p>
        </w:tc>
        <w:tc>
          <w:tcPr>
            <w:tcW w:w="804" w:type="pct"/>
            <w:shd w:val="clear" w:color="auto" w:fill="auto"/>
            <w:noWrap/>
            <w:vAlign w:val="bottom"/>
            <w:hideMark/>
          </w:tcPr>
          <w:p w14:paraId="265A8294"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537766,82</w:t>
            </w:r>
          </w:p>
        </w:tc>
        <w:tc>
          <w:tcPr>
            <w:tcW w:w="406" w:type="pct"/>
            <w:shd w:val="clear" w:color="auto" w:fill="auto"/>
            <w:noWrap/>
            <w:vAlign w:val="bottom"/>
            <w:hideMark/>
          </w:tcPr>
          <w:p w14:paraId="79503E01"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1404926,00</w:t>
            </w:r>
          </w:p>
        </w:tc>
        <w:tc>
          <w:tcPr>
            <w:tcW w:w="1127" w:type="pct"/>
            <w:shd w:val="clear" w:color="auto" w:fill="auto"/>
            <w:noWrap/>
            <w:vAlign w:val="bottom"/>
            <w:hideMark/>
          </w:tcPr>
          <w:p w14:paraId="1667AF3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22B8A3F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207751A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A84FAF3" w14:textId="77777777" w:rsidTr="00F51B16">
        <w:trPr>
          <w:trHeight w:val="300"/>
        </w:trPr>
        <w:tc>
          <w:tcPr>
            <w:tcW w:w="234" w:type="pct"/>
            <w:shd w:val="clear" w:color="000000" w:fill="FFFFFF"/>
            <w:noWrap/>
            <w:vAlign w:val="center"/>
            <w:hideMark/>
          </w:tcPr>
          <w:p w14:paraId="4CDC07B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30207DA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69804FEB"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w:t>
            </w:r>
          </w:p>
        </w:tc>
        <w:tc>
          <w:tcPr>
            <w:tcW w:w="804" w:type="pct"/>
            <w:shd w:val="clear" w:color="auto" w:fill="auto"/>
            <w:noWrap/>
            <w:vAlign w:val="bottom"/>
            <w:hideMark/>
          </w:tcPr>
          <w:p w14:paraId="7A86E0AE"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537754,78</w:t>
            </w:r>
          </w:p>
        </w:tc>
        <w:tc>
          <w:tcPr>
            <w:tcW w:w="406" w:type="pct"/>
            <w:shd w:val="clear" w:color="auto" w:fill="auto"/>
            <w:noWrap/>
            <w:vAlign w:val="bottom"/>
            <w:hideMark/>
          </w:tcPr>
          <w:p w14:paraId="23666C26"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1404925,94</w:t>
            </w:r>
          </w:p>
        </w:tc>
        <w:tc>
          <w:tcPr>
            <w:tcW w:w="1127" w:type="pct"/>
            <w:shd w:val="clear" w:color="auto" w:fill="auto"/>
            <w:noWrap/>
            <w:vAlign w:val="bottom"/>
            <w:hideMark/>
          </w:tcPr>
          <w:p w14:paraId="2B4FA7E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29E80D7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4658BCC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28EB2CED" w14:textId="77777777" w:rsidTr="00F51B16">
        <w:trPr>
          <w:trHeight w:val="300"/>
        </w:trPr>
        <w:tc>
          <w:tcPr>
            <w:tcW w:w="234" w:type="pct"/>
            <w:shd w:val="clear" w:color="000000" w:fill="FFFFFF"/>
            <w:noWrap/>
            <w:vAlign w:val="center"/>
            <w:hideMark/>
          </w:tcPr>
          <w:p w14:paraId="3A9C246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132E55D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3A1118B"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w:t>
            </w:r>
          </w:p>
        </w:tc>
        <w:tc>
          <w:tcPr>
            <w:tcW w:w="804" w:type="pct"/>
            <w:shd w:val="clear" w:color="auto" w:fill="auto"/>
            <w:noWrap/>
            <w:vAlign w:val="bottom"/>
            <w:hideMark/>
          </w:tcPr>
          <w:p w14:paraId="052AF0EB"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537755,69</w:t>
            </w:r>
          </w:p>
        </w:tc>
        <w:tc>
          <w:tcPr>
            <w:tcW w:w="406" w:type="pct"/>
            <w:shd w:val="clear" w:color="auto" w:fill="auto"/>
            <w:noWrap/>
            <w:vAlign w:val="bottom"/>
            <w:hideMark/>
          </w:tcPr>
          <w:p w14:paraId="5B691EBE"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1404933,88</w:t>
            </w:r>
          </w:p>
        </w:tc>
        <w:tc>
          <w:tcPr>
            <w:tcW w:w="1127" w:type="pct"/>
            <w:shd w:val="clear" w:color="auto" w:fill="auto"/>
            <w:noWrap/>
            <w:vAlign w:val="bottom"/>
            <w:hideMark/>
          </w:tcPr>
          <w:p w14:paraId="6ACD41C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5F61589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348F947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2E8B53D" w14:textId="77777777" w:rsidTr="00F51B16">
        <w:trPr>
          <w:trHeight w:val="300"/>
        </w:trPr>
        <w:tc>
          <w:tcPr>
            <w:tcW w:w="234" w:type="pct"/>
            <w:shd w:val="clear" w:color="000000" w:fill="FFFFFF"/>
            <w:noWrap/>
            <w:vAlign w:val="center"/>
            <w:hideMark/>
          </w:tcPr>
          <w:p w14:paraId="61274FA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3C28669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4F42796"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4</w:t>
            </w:r>
          </w:p>
        </w:tc>
        <w:tc>
          <w:tcPr>
            <w:tcW w:w="804" w:type="pct"/>
            <w:shd w:val="clear" w:color="auto" w:fill="auto"/>
            <w:noWrap/>
            <w:vAlign w:val="bottom"/>
            <w:hideMark/>
          </w:tcPr>
          <w:p w14:paraId="559F8DF1"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537766,78</w:t>
            </w:r>
          </w:p>
        </w:tc>
        <w:tc>
          <w:tcPr>
            <w:tcW w:w="406" w:type="pct"/>
            <w:shd w:val="clear" w:color="auto" w:fill="auto"/>
            <w:noWrap/>
            <w:vAlign w:val="bottom"/>
            <w:hideMark/>
          </w:tcPr>
          <w:p w14:paraId="6515387B"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1404934,82</w:t>
            </w:r>
          </w:p>
        </w:tc>
        <w:tc>
          <w:tcPr>
            <w:tcW w:w="1127" w:type="pct"/>
            <w:shd w:val="clear" w:color="auto" w:fill="auto"/>
            <w:noWrap/>
            <w:vAlign w:val="bottom"/>
            <w:hideMark/>
          </w:tcPr>
          <w:p w14:paraId="7A24B00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6C820B9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5403238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785032C1" w14:textId="77777777" w:rsidTr="00F51B16">
        <w:trPr>
          <w:trHeight w:val="300"/>
        </w:trPr>
        <w:tc>
          <w:tcPr>
            <w:tcW w:w="234" w:type="pct"/>
            <w:shd w:val="clear" w:color="000000" w:fill="FFFFFF"/>
            <w:noWrap/>
            <w:vAlign w:val="center"/>
            <w:hideMark/>
          </w:tcPr>
          <w:p w14:paraId="747DCCC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19261CE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662E9FE7"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w:t>
            </w:r>
          </w:p>
        </w:tc>
        <w:tc>
          <w:tcPr>
            <w:tcW w:w="804" w:type="pct"/>
            <w:shd w:val="clear" w:color="auto" w:fill="auto"/>
            <w:noWrap/>
            <w:vAlign w:val="bottom"/>
            <w:hideMark/>
          </w:tcPr>
          <w:p w14:paraId="25B95BA7"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537766,82</w:t>
            </w:r>
          </w:p>
        </w:tc>
        <w:tc>
          <w:tcPr>
            <w:tcW w:w="406" w:type="pct"/>
            <w:shd w:val="clear" w:color="auto" w:fill="auto"/>
            <w:noWrap/>
            <w:vAlign w:val="bottom"/>
            <w:hideMark/>
          </w:tcPr>
          <w:p w14:paraId="52FDDD60"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1404926,00</w:t>
            </w:r>
          </w:p>
        </w:tc>
        <w:tc>
          <w:tcPr>
            <w:tcW w:w="1127" w:type="pct"/>
            <w:shd w:val="clear" w:color="auto" w:fill="auto"/>
            <w:noWrap/>
            <w:vAlign w:val="bottom"/>
            <w:hideMark/>
          </w:tcPr>
          <w:p w14:paraId="70227F3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76767A6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3A42A82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8585180" w14:textId="77777777" w:rsidTr="00F51B16">
        <w:trPr>
          <w:trHeight w:val="300"/>
        </w:trPr>
        <w:tc>
          <w:tcPr>
            <w:tcW w:w="234" w:type="pct"/>
            <w:shd w:val="clear" w:color="000000" w:fill="FFFF00"/>
            <w:noWrap/>
            <w:vAlign w:val="center"/>
            <w:hideMark/>
          </w:tcPr>
          <w:p w14:paraId="37B820A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12</w:t>
            </w:r>
          </w:p>
        </w:tc>
        <w:tc>
          <w:tcPr>
            <w:tcW w:w="1087" w:type="pct"/>
            <w:shd w:val="clear" w:color="000000" w:fill="FFFF00"/>
            <w:noWrap/>
            <w:vAlign w:val="bottom"/>
            <w:hideMark/>
          </w:tcPr>
          <w:p w14:paraId="2DC9A15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Денисов Иван Ефимович</w:t>
            </w:r>
          </w:p>
        </w:tc>
        <w:tc>
          <w:tcPr>
            <w:tcW w:w="145" w:type="pct"/>
            <w:shd w:val="clear" w:color="000000" w:fill="FFFF00"/>
            <w:vAlign w:val="center"/>
            <w:hideMark/>
          </w:tcPr>
          <w:p w14:paraId="2B3ED441"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w:t>
            </w:r>
          </w:p>
        </w:tc>
        <w:tc>
          <w:tcPr>
            <w:tcW w:w="804" w:type="pct"/>
            <w:shd w:val="clear" w:color="000000" w:fill="FFFF00"/>
            <w:vAlign w:val="center"/>
            <w:hideMark/>
          </w:tcPr>
          <w:p w14:paraId="2461990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 (широта)</w:t>
            </w:r>
          </w:p>
        </w:tc>
        <w:tc>
          <w:tcPr>
            <w:tcW w:w="406" w:type="pct"/>
            <w:shd w:val="clear" w:color="000000" w:fill="FFFF00"/>
            <w:vAlign w:val="center"/>
            <w:hideMark/>
          </w:tcPr>
          <w:p w14:paraId="4F3986F3"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У (долгота)</w:t>
            </w:r>
          </w:p>
        </w:tc>
        <w:tc>
          <w:tcPr>
            <w:tcW w:w="1127" w:type="pct"/>
            <w:shd w:val="clear" w:color="000000" w:fill="FFFF00"/>
            <w:noWrap/>
            <w:vAlign w:val="bottom"/>
            <w:hideMark/>
          </w:tcPr>
          <w:p w14:paraId="6CFB027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000000" w:fill="FFFF00"/>
            <w:noWrap/>
            <w:vAlign w:val="center"/>
            <w:hideMark/>
          </w:tcPr>
          <w:p w14:paraId="7499DE60"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Ж-2</w:t>
            </w:r>
          </w:p>
        </w:tc>
        <w:tc>
          <w:tcPr>
            <w:tcW w:w="644" w:type="pct"/>
            <w:shd w:val="clear" w:color="000000" w:fill="FFFF00"/>
            <w:noWrap/>
            <w:vAlign w:val="center"/>
            <w:hideMark/>
          </w:tcPr>
          <w:p w14:paraId="4DF4F89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3ED9CB99" w14:textId="77777777" w:rsidTr="00F51B16">
        <w:trPr>
          <w:trHeight w:val="300"/>
        </w:trPr>
        <w:tc>
          <w:tcPr>
            <w:tcW w:w="234" w:type="pct"/>
            <w:shd w:val="clear" w:color="000000" w:fill="FFFFFF"/>
            <w:noWrap/>
            <w:vAlign w:val="center"/>
            <w:hideMark/>
          </w:tcPr>
          <w:p w14:paraId="4F3B864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399AFF0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0A37647A"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w:t>
            </w:r>
          </w:p>
        </w:tc>
        <w:tc>
          <w:tcPr>
            <w:tcW w:w="804" w:type="pct"/>
            <w:shd w:val="clear" w:color="auto" w:fill="auto"/>
            <w:noWrap/>
            <w:vAlign w:val="bottom"/>
            <w:hideMark/>
          </w:tcPr>
          <w:p w14:paraId="0A164C21"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537750,63</w:t>
            </w:r>
          </w:p>
        </w:tc>
        <w:tc>
          <w:tcPr>
            <w:tcW w:w="406" w:type="pct"/>
            <w:shd w:val="clear" w:color="auto" w:fill="auto"/>
            <w:noWrap/>
            <w:vAlign w:val="bottom"/>
            <w:hideMark/>
          </w:tcPr>
          <w:p w14:paraId="14733D1F"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1404864,10</w:t>
            </w:r>
          </w:p>
        </w:tc>
        <w:tc>
          <w:tcPr>
            <w:tcW w:w="1127" w:type="pct"/>
            <w:shd w:val="clear" w:color="auto" w:fill="auto"/>
            <w:noWrap/>
            <w:vAlign w:val="bottom"/>
            <w:hideMark/>
          </w:tcPr>
          <w:p w14:paraId="23FC8B6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2A7CD0A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15D4F2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1D33DCFD" w14:textId="77777777" w:rsidTr="00F51B16">
        <w:trPr>
          <w:trHeight w:val="300"/>
        </w:trPr>
        <w:tc>
          <w:tcPr>
            <w:tcW w:w="234" w:type="pct"/>
            <w:shd w:val="clear" w:color="000000" w:fill="FFFFFF"/>
            <w:noWrap/>
            <w:vAlign w:val="center"/>
            <w:hideMark/>
          </w:tcPr>
          <w:p w14:paraId="446493E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618B17A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01647FE"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w:t>
            </w:r>
          </w:p>
        </w:tc>
        <w:tc>
          <w:tcPr>
            <w:tcW w:w="804" w:type="pct"/>
            <w:shd w:val="clear" w:color="auto" w:fill="auto"/>
            <w:noWrap/>
            <w:vAlign w:val="bottom"/>
            <w:hideMark/>
          </w:tcPr>
          <w:p w14:paraId="61D4A035"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537750,59</w:t>
            </w:r>
          </w:p>
        </w:tc>
        <w:tc>
          <w:tcPr>
            <w:tcW w:w="406" w:type="pct"/>
            <w:shd w:val="clear" w:color="auto" w:fill="auto"/>
            <w:noWrap/>
            <w:vAlign w:val="bottom"/>
            <w:hideMark/>
          </w:tcPr>
          <w:p w14:paraId="3512EF4A"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1404870,10</w:t>
            </w:r>
          </w:p>
        </w:tc>
        <w:tc>
          <w:tcPr>
            <w:tcW w:w="1127" w:type="pct"/>
            <w:shd w:val="clear" w:color="auto" w:fill="auto"/>
            <w:noWrap/>
            <w:vAlign w:val="bottom"/>
            <w:hideMark/>
          </w:tcPr>
          <w:p w14:paraId="3272C22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778F049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44B01E6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4737D91" w14:textId="77777777" w:rsidTr="00F51B16">
        <w:trPr>
          <w:trHeight w:val="300"/>
        </w:trPr>
        <w:tc>
          <w:tcPr>
            <w:tcW w:w="234" w:type="pct"/>
            <w:shd w:val="clear" w:color="000000" w:fill="FFFFFF"/>
            <w:noWrap/>
            <w:vAlign w:val="center"/>
            <w:hideMark/>
          </w:tcPr>
          <w:p w14:paraId="69B1863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lastRenderedPageBreak/>
              <w:t> </w:t>
            </w:r>
          </w:p>
        </w:tc>
        <w:tc>
          <w:tcPr>
            <w:tcW w:w="1087" w:type="pct"/>
            <w:shd w:val="clear" w:color="auto" w:fill="auto"/>
            <w:noWrap/>
            <w:vAlign w:val="bottom"/>
            <w:hideMark/>
          </w:tcPr>
          <w:p w14:paraId="5A77B21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CF72332"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w:t>
            </w:r>
          </w:p>
        </w:tc>
        <w:tc>
          <w:tcPr>
            <w:tcW w:w="804" w:type="pct"/>
            <w:shd w:val="clear" w:color="auto" w:fill="auto"/>
            <w:noWrap/>
            <w:vAlign w:val="bottom"/>
            <w:hideMark/>
          </w:tcPr>
          <w:p w14:paraId="700E1A04"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537744,59</w:t>
            </w:r>
          </w:p>
        </w:tc>
        <w:tc>
          <w:tcPr>
            <w:tcW w:w="406" w:type="pct"/>
            <w:shd w:val="clear" w:color="auto" w:fill="auto"/>
            <w:noWrap/>
            <w:vAlign w:val="bottom"/>
            <w:hideMark/>
          </w:tcPr>
          <w:p w14:paraId="6808F806"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1404870,06</w:t>
            </w:r>
          </w:p>
        </w:tc>
        <w:tc>
          <w:tcPr>
            <w:tcW w:w="1127" w:type="pct"/>
            <w:shd w:val="clear" w:color="auto" w:fill="auto"/>
            <w:noWrap/>
            <w:vAlign w:val="bottom"/>
            <w:hideMark/>
          </w:tcPr>
          <w:p w14:paraId="3B1FDFA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50D43C4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791A0AA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50C900B" w14:textId="77777777" w:rsidTr="00F51B16">
        <w:trPr>
          <w:trHeight w:val="300"/>
        </w:trPr>
        <w:tc>
          <w:tcPr>
            <w:tcW w:w="234" w:type="pct"/>
            <w:shd w:val="clear" w:color="000000" w:fill="FFFFFF"/>
            <w:noWrap/>
            <w:vAlign w:val="center"/>
            <w:hideMark/>
          </w:tcPr>
          <w:p w14:paraId="6DA505E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6EE0742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3D4616B"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4</w:t>
            </w:r>
          </w:p>
        </w:tc>
        <w:tc>
          <w:tcPr>
            <w:tcW w:w="804" w:type="pct"/>
            <w:shd w:val="clear" w:color="auto" w:fill="auto"/>
            <w:noWrap/>
            <w:vAlign w:val="bottom"/>
            <w:hideMark/>
          </w:tcPr>
          <w:p w14:paraId="75AA25B4"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537744,62</w:t>
            </w:r>
          </w:p>
        </w:tc>
        <w:tc>
          <w:tcPr>
            <w:tcW w:w="406" w:type="pct"/>
            <w:shd w:val="clear" w:color="auto" w:fill="auto"/>
            <w:noWrap/>
            <w:vAlign w:val="bottom"/>
            <w:hideMark/>
          </w:tcPr>
          <w:p w14:paraId="1B755072"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1404864,06</w:t>
            </w:r>
          </w:p>
        </w:tc>
        <w:tc>
          <w:tcPr>
            <w:tcW w:w="1127" w:type="pct"/>
            <w:shd w:val="clear" w:color="auto" w:fill="auto"/>
            <w:noWrap/>
            <w:vAlign w:val="bottom"/>
            <w:hideMark/>
          </w:tcPr>
          <w:p w14:paraId="7E9BE82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3E26DA1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738A8DB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2C3A10BA" w14:textId="77777777" w:rsidTr="00F51B16">
        <w:trPr>
          <w:trHeight w:val="300"/>
        </w:trPr>
        <w:tc>
          <w:tcPr>
            <w:tcW w:w="234" w:type="pct"/>
            <w:shd w:val="clear" w:color="000000" w:fill="FFFFFF"/>
            <w:noWrap/>
            <w:vAlign w:val="center"/>
            <w:hideMark/>
          </w:tcPr>
          <w:p w14:paraId="0DFEE12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0610188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28A46A4"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w:t>
            </w:r>
          </w:p>
        </w:tc>
        <w:tc>
          <w:tcPr>
            <w:tcW w:w="804" w:type="pct"/>
            <w:shd w:val="clear" w:color="auto" w:fill="auto"/>
            <w:noWrap/>
            <w:vAlign w:val="bottom"/>
            <w:hideMark/>
          </w:tcPr>
          <w:p w14:paraId="7DC4D99E"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537750,63</w:t>
            </w:r>
          </w:p>
        </w:tc>
        <w:tc>
          <w:tcPr>
            <w:tcW w:w="406" w:type="pct"/>
            <w:shd w:val="clear" w:color="auto" w:fill="auto"/>
            <w:noWrap/>
            <w:vAlign w:val="bottom"/>
            <w:hideMark/>
          </w:tcPr>
          <w:p w14:paraId="03DD6CA7"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1404864,10</w:t>
            </w:r>
          </w:p>
        </w:tc>
        <w:tc>
          <w:tcPr>
            <w:tcW w:w="1127" w:type="pct"/>
            <w:shd w:val="clear" w:color="auto" w:fill="auto"/>
            <w:noWrap/>
            <w:vAlign w:val="bottom"/>
            <w:hideMark/>
          </w:tcPr>
          <w:p w14:paraId="609DE5A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2480579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6AAC20F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21A31915" w14:textId="77777777" w:rsidTr="00F51B16">
        <w:trPr>
          <w:trHeight w:val="300"/>
        </w:trPr>
        <w:tc>
          <w:tcPr>
            <w:tcW w:w="234" w:type="pct"/>
            <w:shd w:val="clear" w:color="000000" w:fill="FFFF00"/>
            <w:noWrap/>
            <w:vAlign w:val="center"/>
            <w:hideMark/>
          </w:tcPr>
          <w:p w14:paraId="4AA081D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w:t>
            </w:r>
          </w:p>
        </w:tc>
        <w:tc>
          <w:tcPr>
            <w:tcW w:w="1087" w:type="pct"/>
            <w:shd w:val="clear" w:color="000000" w:fill="FFFF00"/>
            <w:noWrap/>
            <w:vAlign w:val="bottom"/>
            <w:hideMark/>
          </w:tcPr>
          <w:p w14:paraId="0AA1FFE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Свислоцкий А.В.</w:t>
            </w:r>
          </w:p>
        </w:tc>
        <w:tc>
          <w:tcPr>
            <w:tcW w:w="145" w:type="pct"/>
            <w:shd w:val="clear" w:color="000000" w:fill="FFFF00"/>
            <w:vAlign w:val="center"/>
            <w:hideMark/>
          </w:tcPr>
          <w:p w14:paraId="03E22E5D"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w:t>
            </w:r>
          </w:p>
        </w:tc>
        <w:tc>
          <w:tcPr>
            <w:tcW w:w="804" w:type="pct"/>
            <w:shd w:val="clear" w:color="000000" w:fill="FFFF00"/>
            <w:vAlign w:val="center"/>
            <w:hideMark/>
          </w:tcPr>
          <w:p w14:paraId="17194E2D"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 (широта)</w:t>
            </w:r>
          </w:p>
        </w:tc>
        <w:tc>
          <w:tcPr>
            <w:tcW w:w="406" w:type="pct"/>
            <w:shd w:val="clear" w:color="000000" w:fill="FFFF00"/>
            <w:vAlign w:val="center"/>
            <w:hideMark/>
          </w:tcPr>
          <w:p w14:paraId="40D8C42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У (долгота)</w:t>
            </w:r>
          </w:p>
        </w:tc>
        <w:tc>
          <w:tcPr>
            <w:tcW w:w="1127" w:type="pct"/>
            <w:shd w:val="clear" w:color="000000" w:fill="FFFF00"/>
            <w:noWrap/>
            <w:vAlign w:val="bottom"/>
            <w:hideMark/>
          </w:tcPr>
          <w:p w14:paraId="56E9E1A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000000" w:fill="FFFF00"/>
            <w:noWrap/>
            <w:vAlign w:val="center"/>
            <w:hideMark/>
          </w:tcPr>
          <w:p w14:paraId="6582F3E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Ж-2</w:t>
            </w:r>
          </w:p>
        </w:tc>
        <w:tc>
          <w:tcPr>
            <w:tcW w:w="644" w:type="pct"/>
            <w:shd w:val="clear" w:color="000000" w:fill="FFFF00"/>
            <w:noWrap/>
            <w:vAlign w:val="center"/>
            <w:hideMark/>
          </w:tcPr>
          <w:p w14:paraId="6BD3A0C9"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39B804A9" w14:textId="77777777" w:rsidTr="00F51B16">
        <w:trPr>
          <w:trHeight w:val="300"/>
        </w:trPr>
        <w:tc>
          <w:tcPr>
            <w:tcW w:w="234" w:type="pct"/>
            <w:shd w:val="clear" w:color="000000" w:fill="FFFFFF"/>
            <w:noWrap/>
            <w:vAlign w:val="center"/>
            <w:hideMark/>
          </w:tcPr>
          <w:p w14:paraId="0905F40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446F694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01261C71"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w:t>
            </w:r>
          </w:p>
        </w:tc>
        <w:tc>
          <w:tcPr>
            <w:tcW w:w="804" w:type="pct"/>
            <w:shd w:val="clear" w:color="auto" w:fill="auto"/>
            <w:noWrap/>
            <w:vAlign w:val="bottom"/>
            <w:hideMark/>
          </w:tcPr>
          <w:p w14:paraId="2E1DBA26"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538129,06</w:t>
            </w:r>
          </w:p>
        </w:tc>
        <w:tc>
          <w:tcPr>
            <w:tcW w:w="406" w:type="pct"/>
            <w:shd w:val="clear" w:color="auto" w:fill="auto"/>
            <w:noWrap/>
            <w:vAlign w:val="bottom"/>
            <w:hideMark/>
          </w:tcPr>
          <w:p w14:paraId="457B05E5"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1404897,95</w:t>
            </w:r>
          </w:p>
        </w:tc>
        <w:tc>
          <w:tcPr>
            <w:tcW w:w="1127" w:type="pct"/>
            <w:shd w:val="clear" w:color="auto" w:fill="auto"/>
            <w:noWrap/>
            <w:vAlign w:val="bottom"/>
            <w:hideMark/>
          </w:tcPr>
          <w:p w14:paraId="1B9DE91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1404C14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57755B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76442508" w14:textId="77777777" w:rsidTr="00F51B16">
        <w:trPr>
          <w:trHeight w:val="300"/>
        </w:trPr>
        <w:tc>
          <w:tcPr>
            <w:tcW w:w="234" w:type="pct"/>
            <w:shd w:val="clear" w:color="000000" w:fill="FFFFFF"/>
            <w:noWrap/>
            <w:vAlign w:val="center"/>
            <w:hideMark/>
          </w:tcPr>
          <w:p w14:paraId="6397963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496ABF7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F40A30F"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w:t>
            </w:r>
          </w:p>
        </w:tc>
        <w:tc>
          <w:tcPr>
            <w:tcW w:w="804" w:type="pct"/>
            <w:shd w:val="clear" w:color="auto" w:fill="auto"/>
            <w:noWrap/>
            <w:vAlign w:val="bottom"/>
            <w:hideMark/>
          </w:tcPr>
          <w:p w14:paraId="0DBC33F8"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538122,62</w:t>
            </w:r>
          </w:p>
        </w:tc>
        <w:tc>
          <w:tcPr>
            <w:tcW w:w="406" w:type="pct"/>
            <w:shd w:val="clear" w:color="auto" w:fill="auto"/>
            <w:noWrap/>
            <w:vAlign w:val="bottom"/>
            <w:hideMark/>
          </w:tcPr>
          <w:p w14:paraId="08226972"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1404897,98</w:t>
            </w:r>
          </w:p>
        </w:tc>
        <w:tc>
          <w:tcPr>
            <w:tcW w:w="1127" w:type="pct"/>
            <w:shd w:val="clear" w:color="auto" w:fill="auto"/>
            <w:noWrap/>
            <w:vAlign w:val="bottom"/>
            <w:hideMark/>
          </w:tcPr>
          <w:p w14:paraId="2B33DE4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7FE4306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70219FA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43EAABA" w14:textId="77777777" w:rsidTr="00F51B16">
        <w:trPr>
          <w:trHeight w:val="300"/>
        </w:trPr>
        <w:tc>
          <w:tcPr>
            <w:tcW w:w="234" w:type="pct"/>
            <w:shd w:val="clear" w:color="000000" w:fill="FFFFFF"/>
            <w:noWrap/>
            <w:vAlign w:val="center"/>
            <w:hideMark/>
          </w:tcPr>
          <w:p w14:paraId="2F4D8E4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4D591D7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6ECCB4AC"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w:t>
            </w:r>
          </w:p>
        </w:tc>
        <w:tc>
          <w:tcPr>
            <w:tcW w:w="804" w:type="pct"/>
            <w:shd w:val="clear" w:color="auto" w:fill="auto"/>
            <w:noWrap/>
            <w:vAlign w:val="bottom"/>
            <w:hideMark/>
          </w:tcPr>
          <w:p w14:paraId="3E3C2524"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538122,76</w:t>
            </w:r>
          </w:p>
        </w:tc>
        <w:tc>
          <w:tcPr>
            <w:tcW w:w="406" w:type="pct"/>
            <w:shd w:val="clear" w:color="auto" w:fill="auto"/>
            <w:noWrap/>
            <w:vAlign w:val="bottom"/>
            <w:hideMark/>
          </w:tcPr>
          <w:p w14:paraId="2469BD42"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1404914,62</w:t>
            </w:r>
          </w:p>
        </w:tc>
        <w:tc>
          <w:tcPr>
            <w:tcW w:w="1127" w:type="pct"/>
            <w:shd w:val="clear" w:color="auto" w:fill="auto"/>
            <w:noWrap/>
            <w:vAlign w:val="bottom"/>
            <w:hideMark/>
          </w:tcPr>
          <w:p w14:paraId="078E450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77FACBE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6B6E074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3ABC08EA" w14:textId="77777777" w:rsidTr="00F51B16">
        <w:trPr>
          <w:trHeight w:val="300"/>
        </w:trPr>
        <w:tc>
          <w:tcPr>
            <w:tcW w:w="234" w:type="pct"/>
            <w:shd w:val="clear" w:color="000000" w:fill="FFFFFF"/>
            <w:noWrap/>
            <w:vAlign w:val="center"/>
            <w:hideMark/>
          </w:tcPr>
          <w:p w14:paraId="3328756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322D472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0E0FE011"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4</w:t>
            </w:r>
          </w:p>
        </w:tc>
        <w:tc>
          <w:tcPr>
            <w:tcW w:w="804" w:type="pct"/>
            <w:shd w:val="clear" w:color="auto" w:fill="auto"/>
            <w:noWrap/>
            <w:vAlign w:val="bottom"/>
            <w:hideMark/>
          </w:tcPr>
          <w:p w14:paraId="12139C6F"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538128,59</w:t>
            </w:r>
          </w:p>
        </w:tc>
        <w:tc>
          <w:tcPr>
            <w:tcW w:w="406" w:type="pct"/>
            <w:shd w:val="clear" w:color="auto" w:fill="auto"/>
            <w:noWrap/>
            <w:vAlign w:val="bottom"/>
            <w:hideMark/>
          </w:tcPr>
          <w:p w14:paraId="156500E7"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1404914,75</w:t>
            </w:r>
          </w:p>
        </w:tc>
        <w:tc>
          <w:tcPr>
            <w:tcW w:w="1127" w:type="pct"/>
            <w:shd w:val="clear" w:color="auto" w:fill="auto"/>
            <w:noWrap/>
            <w:vAlign w:val="bottom"/>
            <w:hideMark/>
          </w:tcPr>
          <w:p w14:paraId="5EE068B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621D592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AF1AA2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34FF5113" w14:textId="77777777" w:rsidTr="00F51B16">
        <w:trPr>
          <w:trHeight w:val="300"/>
        </w:trPr>
        <w:tc>
          <w:tcPr>
            <w:tcW w:w="234" w:type="pct"/>
            <w:shd w:val="clear" w:color="000000" w:fill="FFFFFF"/>
            <w:noWrap/>
            <w:vAlign w:val="center"/>
            <w:hideMark/>
          </w:tcPr>
          <w:p w14:paraId="5AAEC36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7D8B7B2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6B0018C6"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w:t>
            </w:r>
          </w:p>
        </w:tc>
        <w:tc>
          <w:tcPr>
            <w:tcW w:w="804" w:type="pct"/>
            <w:shd w:val="clear" w:color="auto" w:fill="auto"/>
            <w:noWrap/>
            <w:vAlign w:val="bottom"/>
            <w:hideMark/>
          </w:tcPr>
          <w:p w14:paraId="7DC35824"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538129,06</w:t>
            </w:r>
          </w:p>
        </w:tc>
        <w:tc>
          <w:tcPr>
            <w:tcW w:w="406" w:type="pct"/>
            <w:shd w:val="clear" w:color="auto" w:fill="auto"/>
            <w:noWrap/>
            <w:vAlign w:val="bottom"/>
            <w:hideMark/>
          </w:tcPr>
          <w:p w14:paraId="4A1952CA"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1404897,95</w:t>
            </w:r>
          </w:p>
        </w:tc>
        <w:tc>
          <w:tcPr>
            <w:tcW w:w="1127" w:type="pct"/>
            <w:shd w:val="clear" w:color="auto" w:fill="auto"/>
            <w:noWrap/>
            <w:vAlign w:val="bottom"/>
            <w:hideMark/>
          </w:tcPr>
          <w:p w14:paraId="4889F70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6FD5E99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7C6EDB8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2C868467" w14:textId="77777777" w:rsidTr="00F51B16">
        <w:trPr>
          <w:trHeight w:val="300"/>
        </w:trPr>
        <w:tc>
          <w:tcPr>
            <w:tcW w:w="234" w:type="pct"/>
            <w:shd w:val="clear" w:color="000000" w:fill="FFFFFF"/>
            <w:noWrap/>
            <w:vAlign w:val="center"/>
            <w:hideMark/>
          </w:tcPr>
          <w:p w14:paraId="41D61B5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4DE2F55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6EA578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72BCE5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406" w:type="pct"/>
            <w:shd w:val="clear" w:color="auto" w:fill="auto"/>
            <w:noWrap/>
            <w:vAlign w:val="bottom"/>
            <w:hideMark/>
          </w:tcPr>
          <w:p w14:paraId="2698080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auto" w:fill="auto"/>
            <w:noWrap/>
            <w:vAlign w:val="bottom"/>
            <w:hideMark/>
          </w:tcPr>
          <w:p w14:paraId="3179746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1B7438B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54AF8F8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308282F6" w14:textId="77777777" w:rsidTr="00F51B16">
        <w:trPr>
          <w:trHeight w:val="300"/>
        </w:trPr>
        <w:tc>
          <w:tcPr>
            <w:tcW w:w="234" w:type="pct"/>
            <w:shd w:val="clear" w:color="000000" w:fill="FFFF00"/>
            <w:noWrap/>
            <w:vAlign w:val="center"/>
            <w:hideMark/>
          </w:tcPr>
          <w:p w14:paraId="3F92267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w:t>
            </w:r>
          </w:p>
        </w:tc>
        <w:tc>
          <w:tcPr>
            <w:tcW w:w="1087" w:type="pct"/>
            <w:shd w:val="clear" w:color="000000" w:fill="FFFF00"/>
            <w:noWrap/>
            <w:vAlign w:val="bottom"/>
            <w:hideMark/>
          </w:tcPr>
          <w:p w14:paraId="64DB05F6"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Розенко Николай Алексеевич</w:t>
            </w:r>
          </w:p>
        </w:tc>
        <w:tc>
          <w:tcPr>
            <w:tcW w:w="1355" w:type="pct"/>
            <w:gridSpan w:val="3"/>
            <w:shd w:val="clear" w:color="000000" w:fill="FFFF00"/>
            <w:noWrap/>
            <w:vAlign w:val="bottom"/>
            <w:hideMark/>
          </w:tcPr>
          <w:p w14:paraId="4180A0EF"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25:19:030301:14231</w:t>
            </w:r>
          </w:p>
        </w:tc>
        <w:tc>
          <w:tcPr>
            <w:tcW w:w="1127" w:type="pct"/>
            <w:shd w:val="clear" w:color="000000" w:fill="FFFF00"/>
            <w:noWrap/>
            <w:vAlign w:val="bottom"/>
            <w:hideMark/>
          </w:tcPr>
          <w:p w14:paraId="7EAAC03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000000" w:fill="FFFF00"/>
            <w:noWrap/>
            <w:vAlign w:val="center"/>
            <w:hideMark/>
          </w:tcPr>
          <w:p w14:paraId="779E1F6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000000" w:fill="FFFF00"/>
            <w:noWrap/>
            <w:vAlign w:val="center"/>
            <w:hideMark/>
          </w:tcPr>
          <w:p w14:paraId="0827AFA0"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СХ-1</w:t>
            </w:r>
          </w:p>
        </w:tc>
      </w:tr>
      <w:tr w:rsidR="0087683C" w:rsidRPr="0087683C" w14:paraId="34D5B934" w14:textId="77777777" w:rsidTr="00F51B16">
        <w:trPr>
          <w:trHeight w:val="300"/>
        </w:trPr>
        <w:tc>
          <w:tcPr>
            <w:tcW w:w="234" w:type="pct"/>
            <w:shd w:val="clear" w:color="000000" w:fill="FFFF00"/>
            <w:noWrap/>
            <w:vAlign w:val="center"/>
            <w:hideMark/>
          </w:tcPr>
          <w:p w14:paraId="19E6D2A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15</w:t>
            </w:r>
          </w:p>
        </w:tc>
        <w:tc>
          <w:tcPr>
            <w:tcW w:w="1087" w:type="pct"/>
            <w:shd w:val="clear" w:color="000000" w:fill="FFFF00"/>
            <w:noWrap/>
            <w:vAlign w:val="bottom"/>
            <w:hideMark/>
          </w:tcPr>
          <w:p w14:paraId="472B84B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355" w:type="pct"/>
            <w:gridSpan w:val="3"/>
            <w:shd w:val="clear" w:color="000000" w:fill="FFFF00"/>
            <w:noWrap/>
            <w:vAlign w:val="bottom"/>
            <w:hideMark/>
          </w:tcPr>
          <w:p w14:paraId="6B8E4D1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25:19:030301:1232</w:t>
            </w:r>
          </w:p>
        </w:tc>
        <w:tc>
          <w:tcPr>
            <w:tcW w:w="1127" w:type="pct"/>
            <w:shd w:val="clear" w:color="000000" w:fill="FFFF00"/>
            <w:noWrap/>
            <w:vAlign w:val="bottom"/>
            <w:hideMark/>
          </w:tcPr>
          <w:p w14:paraId="4D3086E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000000" w:fill="FFFF00"/>
            <w:noWrap/>
            <w:vAlign w:val="center"/>
            <w:hideMark/>
          </w:tcPr>
          <w:p w14:paraId="59B44F6A"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000000" w:fill="FFFF00"/>
            <w:noWrap/>
            <w:vAlign w:val="center"/>
            <w:hideMark/>
          </w:tcPr>
          <w:p w14:paraId="75578D3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СХ-1</w:t>
            </w:r>
          </w:p>
        </w:tc>
      </w:tr>
      <w:tr w:rsidR="0087683C" w:rsidRPr="0087683C" w14:paraId="696E10BD" w14:textId="77777777" w:rsidTr="00F51B16">
        <w:trPr>
          <w:trHeight w:val="300"/>
        </w:trPr>
        <w:tc>
          <w:tcPr>
            <w:tcW w:w="234" w:type="pct"/>
            <w:shd w:val="clear" w:color="000000" w:fill="FFFFFF"/>
            <w:noWrap/>
            <w:vAlign w:val="center"/>
            <w:hideMark/>
          </w:tcPr>
          <w:p w14:paraId="062ED11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4D191B7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355" w:type="pct"/>
            <w:gridSpan w:val="3"/>
            <w:shd w:val="clear" w:color="auto" w:fill="auto"/>
            <w:noWrap/>
            <w:vAlign w:val="bottom"/>
            <w:hideMark/>
          </w:tcPr>
          <w:p w14:paraId="573FFE45"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auto" w:fill="auto"/>
            <w:noWrap/>
            <w:vAlign w:val="bottom"/>
            <w:hideMark/>
          </w:tcPr>
          <w:p w14:paraId="4D0A8CE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center"/>
            <w:hideMark/>
          </w:tcPr>
          <w:p w14:paraId="28CD8DEF"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center"/>
            <w:hideMark/>
          </w:tcPr>
          <w:p w14:paraId="70CACCE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79D42984" w14:textId="77777777" w:rsidTr="00F51B16">
        <w:trPr>
          <w:trHeight w:val="300"/>
        </w:trPr>
        <w:tc>
          <w:tcPr>
            <w:tcW w:w="234" w:type="pct"/>
            <w:shd w:val="clear" w:color="000000" w:fill="FFFF00"/>
            <w:noWrap/>
            <w:vAlign w:val="center"/>
            <w:hideMark/>
          </w:tcPr>
          <w:p w14:paraId="3E85000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16</w:t>
            </w:r>
          </w:p>
        </w:tc>
        <w:tc>
          <w:tcPr>
            <w:tcW w:w="1087" w:type="pct"/>
            <w:shd w:val="clear" w:color="000000" w:fill="FFFF00"/>
            <w:noWrap/>
            <w:vAlign w:val="bottom"/>
            <w:hideMark/>
          </w:tcPr>
          <w:p w14:paraId="0F5EA61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Солнечный город</w:t>
            </w:r>
          </w:p>
        </w:tc>
        <w:tc>
          <w:tcPr>
            <w:tcW w:w="145" w:type="pct"/>
            <w:shd w:val="clear" w:color="000000" w:fill="FFFF00"/>
            <w:vAlign w:val="center"/>
            <w:hideMark/>
          </w:tcPr>
          <w:p w14:paraId="3D16BE3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w:t>
            </w:r>
          </w:p>
        </w:tc>
        <w:tc>
          <w:tcPr>
            <w:tcW w:w="804" w:type="pct"/>
            <w:shd w:val="clear" w:color="000000" w:fill="FFFF00"/>
            <w:vAlign w:val="center"/>
            <w:hideMark/>
          </w:tcPr>
          <w:p w14:paraId="2C8CE3A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 (широта)</w:t>
            </w:r>
          </w:p>
        </w:tc>
        <w:tc>
          <w:tcPr>
            <w:tcW w:w="406" w:type="pct"/>
            <w:shd w:val="clear" w:color="000000" w:fill="FFFF00"/>
            <w:vAlign w:val="center"/>
            <w:hideMark/>
          </w:tcPr>
          <w:p w14:paraId="34057D8B"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У (долгота)</w:t>
            </w:r>
          </w:p>
        </w:tc>
        <w:tc>
          <w:tcPr>
            <w:tcW w:w="1127" w:type="pct"/>
            <w:shd w:val="clear" w:color="000000" w:fill="FFFF00"/>
            <w:noWrap/>
            <w:vAlign w:val="bottom"/>
            <w:hideMark/>
          </w:tcPr>
          <w:p w14:paraId="51AE001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000000" w:fill="FFFF00"/>
            <w:noWrap/>
            <w:vAlign w:val="center"/>
            <w:hideMark/>
          </w:tcPr>
          <w:p w14:paraId="1B46F80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ЕЛ</w:t>
            </w:r>
          </w:p>
        </w:tc>
        <w:tc>
          <w:tcPr>
            <w:tcW w:w="644" w:type="pct"/>
            <w:shd w:val="clear" w:color="000000" w:fill="FFFF00"/>
            <w:noWrap/>
            <w:vAlign w:val="center"/>
            <w:hideMark/>
          </w:tcPr>
          <w:p w14:paraId="0CA5234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СХ-1</w:t>
            </w:r>
          </w:p>
        </w:tc>
      </w:tr>
      <w:tr w:rsidR="0087683C" w:rsidRPr="0087683C" w14:paraId="4CD9C3D8" w14:textId="77777777" w:rsidTr="00F51B16">
        <w:trPr>
          <w:trHeight w:val="300"/>
        </w:trPr>
        <w:tc>
          <w:tcPr>
            <w:tcW w:w="234" w:type="pct"/>
            <w:shd w:val="clear" w:color="000000" w:fill="FFFFFF"/>
            <w:noWrap/>
            <w:vAlign w:val="center"/>
            <w:hideMark/>
          </w:tcPr>
          <w:p w14:paraId="5B49B2A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35567FC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52703B4C"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w:t>
            </w:r>
          </w:p>
        </w:tc>
        <w:tc>
          <w:tcPr>
            <w:tcW w:w="804" w:type="pct"/>
            <w:shd w:val="clear" w:color="auto" w:fill="auto"/>
            <w:noWrap/>
            <w:vAlign w:val="bottom"/>
            <w:hideMark/>
          </w:tcPr>
          <w:p w14:paraId="369FBC2F"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538480,99</w:t>
            </w:r>
          </w:p>
        </w:tc>
        <w:tc>
          <w:tcPr>
            <w:tcW w:w="406" w:type="pct"/>
            <w:shd w:val="clear" w:color="auto" w:fill="auto"/>
            <w:noWrap/>
            <w:vAlign w:val="bottom"/>
            <w:hideMark/>
          </w:tcPr>
          <w:p w14:paraId="29032E4B"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1404201,48</w:t>
            </w:r>
          </w:p>
        </w:tc>
        <w:tc>
          <w:tcPr>
            <w:tcW w:w="1127" w:type="pct"/>
            <w:shd w:val="clear" w:color="auto" w:fill="auto"/>
            <w:noWrap/>
            <w:vAlign w:val="bottom"/>
            <w:hideMark/>
          </w:tcPr>
          <w:p w14:paraId="7A13B73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center"/>
            <w:hideMark/>
          </w:tcPr>
          <w:p w14:paraId="61683C6D"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center"/>
            <w:hideMark/>
          </w:tcPr>
          <w:p w14:paraId="76E3093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4259DE9" w14:textId="77777777" w:rsidTr="00F51B16">
        <w:trPr>
          <w:trHeight w:val="300"/>
        </w:trPr>
        <w:tc>
          <w:tcPr>
            <w:tcW w:w="234" w:type="pct"/>
            <w:shd w:val="clear" w:color="000000" w:fill="FFFFFF"/>
            <w:noWrap/>
            <w:vAlign w:val="center"/>
            <w:hideMark/>
          </w:tcPr>
          <w:p w14:paraId="593B09E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48F824A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2A41CC5"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w:t>
            </w:r>
          </w:p>
        </w:tc>
        <w:tc>
          <w:tcPr>
            <w:tcW w:w="804" w:type="pct"/>
            <w:shd w:val="clear" w:color="auto" w:fill="auto"/>
            <w:noWrap/>
            <w:vAlign w:val="bottom"/>
            <w:hideMark/>
          </w:tcPr>
          <w:p w14:paraId="1CF0B18C"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538466,64</w:t>
            </w:r>
          </w:p>
        </w:tc>
        <w:tc>
          <w:tcPr>
            <w:tcW w:w="406" w:type="pct"/>
            <w:shd w:val="clear" w:color="auto" w:fill="auto"/>
            <w:noWrap/>
            <w:vAlign w:val="bottom"/>
            <w:hideMark/>
          </w:tcPr>
          <w:p w14:paraId="58D804A0"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1404118,57</w:t>
            </w:r>
          </w:p>
        </w:tc>
        <w:tc>
          <w:tcPr>
            <w:tcW w:w="1127" w:type="pct"/>
            <w:shd w:val="clear" w:color="auto" w:fill="auto"/>
            <w:noWrap/>
            <w:vAlign w:val="bottom"/>
            <w:hideMark/>
          </w:tcPr>
          <w:p w14:paraId="723653E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center"/>
            <w:hideMark/>
          </w:tcPr>
          <w:p w14:paraId="293CABD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center"/>
            <w:hideMark/>
          </w:tcPr>
          <w:p w14:paraId="17992D80"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04EDBAC1" w14:textId="77777777" w:rsidTr="00F51B16">
        <w:trPr>
          <w:trHeight w:val="300"/>
        </w:trPr>
        <w:tc>
          <w:tcPr>
            <w:tcW w:w="234" w:type="pct"/>
            <w:shd w:val="clear" w:color="000000" w:fill="FFFFFF"/>
            <w:noWrap/>
            <w:vAlign w:val="center"/>
            <w:hideMark/>
          </w:tcPr>
          <w:p w14:paraId="1227D70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1D6FEF4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6A3BF758"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w:t>
            </w:r>
          </w:p>
        </w:tc>
        <w:tc>
          <w:tcPr>
            <w:tcW w:w="804" w:type="pct"/>
            <w:shd w:val="clear" w:color="auto" w:fill="auto"/>
            <w:noWrap/>
            <w:vAlign w:val="bottom"/>
            <w:hideMark/>
          </w:tcPr>
          <w:p w14:paraId="198CE8C7"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538337,18</w:t>
            </w:r>
          </w:p>
        </w:tc>
        <w:tc>
          <w:tcPr>
            <w:tcW w:w="406" w:type="pct"/>
            <w:shd w:val="clear" w:color="auto" w:fill="auto"/>
            <w:noWrap/>
            <w:vAlign w:val="bottom"/>
            <w:hideMark/>
          </w:tcPr>
          <w:p w14:paraId="4DCACCCB"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1404143,69</w:t>
            </w:r>
          </w:p>
        </w:tc>
        <w:tc>
          <w:tcPr>
            <w:tcW w:w="1127" w:type="pct"/>
            <w:shd w:val="clear" w:color="auto" w:fill="auto"/>
            <w:noWrap/>
            <w:vAlign w:val="bottom"/>
            <w:hideMark/>
          </w:tcPr>
          <w:p w14:paraId="781F71E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center"/>
            <w:hideMark/>
          </w:tcPr>
          <w:p w14:paraId="69622CF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center"/>
            <w:hideMark/>
          </w:tcPr>
          <w:p w14:paraId="766415CF"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7380E7D" w14:textId="77777777" w:rsidTr="00F51B16">
        <w:trPr>
          <w:trHeight w:val="300"/>
        </w:trPr>
        <w:tc>
          <w:tcPr>
            <w:tcW w:w="234" w:type="pct"/>
            <w:shd w:val="clear" w:color="000000" w:fill="FFFFFF"/>
            <w:noWrap/>
            <w:vAlign w:val="center"/>
            <w:hideMark/>
          </w:tcPr>
          <w:p w14:paraId="2F222E4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4D56C53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4D8C43F"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4</w:t>
            </w:r>
          </w:p>
        </w:tc>
        <w:tc>
          <w:tcPr>
            <w:tcW w:w="804" w:type="pct"/>
            <w:shd w:val="clear" w:color="auto" w:fill="auto"/>
            <w:noWrap/>
            <w:vAlign w:val="bottom"/>
            <w:hideMark/>
          </w:tcPr>
          <w:p w14:paraId="5AED62A0"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538341,93</w:t>
            </w:r>
          </w:p>
        </w:tc>
        <w:tc>
          <w:tcPr>
            <w:tcW w:w="406" w:type="pct"/>
            <w:shd w:val="clear" w:color="auto" w:fill="auto"/>
            <w:noWrap/>
            <w:vAlign w:val="bottom"/>
            <w:hideMark/>
          </w:tcPr>
          <w:p w14:paraId="5FED87BD"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1404230,04</w:t>
            </w:r>
          </w:p>
        </w:tc>
        <w:tc>
          <w:tcPr>
            <w:tcW w:w="1127" w:type="pct"/>
            <w:shd w:val="clear" w:color="auto" w:fill="auto"/>
            <w:noWrap/>
            <w:vAlign w:val="bottom"/>
            <w:hideMark/>
          </w:tcPr>
          <w:p w14:paraId="367D41E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center"/>
            <w:hideMark/>
          </w:tcPr>
          <w:p w14:paraId="7E568931"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center"/>
            <w:hideMark/>
          </w:tcPr>
          <w:p w14:paraId="58DA1F2D"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2C667BFC" w14:textId="77777777" w:rsidTr="00F51B16">
        <w:trPr>
          <w:trHeight w:val="300"/>
        </w:trPr>
        <w:tc>
          <w:tcPr>
            <w:tcW w:w="234" w:type="pct"/>
            <w:shd w:val="clear" w:color="000000" w:fill="FFFFFF"/>
            <w:noWrap/>
            <w:vAlign w:val="center"/>
            <w:hideMark/>
          </w:tcPr>
          <w:p w14:paraId="4C90AA8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87" w:type="pct"/>
            <w:shd w:val="clear" w:color="auto" w:fill="auto"/>
            <w:noWrap/>
            <w:vAlign w:val="bottom"/>
            <w:hideMark/>
          </w:tcPr>
          <w:p w14:paraId="64E9C93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7D91F37"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w:t>
            </w:r>
          </w:p>
        </w:tc>
        <w:tc>
          <w:tcPr>
            <w:tcW w:w="804" w:type="pct"/>
            <w:shd w:val="clear" w:color="auto" w:fill="auto"/>
            <w:noWrap/>
            <w:vAlign w:val="bottom"/>
            <w:hideMark/>
          </w:tcPr>
          <w:p w14:paraId="5F8F71D2"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538480,99</w:t>
            </w:r>
          </w:p>
        </w:tc>
        <w:tc>
          <w:tcPr>
            <w:tcW w:w="406" w:type="pct"/>
            <w:shd w:val="clear" w:color="auto" w:fill="auto"/>
            <w:noWrap/>
            <w:vAlign w:val="bottom"/>
            <w:hideMark/>
          </w:tcPr>
          <w:p w14:paraId="1D0E7469"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1404201,48</w:t>
            </w:r>
          </w:p>
        </w:tc>
        <w:tc>
          <w:tcPr>
            <w:tcW w:w="1127" w:type="pct"/>
            <w:shd w:val="clear" w:color="auto" w:fill="auto"/>
            <w:noWrap/>
            <w:vAlign w:val="bottom"/>
            <w:hideMark/>
          </w:tcPr>
          <w:p w14:paraId="4E94A1E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center"/>
            <w:hideMark/>
          </w:tcPr>
          <w:p w14:paraId="371513B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center"/>
            <w:hideMark/>
          </w:tcPr>
          <w:p w14:paraId="3EA2D8D5"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7BDD78B1" w14:textId="77777777" w:rsidTr="00F51B16">
        <w:trPr>
          <w:trHeight w:val="300"/>
        </w:trPr>
        <w:tc>
          <w:tcPr>
            <w:tcW w:w="234" w:type="pct"/>
            <w:shd w:val="clear" w:color="000000" w:fill="FFFF00"/>
            <w:noWrap/>
            <w:vAlign w:val="center"/>
            <w:hideMark/>
          </w:tcPr>
          <w:p w14:paraId="72AF4E5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17</w:t>
            </w:r>
          </w:p>
        </w:tc>
        <w:tc>
          <w:tcPr>
            <w:tcW w:w="1087" w:type="pct"/>
            <w:shd w:val="clear" w:color="000000" w:fill="FFFF00"/>
            <w:vAlign w:val="bottom"/>
            <w:hideMark/>
          </w:tcPr>
          <w:p w14:paraId="4A5D0046"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Биденков Евгении Владимирович</w:t>
            </w:r>
          </w:p>
        </w:tc>
        <w:tc>
          <w:tcPr>
            <w:tcW w:w="1355" w:type="pct"/>
            <w:gridSpan w:val="3"/>
            <w:shd w:val="clear" w:color="000000" w:fill="FFFF00"/>
            <w:noWrap/>
            <w:vAlign w:val="bottom"/>
            <w:hideMark/>
          </w:tcPr>
          <w:p w14:paraId="6CE05EC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25:19:030207:2821</w:t>
            </w:r>
          </w:p>
        </w:tc>
        <w:tc>
          <w:tcPr>
            <w:tcW w:w="1127" w:type="pct"/>
            <w:shd w:val="clear" w:color="000000" w:fill="FFFF00"/>
            <w:noWrap/>
            <w:vAlign w:val="bottom"/>
            <w:hideMark/>
          </w:tcPr>
          <w:p w14:paraId="76A036C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здание - Котельная № 1</w:t>
            </w:r>
          </w:p>
        </w:tc>
        <w:tc>
          <w:tcPr>
            <w:tcW w:w="552" w:type="pct"/>
            <w:shd w:val="clear" w:color="000000" w:fill="FFFF00"/>
            <w:noWrap/>
            <w:vAlign w:val="center"/>
            <w:hideMark/>
          </w:tcPr>
          <w:p w14:paraId="7B636043"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И</w:t>
            </w:r>
          </w:p>
        </w:tc>
        <w:tc>
          <w:tcPr>
            <w:tcW w:w="644" w:type="pct"/>
            <w:shd w:val="clear" w:color="000000" w:fill="FFFF00"/>
            <w:noWrap/>
            <w:vAlign w:val="bottom"/>
            <w:hideMark/>
          </w:tcPr>
          <w:p w14:paraId="2E70EC0B"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ОДЗ</w:t>
            </w:r>
          </w:p>
        </w:tc>
      </w:tr>
      <w:tr w:rsidR="0087683C" w:rsidRPr="0087683C" w14:paraId="2E773282" w14:textId="77777777" w:rsidTr="00F51B16">
        <w:trPr>
          <w:trHeight w:val="300"/>
        </w:trPr>
        <w:tc>
          <w:tcPr>
            <w:tcW w:w="234" w:type="pct"/>
            <w:shd w:val="clear" w:color="000000" w:fill="FFFF00"/>
            <w:noWrap/>
            <w:vAlign w:val="center"/>
            <w:hideMark/>
          </w:tcPr>
          <w:p w14:paraId="7A6C1642"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18</w:t>
            </w:r>
          </w:p>
        </w:tc>
        <w:tc>
          <w:tcPr>
            <w:tcW w:w="1087" w:type="pct"/>
            <w:vMerge w:val="restart"/>
            <w:shd w:val="clear" w:color="auto" w:fill="auto"/>
            <w:noWrap/>
            <w:hideMark/>
          </w:tcPr>
          <w:p w14:paraId="1F9EDAD7"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Рудая Елена Васильевна</w:t>
            </w:r>
          </w:p>
        </w:tc>
        <w:tc>
          <w:tcPr>
            <w:tcW w:w="1355" w:type="pct"/>
            <w:gridSpan w:val="3"/>
            <w:shd w:val="clear" w:color="000000" w:fill="FFFF00"/>
            <w:noWrap/>
            <w:vAlign w:val="bottom"/>
            <w:hideMark/>
          </w:tcPr>
          <w:p w14:paraId="2C3E1D2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25:19:030208:1209</w:t>
            </w:r>
          </w:p>
        </w:tc>
        <w:tc>
          <w:tcPr>
            <w:tcW w:w="1127" w:type="pct"/>
            <w:shd w:val="clear" w:color="000000" w:fill="FFFF00"/>
            <w:noWrap/>
            <w:vAlign w:val="bottom"/>
            <w:hideMark/>
          </w:tcPr>
          <w:p w14:paraId="65F06F93"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Общественное питание</w:t>
            </w:r>
          </w:p>
        </w:tc>
        <w:tc>
          <w:tcPr>
            <w:tcW w:w="552" w:type="pct"/>
            <w:shd w:val="clear" w:color="000000" w:fill="FFFF00"/>
            <w:noWrap/>
            <w:vAlign w:val="bottom"/>
            <w:hideMark/>
          </w:tcPr>
          <w:p w14:paraId="53F54C84"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44" w:type="pct"/>
            <w:shd w:val="clear" w:color="000000" w:fill="FFFF00"/>
            <w:noWrap/>
            <w:vAlign w:val="center"/>
            <w:hideMark/>
          </w:tcPr>
          <w:p w14:paraId="0485564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Р3</w:t>
            </w:r>
          </w:p>
        </w:tc>
      </w:tr>
      <w:tr w:rsidR="0087683C" w:rsidRPr="0087683C" w14:paraId="7F566EFE" w14:textId="77777777" w:rsidTr="00F51B16">
        <w:trPr>
          <w:trHeight w:val="480"/>
        </w:trPr>
        <w:tc>
          <w:tcPr>
            <w:tcW w:w="234" w:type="pct"/>
            <w:shd w:val="clear" w:color="000000" w:fill="FFFF00"/>
            <w:noWrap/>
            <w:vAlign w:val="center"/>
            <w:hideMark/>
          </w:tcPr>
          <w:p w14:paraId="2DD97ADF"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19</w:t>
            </w:r>
          </w:p>
        </w:tc>
        <w:tc>
          <w:tcPr>
            <w:tcW w:w="1087" w:type="pct"/>
            <w:vMerge/>
            <w:vAlign w:val="center"/>
            <w:hideMark/>
          </w:tcPr>
          <w:p w14:paraId="0B4B881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1355" w:type="pct"/>
            <w:gridSpan w:val="3"/>
            <w:shd w:val="clear" w:color="000000" w:fill="FFFF00"/>
            <w:noWrap/>
            <w:vAlign w:val="center"/>
            <w:hideMark/>
          </w:tcPr>
          <w:p w14:paraId="6BB0B45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25:19:030208:416</w:t>
            </w:r>
          </w:p>
        </w:tc>
        <w:tc>
          <w:tcPr>
            <w:tcW w:w="1127" w:type="pct"/>
            <w:shd w:val="clear" w:color="000000" w:fill="FFFF00"/>
            <w:hideMark/>
          </w:tcPr>
          <w:p w14:paraId="75037393" w14:textId="77777777" w:rsidR="00F51B16" w:rsidRPr="0087683C" w:rsidRDefault="00F51B16" w:rsidP="00F51B16">
            <w:pPr>
              <w:spacing w:after="0" w:line="240" w:lineRule="auto"/>
              <w:rPr>
                <w:rFonts w:ascii="Times New Roman" w:eastAsia="Times New Roman" w:hAnsi="Times New Roman"/>
                <w:sz w:val="14"/>
                <w:szCs w:val="14"/>
                <w:lang w:eastAsia="ru-RU"/>
              </w:rPr>
            </w:pPr>
            <w:r w:rsidRPr="0087683C">
              <w:rPr>
                <w:rFonts w:ascii="Times New Roman" w:eastAsia="Times New Roman" w:hAnsi="Times New Roman"/>
                <w:sz w:val="14"/>
                <w:szCs w:val="14"/>
                <w:lang w:eastAsia="ru-RU"/>
              </w:rPr>
              <w:t>Объект или помещение предпринимательской деятельности в границах индивидуальных жилых домов, блокированных усадебных жилых домов, не оказывающих негативного воздействия на здоровье людей и окружающую природу</w:t>
            </w:r>
          </w:p>
        </w:tc>
        <w:tc>
          <w:tcPr>
            <w:tcW w:w="552" w:type="pct"/>
            <w:shd w:val="clear" w:color="000000" w:fill="FFFF00"/>
            <w:noWrap/>
            <w:vAlign w:val="bottom"/>
            <w:hideMark/>
          </w:tcPr>
          <w:p w14:paraId="2075C5EA"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44" w:type="pct"/>
            <w:shd w:val="clear" w:color="000000" w:fill="FFFF00"/>
            <w:noWrap/>
            <w:vAlign w:val="center"/>
            <w:hideMark/>
          </w:tcPr>
          <w:p w14:paraId="6136710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Р3</w:t>
            </w:r>
          </w:p>
        </w:tc>
      </w:tr>
      <w:tr w:rsidR="0087683C" w:rsidRPr="0087683C" w14:paraId="1C48E8F3" w14:textId="77777777" w:rsidTr="00F51B16">
        <w:trPr>
          <w:trHeight w:val="300"/>
        </w:trPr>
        <w:tc>
          <w:tcPr>
            <w:tcW w:w="234" w:type="pct"/>
            <w:shd w:val="clear" w:color="000000" w:fill="FFFF00"/>
            <w:noWrap/>
            <w:vAlign w:val="center"/>
            <w:hideMark/>
          </w:tcPr>
          <w:p w14:paraId="31ED11A4"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20</w:t>
            </w:r>
          </w:p>
        </w:tc>
        <w:tc>
          <w:tcPr>
            <w:tcW w:w="1087" w:type="pct"/>
            <w:shd w:val="clear" w:color="000000" w:fill="FFFF00"/>
            <w:noWrap/>
            <w:vAlign w:val="bottom"/>
            <w:hideMark/>
          </w:tcPr>
          <w:p w14:paraId="6ECAA04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Забора О.В.</w:t>
            </w:r>
          </w:p>
        </w:tc>
        <w:tc>
          <w:tcPr>
            <w:tcW w:w="1355" w:type="pct"/>
            <w:gridSpan w:val="3"/>
            <w:shd w:val="clear" w:color="000000" w:fill="FFFF00"/>
            <w:noWrap/>
            <w:vAlign w:val="bottom"/>
            <w:hideMark/>
          </w:tcPr>
          <w:p w14:paraId="6E73027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25:19:030204:1087</w:t>
            </w:r>
          </w:p>
        </w:tc>
        <w:tc>
          <w:tcPr>
            <w:tcW w:w="1127" w:type="pct"/>
            <w:shd w:val="clear" w:color="000000" w:fill="FFFF00"/>
            <w:noWrap/>
            <w:vAlign w:val="bottom"/>
            <w:hideMark/>
          </w:tcPr>
          <w:p w14:paraId="4D320D5B"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552" w:type="pct"/>
            <w:shd w:val="clear" w:color="000000" w:fill="FFFF00"/>
            <w:noWrap/>
            <w:vAlign w:val="center"/>
            <w:hideMark/>
          </w:tcPr>
          <w:p w14:paraId="1437479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ОДЗ</w:t>
            </w:r>
          </w:p>
        </w:tc>
        <w:tc>
          <w:tcPr>
            <w:tcW w:w="644" w:type="pct"/>
            <w:shd w:val="clear" w:color="000000" w:fill="FFFF00"/>
            <w:noWrap/>
            <w:vAlign w:val="center"/>
            <w:hideMark/>
          </w:tcPr>
          <w:p w14:paraId="27C1EBB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СХ-1</w:t>
            </w:r>
          </w:p>
        </w:tc>
      </w:tr>
      <w:tr w:rsidR="0087683C" w:rsidRPr="0087683C" w14:paraId="4B454678" w14:textId="77777777" w:rsidTr="00F51B16">
        <w:trPr>
          <w:trHeight w:val="540"/>
        </w:trPr>
        <w:tc>
          <w:tcPr>
            <w:tcW w:w="234" w:type="pct"/>
            <w:shd w:val="clear" w:color="000000" w:fill="FFFF00"/>
            <w:noWrap/>
            <w:vAlign w:val="center"/>
            <w:hideMark/>
          </w:tcPr>
          <w:p w14:paraId="341D648E"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21</w:t>
            </w:r>
          </w:p>
        </w:tc>
        <w:tc>
          <w:tcPr>
            <w:tcW w:w="1087" w:type="pct"/>
            <w:shd w:val="clear" w:color="000000" w:fill="FFFF00"/>
            <w:noWrap/>
            <w:hideMark/>
          </w:tcPr>
          <w:p w14:paraId="66A770DA"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Биденков В.В.</w:t>
            </w:r>
          </w:p>
        </w:tc>
        <w:tc>
          <w:tcPr>
            <w:tcW w:w="1355" w:type="pct"/>
            <w:gridSpan w:val="3"/>
            <w:shd w:val="clear" w:color="000000" w:fill="FFFF00"/>
            <w:noWrap/>
            <w:vAlign w:val="center"/>
            <w:hideMark/>
          </w:tcPr>
          <w:p w14:paraId="40A1502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25:19:030209:820</w:t>
            </w:r>
          </w:p>
        </w:tc>
        <w:tc>
          <w:tcPr>
            <w:tcW w:w="1127" w:type="pct"/>
            <w:shd w:val="clear" w:color="000000" w:fill="FFFF00"/>
            <w:vAlign w:val="center"/>
            <w:hideMark/>
          </w:tcPr>
          <w:p w14:paraId="078CFD2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для ведения личного подсобного хозяйства (СТО Автомойка)</w:t>
            </w:r>
          </w:p>
        </w:tc>
        <w:tc>
          <w:tcPr>
            <w:tcW w:w="552" w:type="pct"/>
            <w:shd w:val="clear" w:color="000000" w:fill="FFFF00"/>
            <w:noWrap/>
            <w:vAlign w:val="center"/>
            <w:hideMark/>
          </w:tcPr>
          <w:p w14:paraId="46D7925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w:t>
            </w:r>
          </w:p>
        </w:tc>
        <w:tc>
          <w:tcPr>
            <w:tcW w:w="644" w:type="pct"/>
            <w:shd w:val="clear" w:color="000000" w:fill="FFFF00"/>
            <w:noWrap/>
            <w:vAlign w:val="center"/>
            <w:hideMark/>
          </w:tcPr>
          <w:p w14:paraId="5716B62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ОД</w:t>
            </w:r>
          </w:p>
        </w:tc>
      </w:tr>
      <w:tr w:rsidR="0087683C" w:rsidRPr="0087683C" w14:paraId="08367ACD" w14:textId="77777777" w:rsidTr="00F51B16">
        <w:trPr>
          <w:trHeight w:val="300"/>
        </w:trPr>
        <w:tc>
          <w:tcPr>
            <w:tcW w:w="234" w:type="pct"/>
            <w:shd w:val="clear" w:color="000000" w:fill="FFFF00"/>
            <w:noWrap/>
            <w:vAlign w:val="center"/>
            <w:hideMark/>
          </w:tcPr>
          <w:p w14:paraId="3BAD3E0A"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22</w:t>
            </w:r>
          </w:p>
        </w:tc>
        <w:tc>
          <w:tcPr>
            <w:tcW w:w="1087" w:type="pct"/>
            <w:shd w:val="clear" w:color="000000" w:fill="FFFF00"/>
            <w:noWrap/>
            <w:vAlign w:val="bottom"/>
            <w:hideMark/>
          </w:tcPr>
          <w:p w14:paraId="0031D45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vAlign w:val="center"/>
            <w:hideMark/>
          </w:tcPr>
          <w:p w14:paraId="12AAA9E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w:t>
            </w:r>
          </w:p>
        </w:tc>
        <w:tc>
          <w:tcPr>
            <w:tcW w:w="804" w:type="pct"/>
            <w:shd w:val="clear" w:color="000000" w:fill="FFFF00"/>
            <w:vAlign w:val="center"/>
            <w:hideMark/>
          </w:tcPr>
          <w:p w14:paraId="3844B62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 (широта)</w:t>
            </w:r>
          </w:p>
        </w:tc>
        <w:tc>
          <w:tcPr>
            <w:tcW w:w="406" w:type="pct"/>
            <w:shd w:val="clear" w:color="000000" w:fill="FFFF00"/>
            <w:vAlign w:val="center"/>
            <w:hideMark/>
          </w:tcPr>
          <w:p w14:paraId="3F0D811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У (долгота)</w:t>
            </w:r>
          </w:p>
        </w:tc>
        <w:tc>
          <w:tcPr>
            <w:tcW w:w="1127" w:type="pct"/>
            <w:vMerge w:val="restart"/>
            <w:shd w:val="clear" w:color="auto" w:fill="auto"/>
            <w:noWrap/>
            <w:vAlign w:val="bottom"/>
            <w:hideMark/>
          </w:tcPr>
          <w:p w14:paraId="041F44B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котельная</w:t>
            </w:r>
          </w:p>
        </w:tc>
        <w:tc>
          <w:tcPr>
            <w:tcW w:w="552" w:type="pct"/>
            <w:vMerge w:val="restart"/>
            <w:shd w:val="clear" w:color="auto" w:fill="auto"/>
            <w:noWrap/>
            <w:vAlign w:val="bottom"/>
            <w:hideMark/>
          </w:tcPr>
          <w:p w14:paraId="3E9C4B7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ЕЛ</w:t>
            </w:r>
          </w:p>
        </w:tc>
        <w:tc>
          <w:tcPr>
            <w:tcW w:w="644" w:type="pct"/>
            <w:vMerge w:val="restart"/>
            <w:shd w:val="clear" w:color="auto" w:fill="auto"/>
            <w:noWrap/>
            <w:vAlign w:val="bottom"/>
            <w:hideMark/>
          </w:tcPr>
          <w:p w14:paraId="0D08016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ИИ</w:t>
            </w:r>
          </w:p>
        </w:tc>
      </w:tr>
      <w:tr w:rsidR="0087683C" w:rsidRPr="0087683C" w14:paraId="101D040B" w14:textId="77777777" w:rsidTr="00F51B16">
        <w:trPr>
          <w:trHeight w:val="300"/>
        </w:trPr>
        <w:tc>
          <w:tcPr>
            <w:tcW w:w="234" w:type="pct"/>
            <w:shd w:val="clear" w:color="auto" w:fill="auto"/>
            <w:noWrap/>
            <w:vAlign w:val="center"/>
            <w:hideMark/>
          </w:tcPr>
          <w:p w14:paraId="2D11C64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1DEFF69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9D40188"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w:t>
            </w:r>
          </w:p>
        </w:tc>
        <w:tc>
          <w:tcPr>
            <w:tcW w:w="804" w:type="pct"/>
            <w:shd w:val="clear" w:color="auto" w:fill="auto"/>
            <w:noWrap/>
            <w:vAlign w:val="bottom"/>
            <w:hideMark/>
          </w:tcPr>
          <w:p w14:paraId="754B8FDA"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538643,52</w:t>
            </w:r>
          </w:p>
        </w:tc>
        <w:tc>
          <w:tcPr>
            <w:tcW w:w="406" w:type="pct"/>
            <w:shd w:val="clear" w:color="auto" w:fill="auto"/>
            <w:noWrap/>
            <w:vAlign w:val="bottom"/>
            <w:hideMark/>
          </w:tcPr>
          <w:p w14:paraId="6EDA890A"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1403863,69</w:t>
            </w:r>
          </w:p>
        </w:tc>
        <w:tc>
          <w:tcPr>
            <w:tcW w:w="1127" w:type="pct"/>
            <w:vMerge/>
            <w:vAlign w:val="center"/>
            <w:hideMark/>
          </w:tcPr>
          <w:p w14:paraId="50C845BC"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vMerge/>
            <w:vAlign w:val="center"/>
            <w:hideMark/>
          </w:tcPr>
          <w:p w14:paraId="2E2815F0"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644" w:type="pct"/>
            <w:vMerge/>
            <w:vAlign w:val="center"/>
            <w:hideMark/>
          </w:tcPr>
          <w:p w14:paraId="52DE6D74" w14:textId="77777777" w:rsidR="00F51B16" w:rsidRPr="0087683C" w:rsidRDefault="00F51B16" w:rsidP="00F51B16">
            <w:pPr>
              <w:spacing w:after="0" w:line="240" w:lineRule="auto"/>
              <w:rPr>
                <w:rFonts w:ascii="Times New Roman" w:eastAsia="Times New Roman" w:hAnsi="Times New Roman"/>
                <w:sz w:val="18"/>
                <w:szCs w:val="18"/>
                <w:lang w:eastAsia="ru-RU"/>
              </w:rPr>
            </w:pPr>
          </w:p>
        </w:tc>
      </w:tr>
      <w:tr w:rsidR="0087683C" w:rsidRPr="0087683C" w14:paraId="7FB8B4A0" w14:textId="77777777" w:rsidTr="00F51B16">
        <w:trPr>
          <w:trHeight w:val="300"/>
        </w:trPr>
        <w:tc>
          <w:tcPr>
            <w:tcW w:w="234" w:type="pct"/>
            <w:shd w:val="clear" w:color="auto" w:fill="auto"/>
            <w:noWrap/>
            <w:vAlign w:val="center"/>
            <w:hideMark/>
          </w:tcPr>
          <w:p w14:paraId="4430D15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1FDCE5E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86CB830"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w:t>
            </w:r>
          </w:p>
        </w:tc>
        <w:tc>
          <w:tcPr>
            <w:tcW w:w="804" w:type="pct"/>
            <w:shd w:val="clear" w:color="auto" w:fill="auto"/>
            <w:noWrap/>
            <w:vAlign w:val="bottom"/>
            <w:hideMark/>
          </w:tcPr>
          <w:p w14:paraId="7DE31181"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538644,76</w:t>
            </w:r>
          </w:p>
        </w:tc>
        <w:tc>
          <w:tcPr>
            <w:tcW w:w="406" w:type="pct"/>
            <w:shd w:val="clear" w:color="auto" w:fill="auto"/>
            <w:noWrap/>
            <w:vAlign w:val="bottom"/>
            <w:hideMark/>
          </w:tcPr>
          <w:p w14:paraId="0B237CAD"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1403855,94</w:t>
            </w:r>
          </w:p>
        </w:tc>
        <w:tc>
          <w:tcPr>
            <w:tcW w:w="1127" w:type="pct"/>
            <w:vMerge/>
            <w:vAlign w:val="center"/>
            <w:hideMark/>
          </w:tcPr>
          <w:p w14:paraId="6B72A13B"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vMerge/>
            <w:vAlign w:val="center"/>
            <w:hideMark/>
          </w:tcPr>
          <w:p w14:paraId="27A050F7"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644" w:type="pct"/>
            <w:vMerge/>
            <w:vAlign w:val="center"/>
            <w:hideMark/>
          </w:tcPr>
          <w:p w14:paraId="4C4EE960" w14:textId="77777777" w:rsidR="00F51B16" w:rsidRPr="0087683C" w:rsidRDefault="00F51B16" w:rsidP="00F51B16">
            <w:pPr>
              <w:spacing w:after="0" w:line="240" w:lineRule="auto"/>
              <w:rPr>
                <w:rFonts w:ascii="Times New Roman" w:eastAsia="Times New Roman" w:hAnsi="Times New Roman"/>
                <w:sz w:val="18"/>
                <w:szCs w:val="18"/>
                <w:lang w:eastAsia="ru-RU"/>
              </w:rPr>
            </w:pPr>
          </w:p>
        </w:tc>
      </w:tr>
      <w:tr w:rsidR="0087683C" w:rsidRPr="0087683C" w14:paraId="307ADB1D" w14:textId="77777777" w:rsidTr="00F51B16">
        <w:trPr>
          <w:trHeight w:val="300"/>
        </w:trPr>
        <w:tc>
          <w:tcPr>
            <w:tcW w:w="234" w:type="pct"/>
            <w:shd w:val="clear" w:color="auto" w:fill="auto"/>
            <w:noWrap/>
            <w:vAlign w:val="center"/>
            <w:hideMark/>
          </w:tcPr>
          <w:p w14:paraId="6BF6641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666AE43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2DC27A7C"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w:t>
            </w:r>
          </w:p>
        </w:tc>
        <w:tc>
          <w:tcPr>
            <w:tcW w:w="804" w:type="pct"/>
            <w:shd w:val="clear" w:color="auto" w:fill="auto"/>
            <w:noWrap/>
            <w:vAlign w:val="bottom"/>
            <w:hideMark/>
          </w:tcPr>
          <w:p w14:paraId="18E1B2BA"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538638,08</w:t>
            </w:r>
          </w:p>
        </w:tc>
        <w:tc>
          <w:tcPr>
            <w:tcW w:w="406" w:type="pct"/>
            <w:shd w:val="clear" w:color="auto" w:fill="auto"/>
            <w:noWrap/>
            <w:vAlign w:val="bottom"/>
            <w:hideMark/>
          </w:tcPr>
          <w:p w14:paraId="25924E95"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1403854,42</w:t>
            </w:r>
          </w:p>
        </w:tc>
        <w:tc>
          <w:tcPr>
            <w:tcW w:w="1127" w:type="pct"/>
            <w:vMerge/>
            <w:vAlign w:val="center"/>
            <w:hideMark/>
          </w:tcPr>
          <w:p w14:paraId="78DD68C4"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vMerge/>
            <w:vAlign w:val="center"/>
            <w:hideMark/>
          </w:tcPr>
          <w:p w14:paraId="610921B6"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644" w:type="pct"/>
            <w:vMerge/>
            <w:vAlign w:val="center"/>
            <w:hideMark/>
          </w:tcPr>
          <w:p w14:paraId="365F1C5C" w14:textId="77777777" w:rsidR="00F51B16" w:rsidRPr="0087683C" w:rsidRDefault="00F51B16" w:rsidP="00F51B16">
            <w:pPr>
              <w:spacing w:after="0" w:line="240" w:lineRule="auto"/>
              <w:rPr>
                <w:rFonts w:ascii="Times New Roman" w:eastAsia="Times New Roman" w:hAnsi="Times New Roman"/>
                <w:sz w:val="18"/>
                <w:szCs w:val="18"/>
                <w:lang w:eastAsia="ru-RU"/>
              </w:rPr>
            </w:pPr>
          </w:p>
        </w:tc>
      </w:tr>
      <w:tr w:rsidR="0087683C" w:rsidRPr="0087683C" w14:paraId="4940CC52" w14:textId="77777777" w:rsidTr="00F51B16">
        <w:trPr>
          <w:trHeight w:val="300"/>
        </w:trPr>
        <w:tc>
          <w:tcPr>
            <w:tcW w:w="234" w:type="pct"/>
            <w:shd w:val="clear" w:color="auto" w:fill="auto"/>
            <w:noWrap/>
            <w:vAlign w:val="center"/>
            <w:hideMark/>
          </w:tcPr>
          <w:p w14:paraId="7434B2D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lastRenderedPageBreak/>
              <w:t> </w:t>
            </w:r>
          </w:p>
        </w:tc>
        <w:tc>
          <w:tcPr>
            <w:tcW w:w="1087" w:type="pct"/>
            <w:shd w:val="clear" w:color="auto" w:fill="auto"/>
            <w:noWrap/>
            <w:vAlign w:val="bottom"/>
            <w:hideMark/>
          </w:tcPr>
          <w:p w14:paraId="24BDAAA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B480276"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4</w:t>
            </w:r>
          </w:p>
        </w:tc>
        <w:tc>
          <w:tcPr>
            <w:tcW w:w="804" w:type="pct"/>
            <w:shd w:val="clear" w:color="auto" w:fill="auto"/>
            <w:noWrap/>
            <w:vAlign w:val="bottom"/>
            <w:hideMark/>
          </w:tcPr>
          <w:p w14:paraId="34933B24"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538636,14</w:t>
            </w:r>
          </w:p>
        </w:tc>
        <w:tc>
          <w:tcPr>
            <w:tcW w:w="406" w:type="pct"/>
            <w:shd w:val="clear" w:color="auto" w:fill="auto"/>
            <w:noWrap/>
            <w:vAlign w:val="bottom"/>
            <w:hideMark/>
          </w:tcPr>
          <w:p w14:paraId="0F50987E"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1403860,46</w:t>
            </w:r>
          </w:p>
        </w:tc>
        <w:tc>
          <w:tcPr>
            <w:tcW w:w="1127" w:type="pct"/>
            <w:vMerge/>
            <w:vAlign w:val="center"/>
            <w:hideMark/>
          </w:tcPr>
          <w:p w14:paraId="21F6C708"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vMerge/>
            <w:vAlign w:val="center"/>
            <w:hideMark/>
          </w:tcPr>
          <w:p w14:paraId="133E4CA9"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644" w:type="pct"/>
            <w:vMerge/>
            <w:vAlign w:val="center"/>
            <w:hideMark/>
          </w:tcPr>
          <w:p w14:paraId="580F9F33" w14:textId="77777777" w:rsidR="00F51B16" w:rsidRPr="0087683C" w:rsidRDefault="00F51B16" w:rsidP="00F51B16">
            <w:pPr>
              <w:spacing w:after="0" w:line="240" w:lineRule="auto"/>
              <w:rPr>
                <w:rFonts w:ascii="Times New Roman" w:eastAsia="Times New Roman" w:hAnsi="Times New Roman"/>
                <w:sz w:val="18"/>
                <w:szCs w:val="18"/>
                <w:lang w:eastAsia="ru-RU"/>
              </w:rPr>
            </w:pPr>
          </w:p>
        </w:tc>
      </w:tr>
      <w:tr w:rsidR="0087683C" w:rsidRPr="0087683C" w14:paraId="3BDEDD6D" w14:textId="77777777" w:rsidTr="00F51B16">
        <w:trPr>
          <w:trHeight w:val="300"/>
        </w:trPr>
        <w:tc>
          <w:tcPr>
            <w:tcW w:w="234" w:type="pct"/>
            <w:shd w:val="clear" w:color="auto" w:fill="auto"/>
            <w:noWrap/>
            <w:vAlign w:val="center"/>
            <w:hideMark/>
          </w:tcPr>
          <w:p w14:paraId="55EB4805"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3E36C6A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5670B30A"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w:t>
            </w:r>
          </w:p>
        </w:tc>
        <w:tc>
          <w:tcPr>
            <w:tcW w:w="804" w:type="pct"/>
            <w:shd w:val="clear" w:color="auto" w:fill="auto"/>
            <w:noWrap/>
            <w:vAlign w:val="bottom"/>
            <w:hideMark/>
          </w:tcPr>
          <w:p w14:paraId="3C915874"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538643,52</w:t>
            </w:r>
          </w:p>
        </w:tc>
        <w:tc>
          <w:tcPr>
            <w:tcW w:w="406" w:type="pct"/>
            <w:shd w:val="clear" w:color="auto" w:fill="auto"/>
            <w:noWrap/>
            <w:vAlign w:val="bottom"/>
            <w:hideMark/>
          </w:tcPr>
          <w:p w14:paraId="2EFB4178"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1403863,69</w:t>
            </w:r>
          </w:p>
        </w:tc>
        <w:tc>
          <w:tcPr>
            <w:tcW w:w="1127" w:type="pct"/>
            <w:vMerge/>
            <w:vAlign w:val="center"/>
            <w:hideMark/>
          </w:tcPr>
          <w:p w14:paraId="780B5E93"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vMerge/>
            <w:vAlign w:val="center"/>
            <w:hideMark/>
          </w:tcPr>
          <w:p w14:paraId="67382044"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644" w:type="pct"/>
            <w:vMerge/>
            <w:vAlign w:val="center"/>
            <w:hideMark/>
          </w:tcPr>
          <w:p w14:paraId="6F3ABC13" w14:textId="77777777" w:rsidR="00F51B16" w:rsidRPr="0087683C" w:rsidRDefault="00F51B16" w:rsidP="00F51B16">
            <w:pPr>
              <w:spacing w:after="0" w:line="240" w:lineRule="auto"/>
              <w:rPr>
                <w:rFonts w:ascii="Times New Roman" w:eastAsia="Times New Roman" w:hAnsi="Times New Roman"/>
                <w:sz w:val="18"/>
                <w:szCs w:val="18"/>
                <w:lang w:eastAsia="ru-RU"/>
              </w:rPr>
            </w:pPr>
          </w:p>
        </w:tc>
      </w:tr>
      <w:tr w:rsidR="0087683C" w:rsidRPr="0087683C" w14:paraId="27DE2002" w14:textId="77777777" w:rsidTr="00F51B16">
        <w:trPr>
          <w:trHeight w:val="300"/>
        </w:trPr>
        <w:tc>
          <w:tcPr>
            <w:tcW w:w="234" w:type="pct"/>
            <w:shd w:val="clear" w:color="000000" w:fill="FFFF00"/>
            <w:noWrap/>
            <w:vAlign w:val="center"/>
            <w:hideMark/>
          </w:tcPr>
          <w:p w14:paraId="6FE177C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23</w:t>
            </w:r>
          </w:p>
        </w:tc>
        <w:tc>
          <w:tcPr>
            <w:tcW w:w="1087" w:type="pct"/>
            <w:shd w:val="clear" w:color="000000" w:fill="FFFF00"/>
            <w:noWrap/>
            <w:vAlign w:val="bottom"/>
            <w:hideMark/>
          </w:tcPr>
          <w:p w14:paraId="37BC538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vAlign w:val="center"/>
            <w:hideMark/>
          </w:tcPr>
          <w:p w14:paraId="4EDD13DF"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w:t>
            </w:r>
          </w:p>
        </w:tc>
        <w:tc>
          <w:tcPr>
            <w:tcW w:w="804" w:type="pct"/>
            <w:shd w:val="clear" w:color="000000" w:fill="FFFF00"/>
            <w:vAlign w:val="center"/>
            <w:hideMark/>
          </w:tcPr>
          <w:p w14:paraId="125023D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 (широта)</w:t>
            </w:r>
          </w:p>
        </w:tc>
        <w:tc>
          <w:tcPr>
            <w:tcW w:w="406" w:type="pct"/>
            <w:shd w:val="clear" w:color="000000" w:fill="FFFF00"/>
            <w:vAlign w:val="center"/>
            <w:hideMark/>
          </w:tcPr>
          <w:p w14:paraId="277B89B5"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У (долгота)</w:t>
            </w:r>
          </w:p>
        </w:tc>
        <w:tc>
          <w:tcPr>
            <w:tcW w:w="1127" w:type="pct"/>
            <w:vMerge w:val="restart"/>
            <w:shd w:val="clear" w:color="auto" w:fill="auto"/>
            <w:noWrap/>
            <w:vAlign w:val="bottom"/>
            <w:hideMark/>
          </w:tcPr>
          <w:p w14:paraId="495EAAB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 гаражных кооператива Лебедева</w:t>
            </w:r>
          </w:p>
        </w:tc>
        <w:tc>
          <w:tcPr>
            <w:tcW w:w="552" w:type="pct"/>
            <w:shd w:val="clear" w:color="000000" w:fill="FFFF00"/>
            <w:noWrap/>
            <w:vAlign w:val="bottom"/>
            <w:hideMark/>
          </w:tcPr>
          <w:p w14:paraId="4FC8E12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000000" w:fill="FFFF00"/>
            <w:noWrap/>
            <w:vAlign w:val="bottom"/>
            <w:hideMark/>
          </w:tcPr>
          <w:p w14:paraId="6872CD3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3820A30" w14:textId="77777777" w:rsidTr="00F51B16">
        <w:trPr>
          <w:trHeight w:val="300"/>
        </w:trPr>
        <w:tc>
          <w:tcPr>
            <w:tcW w:w="234" w:type="pct"/>
            <w:shd w:val="clear" w:color="auto" w:fill="auto"/>
            <w:noWrap/>
            <w:vAlign w:val="center"/>
            <w:hideMark/>
          </w:tcPr>
          <w:p w14:paraId="0F7EC585"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0D6C3C2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0C4CB741"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w:t>
            </w:r>
          </w:p>
        </w:tc>
        <w:tc>
          <w:tcPr>
            <w:tcW w:w="804" w:type="pct"/>
            <w:shd w:val="clear" w:color="auto" w:fill="auto"/>
            <w:noWrap/>
            <w:vAlign w:val="bottom"/>
            <w:hideMark/>
          </w:tcPr>
          <w:p w14:paraId="761F0197"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539567,72</w:t>
            </w:r>
          </w:p>
        </w:tc>
        <w:tc>
          <w:tcPr>
            <w:tcW w:w="406" w:type="pct"/>
            <w:shd w:val="clear" w:color="auto" w:fill="auto"/>
            <w:noWrap/>
            <w:vAlign w:val="bottom"/>
            <w:hideMark/>
          </w:tcPr>
          <w:p w14:paraId="1E8CFAEA"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1405317,62</w:t>
            </w:r>
          </w:p>
        </w:tc>
        <w:tc>
          <w:tcPr>
            <w:tcW w:w="1127" w:type="pct"/>
            <w:vMerge/>
            <w:vAlign w:val="center"/>
            <w:hideMark/>
          </w:tcPr>
          <w:p w14:paraId="21829CA1"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shd w:val="clear" w:color="auto" w:fill="auto"/>
            <w:noWrap/>
            <w:vAlign w:val="bottom"/>
            <w:hideMark/>
          </w:tcPr>
          <w:p w14:paraId="2ABF9A1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3882B4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331EE8D1" w14:textId="77777777" w:rsidTr="00F51B16">
        <w:trPr>
          <w:trHeight w:val="300"/>
        </w:trPr>
        <w:tc>
          <w:tcPr>
            <w:tcW w:w="234" w:type="pct"/>
            <w:shd w:val="clear" w:color="auto" w:fill="auto"/>
            <w:noWrap/>
            <w:vAlign w:val="center"/>
            <w:hideMark/>
          </w:tcPr>
          <w:p w14:paraId="3ECDC421"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76EA070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0B1C2D47"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w:t>
            </w:r>
          </w:p>
        </w:tc>
        <w:tc>
          <w:tcPr>
            <w:tcW w:w="804" w:type="pct"/>
            <w:shd w:val="clear" w:color="auto" w:fill="auto"/>
            <w:noWrap/>
            <w:vAlign w:val="bottom"/>
            <w:hideMark/>
          </w:tcPr>
          <w:p w14:paraId="5301A3FB"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539666,23</w:t>
            </w:r>
          </w:p>
        </w:tc>
        <w:tc>
          <w:tcPr>
            <w:tcW w:w="406" w:type="pct"/>
            <w:shd w:val="clear" w:color="auto" w:fill="auto"/>
            <w:noWrap/>
            <w:vAlign w:val="bottom"/>
            <w:hideMark/>
          </w:tcPr>
          <w:p w14:paraId="00FCADF4"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1405426,51</w:t>
            </w:r>
          </w:p>
        </w:tc>
        <w:tc>
          <w:tcPr>
            <w:tcW w:w="1127" w:type="pct"/>
            <w:vMerge/>
            <w:vAlign w:val="center"/>
            <w:hideMark/>
          </w:tcPr>
          <w:p w14:paraId="78AA0DFA"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shd w:val="clear" w:color="auto" w:fill="auto"/>
            <w:noWrap/>
            <w:vAlign w:val="bottom"/>
            <w:hideMark/>
          </w:tcPr>
          <w:p w14:paraId="2EE733B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auto" w:fill="auto"/>
            <w:noWrap/>
            <w:vAlign w:val="bottom"/>
            <w:hideMark/>
          </w:tcPr>
          <w:p w14:paraId="76B70D0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782D91B3" w14:textId="77777777" w:rsidTr="00F51B16">
        <w:trPr>
          <w:trHeight w:val="300"/>
        </w:trPr>
        <w:tc>
          <w:tcPr>
            <w:tcW w:w="234" w:type="pct"/>
            <w:shd w:val="clear" w:color="auto" w:fill="auto"/>
            <w:noWrap/>
            <w:vAlign w:val="center"/>
            <w:hideMark/>
          </w:tcPr>
          <w:p w14:paraId="43D665E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13102FC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6F069FFD"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w:t>
            </w:r>
          </w:p>
        </w:tc>
        <w:tc>
          <w:tcPr>
            <w:tcW w:w="804" w:type="pct"/>
            <w:shd w:val="clear" w:color="auto" w:fill="auto"/>
            <w:noWrap/>
            <w:vAlign w:val="bottom"/>
            <w:hideMark/>
          </w:tcPr>
          <w:p w14:paraId="6C34A8EA"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539660,01</w:t>
            </w:r>
          </w:p>
        </w:tc>
        <w:tc>
          <w:tcPr>
            <w:tcW w:w="406" w:type="pct"/>
            <w:shd w:val="clear" w:color="auto" w:fill="auto"/>
            <w:noWrap/>
            <w:vAlign w:val="bottom"/>
            <w:hideMark/>
          </w:tcPr>
          <w:p w14:paraId="3B410A86"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1405431,42</w:t>
            </w:r>
          </w:p>
        </w:tc>
        <w:tc>
          <w:tcPr>
            <w:tcW w:w="1127" w:type="pct"/>
            <w:vMerge/>
            <w:vAlign w:val="center"/>
            <w:hideMark/>
          </w:tcPr>
          <w:p w14:paraId="493D97B6"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shd w:val="clear" w:color="auto" w:fill="auto"/>
            <w:noWrap/>
            <w:vAlign w:val="bottom"/>
            <w:hideMark/>
          </w:tcPr>
          <w:p w14:paraId="5AF2039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17FEBC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7331534" w14:textId="77777777" w:rsidTr="00F51B16">
        <w:trPr>
          <w:trHeight w:val="300"/>
        </w:trPr>
        <w:tc>
          <w:tcPr>
            <w:tcW w:w="234" w:type="pct"/>
            <w:shd w:val="clear" w:color="auto" w:fill="auto"/>
            <w:noWrap/>
            <w:vAlign w:val="center"/>
            <w:hideMark/>
          </w:tcPr>
          <w:p w14:paraId="073B833B"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1126240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F4035B1"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4</w:t>
            </w:r>
          </w:p>
        </w:tc>
        <w:tc>
          <w:tcPr>
            <w:tcW w:w="804" w:type="pct"/>
            <w:shd w:val="clear" w:color="auto" w:fill="auto"/>
            <w:noWrap/>
            <w:vAlign w:val="bottom"/>
            <w:hideMark/>
          </w:tcPr>
          <w:p w14:paraId="5D58C6C1"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539556,59</w:t>
            </w:r>
          </w:p>
        </w:tc>
        <w:tc>
          <w:tcPr>
            <w:tcW w:w="406" w:type="pct"/>
            <w:shd w:val="clear" w:color="auto" w:fill="auto"/>
            <w:noWrap/>
            <w:vAlign w:val="bottom"/>
            <w:hideMark/>
          </w:tcPr>
          <w:p w14:paraId="31CDB2E8"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1405328,19</w:t>
            </w:r>
          </w:p>
        </w:tc>
        <w:tc>
          <w:tcPr>
            <w:tcW w:w="1127" w:type="pct"/>
            <w:vMerge/>
            <w:vAlign w:val="center"/>
            <w:hideMark/>
          </w:tcPr>
          <w:p w14:paraId="3B552B20"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shd w:val="clear" w:color="auto" w:fill="auto"/>
            <w:noWrap/>
            <w:vAlign w:val="bottom"/>
            <w:hideMark/>
          </w:tcPr>
          <w:p w14:paraId="4D6430F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7B7FC8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00F9E2B2" w14:textId="77777777" w:rsidTr="00F51B16">
        <w:trPr>
          <w:trHeight w:val="300"/>
        </w:trPr>
        <w:tc>
          <w:tcPr>
            <w:tcW w:w="234" w:type="pct"/>
            <w:shd w:val="clear" w:color="auto" w:fill="auto"/>
            <w:noWrap/>
            <w:vAlign w:val="center"/>
            <w:hideMark/>
          </w:tcPr>
          <w:p w14:paraId="5DC158E9"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5D7CC77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6FE3FB6"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w:t>
            </w:r>
          </w:p>
        </w:tc>
        <w:tc>
          <w:tcPr>
            <w:tcW w:w="804" w:type="pct"/>
            <w:shd w:val="clear" w:color="auto" w:fill="auto"/>
            <w:noWrap/>
            <w:vAlign w:val="bottom"/>
            <w:hideMark/>
          </w:tcPr>
          <w:p w14:paraId="32DEE429"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539567,72</w:t>
            </w:r>
          </w:p>
        </w:tc>
        <w:tc>
          <w:tcPr>
            <w:tcW w:w="406" w:type="pct"/>
            <w:shd w:val="clear" w:color="auto" w:fill="auto"/>
            <w:noWrap/>
            <w:vAlign w:val="bottom"/>
            <w:hideMark/>
          </w:tcPr>
          <w:p w14:paraId="2BE3D7D5"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1405318,00</w:t>
            </w:r>
          </w:p>
        </w:tc>
        <w:tc>
          <w:tcPr>
            <w:tcW w:w="1127" w:type="pct"/>
            <w:vMerge/>
            <w:vAlign w:val="center"/>
            <w:hideMark/>
          </w:tcPr>
          <w:p w14:paraId="5EDBBF2C"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shd w:val="clear" w:color="auto" w:fill="auto"/>
            <w:noWrap/>
            <w:vAlign w:val="bottom"/>
            <w:hideMark/>
          </w:tcPr>
          <w:p w14:paraId="2F41EF0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0F7C871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39B85BE" w14:textId="77777777" w:rsidTr="00F51B16">
        <w:trPr>
          <w:trHeight w:val="300"/>
        </w:trPr>
        <w:tc>
          <w:tcPr>
            <w:tcW w:w="234" w:type="pct"/>
            <w:shd w:val="clear" w:color="auto" w:fill="auto"/>
            <w:noWrap/>
            <w:vAlign w:val="center"/>
            <w:hideMark/>
          </w:tcPr>
          <w:p w14:paraId="0D7A671D"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2BD2699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22A026A"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6</w:t>
            </w:r>
          </w:p>
        </w:tc>
        <w:tc>
          <w:tcPr>
            <w:tcW w:w="804" w:type="pct"/>
            <w:shd w:val="clear" w:color="auto" w:fill="auto"/>
            <w:noWrap/>
            <w:vAlign w:val="bottom"/>
            <w:hideMark/>
          </w:tcPr>
          <w:p w14:paraId="60AB66F3"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539567,72</w:t>
            </w:r>
          </w:p>
        </w:tc>
        <w:tc>
          <w:tcPr>
            <w:tcW w:w="406" w:type="pct"/>
            <w:shd w:val="clear" w:color="auto" w:fill="auto"/>
            <w:noWrap/>
            <w:vAlign w:val="bottom"/>
            <w:hideMark/>
          </w:tcPr>
          <w:p w14:paraId="2A99508B"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1405317,62</w:t>
            </w:r>
          </w:p>
        </w:tc>
        <w:tc>
          <w:tcPr>
            <w:tcW w:w="1127" w:type="pct"/>
            <w:vMerge/>
            <w:vAlign w:val="center"/>
            <w:hideMark/>
          </w:tcPr>
          <w:p w14:paraId="56B3BD49" w14:textId="77777777" w:rsidR="00F51B16" w:rsidRPr="0087683C" w:rsidRDefault="00F51B16" w:rsidP="00F51B16">
            <w:pPr>
              <w:spacing w:after="0" w:line="240" w:lineRule="auto"/>
              <w:rPr>
                <w:rFonts w:ascii="Times New Roman" w:eastAsia="Times New Roman" w:hAnsi="Times New Roman"/>
                <w:sz w:val="18"/>
                <w:szCs w:val="18"/>
                <w:lang w:eastAsia="ru-RU"/>
              </w:rPr>
            </w:pPr>
          </w:p>
        </w:tc>
        <w:tc>
          <w:tcPr>
            <w:tcW w:w="552" w:type="pct"/>
            <w:shd w:val="clear" w:color="auto" w:fill="auto"/>
            <w:noWrap/>
            <w:vAlign w:val="bottom"/>
            <w:hideMark/>
          </w:tcPr>
          <w:p w14:paraId="48717CB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44CAB1E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0262884F" w14:textId="77777777" w:rsidTr="00F51B16">
        <w:trPr>
          <w:trHeight w:val="300"/>
        </w:trPr>
        <w:tc>
          <w:tcPr>
            <w:tcW w:w="234" w:type="pct"/>
            <w:shd w:val="clear" w:color="000000" w:fill="FFFF00"/>
            <w:noWrap/>
            <w:vAlign w:val="center"/>
            <w:hideMark/>
          </w:tcPr>
          <w:p w14:paraId="6066A9E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24</w:t>
            </w:r>
          </w:p>
        </w:tc>
        <w:tc>
          <w:tcPr>
            <w:tcW w:w="1087" w:type="pct"/>
            <w:shd w:val="clear" w:color="000000" w:fill="FFFF00"/>
            <w:noWrap/>
            <w:vAlign w:val="bottom"/>
            <w:hideMark/>
          </w:tcPr>
          <w:p w14:paraId="5D91FC7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355" w:type="pct"/>
            <w:gridSpan w:val="3"/>
            <w:shd w:val="clear" w:color="000000" w:fill="FFFF00"/>
            <w:vAlign w:val="bottom"/>
            <w:hideMark/>
          </w:tcPr>
          <w:p w14:paraId="448FDF8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25:19:020201:13</w:t>
            </w:r>
          </w:p>
        </w:tc>
        <w:tc>
          <w:tcPr>
            <w:tcW w:w="1127" w:type="pct"/>
            <w:shd w:val="clear" w:color="000000" w:fill="FFFF00"/>
            <w:noWrap/>
            <w:vAlign w:val="bottom"/>
            <w:hideMark/>
          </w:tcPr>
          <w:p w14:paraId="5E7F775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000000" w:fill="FFFF00"/>
            <w:noWrap/>
            <w:vAlign w:val="bottom"/>
            <w:hideMark/>
          </w:tcPr>
          <w:p w14:paraId="5B12260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000000" w:fill="FFFF00"/>
            <w:noWrap/>
            <w:vAlign w:val="bottom"/>
            <w:hideMark/>
          </w:tcPr>
          <w:p w14:paraId="6249200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1C9FD46" w14:textId="77777777" w:rsidTr="00F51B16">
        <w:trPr>
          <w:trHeight w:val="300"/>
        </w:trPr>
        <w:tc>
          <w:tcPr>
            <w:tcW w:w="234" w:type="pct"/>
            <w:shd w:val="clear" w:color="000000" w:fill="FFFF00"/>
            <w:noWrap/>
            <w:vAlign w:val="center"/>
            <w:hideMark/>
          </w:tcPr>
          <w:p w14:paraId="1914000A"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w:t>
            </w:r>
          </w:p>
        </w:tc>
        <w:tc>
          <w:tcPr>
            <w:tcW w:w="1087" w:type="pct"/>
            <w:shd w:val="clear" w:color="000000" w:fill="FFFF00"/>
            <w:noWrap/>
            <w:vAlign w:val="bottom"/>
            <w:hideMark/>
          </w:tcPr>
          <w:p w14:paraId="2F52421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01BE87F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05738C4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25:19:030209:995</w:t>
            </w:r>
          </w:p>
        </w:tc>
        <w:tc>
          <w:tcPr>
            <w:tcW w:w="406" w:type="pct"/>
            <w:shd w:val="clear" w:color="000000" w:fill="FFFF00"/>
            <w:noWrap/>
            <w:vAlign w:val="bottom"/>
            <w:hideMark/>
          </w:tcPr>
          <w:p w14:paraId="3CD9C02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08ACD39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гаражи, около подстанции</w:t>
            </w:r>
          </w:p>
        </w:tc>
        <w:tc>
          <w:tcPr>
            <w:tcW w:w="552" w:type="pct"/>
            <w:shd w:val="clear" w:color="000000" w:fill="FFFF00"/>
            <w:noWrap/>
            <w:vAlign w:val="bottom"/>
            <w:hideMark/>
          </w:tcPr>
          <w:p w14:paraId="693E7DC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 Ж-2</w:t>
            </w:r>
          </w:p>
        </w:tc>
        <w:tc>
          <w:tcPr>
            <w:tcW w:w="644" w:type="pct"/>
            <w:shd w:val="clear" w:color="000000" w:fill="FFFF00"/>
            <w:noWrap/>
            <w:vAlign w:val="bottom"/>
            <w:hideMark/>
          </w:tcPr>
          <w:p w14:paraId="1D6C3C6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29A37444" w14:textId="77777777" w:rsidTr="00F51B16">
        <w:trPr>
          <w:trHeight w:val="300"/>
        </w:trPr>
        <w:tc>
          <w:tcPr>
            <w:tcW w:w="234" w:type="pct"/>
            <w:shd w:val="clear" w:color="000000" w:fill="FFFF00"/>
            <w:noWrap/>
            <w:vAlign w:val="center"/>
            <w:hideMark/>
          </w:tcPr>
          <w:p w14:paraId="1D065F8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26</w:t>
            </w:r>
          </w:p>
        </w:tc>
        <w:tc>
          <w:tcPr>
            <w:tcW w:w="1087" w:type="pct"/>
            <w:shd w:val="clear" w:color="000000" w:fill="FFFF00"/>
            <w:noWrap/>
            <w:vAlign w:val="bottom"/>
            <w:hideMark/>
          </w:tcPr>
          <w:p w14:paraId="188B12D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Муравина</w:t>
            </w:r>
          </w:p>
        </w:tc>
        <w:tc>
          <w:tcPr>
            <w:tcW w:w="145" w:type="pct"/>
            <w:shd w:val="clear" w:color="000000" w:fill="FFFF00"/>
            <w:noWrap/>
            <w:vAlign w:val="bottom"/>
            <w:hideMark/>
          </w:tcPr>
          <w:p w14:paraId="2A5D707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5DB0098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25:19:030208:1450</w:t>
            </w:r>
          </w:p>
        </w:tc>
        <w:tc>
          <w:tcPr>
            <w:tcW w:w="406" w:type="pct"/>
            <w:shd w:val="clear" w:color="000000" w:fill="FFFF00"/>
            <w:noWrap/>
            <w:vAlign w:val="bottom"/>
            <w:hideMark/>
          </w:tcPr>
          <w:p w14:paraId="45695AE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75D11CD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за магазином кристалл</w:t>
            </w:r>
          </w:p>
        </w:tc>
        <w:tc>
          <w:tcPr>
            <w:tcW w:w="552" w:type="pct"/>
            <w:shd w:val="clear" w:color="000000" w:fill="FFFF00"/>
            <w:noWrap/>
            <w:vAlign w:val="bottom"/>
            <w:hideMark/>
          </w:tcPr>
          <w:p w14:paraId="724D5F6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ОДЗ</w:t>
            </w:r>
          </w:p>
        </w:tc>
        <w:tc>
          <w:tcPr>
            <w:tcW w:w="644" w:type="pct"/>
            <w:shd w:val="clear" w:color="000000" w:fill="FFFF00"/>
            <w:noWrap/>
            <w:vAlign w:val="bottom"/>
            <w:hideMark/>
          </w:tcPr>
          <w:p w14:paraId="1D516B2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r>
      <w:tr w:rsidR="0087683C" w:rsidRPr="0087683C" w14:paraId="3DCF6E62" w14:textId="77777777" w:rsidTr="00F51B16">
        <w:trPr>
          <w:trHeight w:val="300"/>
        </w:trPr>
        <w:tc>
          <w:tcPr>
            <w:tcW w:w="234" w:type="pct"/>
            <w:shd w:val="clear" w:color="000000" w:fill="FFFF00"/>
            <w:noWrap/>
            <w:vAlign w:val="center"/>
            <w:hideMark/>
          </w:tcPr>
          <w:p w14:paraId="7EB02BF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27</w:t>
            </w:r>
          </w:p>
        </w:tc>
        <w:tc>
          <w:tcPr>
            <w:tcW w:w="1087" w:type="pct"/>
            <w:shd w:val="clear" w:color="000000" w:fill="FFFF00"/>
            <w:noWrap/>
            <w:vAlign w:val="bottom"/>
            <w:hideMark/>
          </w:tcPr>
          <w:p w14:paraId="4794A09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ООО солнечный город</w:t>
            </w:r>
          </w:p>
        </w:tc>
        <w:tc>
          <w:tcPr>
            <w:tcW w:w="145" w:type="pct"/>
            <w:shd w:val="clear" w:color="000000" w:fill="FFFF00"/>
            <w:noWrap/>
            <w:vAlign w:val="bottom"/>
            <w:hideMark/>
          </w:tcPr>
          <w:p w14:paraId="2BE0A6B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vAlign w:val="bottom"/>
            <w:hideMark/>
          </w:tcPr>
          <w:p w14:paraId="6469156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538480.99</w:t>
            </w:r>
          </w:p>
        </w:tc>
        <w:tc>
          <w:tcPr>
            <w:tcW w:w="406" w:type="pct"/>
            <w:shd w:val="clear" w:color="000000" w:fill="FFFF00"/>
            <w:noWrap/>
            <w:vAlign w:val="bottom"/>
            <w:hideMark/>
          </w:tcPr>
          <w:p w14:paraId="2E67A0A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1404201.48</w:t>
            </w:r>
          </w:p>
        </w:tc>
        <w:tc>
          <w:tcPr>
            <w:tcW w:w="1127" w:type="pct"/>
            <w:shd w:val="clear" w:color="000000" w:fill="FFFF00"/>
            <w:noWrap/>
            <w:vAlign w:val="bottom"/>
            <w:hideMark/>
          </w:tcPr>
          <w:p w14:paraId="588A3CD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000000" w:fill="FFFF00"/>
            <w:noWrap/>
            <w:vAlign w:val="bottom"/>
            <w:hideMark/>
          </w:tcPr>
          <w:p w14:paraId="4A4DFE9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ЕЛ</w:t>
            </w:r>
          </w:p>
        </w:tc>
        <w:tc>
          <w:tcPr>
            <w:tcW w:w="644" w:type="pct"/>
            <w:shd w:val="clear" w:color="000000" w:fill="FFFF00"/>
            <w:noWrap/>
            <w:vAlign w:val="bottom"/>
            <w:hideMark/>
          </w:tcPr>
          <w:p w14:paraId="2D2BEC6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СХЗ</w:t>
            </w:r>
          </w:p>
        </w:tc>
      </w:tr>
      <w:tr w:rsidR="0087683C" w:rsidRPr="0087683C" w14:paraId="37016E76" w14:textId="77777777" w:rsidTr="00F51B16">
        <w:trPr>
          <w:trHeight w:val="300"/>
        </w:trPr>
        <w:tc>
          <w:tcPr>
            <w:tcW w:w="234" w:type="pct"/>
            <w:shd w:val="clear" w:color="auto" w:fill="auto"/>
            <w:noWrap/>
            <w:vAlign w:val="center"/>
            <w:hideMark/>
          </w:tcPr>
          <w:p w14:paraId="59CA80A3"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48B5E1A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049EA7D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559A040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538466.64</w:t>
            </w:r>
          </w:p>
        </w:tc>
        <w:tc>
          <w:tcPr>
            <w:tcW w:w="406" w:type="pct"/>
            <w:shd w:val="clear" w:color="auto" w:fill="auto"/>
            <w:noWrap/>
            <w:vAlign w:val="bottom"/>
            <w:hideMark/>
          </w:tcPr>
          <w:p w14:paraId="109A46D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1404118.57</w:t>
            </w:r>
          </w:p>
        </w:tc>
        <w:tc>
          <w:tcPr>
            <w:tcW w:w="1127" w:type="pct"/>
            <w:shd w:val="clear" w:color="auto" w:fill="auto"/>
            <w:noWrap/>
            <w:vAlign w:val="bottom"/>
            <w:hideMark/>
          </w:tcPr>
          <w:p w14:paraId="099D1B2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6B264CC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375B4F7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26C1BEF2" w14:textId="77777777" w:rsidTr="00F51B16">
        <w:trPr>
          <w:trHeight w:val="300"/>
        </w:trPr>
        <w:tc>
          <w:tcPr>
            <w:tcW w:w="234" w:type="pct"/>
            <w:shd w:val="clear" w:color="auto" w:fill="auto"/>
            <w:noWrap/>
            <w:vAlign w:val="center"/>
            <w:hideMark/>
          </w:tcPr>
          <w:p w14:paraId="4CF7634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49A8A6C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6612460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661472E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538337.18</w:t>
            </w:r>
          </w:p>
        </w:tc>
        <w:tc>
          <w:tcPr>
            <w:tcW w:w="406" w:type="pct"/>
            <w:shd w:val="clear" w:color="auto" w:fill="auto"/>
            <w:noWrap/>
            <w:vAlign w:val="bottom"/>
            <w:hideMark/>
          </w:tcPr>
          <w:p w14:paraId="3989AA6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1404143.69</w:t>
            </w:r>
          </w:p>
        </w:tc>
        <w:tc>
          <w:tcPr>
            <w:tcW w:w="1127" w:type="pct"/>
            <w:shd w:val="clear" w:color="auto" w:fill="auto"/>
            <w:noWrap/>
            <w:vAlign w:val="bottom"/>
            <w:hideMark/>
          </w:tcPr>
          <w:p w14:paraId="715B86D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5F4FBF6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16E337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A085000" w14:textId="77777777" w:rsidTr="00F51B16">
        <w:trPr>
          <w:trHeight w:val="300"/>
        </w:trPr>
        <w:tc>
          <w:tcPr>
            <w:tcW w:w="234" w:type="pct"/>
            <w:shd w:val="clear" w:color="auto" w:fill="auto"/>
            <w:noWrap/>
            <w:vAlign w:val="center"/>
            <w:hideMark/>
          </w:tcPr>
          <w:p w14:paraId="71C7220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7F7157C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A40990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5B3A61A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538341.93</w:t>
            </w:r>
          </w:p>
        </w:tc>
        <w:tc>
          <w:tcPr>
            <w:tcW w:w="406" w:type="pct"/>
            <w:shd w:val="clear" w:color="auto" w:fill="auto"/>
            <w:noWrap/>
            <w:vAlign w:val="bottom"/>
            <w:hideMark/>
          </w:tcPr>
          <w:p w14:paraId="69C1168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1404230.04</w:t>
            </w:r>
          </w:p>
        </w:tc>
        <w:tc>
          <w:tcPr>
            <w:tcW w:w="1127" w:type="pct"/>
            <w:shd w:val="clear" w:color="auto" w:fill="auto"/>
            <w:noWrap/>
            <w:vAlign w:val="bottom"/>
            <w:hideMark/>
          </w:tcPr>
          <w:p w14:paraId="2F8A81E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6FA73A1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7D6D3C4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AAC4D48" w14:textId="77777777" w:rsidTr="00F51B16">
        <w:trPr>
          <w:trHeight w:val="300"/>
        </w:trPr>
        <w:tc>
          <w:tcPr>
            <w:tcW w:w="234" w:type="pct"/>
            <w:shd w:val="clear" w:color="auto" w:fill="auto"/>
            <w:noWrap/>
            <w:vAlign w:val="center"/>
            <w:hideMark/>
          </w:tcPr>
          <w:p w14:paraId="0BF2055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5EC39F5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1C3AF8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1B32BF3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538480.99</w:t>
            </w:r>
          </w:p>
        </w:tc>
        <w:tc>
          <w:tcPr>
            <w:tcW w:w="406" w:type="pct"/>
            <w:shd w:val="clear" w:color="auto" w:fill="auto"/>
            <w:noWrap/>
            <w:vAlign w:val="bottom"/>
            <w:hideMark/>
          </w:tcPr>
          <w:p w14:paraId="04DE78A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1404201.48</w:t>
            </w:r>
          </w:p>
        </w:tc>
        <w:tc>
          <w:tcPr>
            <w:tcW w:w="1127" w:type="pct"/>
            <w:shd w:val="clear" w:color="auto" w:fill="auto"/>
            <w:noWrap/>
            <w:vAlign w:val="bottom"/>
            <w:hideMark/>
          </w:tcPr>
          <w:p w14:paraId="65C73FB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27E406E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71EA9BD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1C86E90B" w14:textId="77777777" w:rsidTr="00F51B16">
        <w:trPr>
          <w:trHeight w:val="300"/>
        </w:trPr>
        <w:tc>
          <w:tcPr>
            <w:tcW w:w="234" w:type="pct"/>
            <w:shd w:val="clear" w:color="000000" w:fill="FFFF00"/>
            <w:noWrap/>
            <w:vAlign w:val="center"/>
            <w:hideMark/>
          </w:tcPr>
          <w:p w14:paraId="1F1DA205"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28</w:t>
            </w:r>
          </w:p>
        </w:tc>
        <w:tc>
          <w:tcPr>
            <w:tcW w:w="1087" w:type="pct"/>
            <w:shd w:val="clear" w:color="000000" w:fill="FFFF00"/>
            <w:noWrap/>
            <w:vAlign w:val="bottom"/>
            <w:hideMark/>
          </w:tcPr>
          <w:p w14:paraId="4EDD4BA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Биденкова Е.В.</w:t>
            </w:r>
          </w:p>
        </w:tc>
        <w:tc>
          <w:tcPr>
            <w:tcW w:w="145" w:type="pct"/>
            <w:shd w:val="clear" w:color="000000" w:fill="FFFF00"/>
            <w:noWrap/>
            <w:vAlign w:val="bottom"/>
            <w:hideMark/>
          </w:tcPr>
          <w:p w14:paraId="1AABCAC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4B8E822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25:19:030207:2821</w:t>
            </w:r>
          </w:p>
        </w:tc>
        <w:tc>
          <w:tcPr>
            <w:tcW w:w="406" w:type="pct"/>
            <w:shd w:val="clear" w:color="000000" w:fill="FFFF00"/>
            <w:noWrap/>
            <w:vAlign w:val="bottom"/>
            <w:hideMark/>
          </w:tcPr>
          <w:p w14:paraId="3524719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522713C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котельная разобрана</w:t>
            </w:r>
          </w:p>
        </w:tc>
        <w:tc>
          <w:tcPr>
            <w:tcW w:w="552" w:type="pct"/>
            <w:shd w:val="clear" w:color="000000" w:fill="FFFF00"/>
            <w:noWrap/>
            <w:vAlign w:val="bottom"/>
            <w:hideMark/>
          </w:tcPr>
          <w:p w14:paraId="402FD77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ИИ</w:t>
            </w:r>
          </w:p>
        </w:tc>
        <w:tc>
          <w:tcPr>
            <w:tcW w:w="644" w:type="pct"/>
            <w:shd w:val="clear" w:color="000000" w:fill="FFFF00"/>
            <w:noWrap/>
            <w:vAlign w:val="bottom"/>
            <w:hideMark/>
          </w:tcPr>
          <w:p w14:paraId="066B012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ОДЗ</w:t>
            </w:r>
          </w:p>
        </w:tc>
      </w:tr>
      <w:tr w:rsidR="0087683C" w:rsidRPr="0087683C" w14:paraId="351BB1D9" w14:textId="77777777" w:rsidTr="00F51B16">
        <w:trPr>
          <w:trHeight w:val="495"/>
        </w:trPr>
        <w:tc>
          <w:tcPr>
            <w:tcW w:w="234" w:type="pct"/>
            <w:shd w:val="clear" w:color="000000" w:fill="FFFF00"/>
            <w:noWrap/>
            <w:vAlign w:val="center"/>
            <w:hideMark/>
          </w:tcPr>
          <w:p w14:paraId="7EA707D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29</w:t>
            </w:r>
          </w:p>
        </w:tc>
        <w:tc>
          <w:tcPr>
            <w:tcW w:w="1087" w:type="pct"/>
            <w:shd w:val="clear" w:color="000000" w:fill="FFFF00"/>
            <w:noWrap/>
            <w:vAlign w:val="bottom"/>
            <w:hideMark/>
          </w:tcPr>
          <w:p w14:paraId="68E4897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Рудая</w:t>
            </w:r>
          </w:p>
        </w:tc>
        <w:tc>
          <w:tcPr>
            <w:tcW w:w="145" w:type="pct"/>
            <w:shd w:val="clear" w:color="000000" w:fill="FFFF00"/>
            <w:noWrap/>
            <w:vAlign w:val="bottom"/>
            <w:hideMark/>
          </w:tcPr>
          <w:p w14:paraId="227A634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vAlign w:val="bottom"/>
            <w:hideMark/>
          </w:tcPr>
          <w:p w14:paraId="4C3FC52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25:19:030208:1209, 25:19:030208:416</w:t>
            </w:r>
          </w:p>
        </w:tc>
        <w:tc>
          <w:tcPr>
            <w:tcW w:w="406" w:type="pct"/>
            <w:shd w:val="clear" w:color="000000" w:fill="FFFF00"/>
            <w:noWrap/>
            <w:vAlign w:val="bottom"/>
            <w:hideMark/>
          </w:tcPr>
          <w:p w14:paraId="457C518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4D4F628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000000" w:fill="FFFF00"/>
            <w:noWrap/>
            <w:vAlign w:val="bottom"/>
            <w:hideMark/>
          </w:tcPr>
          <w:p w14:paraId="7983DCB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000000" w:fill="FFFF00"/>
            <w:noWrap/>
            <w:vAlign w:val="bottom"/>
            <w:hideMark/>
          </w:tcPr>
          <w:p w14:paraId="52B816A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Р3</w:t>
            </w:r>
          </w:p>
        </w:tc>
      </w:tr>
      <w:tr w:rsidR="0087683C" w:rsidRPr="0087683C" w14:paraId="6397C207" w14:textId="77777777" w:rsidTr="00F51B16">
        <w:trPr>
          <w:trHeight w:val="300"/>
        </w:trPr>
        <w:tc>
          <w:tcPr>
            <w:tcW w:w="234" w:type="pct"/>
            <w:shd w:val="clear" w:color="000000" w:fill="FFFF00"/>
            <w:noWrap/>
            <w:vAlign w:val="center"/>
            <w:hideMark/>
          </w:tcPr>
          <w:p w14:paraId="0282B4F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30</w:t>
            </w:r>
          </w:p>
        </w:tc>
        <w:tc>
          <w:tcPr>
            <w:tcW w:w="1087" w:type="pct"/>
            <w:shd w:val="clear" w:color="000000" w:fill="FFFF00"/>
            <w:noWrap/>
            <w:vAlign w:val="bottom"/>
            <w:hideMark/>
          </w:tcPr>
          <w:p w14:paraId="6B65271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Забора О.В.</w:t>
            </w:r>
          </w:p>
        </w:tc>
        <w:tc>
          <w:tcPr>
            <w:tcW w:w="145" w:type="pct"/>
            <w:shd w:val="clear" w:color="000000" w:fill="FFFF00"/>
            <w:noWrap/>
            <w:vAlign w:val="bottom"/>
            <w:hideMark/>
          </w:tcPr>
          <w:p w14:paraId="229A9D5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2093E61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25:19:030204:1087</w:t>
            </w:r>
          </w:p>
        </w:tc>
        <w:tc>
          <w:tcPr>
            <w:tcW w:w="406" w:type="pct"/>
            <w:shd w:val="clear" w:color="000000" w:fill="FFFF00"/>
            <w:noWrap/>
            <w:vAlign w:val="bottom"/>
            <w:hideMark/>
          </w:tcPr>
          <w:p w14:paraId="64EF742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5148981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с/х предприятие</w:t>
            </w:r>
          </w:p>
        </w:tc>
        <w:tc>
          <w:tcPr>
            <w:tcW w:w="552" w:type="pct"/>
            <w:shd w:val="clear" w:color="000000" w:fill="FFFF00"/>
            <w:noWrap/>
            <w:vAlign w:val="bottom"/>
            <w:hideMark/>
          </w:tcPr>
          <w:p w14:paraId="68FECD7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ОДЗ</w:t>
            </w:r>
          </w:p>
        </w:tc>
        <w:tc>
          <w:tcPr>
            <w:tcW w:w="644" w:type="pct"/>
            <w:shd w:val="clear" w:color="000000" w:fill="FFFF00"/>
            <w:noWrap/>
            <w:vAlign w:val="bottom"/>
            <w:hideMark/>
          </w:tcPr>
          <w:p w14:paraId="121C5F4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СХЗ</w:t>
            </w:r>
          </w:p>
        </w:tc>
      </w:tr>
      <w:tr w:rsidR="0087683C" w:rsidRPr="0087683C" w14:paraId="2FEAD409" w14:textId="77777777" w:rsidTr="00F51B16">
        <w:trPr>
          <w:trHeight w:val="300"/>
        </w:trPr>
        <w:tc>
          <w:tcPr>
            <w:tcW w:w="234" w:type="pct"/>
            <w:shd w:val="clear" w:color="000000" w:fill="FFFF00"/>
            <w:noWrap/>
            <w:vAlign w:val="center"/>
            <w:hideMark/>
          </w:tcPr>
          <w:p w14:paraId="4FFB7489"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31</w:t>
            </w:r>
          </w:p>
        </w:tc>
        <w:tc>
          <w:tcPr>
            <w:tcW w:w="1087" w:type="pct"/>
            <w:shd w:val="clear" w:color="000000" w:fill="FFFF00"/>
            <w:noWrap/>
            <w:vAlign w:val="bottom"/>
            <w:hideMark/>
          </w:tcPr>
          <w:p w14:paraId="7CB29E7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Биденков В.В.</w:t>
            </w:r>
          </w:p>
        </w:tc>
        <w:tc>
          <w:tcPr>
            <w:tcW w:w="145" w:type="pct"/>
            <w:shd w:val="clear" w:color="000000" w:fill="FFFF00"/>
            <w:noWrap/>
            <w:vAlign w:val="bottom"/>
            <w:hideMark/>
          </w:tcPr>
          <w:p w14:paraId="6B76D86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4958F43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25:19:030209:820</w:t>
            </w:r>
          </w:p>
        </w:tc>
        <w:tc>
          <w:tcPr>
            <w:tcW w:w="406" w:type="pct"/>
            <w:shd w:val="clear" w:color="000000" w:fill="FFFF00"/>
            <w:noWrap/>
            <w:vAlign w:val="bottom"/>
            <w:hideMark/>
          </w:tcPr>
          <w:p w14:paraId="749D7AC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587C293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СТО автомойка</w:t>
            </w:r>
          </w:p>
        </w:tc>
        <w:tc>
          <w:tcPr>
            <w:tcW w:w="552" w:type="pct"/>
            <w:shd w:val="clear" w:color="000000" w:fill="FFFF00"/>
            <w:noWrap/>
            <w:vAlign w:val="bottom"/>
            <w:hideMark/>
          </w:tcPr>
          <w:p w14:paraId="2E4605D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000000" w:fill="FFFF00"/>
            <w:noWrap/>
            <w:vAlign w:val="bottom"/>
            <w:hideMark/>
          </w:tcPr>
          <w:p w14:paraId="4F59C67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167F278A" w14:textId="77777777" w:rsidTr="00F51B16">
        <w:trPr>
          <w:trHeight w:val="735"/>
        </w:trPr>
        <w:tc>
          <w:tcPr>
            <w:tcW w:w="234" w:type="pct"/>
            <w:shd w:val="clear" w:color="000000" w:fill="FFFF00"/>
            <w:noWrap/>
            <w:vAlign w:val="center"/>
            <w:hideMark/>
          </w:tcPr>
          <w:p w14:paraId="5ED5286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32</w:t>
            </w:r>
          </w:p>
        </w:tc>
        <w:tc>
          <w:tcPr>
            <w:tcW w:w="1087" w:type="pct"/>
            <w:shd w:val="clear" w:color="000000" w:fill="FFFF00"/>
            <w:noWrap/>
            <w:vAlign w:val="bottom"/>
            <w:hideMark/>
          </w:tcPr>
          <w:p w14:paraId="327C983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Мин обороны</w:t>
            </w:r>
          </w:p>
        </w:tc>
        <w:tc>
          <w:tcPr>
            <w:tcW w:w="145" w:type="pct"/>
            <w:shd w:val="clear" w:color="000000" w:fill="FFFF00"/>
            <w:noWrap/>
            <w:vAlign w:val="bottom"/>
            <w:hideMark/>
          </w:tcPr>
          <w:p w14:paraId="70E76B4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vAlign w:val="bottom"/>
            <w:hideMark/>
          </w:tcPr>
          <w:p w14:paraId="790BC76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030201:336, 030201:15, 010501:2, 020201:13</w:t>
            </w:r>
          </w:p>
        </w:tc>
        <w:tc>
          <w:tcPr>
            <w:tcW w:w="406" w:type="pct"/>
            <w:shd w:val="clear" w:color="000000" w:fill="FFFF00"/>
            <w:noWrap/>
            <w:vAlign w:val="bottom"/>
            <w:hideMark/>
          </w:tcPr>
          <w:p w14:paraId="53EDAC3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5FF5505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военные объекты</w:t>
            </w:r>
          </w:p>
        </w:tc>
        <w:tc>
          <w:tcPr>
            <w:tcW w:w="552" w:type="pct"/>
            <w:shd w:val="clear" w:color="000000" w:fill="FFFF00"/>
            <w:noWrap/>
            <w:vAlign w:val="bottom"/>
            <w:hideMark/>
          </w:tcPr>
          <w:p w14:paraId="6117EB9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000000" w:fill="FFFF00"/>
            <w:vAlign w:val="bottom"/>
            <w:hideMark/>
          </w:tcPr>
          <w:p w14:paraId="6DB55BA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добавить ВРИ обеспечение обороны и безопасности</w:t>
            </w:r>
          </w:p>
        </w:tc>
      </w:tr>
      <w:tr w:rsidR="0087683C" w:rsidRPr="0087683C" w14:paraId="36FDE5E9" w14:textId="77777777" w:rsidTr="00F51B16">
        <w:trPr>
          <w:trHeight w:val="300"/>
        </w:trPr>
        <w:tc>
          <w:tcPr>
            <w:tcW w:w="234" w:type="pct"/>
            <w:shd w:val="clear" w:color="000000" w:fill="FFFF00"/>
            <w:noWrap/>
            <w:vAlign w:val="center"/>
            <w:hideMark/>
          </w:tcPr>
          <w:p w14:paraId="271C970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33</w:t>
            </w:r>
          </w:p>
        </w:tc>
        <w:tc>
          <w:tcPr>
            <w:tcW w:w="1087" w:type="pct"/>
            <w:shd w:val="clear" w:color="000000" w:fill="FFFF00"/>
            <w:noWrap/>
            <w:vAlign w:val="bottom"/>
            <w:hideMark/>
          </w:tcPr>
          <w:p w14:paraId="0EDA9C5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Куц</w:t>
            </w:r>
          </w:p>
        </w:tc>
        <w:tc>
          <w:tcPr>
            <w:tcW w:w="145" w:type="pct"/>
            <w:shd w:val="clear" w:color="000000" w:fill="FFFF00"/>
            <w:noWrap/>
            <w:vAlign w:val="bottom"/>
            <w:hideMark/>
          </w:tcPr>
          <w:p w14:paraId="73AD9E2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669966D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531353.05</w:t>
            </w:r>
          </w:p>
        </w:tc>
        <w:tc>
          <w:tcPr>
            <w:tcW w:w="406" w:type="pct"/>
            <w:shd w:val="clear" w:color="000000" w:fill="FFFF00"/>
            <w:noWrap/>
            <w:vAlign w:val="bottom"/>
            <w:hideMark/>
          </w:tcPr>
          <w:p w14:paraId="260ACE6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1408868.95</w:t>
            </w:r>
          </w:p>
        </w:tc>
        <w:tc>
          <w:tcPr>
            <w:tcW w:w="1127" w:type="pct"/>
            <w:shd w:val="clear" w:color="000000" w:fill="FFFF00"/>
            <w:noWrap/>
            <w:vAlign w:val="bottom"/>
            <w:hideMark/>
          </w:tcPr>
          <w:p w14:paraId="079DE54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огород</w:t>
            </w:r>
          </w:p>
        </w:tc>
        <w:tc>
          <w:tcPr>
            <w:tcW w:w="552" w:type="pct"/>
            <w:shd w:val="clear" w:color="000000" w:fill="FFFF00"/>
            <w:noWrap/>
            <w:vAlign w:val="bottom"/>
            <w:hideMark/>
          </w:tcPr>
          <w:p w14:paraId="4F7242D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РЗ</w:t>
            </w:r>
          </w:p>
        </w:tc>
        <w:tc>
          <w:tcPr>
            <w:tcW w:w="644" w:type="pct"/>
            <w:shd w:val="clear" w:color="000000" w:fill="FFFF00"/>
            <w:noWrap/>
            <w:vAlign w:val="bottom"/>
            <w:hideMark/>
          </w:tcPr>
          <w:p w14:paraId="6D7B0EB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r>
      <w:tr w:rsidR="0087683C" w:rsidRPr="0087683C" w14:paraId="7C8C10B2" w14:textId="77777777" w:rsidTr="00F51B16">
        <w:trPr>
          <w:trHeight w:val="300"/>
        </w:trPr>
        <w:tc>
          <w:tcPr>
            <w:tcW w:w="234" w:type="pct"/>
            <w:shd w:val="clear" w:color="auto" w:fill="auto"/>
            <w:noWrap/>
            <w:vAlign w:val="center"/>
            <w:hideMark/>
          </w:tcPr>
          <w:p w14:paraId="4569FEB3"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0E5CF7D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F9BB7C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3E66FF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531376.91</w:t>
            </w:r>
          </w:p>
        </w:tc>
        <w:tc>
          <w:tcPr>
            <w:tcW w:w="406" w:type="pct"/>
            <w:shd w:val="clear" w:color="auto" w:fill="auto"/>
            <w:noWrap/>
            <w:vAlign w:val="bottom"/>
            <w:hideMark/>
          </w:tcPr>
          <w:p w14:paraId="2A62175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1408925.19</w:t>
            </w:r>
          </w:p>
        </w:tc>
        <w:tc>
          <w:tcPr>
            <w:tcW w:w="1127" w:type="pct"/>
            <w:shd w:val="clear" w:color="auto" w:fill="auto"/>
            <w:noWrap/>
            <w:vAlign w:val="bottom"/>
            <w:hideMark/>
          </w:tcPr>
          <w:p w14:paraId="10256E4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705145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68EAAA1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6A6B193" w14:textId="77777777" w:rsidTr="00F51B16">
        <w:trPr>
          <w:trHeight w:val="300"/>
        </w:trPr>
        <w:tc>
          <w:tcPr>
            <w:tcW w:w="234" w:type="pct"/>
            <w:shd w:val="clear" w:color="auto" w:fill="auto"/>
            <w:noWrap/>
            <w:vAlign w:val="center"/>
            <w:hideMark/>
          </w:tcPr>
          <w:p w14:paraId="2469727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7C58944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6D3DFE6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7E548FE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531319.71</w:t>
            </w:r>
          </w:p>
        </w:tc>
        <w:tc>
          <w:tcPr>
            <w:tcW w:w="406" w:type="pct"/>
            <w:shd w:val="clear" w:color="auto" w:fill="auto"/>
            <w:noWrap/>
            <w:vAlign w:val="bottom"/>
            <w:hideMark/>
          </w:tcPr>
          <w:p w14:paraId="0D21617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1408945.13</w:t>
            </w:r>
          </w:p>
        </w:tc>
        <w:tc>
          <w:tcPr>
            <w:tcW w:w="1127" w:type="pct"/>
            <w:shd w:val="clear" w:color="auto" w:fill="auto"/>
            <w:noWrap/>
            <w:vAlign w:val="bottom"/>
            <w:hideMark/>
          </w:tcPr>
          <w:p w14:paraId="54A4F64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57882E9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E71722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9617DF5" w14:textId="77777777" w:rsidTr="00F51B16">
        <w:trPr>
          <w:trHeight w:val="300"/>
        </w:trPr>
        <w:tc>
          <w:tcPr>
            <w:tcW w:w="234" w:type="pct"/>
            <w:shd w:val="clear" w:color="auto" w:fill="auto"/>
            <w:noWrap/>
            <w:vAlign w:val="center"/>
            <w:hideMark/>
          </w:tcPr>
          <w:p w14:paraId="53F744F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501CD67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D5CC2A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6AA3C98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531301.34</w:t>
            </w:r>
          </w:p>
        </w:tc>
        <w:tc>
          <w:tcPr>
            <w:tcW w:w="406" w:type="pct"/>
            <w:shd w:val="clear" w:color="auto" w:fill="auto"/>
            <w:noWrap/>
            <w:vAlign w:val="bottom"/>
            <w:hideMark/>
          </w:tcPr>
          <w:p w14:paraId="2876D92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1408894.75</w:t>
            </w:r>
          </w:p>
        </w:tc>
        <w:tc>
          <w:tcPr>
            <w:tcW w:w="1127" w:type="pct"/>
            <w:shd w:val="clear" w:color="auto" w:fill="auto"/>
            <w:noWrap/>
            <w:vAlign w:val="bottom"/>
            <w:hideMark/>
          </w:tcPr>
          <w:p w14:paraId="7275348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156C57C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78709DE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2BA56167" w14:textId="77777777" w:rsidTr="00F51B16">
        <w:trPr>
          <w:trHeight w:val="315"/>
        </w:trPr>
        <w:tc>
          <w:tcPr>
            <w:tcW w:w="234" w:type="pct"/>
            <w:shd w:val="clear" w:color="auto" w:fill="auto"/>
            <w:noWrap/>
            <w:vAlign w:val="center"/>
            <w:hideMark/>
          </w:tcPr>
          <w:p w14:paraId="0C29FA1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416B44C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B396D2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751CCD6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531353.05</w:t>
            </w:r>
          </w:p>
        </w:tc>
        <w:tc>
          <w:tcPr>
            <w:tcW w:w="406" w:type="pct"/>
            <w:shd w:val="clear" w:color="auto" w:fill="auto"/>
            <w:noWrap/>
            <w:vAlign w:val="bottom"/>
            <w:hideMark/>
          </w:tcPr>
          <w:p w14:paraId="6D01B62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1408868.95</w:t>
            </w:r>
          </w:p>
        </w:tc>
        <w:tc>
          <w:tcPr>
            <w:tcW w:w="1127" w:type="pct"/>
            <w:shd w:val="clear" w:color="auto" w:fill="auto"/>
            <w:noWrap/>
            <w:vAlign w:val="bottom"/>
            <w:hideMark/>
          </w:tcPr>
          <w:p w14:paraId="75B5AAD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5567EE9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0F3A0EA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742A7CDB" w14:textId="77777777" w:rsidTr="00F51B16">
        <w:trPr>
          <w:trHeight w:val="315"/>
        </w:trPr>
        <w:tc>
          <w:tcPr>
            <w:tcW w:w="234" w:type="pct"/>
            <w:shd w:val="clear" w:color="000000" w:fill="FFFF00"/>
            <w:noWrap/>
            <w:vAlign w:val="center"/>
            <w:hideMark/>
          </w:tcPr>
          <w:p w14:paraId="029684D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34</w:t>
            </w:r>
          </w:p>
        </w:tc>
        <w:tc>
          <w:tcPr>
            <w:tcW w:w="1087" w:type="pct"/>
            <w:shd w:val="clear" w:color="000000" w:fill="FFFF00"/>
            <w:noWrap/>
            <w:vAlign w:val="bottom"/>
            <w:hideMark/>
          </w:tcPr>
          <w:p w14:paraId="6372C61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Чжан Цзюнь</w:t>
            </w:r>
          </w:p>
        </w:tc>
        <w:tc>
          <w:tcPr>
            <w:tcW w:w="145" w:type="pct"/>
            <w:shd w:val="clear" w:color="000000" w:fill="FFFF00"/>
            <w:noWrap/>
            <w:vAlign w:val="bottom"/>
            <w:hideMark/>
          </w:tcPr>
          <w:p w14:paraId="4526D4C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7DBD8E0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538252.16</w:t>
            </w:r>
          </w:p>
        </w:tc>
        <w:tc>
          <w:tcPr>
            <w:tcW w:w="406" w:type="pct"/>
            <w:shd w:val="clear" w:color="000000" w:fill="FFFF00"/>
            <w:noWrap/>
            <w:vAlign w:val="bottom"/>
            <w:hideMark/>
          </w:tcPr>
          <w:p w14:paraId="6BFEF4D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1404537.79</w:t>
            </w:r>
          </w:p>
        </w:tc>
        <w:tc>
          <w:tcPr>
            <w:tcW w:w="1127" w:type="pct"/>
            <w:shd w:val="clear" w:color="000000" w:fill="FFFF00"/>
            <w:noWrap/>
            <w:vAlign w:val="bottom"/>
            <w:hideMark/>
          </w:tcPr>
          <w:p w14:paraId="2F04BD6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строительство жилого дома</w:t>
            </w:r>
          </w:p>
        </w:tc>
        <w:tc>
          <w:tcPr>
            <w:tcW w:w="552" w:type="pct"/>
            <w:shd w:val="clear" w:color="000000" w:fill="FFFF00"/>
            <w:noWrap/>
            <w:vAlign w:val="bottom"/>
            <w:hideMark/>
          </w:tcPr>
          <w:p w14:paraId="63E28FF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ЕЛ</w:t>
            </w:r>
          </w:p>
        </w:tc>
        <w:tc>
          <w:tcPr>
            <w:tcW w:w="644" w:type="pct"/>
            <w:shd w:val="clear" w:color="000000" w:fill="FFFF00"/>
            <w:noWrap/>
            <w:vAlign w:val="bottom"/>
            <w:hideMark/>
          </w:tcPr>
          <w:p w14:paraId="05B9495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r>
      <w:tr w:rsidR="0087683C" w:rsidRPr="0087683C" w14:paraId="6D774EB5" w14:textId="77777777" w:rsidTr="00F51B16">
        <w:trPr>
          <w:trHeight w:val="300"/>
        </w:trPr>
        <w:tc>
          <w:tcPr>
            <w:tcW w:w="234" w:type="pct"/>
            <w:shd w:val="clear" w:color="auto" w:fill="auto"/>
            <w:noWrap/>
            <w:vAlign w:val="center"/>
            <w:hideMark/>
          </w:tcPr>
          <w:p w14:paraId="1D04E07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lastRenderedPageBreak/>
              <w:t> </w:t>
            </w:r>
          </w:p>
        </w:tc>
        <w:tc>
          <w:tcPr>
            <w:tcW w:w="1087" w:type="pct"/>
            <w:shd w:val="clear" w:color="auto" w:fill="auto"/>
            <w:noWrap/>
            <w:vAlign w:val="bottom"/>
            <w:hideMark/>
          </w:tcPr>
          <w:p w14:paraId="5F23CEE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BC665E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0540999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538254.68</w:t>
            </w:r>
          </w:p>
        </w:tc>
        <w:tc>
          <w:tcPr>
            <w:tcW w:w="406" w:type="pct"/>
            <w:shd w:val="clear" w:color="auto" w:fill="auto"/>
            <w:noWrap/>
            <w:vAlign w:val="bottom"/>
            <w:hideMark/>
          </w:tcPr>
          <w:p w14:paraId="1A51697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1404571.13</w:t>
            </w:r>
          </w:p>
        </w:tc>
        <w:tc>
          <w:tcPr>
            <w:tcW w:w="1127" w:type="pct"/>
            <w:shd w:val="clear" w:color="auto" w:fill="auto"/>
            <w:noWrap/>
            <w:vAlign w:val="bottom"/>
            <w:hideMark/>
          </w:tcPr>
          <w:p w14:paraId="4047966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1561D2A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64DAECF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3C802D02" w14:textId="77777777" w:rsidTr="00F51B16">
        <w:trPr>
          <w:trHeight w:val="300"/>
        </w:trPr>
        <w:tc>
          <w:tcPr>
            <w:tcW w:w="234" w:type="pct"/>
            <w:shd w:val="clear" w:color="auto" w:fill="auto"/>
            <w:noWrap/>
            <w:vAlign w:val="center"/>
            <w:hideMark/>
          </w:tcPr>
          <w:p w14:paraId="151369A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24C99EF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65E4150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7A07FA0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538289.98</w:t>
            </w:r>
          </w:p>
        </w:tc>
        <w:tc>
          <w:tcPr>
            <w:tcW w:w="406" w:type="pct"/>
            <w:shd w:val="clear" w:color="auto" w:fill="auto"/>
            <w:noWrap/>
            <w:vAlign w:val="bottom"/>
            <w:hideMark/>
          </w:tcPr>
          <w:p w14:paraId="1F0F866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1404611.24</w:t>
            </w:r>
          </w:p>
        </w:tc>
        <w:tc>
          <w:tcPr>
            <w:tcW w:w="1127" w:type="pct"/>
            <w:shd w:val="clear" w:color="auto" w:fill="auto"/>
            <w:noWrap/>
            <w:vAlign w:val="bottom"/>
            <w:hideMark/>
          </w:tcPr>
          <w:p w14:paraId="31A40F8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7DF4C6B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32796E4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77576EAC" w14:textId="77777777" w:rsidTr="00F51B16">
        <w:trPr>
          <w:trHeight w:val="300"/>
        </w:trPr>
        <w:tc>
          <w:tcPr>
            <w:tcW w:w="234" w:type="pct"/>
            <w:shd w:val="clear" w:color="auto" w:fill="auto"/>
            <w:noWrap/>
            <w:vAlign w:val="center"/>
            <w:hideMark/>
          </w:tcPr>
          <w:p w14:paraId="1C4B6CB0"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14954FF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F28864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10B40E5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538303.79</w:t>
            </w:r>
          </w:p>
        </w:tc>
        <w:tc>
          <w:tcPr>
            <w:tcW w:w="406" w:type="pct"/>
            <w:shd w:val="clear" w:color="auto" w:fill="auto"/>
            <w:noWrap/>
            <w:vAlign w:val="bottom"/>
            <w:hideMark/>
          </w:tcPr>
          <w:p w14:paraId="6696CA1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1404617.14</w:t>
            </w:r>
          </w:p>
        </w:tc>
        <w:tc>
          <w:tcPr>
            <w:tcW w:w="1127" w:type="pct"/>
            <w:shd w:val="clear" w:color="auto" w:fill="auto"/>
            <w:noWrap/>
            <w:vAlign w:val="bottom"/>
            <w:hideMark/>
          </w:tcPr>
          <w:p w14:paraId="41D3ADD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70C0267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6912AA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4B9801E" w14:textId="77777777" w:rsidTr="00F51B16">
        <w:trPr>
          <w:trHeight w:val="300"/>
        </w:trPr>
        <w:tc>
          <w:tcPr>
            <w:tcW w:w="234" w:type="pct"/>
            <w:shd w:val="clear" w:color="auto" w:fill="auto"/>
            <w:noWrap/>
            <w:vAlign w:val="center"/>
            <w:hideMark/>
          </w:tcPr>
          <w:p w14:paraId="703DA2C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0799EA6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6C364D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01004EA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538305.96</w:t>
            </w:r>
          </w:p>
        </w:tc>
        <w:tc>
          <w:tcPr>
            <w:tcW w:w="406" w:type="pct"/>
            <w:shd w:val="clear" w:color="auto" w:fill="auto"/>
            <w:noWrap/>
            <w:vAlign w:val="bottom"/>
            <w:hideMark/>
          </w:tcPr>
          <w:p w14:paraId="03D5CEC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1404598.62</w:t>
            </w:r>
          </w:p>
        </w:tc>
        <w:tc>
          <w:tcPr>
            <w:tcW w:w="1127" w:type="pct"/>
            <w:shd w:val="clear" w:color="auto" w:fill="auto"/>
            <w:noWrap/>
            <w:vAlign w:val="bottom"/>
            <w:hideMark/>
          </w:tcPr>
          <w:p w14:paraId="3C6B9DE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794E5C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763F51B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76F4D205" w14:textId="77777777" w:rsidTr="00F51B16">
        <w:trPr>
          <w:trHeight w:val="300"/>
        </w:trPr>
        <w:tc>
          <w:tcPr>
            <w:tcW w:w="234" w:type="pct"/>
            <w:shd w:val="clear" w:color="auto" w:fill="auto"/>
            <w:noWrap/>
            <w:vAlign w:val="center"/>
            <w:hideMark/>
          </w:tcPr>
          <w:p w14:paraId="6B74F3D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00BC2D8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E2AFEB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627988B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538305.50</w:t>
            </w:r>
          </w:p>
        </w:tc>
        <w:tc>
          <w:tcPr>
            <w:tcW w:w="406" w:type="pct"/>
            <w:shd w:val="clear" w:color="auto" w:fill="auto"/>
            <w:noWrap/>
            <w:vAlign w:val="bottom"/>
            <w:hideMark/>
          </w:tcPr>
          <w:p w14:paraId="6B7DE30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1404582.17</w:t>
            </w:r>
          </w:p>
        </w:tc>
        <w:tc>
          <w:tcPr>
            <w:tcW w:w="1127" w:type="pct"/>
            <w:shd w:val="clear" w:color="auto" w:fill="auto"/>
            <w:noWrap/>
            <w:vAlign w:val="bottom"/>
            <w:hideMark/>
          </w:tcPr>
          <w:p w14:paraId="577BD05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43F3C3F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79B19CF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79150B2" w14:textId="77777777" w:rsidTr="00F51B16">
        <w:trPr>
          <w:trHeight w:val="300"/>
        </w:trPr>
        <w:tc>
          <w:tcPr>
            <w:tcW w:w="234" w:type="pct"/>
            <w:shd w:val="clear" w:color="auto" w:fill="auto"/>
            <w:noWrap/>
            <w:vAlign w:val="center"/>
            <w:hideMark/>
          </w:tcPr>
          <w:p w14:paraId="292A027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4BACE0B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235149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0963850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538303.69</w:t>
            </w:r>
          </w:p>
        </w:tc>
        <w:tc>
          <w:tcPr>
            <w:tcW w:w="406" w:type="pct"/>
            <w:shd w:val="clear" w:color="auto" w:fill="auto"/>
            <w:noWrap/>
            <w:vAlign w:val="bottom"/>
            <w:hideMark/>
          </w:tcPr>
          <w:p w14:paraId="49F227E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1404567.66</w:t>
            </w:r>
          </w:p>
        </w:tc>
        <w:tc>
          <w:tcPr>
            <w:tcW w:w="1127" w:type="pct"/>
            <w:shd w:val="clear" w:color="auto" w:fill="auto"/>
            <w:noWrap/>
            <w:vAlign w:val="bottom"/>
            <w:hideMark/>
          </w:tcPr>
          <w:p w14:paraId="69F230D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B47C8F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5BF4D1E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7C9705CF" w14:textId="77777777" w:rsidTr="00F51B16">
        <w:trPr>
          <w:trHeight w:val="300"/>
        </w:trPr>
        <w:tc>
          <w:tcPr>
            <w:tcW w:w="234" w:type="pct"/>
            <w:shd w:val="clear" w:color="auto" w:fill="auto"/>
            <w:noWrap/>
            <w:vAlign w:val="center"/>
            <w:hideMark/>
          </w:tcPr>
          <w:p w14:paraId="7CD1A13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1122B20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B151B9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73D0A0F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538300.27</w:t>
            </w:r>
          </w:p>
        </w:tc>
        <w:tc>
          <w:tcPr>
            <w:tcW w:w="406" w:type="pct"/>
            <w:shd w:val="clear" w:color="auto" w:fill="auto"/>
            <w:noWrap/>
            <w:vAlign w:val="bottom"/>
            <w:hideMark/>
          </w:tcPr>
          <w:p w14:paraId="25BCCCA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1404554.97</w:t>
            </w:r>
          </w:p>
        </w:tc>
        <w:tc>
          <w:tcPr>
            <w:tcW w:w="1127" w:type="pct"/>
            <w:shd w:val="clear" w:color="auto" w:fill="auto"/>
            <w:noWrap/>
            <w:vAlign w:val="bottom"/>
            <w:hideMark/>
          </w:tcPr>
          <w:p w14:paraId="5704B65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6AD3982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528199C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3E2B9BB6" w14:textId="77777777" w:rsidTr="00F51B16">
        <w:trPr>
          <w:trHeight w:val="300"/>
        </w:trPr>
        <w:tc>
          <w:tcPr>
            <w:tcW w:w="234" w:type="pct"/>
            <w:shd w:val="clear" w:color="auto" w:fill="auto"/>
            <w:noWrap/>
            <w:vAlign w:val="center"/>
            <w:hideMark/>
          </w:tcPr>
          <w:p w14:paraId="48C6C33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0C3C204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9AEEA9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466B199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538299.13</w:t>
            </w:r>
          </w:p>
        </w:tc>
        <w:tc>
          <w:tcPr>
            <w:tcW w:w="406" w:type="pct"/>
            <w:shd w:val="clear" w:color="auto" w:fill="auto"/>
            <w:noWrap/>
            <w:vAlign w:val="bottom"/>
            <w:hideMark/>
          </w:tcPr>
          <w:p w14:paraId="15C1BB9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1404544.10</w:t>
            </w:r>
          </w:p>
        </w:tc>
        <w:tc>
          <w:tcPr>
            <w:tcW w:w="1127" w:type="pct"/>
            <w:shd w:val="clear" w:color="auto" w:fill="auto"/>
            <w:noWrap/>
            <w:vAlign w:val="bottom"/>
            <w:hideMark/>
          </w:tcPr>
          <w:p w14:paraId="4446E58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6EE12D8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4F9DB0E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52250AB" w14:textId="77777777" w:rsidTr="00F51B16">
        <w:trPr>
          <w:trHeight w:val="300"/>
        </w:trPr>
        <w:tc>
          <w:tcPr>
            <w:tcW w:w="234" w:type="pct"/>
            <w:shd w:val="clear" w:color="auto" w:fill="auto"/>
            <w:noWrap/>
            <w:vAlign w:val="center"/>
            <w:hideMark/>
          </w:tcPr>
          <w:p w14:paraId="2A015F13"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11A91A1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F5ADB6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7BA0636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538300.20</w:t>
            </w:r>
          </w:p>
        </w:tc>
        <w:tc>
          <w:tcPr>
            <w:tcW w:w="406" w:type="pct"/>
            <w:shd w:val="clear" w:color="auto" w:fill="auto"/>
            <w:noWrap/>
            <w:vAlign w:val="bottom"/>
            <w:hideMark/>
          </w:tcPr>
          <w:p w14:paraId="53121D7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1404532.54</w:t>
            </w:r>
          </w:p>
        </w:tc>
        <w:tc>
          <w:tcPr>
            <w:tcW w:w="1127" w:type="pct"/>
            <w:shd w:val="clear" w:color="auto" w:fill="auto"/>
            <w:noWrap/>
            <w:vAlign w:val="bottom"/>
            <w:hideMark/>
          </w:tcPr>
          <w:p w14:paraId="790231B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643AAD4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3A1718D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ADB407A" w14:textId="77777777" w:rsidTr="00F51B16">
        <w:trPr>
          <w:trHeight w:val="300"/>
        </w:trPr>
        <w:tc>
          <w:tcPr>
            <w:tcW w:w="234" w:type="pct"/>
            <w:shd w:val="clear" w:color="auto" w:fill="auto"/>
            <w:noWrap/>
            <w:vAlign w:val="center"/>
            <w:hideMark/>
          </w:tcPr>
          <w:p w14:paraId="507D8A5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7B30D36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B2A8E7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4AA8AE9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538282.01</w:t>
            </w:r>
          </w:p>
        </w:tc>
        <w:tc>
          <w:tcPr>
            <w:tcW w:w="406" w:type="pct"/>
            <w:shd w:val="clear" w:color="auto" w:fill="auto"/>
            <w:noWrap/>
            <w:vAlign w:val="bottom"/>
            <w:hideMark/>
          </w:tcPr>
          <w:p w14:paraId="443DDF1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1404522.20</w:t>
            </w:r>
          </w:p>
        </w:tc>
        <w:tc>
          <w:tcPr>
            <w:tcW w:w="1127" w:type="pct"/>
            <w:shd w:val="clear" w:color="auto" w:fill="auto"/>
            <w:noWrap/>
            <w:vAlign w:val="bottom"/>
            <w:hideMark/>
          </w:tcPr>
          <w:p w14:paraId="14A5781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2AFBC27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75F77F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9879B7F" w14:textId="77777777" w:rsidTr="00F51B16">
        <w:trPr>
          <w:trHeight w:val="300"/>
        </w:trPr>
        <w:tc>
          <w:tcPr>
            <w:tcW w:w="234" w:type="pct"/>
            <w:shd w:val="clear" w:color="auto" w:fill="auto"/>
            <w:noWrap/>
            <w:vAlign w:val="center"/>
            <w:hideMark/>
          </w:tcPr>
          <w:p w14:paraId="2845799D"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0C57481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0B755BD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0513DD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538267.15</w:t>
            </w:r>
          </w:p>
        </w:tc>
        <w:tc>
          <w:tcPr>
            <w:tcW w:w="406" w:type="pct"/>
            <w:shd w:val="clear" w:color="auto" w:fill="auto"/>
            <w:noWrap/>
            <w:vAlign w:val="bottom"/>
            <w:hideMark/>
          </w:tcPr>
          <w:p w14:paraId="37BF43A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1404535.53</w:t>
            </w:r>
          </w:p>
        </w:tc>
        <w:tc>
          <w:tcPr>
            <w:tcW w:w="1127" w:type="pct"/>
            <w:shd w:val="clear" w:color="auto" w:fill="auto"/>
            <w:noWrap/>
            <w:vAlign w:val="bottom"/>
            <w:hideMark/>
          </w:tcPr>
          <w:p w14:paraId="3F93BEA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2206DE9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7C964EB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8A63B84" w14:textId="77777777" w:rsidTr="00F51B16">
        <w:trPr>
          <w:trHeight w:val="300"/>
        </w:trPr>
        <w:tc>
          <w:tcPr>
            <w:tcW w:w="234" w:type="pct"/>
            <w:shd w:val="clear" w:color="auto" w:fill="auto"/>
            <w:noWrap/>
            <w:vAlign w:val="center"/>
            <w:hideMark/>
          </w:tcPr>
          <w:p w14:paraId="42654B93"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43112A9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049B6A5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594BB87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538252.16</w:t>
            </w:r>
          </w:p>
        </w:tc>
        <w:tc>
          <w:tcPr>
            <w:tcW w:w="406" w:type="pct"/>
            <w:shd w:val="clear" w:color="auto" w:fill="auto"/>
            <w:noWrap/>
            <w:vAlign w:val="bottom"/>
            <w:hideMark/>
          </w:tcPr>
          <w:p w14:paraId="48F088C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1404537.79</w:t>
            </w:r>
          </w:p>
        </w:tc>
        <w:tc>
          <w:tcPr>
            <w:tcW w:w="1127" w:type="pct"/>
            <w:shd w:val="clear" w:color="auto" w:fill="auto"/>
            <w:noWrap/>
            <w:vAlign w:val="bottom"/>
            <w:hideMark/>
          </w:tcPr>
          <w:p w14:paraId="4EBCAC3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3728677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2417239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08127671" w14:textId="77777777" w:rsidTr="00F51B16">
        <w:trPr>
          <w:trHeight w:val="300"/>
        </w:trPr>
        <w:tc>
          <w:tcPr>
            <w:tcW w:w="234" w:type="pct"/>
            <w:shd w:val="clear" w:color="auto" w:fill="auto"/>
            <w:noWrap/>
            <w:vAlign w:val="center"/>
            <w:hideMark/>
          </w:tcPr>
          <w:p w14:paraId="4C461C8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38C2591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2E18C1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71C8576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406" w:type="pct"/>
            <w:shd w:val="clear" w:color="auto" w:fill="auto"/>
            <w:noWrap/>
            <w:vAlign w:val="bottom"/>
            <w:hideMark/>
          </w:tcPr>
          <w:p w14:paraId="2DCDC65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auto" w:fill="auto"/>
            <w:noWrap/>
            <w:vAlign w:val="bottom"/>
            <w:hideMark/>
          </w:tcPr>
          <w:p w14:paraId="4A3F9D4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580745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2BFB3FF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B5B0A01" w14:textId="77777777" w:rsidTr="00F51B16">
        <w:trPr>
          <w:trHeight w:val="300"/>
        </w:trPr>
        <w:tc>
          <w:tcPr>
            <w:tcW w:w="234" w:type="pct"/>
            <w:shd w:val="clear" w:color="000000" w:fill="FFFF00"/>
            <w:noWrap/>
            <w:vAlign w:val="center"/>
            <w:hideMark/>
          </w:tcPr>
          <w:p w14:paraId="47567510"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35</w:t>
            </w:r>
          </w:p>
        </w:tc>
        <w:tc>
          <w:tcPr>
            <w:tcW w:w="1087" w:type="pct"/>
            <w:shd w:val="clear" w:color="000000" w:fill="FFFF00"/>
            <w:noWrap/>
            <w:vAlign w:val="bottom"/>
            <w:hideMark/>
          </w:tcPr>
          <w:p w14:paraId="5AD5C08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Котова С.</w:t>
            </w:r>
          </w:p>
        </w:tc>
        <w:tc>
          <w:tcPr>
            <w:tcW w:w="145" w:type="pct"/>
            <w:shd w:val="clear" w:color="000000" w:fill="FFFF00"/>
            <w:noWrap/>
            <w:vAlign w:val="bottom"/>
            <w:hideMark/>
          </w:tcPr>
          <w:p w14:paraId="5546D89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19F0473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538351.34</w:t>
            </w:r>
          </w:p>
        </w:tc>
        <w:tc>
          <w:tcPr>
            <w:tcW w:w="406" w:type="pct"/>
            <w:shd w:val="clear" w:color="000000" w:fill="FFFF00"/>
            <w:noWrap/>
            <w:vAlign w:val="bottom"/>
            <w:hideMark/>
          </w:tcPr>
          <w:p w14:paraId="31E8D67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1404445.46</w:t>
            </w:r>
          </w:p>
        </w:tc>
        <w:tc>
          <w:tcPr>
            <w:tcW w:w="1127" w:type="pct"/>
            <w:shd w:val="clear" w:color="000000" w:fill="FFFF00"/>
            <w:noWrap/>
            <w:vAlign w:val="bottom"/>
            <w:hideMark/>
          </w:tcPr>
          <w:p w14:paraId="4C78194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строительство жилого дома</w:t>
            </w:r>
          </w:p>
        </w:tc>
        <w:tc>
          <w:tcPr>
            <w:tcW w:w="552" w:type="pct"/>
            <w:shd w:val="clear" w:color="000000" w:fill="FFFF00"/>
            <w:noWrap/>
            <w:vAlign w:val="bottom"/>
            <w:hideMark/>
          </w:tcPr>
          <w:p w14:paraId="366F6DC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Ел</w:t>
            </w:r>
          </w:p>
        </w:tc>
        <w:tc>
          <w:tcPr>
            <w:tcW w:w="644" w:type="pct"/>
            <w:shd w:val="clear" w:color="000000" w:fill="FFFF00"/>
            <w:noWrap/>
            <w:vAlign w:val="bottom"/>
            <w:hideMark/>
          </w:tcPr>
          <w:p w14:paraId="6BD4083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r>
      <w:tr w:rsidR="0087683C" w:rsidRPr="0087683C" w14:paraId="1BBCCE34" w14:textId="77777777" w:rsidTr="00F51B16">
        <w:trPr>
          <w:trHeight w:val="300"/>
        </w:trPr>
        <w:tc>
          <w:tcPr>
            <w:tcW w:w="234" w:type="pct"/>
            <w:shd w:val="clear" w:color="auto" w:fill="auto"/>
            <w:noWrap/>
            <w:vAlign w:val="center"/>
            <w:hideMark/>
          </w:tcPr>
          <w:p w14:paraId="1E9BB503"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567BF64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6CA2DDF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F2B7D4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538350.92</w:t>
            </w:r>
          </w:p>
        </w:tc>
        <w:tc>
          <w:tcPr>
            <w:tcW w:w="406" w:type="pct"/>
            <w:shd w:val="clear" w:color="auto" w:fill="auto"/>
            <w:noWrap/>
            <w:vAlign w:val="bottom"/>
            <w:hideMark/>
          </w:tcPr>
          <w:p w14:paraId="0272714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1404476.39</w:t>
            </w:r>
          </w:p>
        </w:tc>
        <w:tc>
          <w:tcPr>
            <w:tcW w:w="1127" w:type="pct"/>
            <w:shd w:val="clear" w:color="auto" w:fill="auto"/>
            <w:noWrap/>
            <w:vAlign w:val="bottom"/>
            <w:hideMark/>
          </w:tcPr>
          <w:p w14:paraId="7B6F774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7E3F75C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6396FAE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51BCF15" w14:textId="77777777" w:rsidTr="00F51B16">
        <w:trPr>
          <w:trHeight w:val="300"/>
        </w:trPr>
        <w:tc>
          <w:tcPr>
            <w:tcW w:w="234" w:type="pct"/>
            <w:shd w:val="clear" w:color="auto" w:fill="auto"/>
            <w:noWrap/>
            <w:vAlign w:val="center"/>
            <w:hideMark/>
          </w:tcPr>
          <w:p w14:paraId="353F63F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5BEA50E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72F39F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79CE7B9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538323.35</w:t>
            </w:r>
          </w:p>
        </w:tc>
        <w:tc>
          <w:tcPr>
            <w:tcW w:w="406" w:type="pct"/>
            <w:shd w:val="clear" w:color="auto" w:fill="auto"/>
            <w:noWrap/>
            <w:vAlign w:val="bottom"/>
            <w:hideMark/>
          </w:tcPr>
          <w:p w14:paraId="0168FE3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1404476.82</w:t>
            </w:r>
          </w:p>
        </w:tc>
        <w:tc>
          <w:tcPr>
            <w:tcW w:w="1127" w:type="pct"/>
            <w:shd w:val="clear" w:color="auto" w:fill="auto"/>
            <w:noWrap/>
            <w:vAlign w:val="bottom"/>
            <w:hideMark/>
          </w:tcPr>
          <w:p w14:paraId="33EC74A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1143A56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6B2E108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0655B5C2" w14:textId="77777777" w:rsidTr="00F51B16">
        <w:trPr>
          <w:trHeight w:val="300"/>
        </w:trPr>
        <w:tc>
          <w:tcPr>
            <w:tcW w:w="234" w:type="pct"/>
            <w:shd w:val="clear" w:color="auto" w:fill="auto"/>
            <w:noWrap/>
            <w:vAlign w:val="center"/>
            <w:hideMark/>
          </w:tcPr>
          <w:p w14:paraId="76E43AA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2CAA492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BC5DB4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1078FDE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538323.81</w:t>
            </w:r>
          </w:p>
        </w:tc>
        <w:tc>
          <w:tcPr>
            <w:tcW w:w="406" w:type="pct"/>
            <w:shd w:val="clear" w:color="auto" w:fill="auto"/>
            <w:noWrap/>
            <w:vAlign w:val="bottom"/>
            <w:hideMark/>
          </w:tcPr>
          <w:p w14:paraId="0CB1E7C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1404461.76</w:t>
            </w:r>
          </w:p>
        </w:tc>
        <w:tc>
          <w:tcPr>
            <w:tcW w:w="1127" w:type="pct"/>
            <w:shd w:val="clear" w:color="auto" w:fill="auto"/>
            <w:noWrap/>
            <w:vAlign w:val="bottom"/>
            <w:hideMark/>
          </w:tcPr>
          <w:p w14:paraId="20159B1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77EC1E2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384E3CC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0FC97B7" w14:textId="77777777" w:rsidTr="00F51B16">
        <w:trPr>
          <w:trHeight w:val="300"/>
        </w:trPr>
        <w:tc>
          <w:tcPr>
            <w:tcW w:w="234" w:type="pct"/>
            <w:shd w:val="clear" w:color="auto" w:fill="auto"/>
            <w:noWrap/>
            <w:vAlign w:val="center"/>
            <w:hideMark/>
          </w:tcPr>
          <w:p w14:paraId="212A854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7748D32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FD98CD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17FD99F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538334.75</w:t>
            </w:r>
          </w:p>
        </w:tc>
        <w:tc>
          <w:tcPr>
            <w:tcW w:w="406" w:type="pct"/>
            <w:shd w:val="clear" w:color="auto" w:fill="auto"/>
            <w:noWrap/>
            <w:vAlign w:val="bottom"/>
            <w:hideMark/>
          </w:tcPr>
          <w:p w14:paraId="770905A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1404461.09</w:t>
            </w:r>
          </w:p>
        </w:tc>
        <w:tc>
          <w:tcPr>
            <w:tcW w:w="1127" w:type="pct"/>
            <w:shd w:val="clear" w:color="auto" w:fill="auto"/>
            <w:noWrap/>
            <w:vAlign w:val="bottom"/>
            <w:hideMark/>
          </w:tcPr>
          <w:p w14:paraId="302ABED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72E842F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535D665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55D2AD2" w14:textId="77777777" w:rsidTr="00F51B16">
        <w:trPr>
          <w:trHeight w:val="300"/>
        </w:trPr>
        <w:tc>
          <w:tcPr>
            <w:tcW w:w="234" w:type="pct"/>
            <w:shd w:val="clear" w:color="auto" w:fill="auto"/>
            <w:noWrap/>
            <w:vAlign w:val="center"/>
            <w:hideMark/>
          </w:tcPr>
          <w:p w14:paraId="55551F1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3D95DC5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932D78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6E838C1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538335.86</w:t>
            </w:r>
          </w:p>
        </w:tc>
        <w:tc>
          <w:tcPr>
            <w:tcW w:w="406" w:type="pct"/>
            <w:shd w:val="clear" w:color="auto" w:fill="auto"/>
            <w:noWrap/>
            <w:vAlign w:val="bottom"/>
            <w:hideMark/>
          </w:tcPr>
          <w:p w14:paraId="47A3439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1404444.47</w:t>
            </w:r>
          </w:p>
        </w:tc>
        <w:tc>
          <w:tcPr>
            <w:tcW w:w="1127" w:type="pct"/>
            <w:shd w:val="clear" w:color="auto" w:fill="auto"/>
            <w:noWrap/>
            <w:vAlign w:val="bottom"/>
            <w:hideMark/>
          </w:tcPr>
          <w:p w14:paraId="5D642EC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6764447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0CA45D5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3C00D955" w14:textId="77777777" w:rsidTr="00F51B16">
        <w:trPr>
          <w:trHeight w:val="300"/>
        </w:trPr>
        <w:tc>
          <w:tcPr>
            <w:tcW w:w="234" w:type="pct"/>
            <w:shd w:val="clear" w:color="auto" w:fill="auto"/>
            <w:noWrap/>
            <w:vAlign w:val="center"/>
            <w:hideMark/>
          </w:tcPr>
          <w:p w14:paraId="4240A031"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444E52D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0BCCD02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4B5B58E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538351.34</w:t>
            </w:r>
          </w:p>
        </w:tc>
        <w:tc>
          <w:tcPr>
            <w:tcW w:w="406" w:type="pct"/>
            <w:shd w:val="clear" w:color="auto" w:fill="auto"/>
            <w:noWrap/>
            <w:vAlign w:val="bottom"/>
            <w:hideMark/>
          </w:tcPr>
          <w:p w14:paraId="0A6DF70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1404445.46</w:t>
            </w:r>
          </w:p>
        </w:tc>
        <w:tc>
          <w:tcPr>
            <w:tcW w:w="1127" w:type="pct"/>
            <w:shd w:val="clear" w:color="auto" w:fill="auto"/>
            <w:noWrap/>
            <w:vAlign w:val="bottom"/>
            <w:hideMark/>
          </w:tcPr>
          <w:p w14:paraId="37AB677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45AE285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454E43B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00976C12" w14:textId="77777777" w:rsidTr="00F51B16">
        <w:trPr>
          <w:trHeight w:val="300"/>
        </w:trPr>
        <w:tc>
          <w:tcPr>
            <w:tcW w:w="234" w:type="pct"/>
            <w:shd w:val="clear" w:color="auto" w:fill="auto"/>
            <w:noWrap/>
            <w:vAlign w:val="center"/>
            <w:hideMark/>
          </w:tcPr>
          <w:p w14:paraId="079E595D"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60D7033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3A2A12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010C548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406" w:type="pct"/>
            <w:shd w:val="clear" w:color="auto" w:fill="auto"/>
            <w:noWrap/>
            <w:vAlign w:val="bottom"/>
            <w:hideMark/>
          </w:tcPr>
          <w:p w14:paraId="51132A8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auto" w:fill="auto"/>
            <w:noWrap/>
            <w:vAlign w:val="bottom"/>
            <w:hideMark/>
          </w:tcPr>
          <w:p w14:paraId="6752C64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6D8D32D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5CE4198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15F051A" w14:textId="77777777" w:rsidTr="00F51B16">
        <w:trPr>
          <w:trHeight w:val="300"/>
        </w:trPr>
        <w:tc>
          <w:tcPr>
            <w:tcW w:w="234" w:type="pct"/>
            <w:shd w:val="clear" w:color="000000" w:fill="FFFF00"/>
            <w:noWrap/>
            <w:vAlign w:val="center"/>
            <w:hideMark/>
          </w:tcPr>
          <w:p w14:paraId="4C19AA4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36</w:t>
            </w:r>
          </w:p>
        </w:tc>
        <w:tc>
          <w:tcPr>
            <w:tcW w:w="1087" w:type="pct"/>
            <w:shd w:val="clear" w:color="000000" w:fill="FFFF00"/>
            <w:noWrap/>
            <w:vAlign w:val="bottom"/>
            <w:hideMark/>
          </w:tcPr>
          <w:p w14:paraId="0FA576E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59CF417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7F0EC83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538442.83</w:t>
            </w:r>
          </w:p>
        </w:tc>
        <w:tc>
          <w:tcPr>
            <w:tcW w:w="406" w:type="pct"/>
            <w:shd w:val="clear" w:color="000000" w:fill="FFFF00"/>
            <w:noWrap/>
            <w:vAlign w:val="bottom"/>
            <w:hideMark/>
          </w:tcPr>
          <w:p w14:paraId="752303D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1404382.71</w:t>
            </w:r>
          </w:p>
        </w:tc>
        <w:tc>
          <w:tcPr>
            <w:tcW w:w="1127" w:type="pct"/>
            <w:shd w:val="clear" w:color="000000" w:fill="FFFF00"/>
            <w:noWrap/>
            <w:vAlign w:val="bottom"/>
            <w:hideMark/>
          </w:tcPr>
          <w:p w14:paraId="5B56919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гаражный кооператив</w:t>
            </w:r>
          </w:p>
        </w:tc>
        <w:tc>
          <w:tcPr>
            <w:tcW w:w="552" w:type="pct"/>
            <w:shd w:val="clear" w:color="000000" w:fill="FFFF00"/>
            <w:noWrap/>
            <w:vAlign w:val="bottom"/>
            <w:hideMark/>
          </w:tcPr>
          <w:p w14:paraId="231C22E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ЕЛ</w:t>
            </w:r>
          </w:p>
        </w:tc>
        <w:tc>
          <w:tcPr>
            <w:tcW w:w="644" w:type="pct"/>
            <w:shd w:val="clear" w:color="000000" w:fill="FFFF00"/>
            <w:noWrap/>
            <w:vAlign w:val="bottom"/>
            <w:hideMark/>
          </w:tcPr>
          <w:p w14:paraId="0973B19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7EC0609C" w14:textId="77777777" w:rsidTr="00F51B16">
        <w:trPr>
          <w:trHeight w:val="300"/>
        </w:trPr>
        <w:tc>
          <w:tcPr>
            <w:tcW w:w="234" w:type="pct"/>
            <w:shd w:val="clear" w:color="auto" w:fill="auto"/>
            <w:noWrap/>
            <w:vAlign w:val="center"/>
            <w:hideMark/>
          </w:tcPr>
          <w:p w14:paraId="75537D6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1EFEB2C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2C1D7EE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0299E1A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538443.53</w:t>
            </w:r>
          </w:p>
        </w:tc>
        <w:tc>
          <w:tcPr>
            <w:tcW w:w="406" w:type="pct"/>
            <w:shd w:val="clear" w:color="auto" w:fill="auto"/>
            <w:noWrap/>
            <w:vAlign w:val="bottom"/>
            <w:hideMark/>
          </w:tcPr>
          <w:p w14:paraId="64734C1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1404398.89</w:t>
            </w:r>
          </w:p>
        </w:tc>
        <w:tc>
          <w:tcPr>
            <w:tcW w:w="1127" w:type="pct"/>
            <w:shd w:val="clear" w:color="auto" w:fill="auto"/>
            <w:noWrap/>
            <w:vAlign w:val="bottom"/>
            <w:hideMark/>
          </w:tcPr>
          <w:p w14:paraId="363AE89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CF90E3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49A24FE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2AD520A6" w14:textId="77777777" w:rsidTr="00F51B16">
        <w:trPr>
          <w:trHeight w:val="300"/>
        </w:trPr>
        <w:tc>
          <w:tcPr>
            <w:tcW w:w="234" w:type="pct"/>
            <w:shd w:val="clear" w:color="auto" w:fill="auto"/>
            <w:noWrap/>
            <w:vAlign w:val="center"/>
            <w:hideMark/>
          </w:tcPr>
          <w:p w14:paraId="3547382F"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0843322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4E6C14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7392925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538388.01</w:t>
            </w:r>
          </w:p>
        </w:tc>
        <w:tc>
          <w:tcPr>
            <w:tcW w:w="406" w:type="pct"/>
            <w:shd w:val="clear" w:color="auto" w:fill="auto"/>
            <w:noWrap/>
            <w:vAlign w:val="bottom"/>
            <w:hideMark/>
          </w:tcPr>
          <w:p w14:paraId="59051EF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1404401.30</w:t>
            </w:r>
          </w:p>
        </w:tc>
        <w:tc>
          <w:tcPr>
            <w:tcW w:w="1127" w:type="pct"/>
            <w:shd w:val="clear" w:color="auto" w:fill="auto"/>
            <w:noWrap/>
            <w:vAlign w:val="bottom"/>
            <w:hideMark/>
          </w:tcPr>
          <w:p w14:paraId="34820A9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7BDD8F1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7DC804D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36D93798" w14:textId="77777777" w:rsidTr="00F51B16">
        <w:trPr>
          <w:trHeight w:val="300"/>
        </w:trPr>
        <w:tc>
          <w:tcPr>
            <w:tcW w:w="234" w:type="pct"/>
            <w:shd w:val="clear" w:color="auto" w:fill="auto"/>
            <w:noWrap/>
            <w:vAlign w:val="center"/>
            <w:hideMark/>
          </w:tcPr>
          <w:p w14:paraId="4D52484F"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68ACEDE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D2F32F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26C2561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538387.30</w:t>
            </w:r>
          </w:p>
        </w:tc>
        <w:tc>
          <w:tcPr>
            <w:tcW w:w="406" w:type="pct"/>
            <w:shd w:val="clear" w:color="auto" w:fill="auto"/>
            <w:noWrap/>
            <w:vAlign w:val="bottom"/>
            <w:hideMark/>
          </w:tcPr>
          <w:p w14:paraId="086C901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1404385.12</w:t>
            </w:r>
          </w:p>
        </w:tc>
        <w:tc>
          <w:tcPr>
            <w:tcW w:w="1127" w:type="pct"/>
            <w:shd w:val="clear" w:color="auto" w:fill="auto"/>
            <w:noWrap/>
            <w:vAlign w:val="bottom"/>
            <w:hideMark/>
          </w:tcPr>
          <w:p w14:paraId="47E0618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60A411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527039B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061F8E1F" w14:textId="77777777" w:rsidTr="00F51B16">
        <w:trPr>
          <w:trHeight w:val="300"/>
        </w:trPr>
        <w:tc>
          <w:tcPr>
            <w:tcW w:w="234" w:type="pct"/>
            <w:shd w:val="clear" w:color="auto" w:fill="auto"/>
            <w:noWrap/>
            <w:vAlign w:val="center"/>
            <w:hideMark/>
          </w:tcPr>
          <w:p w14:paraId="4636A38D"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392D303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59E84B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7D56542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538442.83</w:t>
            </w:r>
          </w:p>
        </w:tc>
        <w:tc>
          <w:tcPr>
            <w:tcW w:w="406" w:type="pct"/>
            <w:shd w:val="clear" w:color="auto" w:fill="auto"/>
            <w:noWrap/>
            <w:vAlign w:val="bottom"/>
            <w:hideMark/>
          </w:tcPr>
          <w:p w14:paraId="73E7E0D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1404382.71</w:t>
            </w:r>
          </w:p>
        </w:tc>
        <w:tc>
          <w:tcPr>
            <w:tcW w:w="1127" w:type="pct"/>
            <w:shd w:val="clear" w:color="auto" w:fill="auto"/>
            <w:noWrap/>
            <w:vAlign w:val="bottom"/>
            <w:hideMark/>
          </w:tcPr>
          <w:p w14:paraId="21A9959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1DD651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257C71B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11798CEA" w14:textId="77777777" w:rsidTr="00F51B16">
        <w:trPr>
          <w:trHeight w:val="300"/>
        </w:trPr>
        <w:tc>
          <w:tcPr>
            <w:tcW w:w="234" w:type="pct"/>
            <w:shd w:val="clear" w:color="auto" w:fill="auto"/>
            <w:noWrap/>
            <w:vAlign w:val="center"/>
            <w:hideMark/>
          </w:tcPr>
          <w:p w14:paraId="039BE12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0E1A51B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22BEAA0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078ED89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406" w:type="pct"/>
            <w:shd w:val="clear" w:color="auto" w:fill="auto"/>
            <w:noWrap/>
            <w:vAlign w:val="bottom"/>
            <w:hideMark/>
          </w:tcPr>
          <w:p w14:paraId="0E17FC3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auto" w:fill="auto"/>
            <w:noWrap/>
            <w:vAlign w:val="bottom"/>
            <w:hideMark/>
          </w:tcPr>
          <w:p w14:paraId="493377E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568C0CB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55D1D2D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5A87A6A" w14:textId="77777777" w:rsidTr="00F51B16">
        <w:trPr>
          <w:trHeight w:val="300"/>
        </w:trPr>
        <w:tc>
          <w:tcPr>
            <w:tcW w:w="234" w:type="pct"/>
            <w:shd w:val="clear" w:color="000000" w:fill="FFFF00"/>
            <w:noWrap/>
            <w:vAlign w:val="center"/>
            <w:hideMark/>
          </w:tcPr>
          <w:p w14:paraId="7F1FAF51"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37</w:t>
            </w:r>
          </w:p>
        </w:tc>
        <w:tc>
          <w:tcPr>
            <w:tcW w:w="1087" w:type="pct"/>
            <w:shd w:val="clear" w:color="000000" w:fill="FFFF00"/>
            <w:noWrap/>
            <w:vAlign w:val="bottom"/>
            <w:hideMark/>
          </w:tcPr>
          <w:p w14:paraId="7D95AD1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Лепинкова</w:t>
            </w:r>
          </w:p>
        </w:tc>
        <w:tc>
          <w:tcPr>
            <w:tcW w:w="145" w:type="pct"/>
            <w:shd w:val="clear" w:color="000000" w:fill="FFFF00"/>
            <w:noWrap/>
            <w:vAlign w:val="bottom"/>
            <w:hideMark/>
          </w:tcPr>
          <w:p w14:paraId="721F009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2A66463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25:19:030209:438</w:t>
            </w:r>
          </w:p>
        </w:tc>
        <w:tc>
          <w:tcPr>
            <w:tcW w:w="406" w:type="pct"/>
            <w:shd w:val="clear" w:color="000000" w:fill="FFFF00"/>
            <w:noWrap/>
            <w:vAlign w:val="bottom"/>
            <w:hideMark/>
          </w:tcPr>
          <w:p w14:paraId="30A1AAF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4527A10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ВРИ склады</w:t>
            </w:r>
          </w:p>
        </w:tc>
        <w:tc>
          <w:tcPr>
            <w:tcW w:w="552" w:type="pct"/>
            <w:shd w:val="clear" w:color="000000" w:fill="FFFF00"/>
            <w:noWrap/>
            <w:vAlign w:val="bottom"/>
            <w:hideMark/>
          </w:tcPr>
          <w:p w14:paraId="1C59CD0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СХЗ</w:t>
            </w:r>
          </w:p>
        </w:tc>
        <w:tc>
          <w:tcPr>
            <w:tcW w:w="644" w:type="pct"/>
            <w:shd w:val="clear" w:color="000000" w:fill="FFFF00"/>
            <w:noWrap/>
            <w:vAlign w:val="bottom"/>
            <w:hideMark/>
          </w:tcPr>
          <w:p w14:paraId="3C1B81E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Пр</w:t>
            </w:r>
          </w:p>
        </w:tc>
      </w:tr>
      <w:tr w:rsidR="0087683C" w:rsidRPr="0087683C" w14:paraId="791E66C7" w14:textId="77777777" w:rsidTr="00F51B16">
        <w:trPr>
          <w:trHeight w:val="300"/>
        </w:trPr>
        <w:tc>
          <w:tcPr>
            <w:tcW w:w="234" w:type="pct"/>
            <w:shd w:val="clear" w:color="000000" w:fill="FFFF00"/>
            <w:noWrap/>
            <w:vAlign w:val="center"/>
            <w:hideMark/>
          </w:tcPr>
          <w:p w14:paraId="0B6D15F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38</w:t>
            </w:r>
          </w:p>
        </w:tc>
        <w:tc>
          <w:tcPr>
            <w:tcW w:w="1087" w:type="pct"/>
            <w:shd w:val="clear" w:color="000000" w:fill="FFFF00"/>
            <w:noWrap/>
            <w:vAlign w:val="bottom"/>
            <w:hideMark/>
          </w:tcPr>
          <w:p w14:paraId="72F170C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3381B69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1247001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25:19:030201:1288</w:t>
            </w:r>
          </w:p>
        </w:tc>
        <w:tc>
          <w:tcPr>
            <w:tcW w:w="406" w:type="pct"/>
            <w:shd w:val="clear" w:color="000000" w:fill="FFFF00"/>
            <w:noWrap/>
            <w:vAlign w:val="bottom"/>
            <w:hideMark/>
          </w:tcPr>
          <w:p w14:paraId="48DB83D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285EABC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xml:space="preserve">гараж </w:t>
            </w:r>
          </w:p>
        </w:tc>
        <w:tc>
          <w:tcPr>
            <w:tcW w:w="552" w:type="pct"/>
            <w:shd w:val="clear" w:color="000000" w:fill="FFFF00"/>
            <w:noWrap/>
            <w:vAlign w:val="bottom"/>
            <w:hideMark/>
          </w:tcPr>
          <w:p w14:paraId="52EF9EE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000000" w:fill="FFFF00"/>
            <w:noWrap/>
            <w:vAlign w:val="bottom"/>
            <w:hideMark/>
          </w:tcPr>
          <w:p w14:paraId="4DAF8F3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 продолжить</w:t>
            </w:r>
          </w:p>
        </w:tc>
      </w:tr>
      <w:tr w:rsidR="0087683C" w:rsidRPr="0087683C" w14:paraId="1A0E3443" w14:textId="77777777" w:rsidTr="00F51B16">
        <w:trPr>
          <w:trHeight w:val="300"/>
        </w:trPr>
        <w:tc>
          <w:tcPr>
            <w:tcW w:w="234" w:type="pct"/>
            <w:shd w:val="clear" w:color="000000" w:fill="FFFF00"/>
            <w:noWrap/>
            <w:vAlign w:val="center"/>
            <w:hideMark/>
          </w:tcPr>
          <w:p w14:paraId="1E59CBE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39</w:t>
            </w:r>
          </w:p>
        </w:tc>
        <w:tc>
          <w:tcPr>
            <w:tcW w:w="1087" w:type="pct"/>
            <w:shd w:val="clear" w:color="000000" w:fill="FFFF00"/>
            <w:noWrap/>
            <w:vAlign w:val="bottom"/>
            <w:hideMark/>
          </w:tcPr>
          <w:p w14:paraId="75EFBD5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0940D3A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1704AE7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25:19:030207:2872</w:t>
            </w:r>
          </w:p>
        </w:tc>
        <w:tc>
          <w:tcPr>
            <w:tcW w:w="406" w:type="pct"/>
            <w:shd w:val="clear" w:color="000000" w:fill="FFFF00"/>
            <w:noWrap/>
            <w:vAlign w:val="bottom"/>
            <w:hideMark/>
          </w:tcPr>
          <w:p w14:paraId="29A614A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6373031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гаражный кооператив</w:t>
            </w:r>
          </w:p>
        </w:tc>
        <w:tc>
          <w:tcPr>
            <w:tcW w:w="552" w:type="pct"/>
            <w:shd w:val="clear" w:color="000000" w:fill="FFFF00"/>
            <w:noWrap/>
            <w:vAlign w:val="bottom"/>
            <w:hideMark/>
          </w:tcPr>
          <w:p w14:paraId="4E4A5A9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000000" w:fill="FFFF00"/>
            <w:noWrap/>
            <w:vAlign w:val="bottom"/>
            <w:hideMark/>
          </w:tcPr>
          <w:p w14:paraId="1581B5B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181FE9D8" w14:textId="77777777" w:rsidTr="00F51B16">
        <w:trPr>
          <w:trHeight w:val="300"/>
        </w:trPr>
        <w:tc>
          <w:tcPr>
            <w:tcW w:w="234" w:type="pct"/>
            <w:shd w:val="clear" w:color="000000" w:fill="FFFF00"/>
            <w:noWrap/>
            <w:vAlign w:val="center"/>
            <w:hideMark/>
          </w:tcPr>
          <w:p w14:paraId="2DF7A91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lastRenderedPageBreak/>
              <w:t>40</w:t>
            </w:r>
          </w:p>
        </w:tc>
        <w:tc>
          <w:tcPr>
            <w:tcW w:w="1087" w:type="pct"/>
            <w:shd w:val="clear" w:color="000000" w:fill="FFFF00"/>
            <w:noWrap/>
            <w:vAlign w:val="bottom"/>
            <w:hideMark/>
          </w:tcPr>
          <w:p w14:paraId="111E740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5857065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1D9C105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540605.08</w:t>
            </w:r>
          </w:p>
        </w:tc>
        <w:tc>
          <w:tcPr>
            <w:tcW w:w="406" w:type="pct"/>
            <w:shd w:val="clear" w:color="000000" w:fill="FFFF00"/>
            <w:noWrap/>
            <w:vAlign w:val="bottom"/>
            <w:hideMark/>
          </w:tcPr>
          <w:p w14:paraId="072C1C2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1405697.16</w:t>
            </w:r>
          </w:p>
        </w:tc>
        <w:tc>
          <w:tcPr>
            <w:tcW w:w="1127" w:type="pct"/>
            <w:shd w:val="clear" w:color="000000" w:fill="FFFF00"/>
            <w:noWrap/>
            <w:vAlign w:val="bottom"/>
            <w:hideMark/>
          </w:tcPr>
          <w:p w14:paraId="423F996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гаражный кооператив</w:t>
            </w:r>
          </w:p>
        </w:tc>
        <w:tc>
          <w:tcPr>
            <w:tcW w:w="552" w:type="pct"/>
            <w:shd w:val="clear" w:color="000000" w:fill="FFFF00"/>
            <w:noWrap/>
            <w:vAlign w:val="bottom"/>
            <w:hideMark/>
          </w:tcPr>
          <w:p w14:paraId="1CED74A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000000" w:fill="FFFF00"/>
            <w:noWrap/>
            <w:vAlign w:val="bottom"/>
            <w:hideMark/>
          </w:tcPr>
          <w:p w14:paraId="5CA0781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1BB40FEC" w14:textId="77777777" w:rsidTr="00F51B16">
        <w:trPr>
          <w:trHeight w:val="300"/>
        </w:trPr>
        <w:tc>
          <w:tcPr>
            <w:tcW w:w="234" w:type="pct"/>
            <w:shd w:val="clear" w:color="auto" w:fill="auto"/>
            <w:noWrap/>
            <w:vAlign w:val="center"/>
            <w:hideMark/>
          </w:tcPr>
          <w:p w14:paraId="1B5AC62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0470B95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382D2A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7CD9777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540606.21</w:t>
            </w:r>
          </w:p>
        </w:tc>
        <w:tc>
          <w:tcPr>
            <w:tcW w:w="406" w:type="pct"/>
            <w:shd w:val="clear" w:color="auto" w:fill="auto"/>
            <w:noWrap/>
            <w:vAlign w:val="bottom"/>
            <w:hideMark/>
          </w:tcPr>
          <w:p w14:paraId="3DC9D04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1405707.29</w:t>
            </w:r>
          </w:p>
        </w:tc>
        <w:tc>
          <w:tcPr>
            <w:tcW w:w="1127" w:type="pct"/>
            <w:shd w:val="clear" w:color="auto" w:fill="auto"/>
            <w:noWrap/>
            <w:vAlign w:val="bottom"/>
            <w:hideMark/>
          </w:tcPr>
          <w:p w14:paraId="0246F90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77CB2EF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48D6B6B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AE9824A" w14:textId="77777777" w:rsidTr="00F51B16">
        <w:trPr>
          <w:trHeight w:val="300"/>
        </w:trPr>
        <w:tc>
          <w:tcPr>
            <w:tcW w:w="234" w:type="pct"/>
            <w:shd w:val="clear" w:color="auto" w:fill="auto"/>
            <w:noWrap/>
            <w:vAlign w:val="center"/>
            <w:hideMark/>
          </w:tcPr>
          <w:p w14:paraId="65D39DF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0260B0C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526B83A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01A6C66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540539.33</w:t>
            </w:r>
          </w:p>
        </w:tc>
        <w:tc>
          <w:tcPr>
            <w:tcW w:w="406" w:type="pct"/>
            <w:shd w:val="clear" w:color="auto" w:fill="auto"/>
            <w:noWrap/>
            <w:vAlign w:val="bottom"/>
            <w:hideMark/>
          </w:tcPr>
          <w:p w14:paraId="761676B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1405714.96</w:t>
            </w:r>
          </w:p>
        </w:tc>
        <w:tc>
          <w:tcPr>
            <w:tcW w:w="1127" w:type="pct"/>
            <w:shd w:val="clear" w:color="auto" w:fill="auto"/>
            <w:noWrap/>
            <w:vAlign w:val="bottom"/>
            <w:hideMark/>
          </w:tcPr>
          <w:p w14:paraId="56D5631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53480EB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0E68C79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06E4D5F" w14:textId="77777777" w:rsidTr="00F51B16">
        <w:trPr>
          <w:trHeight w:val="300"/>
        </w:trPr>
        <w:tc>
          <w:tcPr>
            <w:tcW w:w="234" w:type="pct"/>
            <w:shd w:val="clear" w:color="auto" w:fill="auto"/>
            <w:noWrap/>
            <w:vAlign w:val="center"/>
            <w:hideMark/>
          </w:tcPr>
          <w:p w14:paraId="4B3836B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4697B83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581DBA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21D3B9A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540538.20</w:t>
            </w:r>
          </w:p>
        </w:tc>
        <w:tc>
          <w:tcPr>
            <w:tcW w:w="406" w:type="pct"/>
            <w:shd w:val="clear" w:color="auto" w:fill="auto"/>
            <w:noWrap/>
            <w:vAlign w:val="bottom"/>
            <w:hideMark/>
          </w:tcPr>
          <w:p w14:paraId="528639C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1405704.84</w:t>
            </w:r>
          </w:p>
        </w:tc>
        <w:tc>
          <w:tcPr>
            <w:tcW w:w="1127" w:type="pct"/>
            <w:shd w:val="clear" w:color="auto" w:fill="auto"/>
            <w:noWrap/>
            <w:vAlign w:val="bottom"/>
            <w:hideMark/>
          </w:tcPr>
          <w:p w14:paraId="02632F4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321A9D0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4206D94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71367878" w14:textId="77777777" w:rsidTr="00F51B16">
        <w:trPr>
          <w:trHeight w:val="300"/>
        </w:trPr>
        <w:tc>
          <w:tcPr>
            <w:tcW w:w="234" w:type="pct"/>
            <w:shd w:val="clear" w:color="auto" w:fill="auto"/>
            <w:noWrap/>
            <w:vAlign w:val="center"/>
            <w:hideMark/>
          </w:tcPr>
          <w:p w14:paraId="629B0921"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70BA2C1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13AB79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4A2D7A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540605.08</w:t>
            </w:r>
          </w:p>
        </w:tc>
        <w:tc>
          <w:tcPr>
            <w:tcW w:w="406" w:type="pct"/>
            <w:shd w:val="clear" w:color="auto" w:fill="auto"/>
            <w:noWrap/>
            <w:vAlign w:val="bottom"/>
            <w:hideMark/>
          </w:tcPr>
          <w:p w14:paraId="6638F94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1405697.16</w:t>
            </w:r>
          </w:p>
        </w:tc>
        <w:tc>
          <w:tcPr>
            <w:tcW w:w="1127" w:type="pct"/>
            <w:shd w:val="clear" w:color="auto" w:fill="auto"/>
            <w:noWrap/>
            <w:vAlign w:val="bottom"/>
            <w:hideMark/>
          </w:tcPr>
          <w:p w14:paraId="32C065D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1A10FB9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891D3E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7B2C42D" w14:textId="77777777" w:rsidTr="00F51B16">
        <w:trPr>
          <w:trHeight w:val="300"/>
        </w:trPr>
        <w:tc>
          <w:tcPr>
            <w:tcW w:w="234" w:type="pct"/>
            <w:shd w:val="clear" w:color="auto" w:fill="auto"/>
            <w:noWrap/>
            <w:vAlign w:val="center"/>
            <w:hideMark/>
          </w:tcPr>
          <w:p w14:paraId="51B8831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2E89C79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6BBF66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23E9A15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406" w:type="pct"/>
            <w:shd w:val="clear" w:color="auto" w:fill="auto"/>
            <w:noWrap/>
            <w:vAlign w:val="bottom"/>
            <w:hideMark/>
          </w:tcPr>
          <w:p w14:paraId="54E0710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auto" w:fill="auto"/>
            <w:noWrap/>
            <w:vAlign w:val="bottom"/>
            <w:hideMark/>
          </w:tcPr>
          <w:p w14:paraId="415D309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2F1E3E9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3654EF7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721EA2F" w14:textId="77777777" w:rsidTr="00F51B16">
        <w:trPr>
          <w:trHeight w:val="300"/>
        </w:trPr>
        <w:tc>
          <w:tcPr>
            <w:tcW w:w="234" w:type="pct"/>
            <w:shd w:val="clear" w:color="000000" w:fill="FFFF00"/>
            <w:noWrap/>
            <w:vAlign w:val="center"/>
            <w:hideMark/>
          </w:tcPr>
          <w:p w14:paraId="001CC54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41</w:t>
            </w:r>
          </w:p>
        </w:tc>
        <w:tc>
          <w:tcPr>
            <w:tcW w:w="1087" w:type="pct"/>
            <w:shd w:val="clear" w:color="000000" w:fill="FFFF00"/>
            <w:noWrap/>
            <w:vAlign w:val="bottom"/>
            <w:hideMark/>
          </w:tcPr>
          <w:p w14:paraId="6AC9AB0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55B2409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3265F45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541537.31</w:t>
            </w:r>
          </w:p>
        </w:tc>
        <w:tc>
          <w:tcPr>
            <w:tcW w:w="406" w:type="pct"/>
            <w:shd w:val="clear" w:color="000000" w:fill="FFFF00"/>
            <w:noWrap/>
            <w:vAlign w:val="bottom"/>
            <w:hideMark/>
          </w:tcPr>
          <w:p w14:paraId="0C5BB2F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1404827.65</w:t>
            </w:r>
          </w:p>
        </w:tc>
        <w:tc>
          <w:tcPr>
            <w:tcW w:w="1127" w:type="pct"/>
            <w:shd w:val="clear" w:color="000000" w:fill="FFFF00"/>
            <w:noWrap/>
            <w:vAlign w:val="bottom"/>
            <w:hideMark/>
          </w:tcPr>
          <w:p w14:paraId="34EE06F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ГСК Маяк, ул.Северная</w:t>
            </w:r>
          </w:p>
        </w:tc>
        <w:tc>
          <w:tcPr>
            <w:tcW w:w="552" w:type="pct"/>
            <w:shd w:val="clear" w:color="000000" w:fill="FFFF00"/>
            <w:noWrap/>
            <w:vAlign w:val="bottom"/>
            <w:hideMark/>
          </w:tcPr>
          <w:p w14:paraId="2A8D61D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000000" w:fill="FFFF00"/>
            <w:noWrap/>
            <w:vAlign w:val="bottom"/>
            <w:hideMark/>
          </w:tcPr>
          <w:p w14:paraId="0CEFF6A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53CD6FE3" w14:textId="77777777" w:rsidTr="00F51B16">
        <w:trPr>
          <w:trHeight w:val="300"/>
        </w:trPr>
        <w:tc>
          <w:tcPr>
            <w:tcW w:w="234" w:type="pct"/>
            <w:shd w:val="clear" w:color="auto" w:fill="auto"/>
            <w:noWrap/>
            <w:vAlign w:val="center"/>
            <w:hideMark/>
          </w:tcPr>
          <w:p w14:paraId="4B21FC31"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71D4CBF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0BA1158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DC487D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541529.69</w:t>
            </w:r>
          </w:p>
        </w:tc>
        <w:tc>
          <w:tcPr>
            <w:tcW w:w="406" w:type="pct"/>
            <w:shd w:val="clear" w:color="auto" w:fill="auto"/>
            <w:noWrap/>
            <w:vAlign w:val="bottom"/>
            <w:hideMark/>
          </w:tcPr>
          <w:p w14:paraId="379BC66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1404833.95</w:t>
            </w:r>
          </w:p>
        </w:tc>
        <w:tc>
          <w:tcPr>
            <w:tcW w:w="1127" w:type="pct"/>
            <w:shd w:val="clear" w:color="auto" w:fill="auto"/>
            <w:noWrap/>
            <w:vAlign w:val="bottom"/>
            <w:hideMark/>
          </w:tcPr>
          <w:p w14:paraId="6E1736F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BA4312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34FF024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778A4B2" w14:textId="77777777" w:rsidTr="00F51B16">
        <w:trPr>
          <w:trHeight w:val="300"/>
        </w:trPr>
        <w:tc>
          <w:tcPr>
            <w:tcW w:w="234" w:type="pct"/>
            <w:shd w:val="clear" w:color="auto" w:fill="auto"/>
            <w:noWrap/>
            <w:vAlign w:val="center"/>
            <w:hideMark/>
          </w:tcPr>
          <w:p w14:paraId="0B4A29E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3735BBD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2372E5F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09EC1E0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541497.65</w:t>
            </w:r>
          </w:p>
        </w:tc>
        <w:tc>
          <w:tcPr>
            <w:tcW w:w="406" w:type="pct"/>
            <w:shd w:val="clear" w:color="auto" w:fill="auto"/>
            <w:noWrap/>
            <w:vAlign w:val="bottom"/>
            <w:hideMark/>
          </w:tcPr>
          <w:p w14:paraId="4249A7D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1404795.22</w:t>
            </w:r>
          </w:p>
        </w:tc>
        <w:tc>
          <w:tcPr>
            <w:tcW w:w="1127" w:type="pct"/>
            <w:shd w:val="clear" w:color="auto" w:fill="auto"/>
            <w:noWrap/>
            <w:vAlign w:val="bottom"/>
            <w:hideMark/>
          </w:tcPr>
          <w:p w14:paraId="1EB9027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3AA0E99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4A2D6B6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086AD160" w14:textId="77777777" w:rsidTr="00F51B16">
        <w:trPr>
          <w:trHeight w:val="300"/>
        </w:trPr>
        <w:tc>
          <w:tcPr>
            <w:tcW w:w="234" w:type="pct"/>
            <w:shd w:val="clear" w:color="auto" w:fill="auto"/>
            <w:noWrap/>
            <w:vAlign w:val="center"/>
            <w:hideMark/>
          </w:tcPr>
          <w:p w14:paraId="4A53223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7254AB3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53933E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6E88CD0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541505.27</w:t>
            </w:r>
          </w:p>
        </w:tc>
        <w:tc>
          <w:tcPr>
            <w:tcW w:w="406" w:type="pct"/>
            <w:shd w:val="clear" w:color="auto" w:fill="auto"/>
            <w:noWrap/>
            <w:vAlign w:val="bottom"/>
            <w:hideMark/>
          </w:tcPr>
          <w:p w14:paraId="112D800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1404788.92</w:t>
            </w:r>
          </w:p>
        </w:tc>
        <w:tc>
          <w:tcPr>
            <w:tcW w:w="1127" w:type="pct"/>
            <w:shd w:val="clear" w:color="auto" w:fill="auto"/>
            <w:noWrap/>
            <w:vAlign w:val="bottom"/>
            <w:hideMark/>
          </w:tcPr>
          <w:p w14:paraId="199525F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9DD7E7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14A8FD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A04EBA2" w14:textId="77777777" w:rsidTr="00F51B16">
        <w:trPr>
          <w:trHeight w:val="300"/>
        </w:trPr>
        <w:tc>
          <w:tcPr>
            <w:tcW w:w="234" w:type="pct"/>
            <w:shd w:val="clear" w:color="auto" w:fill="auto"/>
            <w:noWrap/>
            <w:vAlign w:val="center"/>
            <w:hideMark/>
          </w:tcPr>
          <w:p w14:paraId="04EEF245"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5DD102D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667517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4AD2E2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541537.31</w:t>
            </w:r>
          </w:p>
        </w:tc>
        <w:tc>
          <w:tcPr>
            <w:tcW w:w="406" w:type="pct"/>
            <w:shd w:val="clear" w:color="auto" w:fill="auto"/>
            <w:noWrap/>
            <w:vAlign w:val="bottom"/>
            <w:hideMark/>
          </w:tcPr>
          <w:p w14:paraId="72CF710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1404827.65</w:t>
            </w:r>
          </w:p>
        </w:tc>
        <w:tc>
          <w:tcPr>
            <w:tcW w:w="1127" w:type="pct"/>
            <w:shd w:val="clear" w:color="auto" w:fill="auto"/>
            <w:noWrap/>
            <w:vAlign w:val="bottom"/>
            <w:hideMark/>
          </w:tcPr>
          <w:p w14:paraId="1B3090A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312A58F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40A3F71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130B576" w14:textId="77777777" w:rsidTr="00F51B16">
        <w:trPr>
          <w:trHeight w:val="300"/>
        </w:trPr>
        <w:tc>
          <w:tcPr>
            <w:tcW w:w="234" w:type="pct"/>
            <w:shd w:val="clear" w:color="auto" w:fill="auto"/>
            <w:noWrap/>
            <w:vAlign w:val="center"/>
            <w:hideMark/>
          </w:tcPr>
          <w:p w14:paraId="39D0821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0F1B76D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2BAAB85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4F6F088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406" w:type="pct"/>
            <w:shd w:val="clear" w:color="auto" w:fill="auto"/>
            <w:noWrap/>
            <w:vAlign w:val="bottom"/>
            <w:hideMark/>
          </w:tcPr>
          <w:p w14:paraId="71A7B10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auto" w:fill="auto"/>
            <w:noWrap/>
            <w:vAlign w:val="bottom"/>
            <w:hideMark/>
          </w:tcPr>
          <w:p w14:paraId="493E84E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7E7C559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02EDA33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02CB7D5F" w14:textId="77777777" w:rsidTr="00F51B16">
        <w:trPr>
          <w:trHeight w:val="300"/>
        </w:trPr>
        <w:tc>
          <w:tcPr>
            <w:tcW w:w="234" w:type="pct"/>
            <w:shd w:val="clear" w:color="000000" w:fill="FFFF00"/>
            <w:noWrap/>
            <w:vAlign w:val="center"/>
            <w:hideMark/>
          </w:tcPr>
          <w:p w14:paraId="24AE673B"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42</w:t>
            </w:r>
          </w:p>
        </w:tc>
        <w:tc>
          <w:tcPr>
            <w:tcW w:w="1087" w:type="pct"/>
            <w:shd w:val="clear" w:color="000000" w:fill="FFFF00"/>
            <w:noWrap/>
            <w:vAlign w:val="bottom"/>
            <w:hideMark/>
          </w:tcPr>
          <w:p w14:paraId="51BB037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0E8105E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06CC840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540968.16</w:t>
            </w:r>
          </w:p>
        </w:tc>
        <w:tc>
          <w:tcPr>
            <w:tcW w:w="406" w:type="pct"/>
            <w:shd w:val="clear" w:color="000000" w:fill="FFFF00"/>
            <w:noWrap/>
            <w:vAlign w:val="bottom"/>
            <w:hideMark/>
          </w:tcPr>
          <w:p w14:paraId="6EF1C5D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1404963.66</w:t>
            </w:r>
          </w:p>
        </w:tc>
        <w:tc>
          <w:tcPr>
            <w:tcW w:w="1127" w:type="pct"/>
            <w:shd w:val="clear" w:color="000000" w:fill="FFFF00"/>
            <w:noWrap/>
            <w:vAlign w:val="bottom"/>
            <w:hideMark/>
          </w:tcPr>
          <w:p w14:paraId="4C4016B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ул Северная ГСК на 4 бокса</w:t>
            </w:r>
          </w:p>
        </w:tc>
        <w:tc>
          <w:tcPr>
            <w:tcW w:w="552" w:type="pct"/>
            <w:shd w:val="clear" w:color="000000" w:fill="FFFF00"/>
            <w:noWrap/>
            <w:vAlign w:val="bottom"/>
            <w:hideMark/>
          </w:tcPr>
          <w:p w14:paraId="51B407C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000000" w:fill="FFFF00"/>
            <w:noWrap/>
            <w:vAlign w:val="bottom"/>
            <w:hideMark/>
          </w:tcPr>
          <w:p w14:paraId="029B37F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130C75C2" w14:textId="77777777" w:rsidTr="00F51B16">
        <w:trPr>
          <w:trHeight w:val="300"/>
        </w:trPr>
        <w:tc>
          <w:tcPr>
            <w:tcW w:w="234" w:type="pct"/>
            <w:shd w:val="clear" w:color="auto" w:fill="auto"/>
            <w:noWrap/>
            <w:vAlign w:val="center"/>
            <w:hideMark/>
          </w:tcPr>
          <w:p w14:paraId="5395687F"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25D6B8D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97CEAE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084BF2D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540971.34</w:t>
            </w:r>
          </w:p>
        </w:tc>
        <w:tc>
          <w:tcPr>
            <w:tcW w:w="406" w:type="pct"/>
            <w:shd w:val="clear" w:color="auto" w:fill="auto"/>
            <w:noWrap/>
            <w:vAlign w:val="bottom"/>
            <w:hideMark/>
          </w:tcPr>
          <w:p w14:paraId="64AEE21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1404968.14</w:t>
            </w:r>
          </w:p>
        </w:tc>
        <w:tc>
          <w:tcPr>
            <w:tcW w:w="1127" w:type="pct"/>
            <w:shd w:val="clear" w:color="auto" w:fill="auto"/>
            <w:noWrap/>
            <w:vAlign w:val="bottom"/>
            <w:hideMark/>
          </w:tcPr>
          <w:p w14:paraId="24236B1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7DD0EF3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53759C8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0A9F4554" w14:textId="77777777" w:rsidTr="00F51B16">
        <w:trPr>
          <w:trHeight w:val="300"/>
        </w:trPr>
        <w:tc>
          <w:tcPr>
            <w:tcW w:w="234" w:type="pct"/>
            <w:shd w:val="clear" w:color="auto" w:fill="auto"/>
            <w:noWrap/>
            <w:vAlign w:val="center"/>
            <w:hideMark/>
          </w:tcPr>
          <w:p w14:paraId="600E519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205CFDF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2A8722E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1D53BB2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540957.17</w:t>
            </w:r>
          </w:p>
        </w:tc>
        <w:tc>
          <w:tcPr>
            <w:tcW w:w="406" w:type="pct"/>
            <w:shd w:val="clear" w:color="auto" w:fill="auto"/>
            <w:noWrap/>
            <w:vAlign w:val="bottom"/>
            <w:hideMark/>
          </w:tcPr>
          <w:p w14:paraId="303FDE4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1404977.54</w:t>
            </w:r>
          </w:p>
        </w:tc>
        <w:tc>
          <w:tcPr>
            <w:tcW w:w="1127" w:type="pct"/>
            <w:shd w:val="clear" w:color="auto" w:fill="auto"/>
            <w:noWrap/>
            <w:vAlign w:val="bottom"/>
            <w:hideMark/>
          </w:tcPr>
          <w:p w14:paraId="1D3FF19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3924CC0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53B3368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2095BC97" w14:textId="77777777" w:rsidTr="00F51B16">
        <w:trPr>
          <w:trHeight w:val="300"/>
        </w:trPr>
        <w:tc>
          <w:tcPr>
            <w:tcW w:w="234" w:type="pct"/>
            <w:shd w:val="clear" w:color="auto" w:fill="auto"/>
            <w:noWrap/>
            <w:vAlign w:val="center"/>
            <w:hideMark/>
          </w:tcPr>
          <w:p w14:paraId="1B335FCA"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1CEE8BA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0670FD4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7B27F8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540954.14</w:t>
            </w:r>
          </w:p>
        </w:tc>
        <w:tc>
          <w:tcPr>
            <w:tcW w:w="406" w:type="pct"/>
            <w:shd w:val="clear" w:color="auto" w:fill="auto"/>
            <w:noWrap/>
            <w:vAlign w:val="bottom"/>
            <w:hideMark/>
          </w:tcPr>
          <w:p w14:paraId="55D3A1A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1404972.77</w:t>
            </w:r>
          </w:p>
        </w:tc>
        <w:tc>
          <w:tcPr>
            <w:tcW w:w="1127" w:type="pct"/>
            <w:shd w:val="clear" w:color="auto" w:fill="auto"/>
            <w:noWrap/>
            <w:vAlign w:val="bottom"/>
            <w:hideMark/>
          </w:tcPr>
          <w:p w14:paraId="32EE742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0EB54F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5F26415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D1B4A19" w14:textId="77777777" w:rsidTr="00F51B16">
        <w:trPr>
          <w:trHeight w:val="300"/>
        </w:trPr>
        <w:tc>
          <w:tcPr>
            <w:tcW w:w="234" w:type="pct"/>
            <w:shd w:val="clear" w:color="auto" w:fill="auto"/>
            <w:noWrap/>
            <w:vAlign w:val="center"/>
            <w:hideMark/>
          </w:tcPr>
          <w:p w14:paraId="2B70C3A0"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200D91A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399031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601954C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540968.45</w:t>
            </w:r>
          </w:p>
        </w:tc>
        <w:tc>
          <w:tcPr>
            <w:tcW w:w="406" w:type="pct"/>
            <w:shd w:val="clear" w:color="auto" w:fill="auto"/>
            <w:noWrap/>
            <w:vAlign w:val="bottom"/>
            <w:hideMark/>
          </w:tcPr>
          <w:p w14:paraId="46D5A5E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1404963.80</w:t>
            </w:r>
          </w:p>
        </w:tc>
        <w:tc>
          <w:tcPr>
            <w:tcW w:w="1127" w:type="pct"/>
            <w:shd w:val="clear" w:color="auto" w:fill="auto"/>
            <w:noWrap/>
            <w:vAlign w:val="bottom"/>
            <w:hideMark/>
          </w:tcPr>
          <w:p w14:paraId="0D49E8A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676E494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0CFEB62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1A574A01" w14:textId="77777777" w:rsidTr="00F51B16">
        <w:trPr>
          <w:trHeight w:val="300"/>
        </w:trPr>
        <w:tc>
          <w:tcPr>
            <w:tcW w:w="234" w:type="pct"/>
            <w:shd w:val="clear" w:color="auto" w:fill="auto"/>
            <w:noWrap/>
            <w:vAlign w:val="center"/>
            <w:hideMark/>
          </w:tcPr>
          <w:p w14:paraId="2AF67E9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4D635B1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7A990C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F255C2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540968.16</w:t>
            </w:r>
          </w:p>
        </w:tc>
        <w:tc>
          <w:tcPr>
            <w:tcW w:w="406" w:type="pct"/>
            <w:shd w:val="clear" w:color="auto" w:fill="auto"/>
            <w:noWrap/>
            <w:vAlign w:val="bottom"/>
            <w:hideMark/>
          </w:tcPr>
          <w:p w14:paraId="174CD68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1404963.66</w:t>
            </w:r>
          </w:p>
        </w:tc>
        <w:tc>
          <w:tcPr>
            <w:tcW w:w="1127" w:type="pct"/>
            <w:shd w:val="clear" w:color="auto" w:fill="auto"/>
            <w:noWrap/>
            <w:vAlign w:val="bottom"/>
            <w:hideMark/>
          </w:tcPr>
          <w:p w14:paraId="79CEBFC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B9FFAC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363804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3C7E594E" w14:textId="77777777" w:rsidTr="00F51B16">
        <w:trPr>
          <w:trHeight w:val="300"/>
        </w:trPr>
        <w:tc>
          <w:tcPr>
            <w:tcW w:w="234" w:type="pct"/>
            <w:shd w:val="clear" w:color="auto" w:fill="auto"/>
            <w:noWrap/>
            <w:vAlign w:val="center"/>
            <w:hideMark/>
          </w:tcPr>
          <w:p w14:paraId="21BED35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30BF902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00AA55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73763E7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406" w:type="pct"/>
            <w:shd w:val="clear" w:color="auto" w:fill="auto"/>
            <w:noWrap/>
            <w:vAlign w:val="bottom"/>
            <w:hideMark/>
          </w:tcPr>
          <w:p w14:paraId="1A47541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auto" w:fill="auto"/>
            <w:noWrap/>
            <w:vAlign w:val="bottom"/>
            <w:hideMark/>
          </w:tcPr>
          <w:p w14:paraId="3D71CFB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523BA09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548D72C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362B4FE5" w14:textId="77777777" w:rsidTr="00F51B16">
        <w:trPr>
          <w:trHeight w:val="300"/>
        </w:trPr>
        <w:tc>
          <w:tcPr>
            <w:tcW w:w="234" w:type="pct"/>
            <w:shd w:val="clear" w:color="000000" w:fill="FFFF00"/>
            <w:noWrap/>
            <w:vAlign w:val="center"/>
            <w:hideMark/>
          </w:tcPr>
          <w:p w14:paraId="5634D9DB"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43</w:t>
            </w:r>
          </w:p>
        </w:tc>
        <w:tc>
          <w:tcPr>
            <w:tcW w:w="1087" w:type="pct"/>
            <w:shd w:val="clear" w:color="000000" w:fill="FFFF00"/>
            <w:noWrap/>
            <w:vAlign w:val="bottom"/>
            <w:hideMark/>
          </w:tcPr>
          <w:p w14:paraId="44967C3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5C27A1F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777D811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540965.67</w:t>
            </w:r>
          </w:p>
        </w:tc>
        <w:tc>
          <w:tcPr>
            <w:tcW w:w="406" w:type="pct"/>
            <w:shd w:val="clear" w:color="000000" w:fill="FFFF00"/>
            <w:noWrap/>
            <w:vAlign w:val="bottom"/>
            <w:hideMark/>
          </w:tcPr>
          <w:p w14:paraId="24CDE23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1404886.95</w:t>
            </w:r>
          </w:p>
        </w:tc>
        <w:tc>
          <w:tcPr>
            <w:tcW w:w="1127" w:type="pct"/>
            <w:shd w:val="clear" w:color="000000" w:fill="FFFF00"/>
            <w:noWrap/>
            <w:vAlign w:val="bottom"/>
            <w:hideMark/>
          </w:tcPr>
          <w:p w14:paraId="096D0F5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ул Некрасова 1 г Заря</w:t>
            </w:r>
          </w:p>
        </w:tc>
        <w:tc>
          <w:tcPr>
            <w:tcW w:w="552" w:type="pct"/>
            <w:shd w:val="clear" w:color="000000" w:fill="FFFF00"/>
            <w:noWrap/>
            <w:vAlign w:val="bottom"/>
            <w:hideMark/>
          </w:tcPr>
          <w:p w14:paraId="37F118A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000000" w:fill="FFFF00"/>
            <w:noWrap/>
            <w:vAlign w:val="bottom"/>
            <w:hideMark/>
          </w:tcPr>
          <w:p w14:paraId="374C698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08E554CD" w14:textId="77777777" w:rsidTr="00F51B16">
        <w:trPr>
          <w:trHeight w:val="300"/>
        </w:trPr>
        <w:tc>
          <w:tcPr>
            <w:tcW w:w="234" w:type="pct"/>
            <w:shd w:val="clear" w:color="auto" w:fill="auto"/>
            <w:noWrap/>
            <w:vAlign w:val="center"/>
            <w:hideMark/>
          </w:tcPr>
          <w:p w14:paraId="36A4DBD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6D934E5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730CA5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5CEBBE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540969.55</w:t>
            </w:r>
          </w:p>
        </w:tc>
        <w:tc>
          <w:tcPr>
            <w:tcW w:w="406" w:type="pct"/>
            <w:shd w:val="clear" w:color="auto" w:fill="auto"/>
            <w:noWrap/>
            <w:vAlign w:val="bottom"/>
            <w:hideMark/>
          </w:tcPr>
          <w:p w14:paraId="570A658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1404898.39</w:t>
            </w:r>
          </w:p>
        </w:tc>
        <w:tc>
          <w:tcPr>
            <w:tcW w:w="1127" w:type="pct"/>
            <w:shd w:val="clear" w:color="auto" w:fill="auto"/>
            <w:noWrap/>
            <w:vAlign w:val="bottom"/>
            <w:hideMark/>
          </w:tcPr>
          <w:p w14:paraId="44E5CE2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3F21728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0134454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65DAB39" w14:textId="77777777" w:rsidTr="00F51B16">
        <w:trPr>
          <w:trHeight w:val="300"/>
        </w:trPr>
        <w:tc>
          <w:tcPr>
            <w:tcW w:w="234" w:type="pct"/>
            <w:shd w:val="clear" w:color="auto" w:fill="auto"/>
            <w:noWrap/>
            <w:vAlign w:val="center"/>
            <w:hideMark/>
          </w:tcPr>
          <w:p w14:paraId="60F2EA6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6217588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4ABBDC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B9B945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540912.35</w:t>
            </w:r>
          </w:p>
        </w:tc>
        <w:tc>
          <w:tcPr>
            <w:tcW w:w="406" w:type="pct"/>
            <w:shd w:val="clear" w:color="auto" w:fill="auto"/>
            <w:noWrap/>
            <w:vAlign w:val="bottom"/>
            <w:hideMark/>
          </w:tcPr>
          <w:p w14:paraId="5A96B7C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1404920.55</w:t>
            </w:r>
          </w:p>
        </w:tc>
        <w:tc>
          <w:tcPr>
            <w:tcW w:w="1127" w:type="pct"/>
            <w:shd w:val="clear" w:color="auto" w:fill="auto"/>
            <w:noWrap/>
            <w:vAlign w:val="bottom"/>
            <w:hideMark/>
          </w:tcPr>
          <w:p w14:paraId="631535E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3FC15B8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77E1DD0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034EAE6B" w14:textId="77777777" w:rsidTr="00F51B16">
        <w:trPr>
          <w:trHeight w:val="300"/>
        </w:trPr>
        <w:tc>
          <w:tcPr>
            <w:tcW w:w="234" w:type="pct"/>
            <w:shd w:val="clear" w:color="auto" w:fill="auto"/>
            <w:noWrap/>
            <w:vAlign w:val="center"/>
            <w:hideMark/>
          </w:tcPr>
          <w:p w14:paraId="127E83E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1A97C2E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B1C434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164CBE5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540907.82</w:t>
            </w:r>
          </w:p>
        </w:tc>
        <w:tc>
          <w:tcPr>
            <w:tcW w:w="406" w:type="pct"/>
            <w:shd w:val="clear" w:color="auto" w:fill="auto"/>
            <w:noWrap/>
            <w:vAlign w:val="bottom"/>
            <w:hideMark/>
          </w:tcPr>
          <w:p w14:paraId="192F3CD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1404908.17</w:t>
            </w:r>
          </w:p>
        </w:tc>
        <w:tc>
          <w:tcPr>
            <w:tcW w:w="1127" w:type="pct"/>
            <w:shd w:val="clear" w:color="auto" w:fill="auto"/>
            <w:noWrap/>
            <w:vAlign w:val="bottom"/>
            <w:hideMark/>
          </w:tcPr>
          <w:p w14:paraId="443DDC2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143361B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2378C8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26A8E6A6" w14:textId="77777777" w:rsidTr="00F51B16">
        <w:trPr>
          <w:trHeight w:val="300"/>
        </w:trPr>
        <w:tc>
          <w:tcPr>
            <w:tcW w:w="234" w:type="pct"/>
            <w:shd w:val="clear" w:color="auto" w:fill="auto"/>
            <w:noWrap/>
            <w:vAlign w:val="center"/>
            <w:hideMark/>
          </w:tcPr>
          <w:p w14:paraId="7C85E05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36FD310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2A4F5B1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4165A6D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540965.67</w:t>
            </w:r>
          </w:p>
        </w:tc>
        <w:tc>
          <w:tcPr>
            <w:tcW w:w="406" w:type="pct"/>
            <w:shd w:val="clear" w:color="auto" w:fill="auto"/>
            <w:noWrap/>
            <w:vAlign w:val="bottom"/>
            <w:hideMark/>
          </w:tcPr>
          <w:p w14:paraId="73BE761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1404886.95</w:t>
            </w:r>
          </w:p>
        </w:tc>
        <w:tc>
          <w:tcPr>
            <w:tcW w:w="1127" w:type="pct"/>
            <w:shd w:val="clear" w:color="auto" w:fill="auto"/>
            <w:noWrap/>
            <w:vAlign w:val="bottom"/>
            <w:hideMark/>
          </w:tcPr>
          <w:p w14:paraId="6CC6724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141BFBA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092A72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2F4922EA" w14:textId="77777777" w:rsidTr="00F51B16">
        <w:trPr>
          <w:trHeight w:val="300"/>
        </w:trPr>
        <w:tc>
          <w:tcPr>
            <w:tcW w:w="234" w:type="pct"/>
            <w:shd w:val="clear" w:color="auto" w:fill="auto"/>
            <w:noWrap/>
            <w:vAlign w:val="center"/>
            <w:hideMark/>
          </w:tcPr>
          <w:p w14:paraId="38A5338A"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34B708A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6CD4C2F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949649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406" w:type="pct"/>
            <w:shd w:val="clear" w:color="auto" w:fill="auto"/>
            <w:noWrap/>
            <w:vAlign w:val="bottom"/>
            <w:hideMark/>
          </w:tcPr>
          <w:p w14:paraId="4FA3BD8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auto" w:fill="auto"/>
            <w:noWrap/>
            <w:vAlign w:val="bottom"/>
            <w:hideMark/>
          </w:tcPr>
          <w:p w14:paraId="57A9EBD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2CCA234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61B811C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348E368" w14:textId="77777777" w:rsidTr="00F51B16">
        <w:trPr>
          <w:trHeight w:val="300"/>
        </w:trPr>
        <w:tc>
          <w:tcPr>
            <w:tcW w:w="234" w:type="pct"/>
            <w:shd w:val="clear" w:color="000000" w:fill="FFFF00"/>
            <w:noWrap/>
            <w:vAlign w:val="center"/>
            <w:hideMark/>
          </w:tcPr>
          <w:p w14:paraId="23CD247B"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44</w:t>
            </w:r>
          </w:p>
        </w:tc>
        <w:tc>
          <w:tcPr>
            <w:tcW w:w="1087" w:type="pct"/>
            <w:shd w:val="clear" w:color="000000" w:fill="FFFF00"/>
            <w:noWrap/>
            <w:vAlign w:val="bottom"/>
            <w:hideMark/>
          </w:tcPr>
          <w:p w14:paraId="0FFD426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01E81F7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410CC43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541001.87</w:t>
            </w:r>
          </w:p>
        </w:tc>
        <w:tc>
          <w:tcPr>
            <w:tcW w:w="406" w:type="pct"/>
            <w:shd w:val="clear" w:color="000000" w:fill="FFFF00"/>
            <w:noWrap/>
            <w:vAlign w:val="bottom"/>
            <w:hideMark/>
          </w:tcPr>
          <w:p w14:paraId="21D1637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1404698.20</w:t>
            </w:r>
          </w:p>
        </w:tc>
        <w:tc>
          <w:tcPr>
            <w:tcW w:w="1127" w:type="pct"/>
            <w:shd w:val="clear" w:color="000000" w:fill="FFFF00"/>
            <w:noWrap/>
            <w:vAlign w:val="bottom"/>
            <w:hideMark/>
          </w:tcPr>
          <w:p w14:paraId="78E13D5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ГСК Трактова 2/5</w:t>
            </w:r>
          </w:p>
        </w:tc>
        <w:tc>
          <w:tcPr>
            <w:tcW w:w="552" w:type="pct"/>
            <w:shd w:val="clear" w:color="000000" w:fill="FFFF00"/>
            <w:noWrap/>
            <w:vAlign w:val="bottom"/>
            <w:hideMark/>
          </w:tcPr>
          <w:p w14:paraId="73FA470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000000" w:fill="FFFF00"/>
            <w:noWrap/>
            <w:vAlign w:val="bottom"/>
            <w:hideMark/>
          </w:tcPr>
          <w:p w14:paraId="6382F7D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69757155" w14:textId="77777777" w:rsidTr="00F51B16">
        <w:trPr>
          <w:trHeight w:val="300"/>
        </w:trPr>
        <w:tc>
          <w:tcPr>
            <w:tcW w:w="234" w:type="pct"/>
            <w:shd w:val="clear" w:color="auto" w:fill="auto"/>
            <w:noWrap/>
            <w:vAlign w:val="center"/>
            <w:hideMark/>
          </w:tcPr>
          <w:p w14:paraId="7E48F65A"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501FD84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0B8DFC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7F6CBF4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541034.78</w:t>
            </w:r>
          </w:p>
        </w:tc>
        <w:tc>
          <w:tcPr>
            <w:tcW w:w="406" w:type="pct"/>
            <w:shd w:val="clear" w:color="auto" w:fill="auto"/>
            <w:noWrap/>
            <w:vAlign w:val="bottom"/>
            <w:hideMark/>
          </w:tcPr>
          <w:p w14:paraId="09F33B2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1404711.50</w:t>
            </w:r>
          </w:p>
        </w:tc>
        <w:tc>
          <w:tcPr>
            <w:tcW w:w="1127" w:type="pct"/>
            <w:shd w:val="clear" w:color="auto" w:fill="auto"/>
            <w:noWrap/>
            <w:vAlign w:val="bottom"/>
            <w:hideMark/>
          </w:tcPr>
          <w:p w14:paraId="5330DC5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148311D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03510D9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71C0C59E" w14:textId="77777777" w:rsidTr="00F51B16">
        <w:trPr>
          <w:trHeight w:val="300"/>
        </w:trPr>
        <w:tc>
          <w:tcPr>
            <w:tcW w:w="234" w:type="pct"/>
            <w:shd w:val="clear" w:color="auto" w:fill="auto"/>
            <w:noWrap/>
            <w:vAlign w:val="center"/>
            <w:hideMark/>
          </w:tcPr>
          <w:p w14:paraId="5989AC8F"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11ADCC4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5381BF7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39A261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541030.40</w:t>
            </w:r>
          </w:p>
        </w:tc>
        <w:tc>
          <w:tcPr>
            <w:tcW w:w="406" w:type="pct"/>
            <w:shd w:val="clear" w:color="auto" w:fill="auto"/>
            <w:noWrap/>
            <w:vAlign w:val="bottom"/>
            <w:hideMark/>
          </w:tcPr>
          <w:p w14:paraId="3BB5457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1404721.87</w:t>
            </w:r>
          </w:p>
        </w:tc>
        <w:tc>
          <w:tcPr>
            <w:tcW w:w="1127" w:type="pct"/>
            <w:shd w:val="clear" w:color="auto" w:fill="auto"/>
            <w:noWrap/>
            <w:vAlign w:val="bottom"/>
            <w:hideMark/>
          </w:tcPr>
          <w:p w14:paraId="34367D4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2972177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8FA186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88542E5" w14:textId="77777777" w:rsidTr="00F51B16">
        <w:trPr>
          <w:trHeight w:val="300"/>
        </w:trPr>
        <w:tc>
          <w:tcPr>
            <w:tcW w:w="234" w:type="pct"/>
            <w:shd w:val="clear" w:color="auto" w:fill="auto"/>
            <w:noWrap/>
            <w:vAlign w:val="center"/>
            <w:hideMark/>
          </w:tcPr>
          <w:p w14:paraId="0B6A2009"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015BA07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327824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0DBD5BC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540997.16</w:t>
            </w:r>
          </w:p>
        </w:tc>
        <w:tc>
          <w:tcPr>
            <w:tcW w:w="406" w:type="pct"/>
            <w:shd w:val="clear" w:color="auto" w:fill="auto"/>
            <w:noWrap/>
            <w:vAlign w:val="bottom"/>
            <w:hideMark/>
          </w:tcPr>
          <w:p w14:paraId="34767D9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1404707.44</w:t>
            </w:r>
          </w:p>
        </w:tc>
        <w:tc>
          <w:tcPr>
            <w:tcW w:w="1127" w:type="pct"/>
            <w:shd w:val="clear" w:color="auto" w:fill="auto"/>
            <w:noWrap/>
            <w:vAlign w:val="bottom"/>
            <w:hideMark/>
          </w:tcPr>
          <w:p w14:paraId="40BC734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189EC76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E5414A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3D56D78F" w14:textId="77777777" w:rsidTr="00F51B16">
        <w:trPr>
          <w:trHeight w:val="300"/>
        </w:trPr>
        <w:tc>
          <w:tcPr>
            <w:tcW w:w="234" w:type="pct"/>
            <w:shd w:val="clear" w:color="auto" w:fill="auto"/>
            <w:noWrap/>
            <w:vAlign w:val="center"/>
            <w:hideMark/>
          </w:tcPr>
          <w:p w14:paraId="5B64279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2C4F312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51E986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1CADBA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541002.35</w:t>
            </w:r>
          </w:p>
        </w:tc>
        <w:tc>
          <w:tcPr>
            <w:tcW w:w="406" w:type="pct"/>
            <w:shd w:val="clear" w:color="auto" w:fill="auto"/>
            <w:noWrap/>
            <w:vAlign w:val="bottom"/>
            <w:hideMark/>
          </w:tcPr>
          <w:p w14:paraId="4E595CE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1404698.04</w:t>
            </w:r>
          </w:p>
        </w:tc>
        <w:tc>
          <w:tcPr>
            <w:tcW w:w="1127" w:type="pct"/>
            <w:shd w:val="clear" w:color="auto" w:fill="auto"/>
            <w:noWrap/>
            <w:vAlign w:val="bottom"/>
            <w:hideMark/>
          </w:tcPr>
          <w:p w14:paraId="554EBFF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49277F0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0B4246D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0FCDB60" w14:textId="77777777" w:rsidTr="00F51B16">
        <w:trPr>
          <w:trHeight w:val="300"/>
        </w:trPr>
        <w:tc>
          <w:tcPr>
            <w:tcW w:w="234" w:type="pct"/>
            <w:shd w:val="clear" w:color="auto" w:fill="auto"/>
            <w:noWrap/>
            <w:vAlign w:val="center"/>
            <w:hideMark/>
          </w:tcPr>
          <w:p w14:paraId="479865A3"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lastRenderedPageBreak/>
              <w:t> </w:t>
            </w:r>
          </w:p>
        </w:tc>
        <w:tc>
          <w:tcPr>
            <w:tcW w:w="1087" w:type="pct"/>
            <w:shd w:val="clear" w:color="auto" w:fill="auto"/>
            <w:noWrap/>
            <w:vAlign w:val="bottom"/>
            <w:hideMark/>
          </w:tcPr>
          <w:p w14:paraId="3C7FEC2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292F75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2B26E14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541001.87</w:t>
            </w:r>
          </w:p>
        </w:tc>
        <w:tc>
          <w:tcPr>
            <w:tcW w:w="406" w:type="pct"/>
            <w:shd w:val="clear" w:color="auto" w:fill="auto"/>
            <w:noWrap/>
            <w:vAlign w:val="bottom"/>
            <w:hideMark/>
          </w:tcPr>
          <w:p w14:paraId="0D9C33A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1404698.20</w:t>
            </w:r>
          </w:p>
        </w:tc>
        <w:tc>
          <w:tcPr>
            <w:tcW w:w="1127" w:type="pct"/>
            <w:shd w:val="clear" w:color="auto" w:fill="auto"/>
            <w:noWrap/>
            <w:vAlign w:val="bottom"/>
            <w:hideMark/>
          </w:tcPr>
          <w:p w14:paraId="3C75B07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9FF53D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2340490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1CE06398" w14:textId="77777777" w:rsidTr="00F51B16">
        <w:trPr>
          <w:trHeight w:val="300"/>
        </w:trPr>
        <w:tc>
          <w:tcPr>
            <w:tcW w:w="234" w:type="pct"/>
            <w:shd w:val="clear" w:color="auto" w:fill="auto"/>
            <w:noWrap/>
            <w:vAlign w:val="center"/>
            <w:hideMark/>
          </w:tcPr>
          <w:p w14:paraId="3F78C3E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17010A9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E0095E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1784991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406" w:type="pct"/>
            <w:shd w:val="clear" w:color="auto" w:fill="auto"/>
            <w:noWrap/>
            <w:vAlign w:val="bottom"/>
            <w:hideMark/>
          </w:tcPr>
          <w:p w14:paraId="54F1C1B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auto" w:fill="auto"/>
            <w:noWrap/>
            <w:vAlign w:val="bottom"/>
            <w:hideMark/>
          </w:tcPr>
          <w:p w14:paraId="59A1C32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2DC88D0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01D81C6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0ABA7EF" w14:textId="77777777" w:rsidTr="00F51B16">
        <w:trPr>
          <w:trHeight w:val="300"/>
        </w:trPr>
        <w:tc>
          <w:tcPr>
            <w:tcW w:w="234" w:type="pct"/>
            <w:shd w:val="clear" w:color="000000" w:fill="FFFF00"/>
            <w:noWrap/>
            <w:vAlign w:val="center"/>
            <w:hideMark/>
          </w:tcPr>
          <w:p w14:paraId="67597C4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45</w:t>
            </w:r>
          </w:p>
        </w:tc>
        <w:tc>
          <w:tcPr>
            <w:tcW w:w="1087" w:type="pct"/>
            <w:shd w:val="clear" w:color="000000" w:fill="FFFF00"/>
            <w:noWrap/>
            <w:vAlign w:val="bottom"/>
            <w:hideMark/>
          </w:tcPr>
          <w:p w14:paraId="6F00D91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0E958E3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1A7DB0D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25:19:030207:2824</w:t>
            </w:r>
          </w:p>
        </w:tc>
        <w:tc>
          <w:tcPr>
            <w:tcW w:w="406" w:type="pct"/>
            <w:shd w:val="clear" w:color="000000" w:fill="FFFF00"/>
            <w:noWrap/>
            <w:vAlign w:val="bottom"/>
            <w:hideMark/>
          </w:tcPr>
          <w:p w14:paraId="62F51DC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70849C6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гараж на 4 бокса</w:t>
            </w:r>
          </w:p>
        </w:tc>
        <w:tc>
          <w:tcPr>
            <w:tcW w:w="552" w:type="pct"/>
            <w:shd w:val="clear" w:color="000000" w:fill="FFFF00"/>
            <w:noWrap/>
            <w:vAlign w:val="bottom"/>
            <w:hideMark/>
          </w:tcPr>
          <w:p w14:paraId="2A7038D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000000" w:fill="FFFF00"/>
            <w:noWrap/>
            <w:vAlign w:val="bottom"/>
            <w:hideMark/>
          </w:tcPr>
          <w:p w14:paraId="2E405BE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197D0F4D" w14:textId="77777777" w:rsidTr="00F51B16">
        <w:trPr>
          <w:trHeight w:val="300"/>
        </w:trPr>
        <w:tc>
          <w:tcPr>
            <w:tcW w:w="234" w:type="pct"/>
            <w:shd w:val="clear" w:color="auto" w:fill="auto"/>
            <w:noWrap/>
            <w:vAlign w:val="center"/>
            <w:hideMark/>
          </w:tcPr>
          <w:p w14:paraId="145642A2"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4C470D4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5CD5411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7C30246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406" w:type="pct"/>
            <w:shd w:val="clear" w:color="auto" w:fill="auto"/>
            <w:noWrap/>
            <w:vAlign w:val="bottom"/>
            <w:hideMark/>
          </w:tcPr>
          <w:p w14:paraId="5DF1F4C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auto" w:fill="auto"/>
            <w:noWrap/>
            <w:vAlign w:val="bottom"/>
            <w:hideMark/>
          </w:tcPr>
          <w:p w14:paraId="2647B93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2899BE7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2D2D81C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07EE9982" w14:textId="77777777" w:rsidTr="00F51B16">
        <w:trPr>
          <w:trHeight w:val="735"/>
        </w:trPr>
        <w:tc>
          <w:tcPr>
            <w:tcW w:w="234" w:type="pct"/>
            <w:shd w:val="clear" w:color="000000" w:fill="FFFF00"/>
            <w:noWrap/>
            <w:vAlign w:val="center"/>
            <w:hideMark/>
          </w:tcPr>
          <w:p w14:paraId="6DC0BEE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46</w:t>
            </w:r>
          </w:p>
        </w:tc>
        <w:tc>
          <w:tcPr>
            <w:tcW w:w="1087" w:type="pct"/>
            <w:shd w:val="clear" w:color="000000" w:fill="FFFF00"/>
            <w:noWrap/>
            <w:vAlign w:val="bottom"/>
            <w:hideMark/>
          </w:tcPr>
          <w:p w14:paraId="1668C47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4C46D32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541EDCD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537959.74</w:t>
            </w:r>
          </w:p>
        </w:tc>
        <w:tc>
          <w:tcPr>
            <w:tcW w:w="406" w:type="pct"/>
            <w:shd w:val="clear" w:color="000000" w:fill="FFFF00"/>
            <w:noWrap/>
            <w:vAlign w:val="bottom"/>
            <w:hideMark/>
          </w:tcPr>
          <w:p w14:paraId="3F0B69B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1404835.76</w:t>
            </w:r>
          </w:p>
        </w:tc>
        <w:tc>
          <w:tcPr>
            <w:tcW w:w="1127" w:type="pct"/>
            <w:shd w:val="clear" w:color="000000" w:fill="FFFF00"/>
            <w:vAlign w:val="bottom"/>
            <w:hideMark/>
          </w:tcPr>
          <w:p w14:paraId="33E2849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гаражный кооператив Заря Трактовая ул напротив м-на Орхидея</w:t>
            </w:r>
          </w:p>
        </w:tc>
        <w:tc>
          <w:tcPr>
            <w:tcW w:w="552" w:type="pct"/>
            <w:shd w:val="clear" w:color="000000" w:fill="FFFF00"/>
            <w:noWrap/>
            <w:vAlign w:val="bottom"/>
            <w:hideMark/>
          </w:tcPr>
          <w:p w14:paraId="140668A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000000" w:fill="FFFF00"/>
            <w:noWrap/>
            <w:vAlign w:val="bottom"/>
            <w:hideMark/>
          </w:tcPr>
          <w:p w14:paraId="54E9C4E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xml:space="preserve">ТИ </w:t>
            </w:r>
          </w:p>
        </w:tc>
      </w:tr>
      <w:tr w:rsidR="0087683C" w:rsidRPr="0087683C" w14:paraId="4C8AB4A0" w14:textId="77777777" w:rsidTr="00F51B16">
        <w:trPr>
          <w:trHeight w:val="300"/>
        </w:trPr>
        <w:tc>
          <w:tcPr>
            <w:tcW w:w="234" w:type="pct"/>
            <w:shd w:val="clear" w:color="auto" w:fill="auto"/>
            <w:noWrap/>
            <w:vAlign w:val="center"/>
            <w:hideMark/>
          </w:tcPr>
          <w:p w14:paraId="6783D2F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474207A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B2D7AE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2AD0977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537965.54</w:t>
            </w:r>
          </w:p>
        </w:tc>
        <w:tc>
          <w:tcPr>
            <w:tcW w:w="406" w:type="pct"/>
            <w:shd w:val="clear" w:color="auto" w:fill="auto"/>
            <w:noWrap/>
            <w:vAlign w:val="bottom"/>
            <w:hideMark/>
          </w:tcPr>
          <w:p w14:paraId="1F501FE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1404905.55</w:t>
            </w:r>
          </w:p>
        </w:tc>
        <w:tc>
          <w:tcPr>
            <w:tcW w:w="1127" w:type="pct"/>
            <w:shd w:val="clear" w:color="auto" w:fill="auto"/>
            <w:noWrap/>
            <w:vAlign w:val="bottom"/>
            <w:hideMark/>
          </w:tcPr>
          <w:p w14:paraId="5FE5A38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7C0845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7FA1937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C6F03A4" w14:textId="77777777" w:rsidTr="00F51B16">
        <w:trPr>
          <w:trHeight w:val="300"/>
        </w:trPr>
        <w:tc>
          <w:tcPr>
            <w:tcW w:w="234" w:type="pct"/>
            <w:shd w:val="clear" w:color="auto" w:fill="auto"/>
            <w:noWrap/>
            <w:vAlign w:val="center"/>
            <w:hideMark/>
          </w:tcPr>
          <w:p w14:paraId="004038D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3AD24ED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127CF8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5F501C3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537954.72</w:t>
            </w:r>
          </w:p>
        </w:tc>
        <w:tc>
          <w:tcPr>
            <w:tcW w:w="406" w:type="pct"/>
            <w:shd w:val="clear" w:color="auto" w:fill="auto"/>
            <w:noWrap/>
            <w:vAlign w:val="bottom"/>
            <w:hideMark/>
          </w:tcPr>
          <w:p w14:paraId="1F585FF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1404905.04</w:t>
            </w:r>
          </w:p>
        </w:tc>
        <w:tc>
          <w:tcPr>
            <w:tcW w:w="1127" w:type="pct"/>
            <w:shd w:val="clear" w:color="auto" w:fill="auto"/>
            <w:noWrap/>
            <w:vAlign w:val="bottom"/>
            <w:hideMark/>
          </w:tcPr>
          <w:p w14:paraId="1C65B68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519582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38579F9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269C5704" w14:textId="77777777" w:rsidTr="00F51B16">
        <w:trPr>
          <w:trHeight w:val="300"/>
        </w:trPr>
        <w:tc>
          <w:tcPr>
            <w:tcW w:w="234" w:type="pct"/>
            <w:shd w:val="clear" w:color="auto" w:fill="auto"/>
            <w:noWrap/>
            <w:vAlign w:val="center"/>
            <w:hideMark/>
          </w:tcPr>
          <w:p w14:paraId="59EB917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3D37F80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27337CD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7D49ECF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537948.84</w:t>
            </w:r>
          </w:p>
        </w:tc>
        <w:tc>
          <w:tcPr>
            <w:tcW w:w="406" w:type="pct"/>
            <w:shd w:val="clear" w:color="auto" w:fill="auto"/>
            <w:noWrap/>
            <w:vAlign w:val="bottom"/>
            <w:hideMark/>
          </w:tcPr>
          <w:p w14:paraId="1814D94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1404836.46</w:t>
            </w:r>
          </w:p>
        </w:tc>
        <w:tc>
          <w:tcPr>
            <w:tcW w:w="1127" w:type="pct"/>
            <w:shd w:val="clear" w:color="auto" w:fill="auto"/>
            <w:noWrap/>
            <w:vAlign w:val="bottom"/>
            <w:hideMark/>
          </w:tcPr>
          <w:p w14:paraId="72DF99D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71E617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338D01B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75D5647E" w14:textId="77777777" w:rsidTr="00F51B16">
        <w:trPr>
          <w:trHeight w:val="300"/>
        </w:trPr>
        <w:tc>
          <w:tcPr>
            <w:tcW w:w="234" w:type="pct"/>
            <w:shd w:val="clear" w:color="auto" w:fill="auto"/>
            <w:noWrap/>
            <w:vAlign w:val="center"/>
            <w:hideMark/>
          </w:tcPr>
          <w:p w14:paraId="56C2EDB3"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0F25BD2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5D7365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1C4BD2D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537959.74</w:t>
            </w:r>
          </w:p>
        </w:tc>
        <w:tc>
          <w:tcPr>
            <w:tcW w:w="406" w:type="pct"/>
            <w:shd w:val="clear" w:color="auto" w:fill="auto"/>
            <w:noWrap/>
            <w:vAlign w:val="bottom"/>
            <w:hideMark/>
          </w:tcPr>
          <w:p w14:paraId="23E5316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1404835.76</w:t>
            </w:r>
          </w:p>
        </w:tc>
        <w:tc>
          <w:tcPr>
            <w:tcW w:w="1127" w:type="pct"/>
            <w:shd w:val="clear" w:color="auto" w:fill="auto"/>
            <w:noWrap/>
            <w:vAlign w:val="bottom"/>
            <w:hideMark/>
          </w:tcPr>
          <w:p w14:paraId="2AA5942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2D30DA6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4636A90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185293B9" w14:textId="77777777" w:rsidTr="00F51B16">
        <w:trPr>
          <w:trHeight w:val="300"/>
        </w:trPr>
        <w:tc>
          <w:tcPr>
            <w:tcW w:w="234" w:type="pct"/>
            <w:shd w:val="clear" w:color="auto" w:fill="auto"/>
            <w:noWrap/>
            <w:vAlign w:val="center"/>
            <w:hideMark/>
          </w:tcPr>
          <w:p w14:paraId="167D1AE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587ED85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53DED6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03C8541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406" w:type="pct"/>
            <w:shd w:val="clear" w:color="auto" w:fill="auto"/>
            <w:noWrap/>
            <w:vAlign w:val="bottom"/>
            <w:hideMark/>
          </w:tcPr>
          <w:p w14:paraId="374DE20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auto" w:fill="auto"/>
            <w:noWrap/>
            <w:vAlign w:val="bottom"/>
            <w:hideMark/>
          </w:tcPr>
          <w:p w14:paraId="41E3DAF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5D53FBB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79EC67F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775686ED" w14:textId="77777777" w:rsidTr="00F51B16">
        <w:trPr>
          <w:trHeight w:val="300"/>
        </w:trPr>
        <w:tc>
          <w:tcPr>
            <w:tcW w:w="234" w:type="pct"/>
            <w:shd w:val="clear" w:color="000000" w:fill="FFFF00"/>
            <w:noWrap/>
            <w:vAlign w:val="center"/>
            <w:hideMark/>
          </w:tcPr>
          <w:p w14:paraId="32F9D22F"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47</w:t>
            </w:r>
          </w:p>
        </w:tc>
        <w:tc>
          <w:tcPr>
            <w:tcW w:w="1087" w:type="pct"/>
            <w:shd w:val="clear" w:color="000000" w:fill="FFFF00"/>
            <w:noWrap/>
            <w:vAlign w:val="bottom"/>
            <w:hideMark/>
          </w:tcPr>
          <w:p w14:paraId="350134D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0A54AE7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6DB5D1F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539801.52</w:t>
            </w:r>
          </w:p>
        </w:tc>
        <w:tc>
          <w:tcPr>
            <w:tcW w:w="406" w:type="pct"/>
            <w:shd w:val="clear" w:color="000000" w:fill="FFFF00"/>
            <w:noWrap/>
            <w:vAlign w:val="bottom"/>
            <w:hideMark/>
          </w:tcPr>
          <w:p w14:paraId="7344B63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1405373.61</w:t>
            </w:r>
          </w:p>
        </w:tc>
        <w:tc>
          <w:tcPr>
            <w:tcW w:w="1127" w:type="pct"/>
            <w:shd w:val="clear" w:color="000000" w:fill="FFFF00"/>
            <w:noWrap/>
            <w:vAlign w:val="bottom"/>
            <w:hideMark/>
          </w:tcPr>
          <w:p w14:paraId="2E0E37F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ГСК Решетникова</w:t>
            </w:r>
          </w:p>
        </w:tc>
        <w:tc>
          <w:tcPr>
            <w:tcW w:w="552" w:type="pct"/>
            <w:shd w:val="clear" w:color="000000" w:fill="FFFF00"/>
            <w:noWrap/>
            <w:vAlign w:val="bottom"/>
            <w:hideMark/>
          </w:tcPr>
          <w:p w14:paraId="7285C13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000000" w:fill="FFFF00"/>
            <w:noWrap/>
            <w:vAlign w:val="bottom"/>
            <w:hideMark/>
          </w:tcPr>
          <w:p w14:paraId="1051531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341BBE9E" w14:textId="77777777" w:rsidTr="00F51B16">
        <w:trPr>
          <w:trHeight w:val="300"/>
        </w:trPr>
        <w:tc>
          <w:tcPr>
            <w:tcW w:w="234" w:type="pct"/>
            <w:shd w:val="clear" w:color="auto" w:fill="auto"/>
            <w:noWrap/>
            <w:vAlign w:val="center"/>
            <w:hideMark/>
          </w:tcPr>
          <w:p w14:paraId="4D83348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3D83C1D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02B02CE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BB82F1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539811.31</w:t>
            </w:r>
          </w:p>
        </w:tc>
        <w:tc>
          <w:tcPr>
            <w:tcW w:w="406" w:type="pct"/>
            <w:shd w:val="clear" w:color="auto" w:fill="auto"/>
            <w:noWrap/>
            <w:vAlign w:val="bottom"/>
            <w:hideMark/>
          </w:tcPr>
          <w:p w14:paraId="23F2E7D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1405375.10</w:t>
            </w:r>
          </w:p>
        </w:tc>
        <w:tc>
          <w:tcPr>
            <w:tcW w:w="1127" w:type="pct"/>
            <w:shd w:val="clear" w:color="auto" w:fill="auto"/>
            <w:noWrap/>
            <w:vAlign w:val="bottom"/>
            <w:hideMark/>
          </w:tcPr>
          <w:p w14:paraId="38B4D7D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CC9C19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3315110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33EA633B" w14:textId="77777777" w:rsidTr="00F51B16">
        <w:trPr>
          <w:trHeight w:val="300"/>
        </w:trPr>
        <w:tc>
          <w:tcPr>
            <w:tcW w:w="234" w:type="pct"/>
            <w:shd w:val="clear" w:color="auto" w:fill="auto"/>
            <w:noWrap/>
            <w:vAlign w:val="center"/>
            <w:hideMark/>
          </w:tcPr>
          <w:p w14:paraId="276C7A5B"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079ECF6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2883E5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6FCBB2B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539786.07</w:t>
            </w:r>
          </w:p>
        </w:tc>
        <w:tc>
          <w:tcPr>
            <w:tcW w:w="406" w:type="pct"/>
            <w:shd w:val="clear" w:color="auto" w:fill="auto"/>
            <w:noWrap/>
            <w:vAlign w:val="bottom"/>
            <w:hideMark/>
          </w:tcPr>
          <w:p w14:paraId="7493278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1405441.15</w:t>
            </w:r>
          </w:p>
        </w:tc>
        <w:tc>
          <w:tcPr>
            <w:tcW w:w="1127" w:type="pct"/>
            <w:shd w:val="clear" w:color="auto" w:fill="auto"/>
            <w:noWrap/>
            <w:vAlign w:val="bottom"/>
            <w:hideMark/>
          </w:tcPr>
          <w:p w14:paraId="4C5FA62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C751C3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03C8A78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14EADE96" w14:textId="77777777" w:rsidTr="00F51B16">
        <w:trPr>
          <w:trHeight w:val="300"/>
        </w:trPr>
        <w:tc>
          <w:tcPr>
            <w:tcW w:w="234" w:type="pct"/>
            <w:shd w:val="clear" w:color="auto" w:fill="auto"/>
            <w:noWrap/>
            <w:vAlign w:val="center"/>
            <w:hideMark/>
          </w:tcPr>
          <w:p w14:paraId="41ED9C9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539CEB4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5FAD2E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4279555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539775.87</w:t>
            </w:r>
          </w:p>
        </w:tc>
        <w:tc>
          <w:tcPr>
            <w:tcW w:w="406" w:type="pct"/>
            <w:shd w:val="clear" w:color="auto" w:fill="auto"/>
            <w:noWrap/>
            <w:vAlign w:val="bottom"/>
            <w:hideMark/>
          </w:tcPr>
          <w:p w14:paraId="43CB9C4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1405437.66</w:t>
            </w:r>
          </w:p>
        </w:tc>
        <w:tc>
          <w:tcPr>
            <w:tcW w:w="1127" w:type="pct"/>
            <w:shd w:val="clear" w:color="auto" w:fill="auto"/>
            <w:noWrap/>
            <w:vAlign w:val="bottom"/>
            <w:hideMark/>
          </w:tcPr>
          <w:p w14:paraId="7537606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687A3EF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34CF353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00C2E33" w14:textId="77777777" w:rsidTr="00F51B16">
        <w:trPr>
          <w:trHeight w:val="300"/>
        </w:trPr>
        <w:tc>
          <w:tcPr>
            <w:tcW w:w="234" w:type="pct"/>
            <w:shd w:val="clear" w:color="auto" w:fill="auto"/>
            <w:noWrap/>
            <w:vAlign w:val="center"/>
            <w:hideMark/>
          </w:tcPr>
          <w:p w14:paraId="1169D4C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2415415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5E789F6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548791A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539801.52</w:t>
            </w:r>
          </w:p>
        </w:tc>
        <w:tc>
          <w:tcPr>
            <w:tcW w:w="406" w:type="pct"/>
            <w:shd w:val="clear" w:color="auto" w:fill="auto"/>
            <w:noWrap/>
            <w:vAlign w:val="bottom"/>
            <w:hideMark/>
          </w:tcPr>
          <w:p w14:paraId="6FEC653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1405373.61</w:t>
            </w:r>
          </w:p>
        </w:tc>
        <w:tc>
          <w:tcPr>
            <w:tcW w:w="1127" w:type="pct"/>
            <w:shd w:val="clear" w:color="auto" w:fill="auto"/>
            <w:noWrap/>
            <w:vAlign w:val="bottom"/>
            <w:hideMark/>
          </w:tcPr>
          <w:p w14:paraId="5AF4319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651E7D3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5DB766C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71CA66FA" w14:textId="77777777" w:rsidTr="00F51B16">
        <w:trPr>
          <w:trHeight w:val="300"/>
        </w:trPr>
        <w:tc>
          <w:tcPr>
            <w:tcW w:w="234" w:type="pct"/>
            <w:shd w:val="clear" w:color="auto" w:fill="auto"/>
            <w:noWrap/>
            <w:vAlign w:val="center"/>
            <w:hideMark/>
          </w:tcPr>
          <w:p w14:paraId="4E554DF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399DDF9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897874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682DD6C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406" w:type="pct"/>
            <w:shd w:val="clear" w:color="auto" w:fill="auto"/>
            <w:noWrap/>
            <w:vAlign w:val="bottom"/>
            <w:hideMark/>
          </w:tcPr>
          <w:p w14:paraId="419599C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auto" w:fill="auto"/>
            <w:noWrap/>
            <w:vAlign w:val="bottom"/>
            <w:hideMark/>
          </w:tcPr>
          <w:p w14:paraId="233999C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73CD0E0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CA01F3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198E9EB" w14:textId="77777777" w:rsidTr="00F51B16">
        <w:trPr>
          <w:trHeight w:val="300"/>
        </w:trPr>
        <w:tc>
          <w:tcPr>
            <w:tcW w:w="234" w:type="pct"/>
            <w:shd w:val="clear" w:color="000000" w:fill="FFFF00"/>
            <w:noWrap/>
            <w:vAlign w:val="center"/>
            <w:hideMark/>
          </w:tcPr>
          <w:p w14:paraId="7CDD67C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48</w:t>
            </w:r>
          </w:p>
        </w:tc>
        <w:tc>
          <w:tcPr>
            <w:tcW w:w="1087" w:type="pct"/>
            <w:shd w:val="clear" w:color="000000" w:fill="FFFF00"/>
            <w:noWrap/>
            <w:vAlign w:val="bottom"/>
            <w:hideMark/>
          </w:tcPr>
          <w:p w14:paraId="54E3FB5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492EFB2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2A669F6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ОКС 25:19:030207:3190</w:t>
            </w:r>
          </w:p>
        </w:tc>
        <w:tc>
          <w:tcPr>
            <w:tcW w:w="406" w:type="pct"/>
            <w:shd w:val="clear" w:color="000000" w:fill="FFFF00"/>
            <w:noWrap/>
            <w:vAlign w:val="bottom"/>
            <w:hideMark/>
          </w:tcPr>
          <w:p w14:paraId="3DFDF2C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5257BD9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ГСК</w:t>
            </w:r>
          </w:p>
        </w:tc>
        <w:tc>
          <w:tcPr>
            <w:tcW w:w="552" w:type="pct"/>
            <w:shd w:val="clear" w:color="000000" w:fill="FFFF00"/>
            <w:noWrap/>
            <w:vAlign w:val="bottom"/>
            <w:hideMark/>
          </w:tcPr>
          <w:p w14:paraId="0B1243D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000000" w:fill="FFFF00"/>
            <w:noWrap/>
            <w:vAlign w:val="bottom"/>
            <w:hideMark/>
          </w:tcPr>
          <w:p w14:paraId="56C283F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4BC75204" w14:textId="77777777" w:rsidTr="00F51B16">
        <w:trPr>
          <w:trHeight w:val="300"/>
        </w:trPr>
        <w:tc>
          <w:tcPr>
            <w:tcW w:w="234" w:type="pct"/>
            <w:shd w:val="clear" w:color="000000" w:fill="FFFF00"/>
            <w:noWrap/>
            <w:vAlign w:val="center"/>
            <w:hideMark/>
          </w:tcPr>
          <w:p w14:paraId="2252A65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49</w:t>
            </w:r>
          </w:p>
        </w:tc>
        <w:tc>
          <w:tcPr>
            <w:tcW w:w="1087" w:type="pct"/>
            <w:shd w:val="clear" w:color="000000" w:fill="FFFF00"/>
            <w:noWrap/>
            <w:vAlign w:val="bottom"/>
            <w:hideMark/>
          </w:tcPr>
          <w:p w14:paraId="57C3A2B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000000" w:fill="FFFF00"/>
            <w:noWrap/>
            <w:vAlign w:val="bottom"/>
            <w:hideMark/>
          </w:tcPr>
          <w:p w14:paraId="0745CA7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1B748FA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ОКС 25:19:030208:960</w:t>
            </w:r>
          </w:p>
        </w:tc>
        <w:tc>
          <w:tcPr>
            <w:tcW w:w="406" w:type="pct"/>
            <w:shd w:val="clear" w:color="000000" w:fill="FFFF00"/>
            <w:noWrap/>
            <w:vAlign w:val="bottom"/>
            <w:hideMark/>
          </w:tcPr>
          <w:p w14:paraId="61B8708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7BC2E4D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ГСК</w:t>
            </w:r>
          </w:p>
        </w:tc>
        <w:tc>
          <w:tcPr>
            <w:tcW w:w="552" w:type="pct"/>
            <w:shd w:val="clear" w:color="000000" w:fill="FFFF00"/>
            <w:noWrap/>
            <w:vAlign w:val="bottom"/>
            <w:hideMark/>
          </w:tcPr>
          <w:p w14:paraId="7ED192C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ИИ</w:t>
            </w:r>
          </w:p>
        </w:tc>
        <w:tc>
          <w:tcPr>
            <w:tcW w:w="644" w:type="pct"/>
            <w:shd w:val="clear" w:color="000000" w:fill="FFFF00"/>
            <w:noWrap/>
            <w:vAlign w:val="bottom"/>
            <w:hideMark/>
          </w:tcPr>
          <w:p w14:paraId="48F8963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481782E3" w14:textId="77777777" w:rsidTr="00F51B16">
        <w:trPr>
          <w:trHeight w:val="300"/>
        </w:trPr>
        <w:tc>
          <w:tcPr>
            <w:tcW w:w="234" w:type="pct"/>
            <w:shd w:val="clear" w:color="000000" w:fill="FFFF00"/>
            <w:noWrap/>
            <w:vAlign w:val="center"/>
            <w:hideMark/>
          </w:tcPr>
          <w:p w14:paraId="38A24DC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50</w:t>
            </w:r>
          </w:p>
        </w:tc>
        <w:tc>
          <w:tcPr>
            <w:tcW w:w="1087" w:type="pct"/>
            <w:shd w:val="clear" w:color="000000" w:fill="FFFF00"/>
            <w:noWrap/>
            <w:vAlign w:val="bottom"/>
            <w:hideMark/>
          </w:tcPr>
          <w:p w14:paraId="458E9B7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000000" w:fill="FFFF00"/>
            <w:noWrap/>
            <w:vAlign w:val="bottom"/>
            <w:hideMark/>
          </w:tcPr>
          <w:p w14:paraId="0AEF0BB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0FA0F2A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xml:space="preserve">з/у 25:19:030206:308, </w:t>
            </w:r>
          </w:p>
        </w:tc>
        <w:tc>
          <w:tcPr>
            <w:tcW w:w="406" w:type="pct"/>
            <w:shd w:val="clear" w:color="000000" w:fill="FFFF00"/>
            <w:noWrap/>
            <w:vAlign w:val="bottom"/>
            <w:hideMark/>
          </w:tcPr>
          <w:p w14:paraId="2C8A9B1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5C6D46D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ГСК Скорость</w:t>
            </w:r>
          </w:p>
        </w:tc>
        <w:tc>
          <w:tcPr>
            <w:tcW w:w="552" w:type="pct"/>
            <w:shd w:val="clear" w:color="000000" w:fill="FFFF00"/>
            <w:noWrap/>
            <w:vAlign w:val="bottom"/>
            <w:hideMark/>
          </w:tcPr>
          <w:p w14:paraId="6744168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СХЗ</w:t>
            </w:r>
          </w:p>
        </w:tc>
        <w:tc>
          <w:tcPr>
            <w:tcW w:w="644" w:type="pct"/>
            <w:shd w:val="clear" w:color="000000" w:fill="FFFF00"/>
            <w:noWrap/>
            <w:vAlign w:val="bottom"/>
            <w:hideMark/>
          </w:tcPr>
          <w:p w14:paraId="3A21F4A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2F1F083D" w14:textId="77777777" w:rsidTr="00F51B16">
        <w:trPr>
          <w:trHeight w:val="300"/>
        </w:trPr>
        <w:tc>
          <w:tcPr>
            <w:tcW w:w="234" w:type="pct"/>
            <w:shd w:val="clear" w:color="000000" w:fill="FFFF00"/>
            <w:noWrap/>
            <w:vAlign w:val="center"/>
            <w:hideMark/>
          </w:tcPr>
          <w:p w14:paraId="49051CF3"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51</w:t>
            </w:r>
          </w:p>
        </w:tc>
        <w:tc>
          <w:tcPr>
            <w:tcW w:w="1087" w:type="pct"/>
            <w:shd w:val="clear" w:color="000000" w:fill="FFFF00"/>
            <w:noWrap/>
            <w:vAlign w:val="bottom"/>
            <w:hideMark/>
          </w:tcPr>
          <w:p w14:paraId="643471F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000000" w:fill="FFFF00"/>
            <w:noWrap/>
            <w:vAlign w:val="bottom"/>
            <w:hideMark/>
          </w:tcPr>
          <w:p w14:paraId="4B05DD5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3B0911B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з/у 25:19:030206:309</w:t>
            </w:r>
          </w:p>
        </w:tc>
        <w:tc>
          <w:tcPr>
            <w:tcW w:w="406" w:type="pct"/>
            <w:shd w:val="clear" w:color="000000" w:fill="FFFF00"/>
            <w:noWrap/>
            <w:vAlign w:val="bottom"/>
            <w:hideMark/>
          </w:tcPr>
          <w:p w14:paraId="65F8B14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10B4F16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ГСК Скорость 3</w:t>
            </w:r>
          </w:p>
        </w:tc>
        <w:tc>
          <w:tcPr>
            <w:tcW w:w="552" w:type="pct"/>
            <w:shd w:val="clear" w:color="000000" w:fill="FFFF00"/>
            <w:noWrap/>
            <w:vAlign w:val="bottom"/>
            <w:hideMark/>
          </w:tcPr>
          <w:p w14:paraId="089E517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СХЗ</w:t>
            </w:r>
          </w:p>
        </w:tc>
        <w:tc>
          <w:tcPr>
            <w:tcW w:w="644" w:type="pct"/>
            <w:shd w:val="clear" w:color="000000" w:fill="FFFF00"/>
            <w:noWrap/>
            <w:vAlign w:val="bottom"/>
            <w:hideMark/>
          </w:tcPr>
          <w:p w14:paraId="3CA71F0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358E2FAE" w14:textId="77777777" w:rsidTr="00F51B16">
        <w:trPr>
          <w:trHeight w:val="300"/>
        </w:trPr>
        <w:tc>
          <w:tcPr>
            <w:tcW w:w="234" w:type="pct"/>
            <w:shd w:val="clear" w:color="000000" w:fill="FFFF00"/>
            <w:noWrap/>
            <w:vAlign w:val="center"/>
            <w:hideMark/>
          </w:tcPr>
          <w:p w14:paraId="548BDB35"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52</w:t>
            </w:r>
          </w:p>
        </w:tc>
        <w:tc>
          <w:tcPr>
            <w:tcW w:w="1087" w:type="pct"/>
            <w:shd w:val="clear" w:color="000000" w:fill="FFFF00"/>
            <w:noWrap/>
            <w:vAlign w:val="bottom"/>
            <w:hideMark/>
          </w:tcPr>
          <w:p w14:paraId="1465724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000000" w:fill="FFFF00"/>
            <w:noWrap/>
            <w:vAlign w:val="bottom"/>
            <w:hideMark/>
          </w:tcPr>
          <w:p w14:paraId="12DE929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7FAB9C6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ОКС 25:19:030206:275</w:t>
            </w:r>
          </w:p>
        </w:tc>
        <w:tc>
          <w:tcPr>
            <w:tcW w:w="406" w:type="pct"/>
            <w:shd w:val="clear" w:color="000000" w:fill="FFFF00"/>
            <w:noWrap/>
            <w:vAlign w:val="bottom"/>
            <w:hideMark/>
          </w:tcPr>
          <w:p w14:paraId="759BEF8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7A42408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 бокс гараж</w:t>
            </w:r>
          </w:p>
        </w:tc>
        <w:tc>
          <w:tcPr>
            <w:tcW w:w="552" w:type="pct"/>
            <w:shd w:val="clear" w:color="000000" w:fill="FFFF00"/>
            <w:noWrap/>
            <w:vAlign w:val="bottom"/>
            <w:hideMark/>
          </w:tcPr>
          <w:p w14:paraId="5AB347F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СХЗ</w:t>
            </w:r>
          </w:p>
        </w:tc>
        <w:tc>
          <w:tcPr>
            <w:tcW w:w="644" w:type="pct"/>
            <w:shd w:val="clear" w:color="000000" w:fill="FFFF00"/>
            <w:noWrap/>
            <w:vAlign w:val="bottom"/>
            <w:hideMark/>
          </w:tcPr>
          <w:p w14:paraId="2ADC105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1C44FF27" w14:textId="77777777" w:rsidTr="00F51B16">
        <w:trPr>
          <w:trHeight w:val="285"/>
        </w:trPr>
        <w:tc>
          <w:tcPr>
            <w:tcW w:w="234" w:type="pct"/>
            <w:shd w:val="clear" w:color="000000" w:fill="FFFF00"/>
            <w:noWrap/>
            <w:vAlign w:val="center"/>
            <w:hideMark/>
          </w:tcPr>
          <w:p w14:paraId="2AC7FA6F"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w:t>
            </w:r>
          </w:p>
        </w:tc>
        <w:tc>
          <w:tcPr>
            <w:tcW w:w="1087" w:type="pct"/>
            <w:shd w:val="clear" w:color="000000" w:fill="FFFF00"/>
            <w:noWrap/>
            <w:vAlign w:val="bottom"/>
            <w:hideMark/>
          </w:tcPr>
          <w:p w14:paraId="54DF2E1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000000" w:fill="FFFF00"/>
            <w:noWrap/>
            <w:vAlign w:val="bottom"/>
            <w:hideMark/>
          </w:tcPr>
          <w:p w14:paraId="10F82A4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1B7AE4A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ОКС 25:19:030201:779</w:t>
            </w:r>
          </w:p>
        </w:tc>
        <w:tc>
          <w:tcPr>
            <w:tcW w:w="406" w:type="pct"/>
            <w:shd w:val="clear" w:color="000000" w:fill="FFFF00"/>
            <w:noWrap/>
            <w:vAlign w:val="bottom"/>
            <w:hideMark/>
          </w:tcPr>
          <w:p w14:paraId="54A27BA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127" w:type="pct"/>
            <w:shd w:val="clear" w:color="000000" w:fill="FFFF00"/>
            <w:noWrap/>
            <w:vAlign w:val="bottom"/>
            <w:hideMark/>
          </w:tcPr>
          <w:p w14:paraId="786DF30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ГСК</w:t>
            </w:r>
          </w:p>
        </w:tc>
        <w:tc>
          <w:tcPr>
            <w:tcW w:w="552" w:type="pct"/>
            <w:shd w:val="clear" w:color="000000" w:fill="FFFF00"/>
            <w:noWrap/>
            <w:vAlign w:val="bottom"/>
            <w:hideMark/>
          </w:tcPr>
          <w:p w14:paraId="2D124DE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ж-1</w:t>
            </w:r>
          </w:p>
        </w:tc>
        <w:tc>
          <w:tcPr>
            <w:tcW w:w="644" w:type="pct"/>
            <w:shd w:val="clear" w:color="000000" w:fill="FFFF00"/>
            <w:noWrap/>
            <w:vAlign w:val="bottom"/>
            <w:hideMark/>
          </w:tcPr>
          <w:p w14:paraId="3244886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1D40B227" w14:textId="77777777" w:rsidTr="00F51B16">
        <w:trPr>
          <w:trHeight w:val="300"/>
        </w:trPr>
        <w:tc>
          <w:tcPr>
            <w:tcW w:w="234" w:type="pct"/>
            <w:shd w:val="clear" w:color="000000" w:fill="FFFF00"/>
            <w:noWrap/>
            <w:vAlign w:val="center"/>
            <w:hideMark/>
          </w:tcPr>
          <w:p w14:paraId="1DFD341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w:t>
            </w:r>
          </w:p>
        </w:tc>
        <w:tc>
          <w:tcPr>
            <w:tcW w:w="1087" w:type="pct"/>
            <w:shd w:val="clear" w:color="000000" w:fill="FFFF00"/>
            <w:noWrap/>
            <w:vAlign w:val="bottom"/>
            <w:hideMark/>
          </w:tcPr>
          <w:p w14:paraId="15C5182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453D2F7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5751EBA0"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541001,87</w:t>
            </w:r>
          </w:p>
        </w:tc>
        <w:tc>
          <w:tcPr>
            <w:tcW w:w="406" w:type="pct"/>
            <w:shd w:val="clear" w:color="000000" w:fill="FFFF00"/>
            <w:noWrap/>
            <w:vAlign w:val="bottom"/>
            <w:hideMark/>
          </w:tcPr>
          <w:p w14:paraId="7CC93057"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1404698,20</w:t>
            </w:r>
          </w:p>
        </w:tc>
        <w:tc>
          <w:tcPr>
            <w:tcW w:w="1127" w:type="pct"/>
            <w:shd w:val="clear" w:color="000000" w:fill="FFFF00"/>
            <w:noWrap/>
            <w:vAlign w:val="bottom"/>
            <w:hideMark/>
          </w:tcPr>
          <w:p w14:paraId="4D5063E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000000" w:fill="FFFF00"/>
            <w:noWrap/>
            <w:vAlign w:val="bottom"/>
            <w:hideMark/>
          </w:tcPr>
          <w:p w14:paraId="201671B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000000" w:fill="FFFF00"/>
            <w:noWrap/>
            <w:vAlign w:val="bottom"/>
            <w:hideMark/>
          </w:tcPr>
          <w:p w14:paraId="18151B3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EB50B6C" w14:textId="77777777" w:rsidTr="00F51B16">
        <w:trPr>
          <w:trHeight w:val="300"/>
        </w:trPr>
        <w:tc>
          <w:tcPr>
            <w:tcW w:w="234" w:type="pct"/>
            <w:shd w:val="clear" w:color="auto" w:fill="auto"/>
            <w:noWrap/>
            <w:vAlign w:val="center"/>
            <w:hideMark/>
          </w:tcPr>
          <w:p w14:paraId="55FF445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3CED334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2D48EF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5F7E9790"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541034,78</w:t>
            </w:r>
          </w:p>
        </w:tc>
        <w:tc>
          <w:tcPr>
            <w:tcW w:w="406" w:type="pct"/>
            <w:shd w:val="clear" w:color="auto" w:fill="auto"/>
            <w:noWrap/>
            <w:vAlign w:val="bottom"/>
            <w:hideMark/>
          </w:tcPr>
          <w:p w14:paraId="168961BB"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1404711,50</w:t>
            </w:r>
          </w:p>
        </w:tc>
        <w:tc>
          <w:tcPr>
            <w:tcW w:w="1127" w:type="pct"/>
            <w:shd w:val="clear" w:color="auto" w:fill="auto"/>
            <w:noWrap/>
            <w:vAlign w:val="bottom"/>
            <w:hideMark/>
          </w:tcPr>
          <w:p w14:paraId="2F77046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ГСК Пограничник</w:t>
            </w:r>
          </w:p>
        </w:tc>
        <w:tc>
          <w:tcPr>
            <w:tcW w:w="552" w:type="pct"/>
            <w:shd w:val="clear" w:color="auto" w:fill="auto"/>
            <w:noWrap/>
            <w:vAlign w:val="bottom"/>
            <w:hideMark/>
          </w:tcPr>
          <w:p w14:paraId="03F173A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60EDE3D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44AF3C72" w14:textId="77777777" w:rsidTr="00F51B16">
        <w:trPr>
          <w:trHeight w:val="300"/>
        </w:trPr>
        <w:tc>
          <w:tcPr>
            <w:tcW w:w="234" w:type="pct"/>
            <w:shd w:val="clear" w:color="auto" w:fill="auto"/>
            <w:noWrap/>
            <w:vAlign w:val="center"/>
            <w:hideMark/>
          </w:tcPr>
          <w:p w14:paraId="32840FB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0F5BC57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EB2FB8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43679A8B"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541080,40</w:t>
            </w:r>
          </w:p>
        </w:tc>
        <w:tc>
          <w:tcPr>
            <w:tcW w:w="406" w:type="pct"/>
            <w:shd w:val="clear" w:color="auto" w:fill="auto"/>
            <w:noWrap/>
            <w:vAlign w:val="bottom"/>
            <w:hideMark/>
          </w:tcPr>
          <w:p w14:paraId="78A0AB0C"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1404721,87</w:t>
            </w:r>
          </w:p>
        </w:tc>
        <w:tc>
          <w:tcPr>
            <w:tcW w:w="1127" w:type="pct"/>
            <w:shd w:val="clear" w:color="auto" w:fill="auto"/>
            <w:noWrap/>
            <w:vAlign w:val="bottom"/>
            <w:hideMark/>
          </w:tcPr>
          <w:p w14:paraId="46CEE26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9D114D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35193A2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599D3E48" w14:textId="77777777" w:rsidTr="00F51B16">
        <w:trPr>
          <w:trHeight w:val="300"/>
        </w:trPr>
        <w:tc>
          <w:tcPr>
            <w:tcW w:w="234" w:type="pct"/>
            <w:shd w:val="clear" w:color="auto" w:fill="auto"/>
            <w:noWrap/>
            <w:vAlign w:val="center"/>
            <w:hideMark/>
          </w:tcPr>
          <w:p w14:paraId="11AEBE1A"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77BFB95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13747C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10C893A7"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540997,16</w:t>
            </w:r>
          </w:p>
        </w:tc>
        <w:tc>
          <w:tcPr>
            <w:tcW w:w="406" w:type="pct"/>
            <w:shd w:val="clear" w:color="auto" w:fill="auto"/>
            <w:noWrap/>
            <w:vAlign w:val="bottom"/>
            <w:hideMark/>
          </w:tcPr>
          <w:p w14:paraId="79D52DA7"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1404707,44</w:t>
            </w:r>
          </w:p>
        </w:tc>
        <w:tc>
          <w:tcPr>
            <w:tcW w:w="1127" w:type="pct"/>
            <w:shd w:val="clear" w:color="auto" w:fill="auto"/>
            <w:noWrap/>
            <w:vAlign w:val="bottom"/>
            <w:hideMark/>
          </w:tcPr>
          <w:p w14:paraId="0245648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3B2DF7B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6D85FB0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70D94E8" w14:textId="77777777" w:rsidTr="00F51B16">
        <w:trPr>
          <w:trHeight w:val="300"/>
        </w:trPr>
        <w:tc>
          <w:tcPr>
            <w:tcW w:w="234" w:type="pct"/>
            <w:shd w:val="clear" w:color="auto" w:fill="auto"/>
            <w:noWrap/>
            <w:vAlign w:val="center"/>
            <w:hideMark/>
          </w:tcPr>
          <w:p w14:paraId="006B423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2DD7638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B1263C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4B8A8293"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541002,35</w:t>
            </w:r>
          </w:p>
        </w:tc>
        <w:tc>
          <w:tcPr>
            <w:tcW w:w="406" w:type="pct"/>
            <w:shd w:val="clear" w:color="auto" w:fill="auto"/>
            <w:noWrap/>
            <w:vAlign w:val="bottom"/>
            <w:hideMark/>
          </w:tcPr>
          <w:p w14:paraId="1BC02941"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1404698,04</w:t>
            </w:r>
          </w:p>
        </w:tc>
        <w:tc>
          <w:tcPr>
            <w:tcW w:w="1127" w:type="pct"/>
            <w:shd w:val="clear" w:color="auto" w:fill="auto"/>
            <w:noWrap/>
            <w:vAlign w:val="bottom"/>
            <w:hideMark/>
          </w:tcPr>
          <w:p w14:paraId="35FB730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A78101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3B0EC9B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42EEB47" w14:textId="77777777" w:rsidTr="00F51B16">
        <w:trPr>
          <w:trHeight w:val="300"/>
        </w:trPr>
        <w:tc>
          <w:tcPr>
            <w:tcW w:w="234" w:type="pct"/>
            <w:shd w:val="clear" w:color="auto" w:fill="auto"/>
            <w:noWrap/>
            <w:vAlign w:val="center"/>
            <w:hideMark/>
          </w:tcPr>
          <w:p w14:paraId="6F166E2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4A8DDC1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3F4212B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64D3AEB8"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541001,87</w:t>
            </w:r>
          </w:p>
        </w:tc>
        <w:tc>
          <w:tcPr>
            <w:tcW w:w="406" w:type="pct"/>
            <w:shd w:val="clear" w:color="auto" w:fill="auto"/>
            <w:noWrap/>
            <w:vAlign w:val="bottom"/>
            <w:hideMark/>
          </w:tcPr>
          <w:p w14:paraId="27E2BF4F"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1404698,20</w:t>
            </w:r>
          </w:p>
        </w:tc>
        <w:tc>
          <w:tcPr>
            <w:tcW w:w="1127" w:type="pct"/>
            <w:shd w:val="clear" w:color="auto" w:fill="auto"/>
            <w:noWrap/>
            <w:vAlign w:val="bottom"/>
            <w:hideMark/>
          </w:tcPr>
          <w:p w14:paraId="40D1F3D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51847D8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62CFCE7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BECC7DE" w14:textId="77777777" w:rsidTr="00F51B16">
        <w:trPr>
          <w:trHeight w:val="300"/>
        </w:trPr>
        <w:tc>
          <w:tcPr>
            <w:tcW w:w="234" w:type="pct"/>
            <w:shd w:val="clear" w:color="000000" w:fill="FFFF00"/>
            <w:noWrap/>
            <w:vAlign w:val="center"/>
            <w:hideMark/>
          </w:tcPr>
          <w:p w14:paraId="5704D65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55</w:t>
            </w:r>
          </w:p>
        </w:tc>
        <w:tc>
          <w:tcPr>
            <w:tcW w:w="1087" w:type="pct"/>
            <w:shd w:val="clear" w:color="000000" w:fill="FFFF00"/>
            <w:noWrap/>
            <w:vAlign w:val="bottom"/>
            <w:hideMark/>
          </w:tcPr>
          <w:p w14:paraId="6F9F8F6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574CA34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321FC9CF"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541849,71</w:t>
            </w:r>
          </w:p>
        </w:tc>
        <w:tc>
          <w:tcPr>
            <w:tcW w:w="406" w:type="pct"/>
            <w:shd w:val="clear" w:color="000000" w:fill="FFFF00"/>
            <w:noWrap/>
            <w:vAlign w:val="bottom"/>
            <w:hideMark/>
          </w:tcPr>
          <w:p w14:paraId="088DD1D6"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1404593,67</w:t>
            </w:r>
          </w:p>
        </w:tc>
        <w:tc>
          <w:tcPr>
            <w:tcW w:w="1127" w:type="pct"/>
            <w:shd w:val="clear" w:color="000000" w:fill="FFFF00"/>
            <w:noWrap/>
            <w:vAlign w:val="bottom"/>
            <w:hideMark/>
          </w:tcPr>
          <w:p w14:paraId="43B7A4B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ГСК Колос</w:t>
            </w:r>
          </w:p>
        </w:tc>
        <w:tc>
          <w:tcPr>
            <w:tcW w:w="552" w:type="pct"/>
            <w:shd w:val="clear" w:color="000000" w:fill="FFFF00"/>
            <w:noWrap/>
            <w:vAlign w:val="bottom"/>
            <w:hideMark/>
          </w:tcPr>
          <w:p w14:paraId="7737774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000000" w:fill="FFFF00"/>
            <w:noWrap/>
            <w:vAlign w:val="bottom"/>
            <w:hideMark/>
          </w:tcPr>
          <w:p w14:paraId="25E85E8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ТИ</w:t>
            </w:r>
          </w:p>
        </w:tc>
      </w:tr>
      <w:tr w:rsidR="0087683C" w:rsidRPr="0087683C" w14:paraId="05995222" w14:textId="77777777" w:rsidTr="00F51B16">
        <w:trPr>
          <w:trHeight w:val="300"/>
        </w:trPr>
        <w:tc>
          <w:tcPr>
            <w:tcW w:w="234" w:type="pct"/>
            <w:shd w:val="clear" w:color="auto" w:fill="auto"/>
            <w:noWrap/>
            <w:vAlign w:val="center"/>
            <w:hideMark/>
          </w:tcPr>
          <w:p w14:paraId="55BC719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lastRenderedPageBreak/>
              <w:t> </w:t>
            </w:r>
          </w:p>
        </w:tc>
        <w:tc>
          <w:tcPr>
            <w:tcW w:w="1087" w:type="pct"/>
            <w:shd w:val="clear" w:color="auto" w:fill="auto"/>
            <w:noWrap/>
            <w:vAlign w:val="bottom"/>
            <w:hideMark/>
          </w:tcPr>
          <w:p w14:paraId="395E241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6B9C553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677DC8F0"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541858,35</w:t>
            </w:r>
          </w:p>
        </w:tc>
        <w:tc>
          <w:tcPr>
            <w:tcW w:w="406" w:type="pct"/>
            <w:shd w:val="clear" w:color="auto" w:fill="auto"/>
            <w:noWrap/>
            <w:vAlign w:val="bottom"/>
            <w:hideMark/>
          </w:tcPr>
          <w:p w14:paraId="5F929499"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1404603,80</w:t>
            </w:r>
          </w:p>
        </w:tc>
        <w:tc>
          <w:tcPr>
            <w:tcW w:w="1127" w:type="pct"/>
            <w:shd w:val="clear" w:color="auto" w:fill="auto"/>
            <w:noWrap/>
            <w:vAlign w:val="bottom"/>
            <w:hideMark/>
          </w:tcPr>
          <w:p w14:paraId="155BA3A0"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77A0F62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750F5B5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47AF2A3" w14:textId="77777777" w:rsidTr="00F51B16">
        <w:trPr>
          <w:trHeight w:val="300"/>
        </w:trPr>
        <w:tc>
          <w:tcPr>
            <w:tcW w:w="234" w:type="pct"/>
            <w:shd w:val="clear" w:color="auto" w:fill="auto"/>
            <w:noWrap/>
            <w:vAlign w:val="center"/>
            <w:hideMark/>
          </w:tcPr>
          <w:p w14:paraId="65F0A2A3"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5B9C419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48C6FA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6AA35B69"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541813,70</w:t>
            </w:r>
          </w:p>
        </w:tc>
        <w:tc>
          <w:tcPr>
            <w:tcW w:w="406" w:type="pct"/>
            <w:shd w:val="clear" w:color="auto" w:fill="auto"/>
            <w:noWrap/>
            <w:vAlign w:val="bottom"/>
            <w:hideMark/>
          </w:tcPr>
          <w:p w14:paraId="17F6C8E1"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1404644,58</w:t>
            </w:r>
          </w:p>
        </w:tc>
        <w:tc>
          <w:tcPr>
            <w:tcW w:w="1127" w:type="pct"/>
            <w:shd w:val="clear" w:color="auto" w:fill="auto"/>
            <w:noWrap/>
            <w:vAlign w:val="bottom"/>
            <w:hideMark/>
          </w:tcPr>
          <w:p w14:paraId="71850B4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180E445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766165A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26A3CD2" w14:textId="77777777" w:rsidTr="00F51B16">
        <w:trPr>
          <w:trHeight w:val="300"/>
        </w:trPr>
        <w:tc>
          <w:tcPr>
            <w:tcW w:w="234" w:type="pct"/>
            <w:shd w:val="clear" w:color="auto" w:fill="auto"/>
            <w:noWrap/>
            <w:vAlign w:val="center"/>
            <w:hideMark/>
          </w:tcPr>
          <w:p w14:paraId="3BBB2E95"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16F6DC0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763C07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68DBCA2E"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541803,28</w:t>
            </w:r>
          </w:p>
        </w:tc>
        <w:tc>
          <w:tcPr>
            <w:tcW w:w="406" w:type="pct"/>
            <w:shd w:val="clear" w:color="auto" w:fill="auto"/>
            <w:noWrap/>
            <w:vAlign w:val="bottom"/>
            <w:hideMark/>
          </w:tcPr>
          <w:p w14:paraId="52E839F3"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1404633,56</w:t>
            </w:r>
          </w:p>
        </w:tc>
        <w:tc>
          <w:tcPr>
            <w:tcW w:w="1127" w:type="pct"/>
            <w:shd w:val="clear" w:color="auto" w:fill="auto"/>
            <w:noWrap/>
            <w:vAlign w:val="bottom"/>
            <w:hideMark/>
          </w:tcPr>
          <w:p w14:paraId="3204070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5F8F6D8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1C693B1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3C7495CD" w14:textId="77777777" w:rsidTr="00F51B16">
        <w:trPr>
          <w:trHeight w:val="300"/>
        </w:trPr>
        <w:tc>
          <w:tcPr>
            <w:tcW w:w="234" w:type="pct"/>
            <w:shd w:val="clear" w:color="auto" w:fill="auto"/>
            <w:noWrap/>
            <w:vAlign w:val="center"/>
            <w:hideMark/>
          </w:tcPr>
          <w:p w14:paraId="20AC3A61"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0A4858E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487829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2DA8B6B0"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541850,01</w:t>
            </w:r>
          </w:p>
        </w:tc>
        <w:tc>
          <w:tcPr>
            <w:tcW w:w="406" w:type="pct"/>
            <w:shd w:val="clear" w:color="auto" w:fill="auto"/>
            <w:noWrap/>
            <w:vAlign w:val="bottom"/>
            <w:hideMark/>
          </w:tcPr>
          <w:p w14:paraId="3C7558C0"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1404593,97</w:t>
            </w:r>
          </w:p>
        </w:tc>
        <w:tc>
          <w:tcPr>
            <w:tcW w:w="1127" w:type="pct"/>
            <w:shd w:val="clear" w:color="auto" w:fill="auto"/>
            <w:noWrap/>
            <w:vAlign w:val="bottom"/>
            <w:hideMark/>
          </w:tcPr>
          <w:p w14:paraId="7CDA9D4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69D0C3B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08F07D4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76FD677B" w14:textId="77777777" w:rsidTr="00F51B16">
        <w:trPr>
          <w:trHeight w:val="300"/>
        </w:trPr>
        <w:tc>
          <w:tcPr>
            <w:tcW w:w="234" w:type="pct"/>
            <w:shd w:val="clear" w:color="auto" w:fill="auto"/>
            <w:noWrap/>
            <w:vAlign w:val="center"/>
            <w:hideMark/>
          </w:tcPr>
          <w:p w14:paraId="5FA3AD1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2534407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609A11C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11A83B56"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541849,71</w:t>
            </w:r>
          </w:p>
        </w:tc>
        <w:tc>
          <w:tcPr>
            <w:tcW w:w="406" w:type="pct"/>
            <w:shd w:val="clear" w:color="auto" w:fill="auto"/>
            <w:noWrap/>
            <w:vAlign w:val="bottom"/>
            <w:hideMark/>
          </w:tcPr>
          <w:p w14:paraId="7DF90F61"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1404593,67</w:t>
            </w:r>
          </w:p>
        </w:tc>
        <w:tc>
          <w:tcPr>
            <w:tcW w:w="1127" w:type="pct"/>
            <w:shd w:val="clear" w:color="auto" w:fill="auto"/>
            <w:noWrap/>
            <w:vAlign w:val="bottom"/>
            <w:hideMark/>
          </w:tcPr>
          <w:p w14:paraId="56D004D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5563E5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58A1623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38A39F10" w14:textId="77777777" w:rsidTr="00F51B16">
        <w:trPr>
          <w:trHeight w:val="300"/>
        </w:trPr>
        <w:tc>
          <w:tcPr>
            <w:tcW w:w="234" w:type="pct"/>
            <w:shd w:val="clear" w:color="000000" w:fill="FFFF00"/>
            <w:noWrap/>
            <w:vAlign w:val="center"/>
            <w:hideMark/>
          </w:tcPr>
          <w:p w14:paraId="7277C281"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56</w:t>
            </w:r>
          </w:p>
        </w:tc>
        <w:tc>
          <w:tcPr>
            <w:tcW w:w="1087" w:type="pct"/>
            <w:shd w:val="clear" w:color="000000" w:fill="FFFF00"/>
            <w:noWrap/>
            <w:vAlign w:val="bottom"/>
            <w:hideMark/>
          </w:tcPr>
          <w:p w14:paraId="776DD38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4B5A092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581E5F9B"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539696,01</w:t>
            </w:r>
          </w:p>
        </w:tc>
        <w:tc>
          <w:tcPr>
            <w:tcW w:w="406" w:type="pct"/>
            <w:shd w:val="clear" w:color="000000" w:fill="FFFF00"/>
            <w:noWrap/>
            <w:vAlign w:val="bottom"/>
            <w:hideMark/>
          </w:tcPr>
          <w:p w14:paraId="2046A4DD"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1405034,62</w:t>
            </w:r>
          </w:p>
        </w:tc>
        <w:tc>
          <w:tcPr>
            <w:tcW w:w="1127" w:type="pct"/>
            <w:shd w:val="clear" w:color="000000" w:fill="FFFF00"/>
            <w:noWrap/>
            <w:vAlign w:val="bottom"/>
            <w:hideMark/>
          </w:tcPr>
          <w:p w14:paraId="512F66C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ГСК Океан</w:t>
            </w:r>
          </w:p>
        </w:tc>
        <w:tc>
          <w:tcPr>
            <w:tcW w:w="552" w:type="pct"/>
            <w:shd w:val="clear" w:color="000000" w:fill="FFFF00"/>
            <w:noWrap/>
            <w:vAlign w:val="bottom"/>
            <w:hideMark/>
          </w:tcPr>
          <w:p w14:paraId="2287F9B4"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44" w:type="pct"/>
            <w:shd w:val="clear" w:color="000000" w:fill="FFFF00"/>
            <w:noWrap/>
            <w:vAlign w:val="bottom"/>
            <w:hideMark/>
          </w:tcPr>
          <w:p w14:paraId="55833473"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r>
      <w:tr w:rsidR="0087683C" w:rsidRPr="0087683C" w14:paraId="64412E37" w14:textId="77777777" w:rsidTr="00F51B16">
        <w:trPr>
          <w:trHeight w:val="300"/>
        </w:trPr>
        <w:tc>
          <w:tcPr>
            <w:tcW w:w="234" w:type="pct"/>
            <w:shd w:val="clear" w:color="auto" w:fill="auto"/>
            <w:noWrap/>
            <w:vAlign w:val="center"/>
            <w:hideMark/>
          </w:tcPr>
          <w:p w14:paraId="781A073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1993EA7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5A96286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4D98BD1A"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539693,62</w:t>
            </w:r>
          </w:p>
        </w:tc>
        <w:tc>
          <w:tcPr>
            <w:tcW w:w="406" w:type="pct"/>
            <w:shd w:val="clear" w:color="auto" w:fill="auto"/>
            <w:noWrap/>
            <w:vAlign w:val="bottom"/>
            <w:hideMark/>
          </w:tcPr>
          <w:p w14:paraId="779B656F"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1405052,73</w:t>
            </w:r>
          </w:p>
        </w:tc>
        <w:tc>
          <w:tcPr>
            <w:tcW w:w="1127" w:type="pct"/>
            <w:shd w:val="clear" w:color="auto" w:fill="auto"/>
            <w:noWrap/>
            <w:vAlign w:val="bottom"/>
            <w:hideMark/>
          </w:tcPr>
          <w:p w14:paraId="1F8F4F1C"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552" w:type="pct"/>
            <w:shd w:val="clear" w:color="auto" w:fill="auto"/>
            <w:noWrap/>
            <w:vAlign w:val="bottom"/>
            <w:hideMark/>
          </w:tcPr>
          <w:p w14:paraId="57DA9B58"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44" w:type="pct"/>
            <w:shd w:val="clear" w:color="auto" w:fill="auto"/>
            <w:noWrap/>
            <w:vAlign w:val="bottom"/>
            <w:hideMark/>
          </w:tcPr>
          <w:p w14:paraId="78866551"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r>
      <w:tr w:rsidR="0087683C" w:rsidRPr="0087683C" w14:paraId="7F22C846" w14:textId="77777777" w:rsidTr="00F51B16">
        <w:trPr>
          <w:trHeight w:val="300"/>
        </w:trPr>
        <w:tc>
          <w:tcPr>
            <w:tcW w:w="234" w:type="pct"/>
            <w:shd w:val="clear" w:color="auto" w:fill="auto"/>
            <w:noWrap/>
            <w:vAlign w:val="center"/>
            <w:hideMark/>
          </w:tcPr>
          <w:p w14:paraId="3396E160"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3E51013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4A8263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01CF15A1"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539687,35</w:t>
            </w:r>
          </w:p>
        </w:tc>
        <w:tc>
          <w:tcPr>
            <w:tcW w:w="406" w:type="pct"/>
            <w:shd w:val="clear" w:color="auto" w:fill="auto"/>
            <w:noWrap/>
            <w:vAlign w:val="bottom"/>
            <w:hideMark/>
          </w:tcPr>
          <w:p w14:paraId="007D6875"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1405052,16</w:t>
            </w:r>
          </w:p>
        </w:tc>
        <w:tc>
          <w:tcPr>
            <w:tcW w:w="1127" w:type="pct"/>
            <w:shd w:val="clear" w:color="auto" w:fill="auto"/>
            <w:noWrap/>
            <w:vAlign w:val="bottom"/>
            <w:hideMark/>
          </w:tcPr>
          <w:p w14:paraId="661CEF00"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552" w:type="pct"/>
            <w:shd w:val="clear" w:color="auto" w:fill="auto"/>
            <w:noWrap/>
            <w:vAlign w:val="bottom"/>
            <w:hideMark/>
          </w:tcPr>
          <w:p w14:paraId="7F09C10F"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44" w:type="pct"/>
            <w:shd w:val="clear" w:color="auto" w:fill="auto"/>
            <w:noWrap/>
            <w:vAlign w:val="bottom"/>
            <w:hideMark/>
          </w:tcPr>
          <w:p w14:paraId="34406964"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r>
      <w:tr w:rsidR="0087683C" w:rsidRPr="0087683C" w14:paraId="57E03A2A" w14:textId="77777777" w:rsidTr="00F51B16">
        <w:trPr>
          <w:trHeight w:val="300"/>
        </w:trPr>
        <w:tc>
          <w:tcPr>
            <w:tcW w:w="234" w:type="pct"/>
            <w:shd w:val="clear" w:color="auto" w:fill="auto"/>
            <w:noWrap/>
            <w:vAlign w:val="center"/>
            <w:hideMark/>
          </w:tcPr>
          <w:p w14:paraId="746A2F3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28A2790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C0A850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A9DEB7B"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539689,74</w:t>
            </w:r>
          </w:p>
        </w:tc>
        <w:tc>
          <w:tcPr>
            <w:tcW w:w="406" w:type="pct"/>
            <w:shd w:val="clear" w:color="auto" w:fill="auto"/>
            <w:noWrap/>
            <w:vAlign w:val="bottom"/>
            <w:hideMark/>
          </w:tcPr>
          <w:p w14:paraId="575F9F6E"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1405034,16</w:t>
            </w:r>
          </w:p>
        </w:tc>
        <w:tc>
          <w:tcPr>
            <w:tcW w:w="1127" w:type="pct"/>
            <w:shd w:val="clear" w:color="auto" w:fill="auto"/>
            <w:noWrap/>
            <w:vAlign w:val="bottom"/>
            <w:hideMark/>
          </w:tcPr>
          <w:p w14:paraId="0A741F53"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552" w:type="pct"/>
            <w:shd w:val="clear" w:color="auto" w:fill="auto"/>
            <w:noWrap/>
            <w:vAlign w:val="bottom"/>
            <w:hideMark/>
          </w:tcPr>
          <w:p w14:paraId="23E256E5"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44" w:type="pct"/>
            <w:shd w:val="clear" w:color="auto" w:fill="auto"/>
            <w:noWrap/>
            <w:vAlign w:val="bottom"/>
            <w:hideMark/>
          </w:tcPr>
          <w:p w14:paraId="3D2C5B52"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r>
      <w:tr w:rsidR="0087683C" w:rsidRPr="0087683C" w14:paraId="0F1EBFE8" w14:textId="77777777" w:rsidTr="00F51B16">
        <w:trPr>
          <w:trHeight w:val="300"/>
        </w:trPr>
        <w:tc>
          <w:tcPr>
            <w:tcW w:w="234" w:type="pct"/>
            <w:shd w:val="clear" w:color="auto" w:fill="auto"/>
            <w:noWrap/>
            <w:vAlign w:val="center"/>
            <w:hideMark/>
          </w:tcPr>
          <w:p w14:paraId="502433A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17DE51B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6F13D8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2FD26DC3"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539696,12</w:t>
            </w:r>
          </w:p>
        </w:tc>
        <w:tc>
          <w:tcPr>
            <w:tcW w:w="406" w:type="pct"/>
            <w:shd w:val="clear" w:color="auto" w:fill="auto"/>
            <w:noWrap/>
            <w:vAlign w:val="bottom"/>
            <w:hideMark/>
          </w:tcPr>
          <w:p w14:paraId="36C9A623"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1405034,73</w:t>
            </w:r>
          </w:p>
        </w:tc>
        <w:tc>
          <w:tcPr>
            <w:tcW w:w="1127" w:type="pct"/>
            <w:shd w:val="clear" w:color="auto" w:fill="auto"/>
            <w:noWrap/>
            <w:vAlign w:val="bottom"/>
            <w:hideMark/>
          </w:tcPr>
          <w:p w14:paraId="70F74D73"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552" w:type="pct"/>
            <w:shd w:val="clear" w:color="auto" w:fill="auto"/>
            <w:noWrap/>
            <w:vAlign w:val="bottom"/>
            <w:hideMark/>
          </w:tcPr>
          <w:p w14:paraId="5A633295"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44" w:type="pct"/>
            <w:shd w:val="clear" w:color="auto" w:fill="auto"/>
            <w:noWrap/>
            <w:vAlign w:val="bottom"/>
            <w:hideMark/>
          </w:tcPr>
          <w:p w14:paraId="2A985712"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r>
      <w:tr w:rsidR="0087683C" w:rsidRPr="0087683C" w14:paraId="31268E9A" w14:textId="77777777" w:rsidTr="00F51B16">
        <w:trPr>
          <w:trHeight w:val="300"/>
        </w:trPr>
        <w:tc>
          <w:tcPr>
            <w:tcW w:w="234" w:type="pct"/>
            <w:shd w:val="clear" w:color="auto" w:fill="auto"/>
            <w:noWrap/>
            <w:vAlign w:val="center"/>
            <w:hideMark/>
          </w:tcPr>
          <w:p w14:paraId="29B4F103"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1D8ECFB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0AC462B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2B0C1D9D"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539696,01</w:t>
            </w:r>
          </w:p>
        </w:tc>
        <w:tc>
          <w:tcPr>
            <w:tcW w:w="406" w:type="pct"/>
            <w:shd w:val="clear" w:color="auto" w:fill="auto"/>
            <w:noWrap/>
            <w:vAlign w:val="bottom"/>
            <w:hideMark/>
          </w:tcPr>
          <w:p w14:paraId="0AD8D1AD"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1405034,62</w:t>
            </w:r>
          </w:p>
        </w:tc>
        <w:tc>
          <w:tcPr>
            <w:tcW w:w="1127" w:type="pct"/>
            <w:shd w:val="clear" w:color="auto" w:fill="auto"/>
            <w:noWrap/>
            <w:vAlign w:val="bottom"/>
            <w:hideMark/>
          </w:tcPr>
          <w:p w14:paraId="3AF091D2"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552" w:type="pct"/>
            <w:shd w:val="clear" w:color="auto" w:fill="auto"/>
            <w:noWrap/>
            <w:vAlign w:val="bottom"/>
            <w:hideMark/>
          </w:tcPr>
          <w:p w14:paraId="3A16F311"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44" w:type="pct"/>
            <w:shd w:val="clear" w:color="auto" w:fill="auto"/>
            <w:noWrap/>
            <w:vAlign w:val="bottom"/>
            <w:hideMark/>
          </w:tcPr>
          <w:p w14:paraId="1D779B7C"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r>
      <w:tr w:rsidR="0087683C" w:rsidRPr="0087683C" w14:paraId="43CCDDA1" w14:textId="77777777" w:rsidTr="00F51B16">
        <w:trPr>
          <w:trHeight w:val="300"/>
        </w:trPr>
        <w:tc>
          <w:tcPr>
            <w:tcW w:w="234" w:type="pct"/>
            <w:shd w:val="clear" w:color="000000" w:fill="FFFF00"/>
            <w:noWrap/>
            <w:vAlign w:val="center"/>
            <w:hideMark/>
          </w:tcPr>
          <w:p w14:paraId="2F396D3B"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57</w:t>
            </w:r>
          </w:p>
        </w:tc>
        <w:tc>
          <w:tcPr>
            <w:tcW w:w="1087" w:type="pct"/>
            <w:shd w:val="clear" w:color="000000" w:fill="FFFF00"/>
            <w:noWrap/>
            <w:vAlign w:val="bottom"/>
            <w:hideMark/>
          </w:tcPr>
          <w:p w14:paraId="49204E9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ХМО</w:t>
            </w:r>
          </w:p>
        </w:tc>
        <w:tc>
          <w:tcPr>
            <w:tcW w:w="145" w:type="pct"/>
            <w:shd w:val="clear" w:color="000000" w:fill="FFFF00"/>
            <w:noWrap/>
            <w:vAlign w:val="bottom"/>
            <w:hideMark/>
          </w:tcPr>
          <w:p w14:paraId="7774E99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000000" w:fill="FFFF00"/>
            <w:noWrap/>
            <w:vAlign w:val="bottom"/>
            <w:hideMark/>
          </w:tcPr>
          <w:p w14:paraId="5B32897E"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539648,05</w:t>
            </w:r>
          </w:p>
        </w:tc>
        <w:tc>
          <w:tcPr>
            <w:tcW w:w="406" w:type="pct"/>
            <w:shd w:val="clear" w:color="000000" w:fill="FFFF00"/>
            <w:noWrap/>
            <w:vAlign w:val="bottom"/>
            <w:hideMark/>
          </w:tcPr>
          <w:p w14:paraId="3CD18ACE"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1405295,96</w:t>
            </w:r>
          </w:p>
        </w:tc>
        <w:tc>
          <w:tcPr>
            <w:tcW w:w="1127" w:type="pct"/>
            <w:shd w:val="clear" w:color="000000" w:fill="FFFF00"/>
            <w:noWrap/>
            <w:vAlign w:val="bottom"/>
            <w:hideMark/>
          </w:tcPr>
          <w:p w14:paraId="4DC6C71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ГСК больничный городок 16 боксов</w:t>
            </w:r>
          </w:p>
        </w:tc>
        <w:tc>
          <w:tcPr>
            <w:tcW w:w="552" w:type="pct"/>
            <w:shd w:val="clear" w:color="000000" w:fill="FFFF00"/>
            <w:noWrap/>
            <w:vAlign w:val="bottom"/>
            <w:hideMark/>
          </w:tcPr>
          <w:p w14:paraId="5DD1B24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000000" w:fill="FFFF00"/>
            <w:noWrap/>
            <w:vAlign w:val="bottom"/>
            <w:hideMark/>
          </w:tcPr>
          <w:p w14:paraId="50B1023E"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79F231E7" w14:textId="77777777" w:rsidTr="00F51B16">
        <w:trPr>
          <w:trHeight w:val="300"/>
        </w:trPr>
        <w:tc>
          <w:tcPr>
            <w:tcW w:w="234" w:type="pct"/>
            <w:shd w:val="clear" w:color="auto" w:fill="auto"/>
            <w:noWrap/>
            <w:vAlign w:val="center"/>
            <w:hideMark/>
          </w:tcPr>
          <w:p w14:paraId="255F3C96"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51A40AD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1D4033A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430AF9FE"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539681,47</w:t>
            </w:r>
          </w:p>
        </w:tc>
        <w:tc>
          <w:tcPr>
            <w:tcW w:w="406" w:type="pct"/>
            <w:shd w:val="clear" w:color="auto" w:fill="auto"/>
            <w:noWrap/>
            <w:vAlign w:val="bottom"/>
            <w:hideMark/>
          </w:tcPr>
          <w:p w14:paraId="17255B12"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1405313,74</w:t>
            </w:r>
          </w:p>
        </w:tc>
        <w:tc>
          <w:tcPr>
            <w:tcW w:w="1127" w:type="pct"/>
            <w:shd w:val="clear" w:color="auto" w:fill="auto"/>
            <w:noWrap/>
            <w:vAlign w:val="bottom"/>
            <w:hideMark/>
          </w:tcPr>
          <w:p w14:paraId="0F23743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5E2D4D8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0B04D439"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6640E538" w14:textId="77777777" w:rsidTr="00F51B16">
        <w:trPr>
          <w:trHeight w:val="300"/>
        </w:trPr>
        <w:tc>
          <w:tcPr>
            <w:tcW w:w="234" w:type="pct"/>
            <w:shd w:val="clear" w:color="auto" w:fill="auto"/>
            <w:noWrap/>
            <w:vAlign w:val="center"/>
            <w:hideMark/>
          </w:tcPr>
          <w:p w14:paraId="5B7159BC"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268C740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54B7473"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6ABF460D"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539677,83</w:t>
            </w:r>
          </w:p>
        </w:tc>
        <w:tc>
          <w:tcPr>
            <w:tcW w:w="406" w:type="pct"/>
            <w:shd w:val="clear" w:color="auto" w:fill="auto"/>
            <w:noWrap/>
            <w:vAlign w:val="bottom"/>
            <w:hideMark/>
          </w:tcPr>
          <w:p w14:paraId="46EF5EAD"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1405320,38</w:t>
            </w:r>
          </w:p>
        </w:tc>
        <w:tc>
          <w:tcPr>
            <w:tcW w:w="1127" w:type="pct"/>
            <w:shd w:val="clear" w:color="auto" w:fill="auto"/>
            <w:noWrap/>
            <w:vAlign w:val="bottom"/>
            <w:hideMark/>
          </w:tcPr>
          <w:p w14:paraId="680FF9A6"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47E9373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58F8E22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46E7DF77" w14:textId="77777777" w:rsidTr="00F51B16">
        <w:trPr>
          <w:trHeight w:val="300"/>
        </w:trPr>
        <w:tc>
          <w:tcPr>
            <w:tcW w:w="234" w:type="pct"/>
            <w:shd w:val="clear" w:color="auto" w:fill="auto"/>
            <w:noWrap/>
            <w:vAlign w:val="center"/>
            <w:hideMark/>
          </w:tcPr>
          <w:p w14:paraId="62A68AC1"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2A26002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0EE0C38B"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5FBA6A22"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539644,62</w:t>
            </w:r>
          </w:p>
        </w:tc>
        <w:tc>
          <w:tcPr>
            <w:tcW w:w="406" w:type="pct"/>
            <w:shd w:val="clear" w:color="auto" w:fill="auto"/>
            <w:noWrap/>
            <w:vAlign w:val="bottom"/>
            <w:hideMark/>
          </w:tcPr>
          <w:p w14:paraId="0D8694DD"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1405301,96</w:t>
            </w:r>
          </w:p>
        </w:tc>
        <w:tc>
          <w:tcPr>
            <w:tcW w:w="1127" w:type="pct"/>
            <w:shd w:val="clear" w:color="auto" w:fill="auto"/>
            <w:noWrap/>
            <w:vAlign w:val="bottom"/>
            <w:hideMark/>
          </w:tcPr>
          <w:p w14:paraId="7F099515"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2DA94CA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52EF610A"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87683C" w:rsidRPr="0087683C" w14:paraId="709283CC" w14:textId="77777777" w:rsidTr="00F51B16">
        <w:trPr>
          <w:trHeight w:val="300"/>
        </w:trPr>
        <w:tc>
          <w:tcPr>
            <w:tcW w:w="234" w:type="pct"/>
            <w:shd w:val="clear" w:color="auto" w:fill="auto"/>
            <w:noWrap/>
            <w:vAlign w:val="center"/>
            <w:hideMark/>
          </w:tcPr>
          <w:p w14:paraId="4874C49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42A62E44"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7C49D1F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370A2809"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539648,27</w:t>
            </w:r>
          </w:p>
        </w:tc>
        <w:tc>
          <w:tcPr>
            <w:tcW w:w="406" w:type="pct"/>
            <w:shd w:val="clear" w:color="auto" w:fill="auto"/>
            <w:noWrap/>
            <w:vAlign w:val="bottom"/>
            <w:hideMark/>
          </w:tcPr>
          <w:p w14:paraId="1BAEB99D"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1405295,96</w:t>
            </w:r>
          </w:p>
        </w:tc>
        <w:tc>
          <w:tcPr>
            <w:tcW w:w="1127" w:type="pct"/>
            <w:shd w:val="clear" w:color="auto" w:fill="auto"/>
            <w:noWrap/>
            <w:vAlign w:val="bottom"/>
            <w:hideMark/>
          </w:tcPr>
          <w:p w14:paraId="1913756F"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1A8CDC0C"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28E27F18"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r w:rsidR="00F51B16" w:rsidRPr="0087683C" w14:paraId="66EB9D84" w14:textId="77777777" w:rsidTr="00F51B16">
        <w:trPr>
          <w:trHeight w:val="300"/>
        </w:trPr>
        <w:tc>
          <w:tcPr>
            <w:tcW w:w="234" w:type="pct"/>
            <w:shd w:val="clear" w:color="auto" w:fill="auto"/>
            <w:noWrap/>
            <w:vAlign w:val="center"/>
            <w:hideMark/>
          </w:tcPr>
          <w:p w14:paraId="3FD70AE4"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087" w:type="pct"/>
            <w:shd w:val="clear" w:color="auto" w:fill="auto"/>
            <w:noWrap/>
            <w:vAlign w:val="bottom"/>
            <w:hideMark/>
          </w:tcPr>
          <w:p w14:paraId="37C9A851"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145" w:type="pct"/>
            <w:shd w:val="clear" w:color="auto" w:fill="auto"/>
            <w:noWrap/>
            <w:vAlign w:val="bottom"/>
            <w:hideMark/>
          </w:tcPr>
          <w:p w14:paraId="4E4AFCF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804" w:type="pct"/>
            <w:shd w:val="clear" w:color="auto" w:fill="auto"/>
            <w:noWrap/>
            <w:vAlign w:val="bottom"/>
            <w:hideMark/>
          </w:tcPr>
          <w:p w14:paraId="2DD6C1BB"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539648,05</w:t>
            </w:r>
          </w:p>
        </w:tc>
        <w:tc>
          <w:tcPr>
            <w:tcW w:w="406" w:type="pct"/>
            <w:shd w:val="clear" w:color="auto" w:fill="auto"/>
            <w:noWrap/>
            <w:vAlign w:val="bottom"/>
            <w:hideMark/>
          </w:tcPr>
          <w:p w14:paraId="22D2F967" w14:textId="77777777" w:rsidR="00F51B16" w:rsidRPr="0087683C" w:rsidRDefault="00F51B16" w:rsidP="00F51B16">
            <w:pPr>
              <w:spacing w:after="0" w:line="240" w:lineRule="auto"/>
              <w:jc w:val="right"/>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1405295,96</w:t>
            </w:r>
          </w:p>
        </w:tc>
        <w:tc>
          <w:tcPr>
            <w:tcW w:w="1127" w:type="pct"/>
            <w:shd w:val="clear" w:color="auto" w:fill="auto"/>
            <w:noWrap/>
            <w:vAlign w:val="bottom"/>
            <w:hideMark/>
          </w:tcPr>
          <w:p w14:paraId="12B6AF6D"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552" w:type="pct"/>
            <w:shd w:val="clear" w:color="auto" w:fill="auto"/>
            <w:noWrap/>
            <w:vAlign w:val="bottom"/>
            <w:hideMark/>
          </w:tcPr>
          <w:p w14:paraId="05749542"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c>
          <w:tcPr>
            <w:tcW w:w="644" w:type="pct"/>
            <w:shd w:val="clear" w:color="auto" w:fill="auto"/>
            <w:noWrap/>
            <w:vAlign w:val="bottom"/>
            <w:hideMark/>
          </w:tcPr>
          <w:p w14:paraId="648EC257" w14:textId="77777777" w:rsidR="00F51B16" w:rsidRPr="0087683C" w:rsidRDefault="00F51B16" w:rsidP="00F51B16">
            <w:pPr>
              <w:spacing w:after="0" w:line="240" w:lineRule="auto"/>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 </w:t>
            </w:r>
          </w:p>
        </w:tc>
      </w:tr>
    </w:tbl>
    <w:p w14:paraId="102EA9D8" w14:textId="4B05575B" w:rsidR="00F51B16" w:rsidRPr="0087683C" w:rsidRDefault="00F51B16" w:rsidP="00BE753E">
      <w:pPr>
        <w:pStyle w:val="S5"/>
        <w:spacing w:line="240" w:lineRule="auto"/>
      </w:pPr>
    </w:p>
    <w:p w14:paraId="26F51B32" w14:textId="24211E8A" w:rsidR="00F51B16" w:rsidRPr="0087683C" w:rsidRDefault="00F51B16" w:rsidP="00BE753E">
      <w:pPr>
        <w:pStyle w:val="S5"/>
        <w:spacing w:line="240" w:lineRule="auto"/>
      </w:pPr>
    </w:p>
    <w:p w14:paraId="1FEBA535" w14:textId="77777777" w:rsidR="00F51B16" w:rsidRPr="0087683C" w:rsidRDefault="00F51B16" w:rsidP="00F51B16">
      <w:pPr>
        <w:pStyle w:val="S5"/>
        <w:spacing w:line="240" w:lineRule="auto"/>
      </w:pPr>
      <w:r w:rsidRPr="0087683C">
        <w:t>Предложения по внесению изменений в проект Генерального плана с.Ильинка</w:t>
      </w:r>
    </w:p>
    <w:p w14:paraId="259D51A7" w14:textId="2E2DB786" w:rsidR="00F51B16" w:rsidRPr="0087683C" w:rsidRDefault="00F51B16" w:rsidP="00F51B16">
      <w:pPr>
        <w:pStyle w:val="S5"/>
        <w:spacing w:line="240" w:lineRule="auto"/>
      </w:pPr>
      <w:r w:rsidRPr="0087683C">
        <w:t>Ханкайского муниципального округа Ханкайского муниципального округа Приморского края</w:t>
      </w:r>
    </w:p>
    <w:p w14:paraId="2E6F5FB5" w14:textId="01B77CD2" w:rsidR="00F51B16" w:rsidRPr="0087683C" w:rsidRDefault="00F51B16" w:rsidP="00BE753E">
      <w:pPr>
        <w:pStyle w:val="S5"/>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053"/>
        <w:gridCol w:w="2770"/>
        <w:gridCol w:w="1366"/>
        <w:gridCol w:w="2880"/>
        <w:gridCol w:w="1928"/>
        <w:gridCol w:w="2164"/>
      </w:tblGrid>
      <w:tr w:rsidR="0087683C" w:rsidRPr="0087683C" w14:paraId="3DA82B35" w14:textId="77777777" w:rsidTr="00F51B16">
        <w:trPr>
          <w:trHeight w:val="495"/>
        </w:trPr>
        <w:tc>
          <w:tcPr>
            <w:tcW w:w="168" w:type="pct"/>
            <w:shd w:val="clear" w:color="auto" w:fill="auto"/>
            <w:noWrap/>
            <w:vAlign w:val="center"/>
            <w:hideMark/>
          </w:tcPr>
          <w:p w14:paraId="48C820B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п/п</w:t>
            </w:r>
          </w:p>
        </w:tc>
        <w:tc>
          <w:tcPr>
            <w:tcW w:w="1040" w:type="pct"/>
            <w:shd w:val="clear" w:color="auto" w:fill="auto"/>
            <w:noWrap/>
            <w:vAlign w:val="center"/>
            <w:hideMark/>
          </w:tcPr>
          <w:p w14:paraId="409C63D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ФИО заявителя</w:t>
            </w:r>
          </w:p>
        </w:tc>
        <w:tc>
          <w:tcPr>
            <w:tcW w:w="1413" w:type="pct"/>
            <w:gridSpan w:val="2"/>
            <w:shd w:val="clear" w:color="auto" w:fill="auto"/>
            <w:vAlign w:val="bottom"/>
            <w:hideMark/>
          </w:tcPr>
          <w:p w14:paraId="4AAE70D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81" w:type="pct"/>
            <w:shd w:val="clear" w:color="auto" w:fill="auto"/>
            <w:vAlign w:val="center"/>
            <w:hideMark/>
          </w:tcPr>
          <w:p w14:paraId="212BC41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Разрешенное использование земельного участка</w:t>
            </w:r>
          </w:p>
        </w:tc>
        <w:tc>
          <w:tcPr>
            <w:tcW w:w="659" w:type="pct"/>
            <w:shd w:val="clear" w:color="auto" w:fill="auto"/>
            <w:vAlign w:val="center"/>
            <w:hideMark/>
          </w:tcPr>
          <w:p w14:paraId="270F8ED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Функциональная зона существующая</w:t>
            </w:r>
          </w:p>
        </w:tc>
        <w:tc>
          <w:tcPr>
            <w:tcW w:w="739" w:type="pct"/>
            <w:shd w:val="clear" w:color="auto" w:fill="auto"/>
            <w:vAlign w:val="center"/>
            <w:hideMark/>
          </w:tcPr>
          <w:p w14:paraId="1AE77CB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Функциональная зона предполагаемая</w:t>
            </w:r>
          </w:p>
        </w:tc>
      </w:tr>
      <w:tr w:rsidR="0087683C" w:rsidRPr="0087683C" w14:paraId="204866DF" w14:textId="77777777" w:rsidTr="00F51B16">
        <w:trPr>
          <w:trHeight w:val="315"/>
        </w:trPr>
        <w:tc>
          <w:tcPr>
            <w:tcW w:w="168" w:type="pct"/>
            <w:shd w:val="clear" w:color="auto" w:fill="auto"/>
            <w:noWrap/>
            <w:vAlign w:val="center"/>
            <w:hideMark/>
          </w:tcPr>
          <w:p w14:paraId="778E68F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w:t>
            </w:r>
          </w:p>
        </w:tc>
        <w:tc>
          <w:tcPr>
            <w:tcW w:w="1040" w:type="pct"/>
            <w:shd w:val="clear" w:color="auto" w:fill="auto"/>
            <w:noWrap/>
            <w:vAlign w:val="bottom"/>
            <w:hideMark/>
          </w:tcPr>
          <w:p w14:paraId="2D5DCE55"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02C15D7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4F2A3AE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bottom"/>
            <w:hideMark/>
          </w:tcPr>
          <w:p w14:paraId="22225FA7"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хранение личного автотранспорта</w:t>
            </w:r>
          </w:p>
        </w:tc>
        <w:tc>
          <w:tcPr>
            <w:tcW w:w="659" w:type="pct"/>
            <w:shd w:val="clear" w:color="auto" w:fill="auto"/>
            <w:noWrap/>
            <w:vAlign w:val="bottom"/>
            <w:hideMark/>
          </w:tcPr>
          <w:p w14:paraId="1BBC48D6"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Ж2</w:t>
            </w:r>
          </w:p>
        </w:tc>
        <w:tc>
          <w:tcPr>
            <w:tcW w:w="739" w:type="pct"/>
            <w:shd w:val="clear" w:color="auto" w:fill="auto"/>
            <w:noWrap/>
            <w:vAlign w:val="bottom"/>
            <w:hideMark/>
          </w:tcPr>
          <w:p w14:paraId="2142F1F1"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ТИ</w:t>
            </w:r>
          </w:p>
        </w:tc>
      </w:tr>
      <w:tr w:rsidR="0087683C" w:rsidRPr="0087683C" w14:paraId="744CFC71" w14:textId="77777777" w:rsidTr="00F51B16">
        <w:trPr>
          <w:trHeight w:val="315"/>
        </w:trPr>
        <w:tc>
          <w:tcPr>
            <w:tcW w:w="1208" w:type="pct"/>
            <w:gridSpan w:val="2"/>
            <w:vMerge w:val="restart"/>
            <w:shd w:val="clear" w:color="auto" w:fill="auto"/>
            <w:noWrap/>
            <w:vAlign w:val="center"/>
            <w:hideMark/>
          </w:tcPr>
          <w:p w14:paraId="149F34F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44" w:type="pct"/>
            <w:shd w:val="clear" w:color="auto" w:fill="auto"/>
            <w:vAlign w:val="center"/>
            <w:hideMark/>
          </w:tcPr>
          <w:p w14:paraId="3ABF5A7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558619.46</w:t>
            </w:r>
          </w:p>
        </w:tc>
        <w:tc>
          <w:tcPr>
            <w:tcW w:w="469" w:type="pct"/>
            <w:shd w:val="clear" w:color="auto" w:fill="auto"/>
            <w:vAlign w:val="center"/>
            <w:hideMark/>
          </w:tcPr>
          <w:p w14:paraId="59FE81A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1398011.83</w:t>
            </w:r>
          </w:p>
        </w:tc>
        <w:tc>
          <w:tcPr>
            <w:tcW w:w="2379" w:type="pct"/>
            <w:gridSpan w:val="3"/>
            <w:vMerge w:val="restart"/>
            <w:shd w:val="clear" w:color="auto" w:fill="auto"/>
            <w:noWrap/>
            <w:vAlign w:val="bottom"/>
            <w:hideMark/>
          </w:tcPr>
          <w:p w14:paraId="13C128F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p>
        </w:tc>
      </w:tr>
      <w:tr w:rsidR="0087683C" w:rsidRPr="0087683C" w14:paraId="35B1D7A3" w14:textId="77777777" w:rsidTr="00F51B16">
        <w:trPr>
          <w:trHeight w:val="315"/>
        </w:trPr>
        <w:tc>
          <w:tcPr>
            <w:tcW w:w="1208" w:type="pct"/>
            <w:gridSpan w:val="2"/>
            <w:vMerge/>
            <w:vAlign w:val="center"/>
            <w:hideMark/>
          </w:tcPr>
          <w:p w14:paraId="487D792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09DC1F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558620.37</w:t>
            </w:r>
          </w:p>
        </w:tc>
        <w:tc>
          <w:tcPr>
            <w:tcW w:w="469" w:type="pct"/>
            <w:shd w:val="clear" w:color="auto" w:fill="auto"/>
            <w:vAlign w:val="center"/>
            <w:hideMark/>
          </w:tcPr>
          <w:p w14:paraId="0F279AD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1398016.84</w:t>
            </w:r>
          </w:p>
        </w:tc>
        <w:tc>
          <w:tcPr>
            <w:tcW w:w="2379" w:type="pct"/>
            <w:gridSpan w:val="3"/>
            <w:vMerge/>
            <w:vAlign w:val="center"/>
            <w:hideMark/>
          </w:tcPr>
          <w:p w14:paraId="7D6C1014"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79E21C32" w14:textId="77777777" w:rsidTr="00F51B16">
        <w:trPr>
          <w:trHeight w:val="315"/>
        </w:trPr>
        <w:tc>
          <w:tcPr>
            <w:tcW w:w="1208" w:type="pct"/>
            <w:gridSpan w:val="2"/>
            <w:vMerge/>
            <w:vAlign w:val="center"/>
            <w:hideMark/>
          </w:tcPr>
          <w:p w14:paraId="02AA522C"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B1F202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558608.08</w:t>
            </w:r>
          </w:p>
        </w:tc>
        <w:tc>
          <w:tcPr>
            <w:tcW w:w="469" w:type="pct"/>
            <w:shd w:val="clear" w:color="auto" w:fill="auto"/>
            <w:vAlign w:val="center"/>
            <w:hideMark/>
          </w:tcPr>
          <w:p w14:paraId="54222F0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1398018.89</w:t>
            </w:r>
          </w:p>
        </w:tc>
        <w:tc>
          <w:tcPr>
            <w:tcW w:w="2379" w:type="pct"/>
            <w:gridSpan w:val="3"/>
            <w:vMerge/>
            <w:vAlign w:val="center"/>
            <w:hideMark/>
          </w:tcPr>
          <w:p w14:paraId="3E73C1E4"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5E153A1B" w14:textId="77777777" w:rsidTr="00F51B16">
        <w:trPr>
          <w:trHeight w:val="315"/>
        </w:trPr>
        <w:tc>
          <w:tcPr>
            <w:tcW w:w="1208" w:type="pct"/>
            <w:gridSpan w:val="2"/>
            <w:vMerge/>
            <w:vAlign w:val="center"/>
            <w:hideMark/>
          </w:tcPr>
          <w:p w14:paraId="7260983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EBD093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558607.40</w:t>
            </w:r>
          </w:p>
        </w:tc>
        <w:tc>
          <w:tcPr>
            <w:tcW w:w="469" w:type="pct"/>
            <w:shd w:val="clear" w:color="auto" w:fill="auto"/>
            <w:vAlign w:val="center"/>
            <w:hideMark/>
          </w:tcPr>
          <w:p w14:paraId="35167D1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1398013.65</w:t>
            </w:r>
          </w:p>
        </w:tc>
        <w:tc>
          <w:tcPr>
            <w:tcW w:w="2379" w:type="pct"/>
            <w:gridSpan w:val="3"/>
            <w:vMerge/>
            <w:vAlign w:val="center"/>
            <w:hideMark/>
          </w:tcPr>
          <w:p w14:paraId="3AC97834"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484A302E" w14:textId="77777777" w:rsidTr="00F51B16">
        <w:trPr>
          <w:trHeight w:val="315"/>
        </w:trPr>
        <w:tc>
          <w:tcPr>
            <w:tcW w:w="1208" w:type="pct"/>
            <w:gridSpan w:val="2"/>
            <w:vMerge/>
            <w:vAlign w:val="center"/>
            <w:hideMark/>
          </w:tcPr>
          <w:p w14:paraId="6F630821"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53BD08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558619.91</w:t>
            </w:r>
          </w:p>
        </w:tc>
        <w:tc>
          <w:tcPr>
            <w:tcW w:w="469" w:type="pct"/>
            <w:shd w:val="clear" w:color="auto" w:fill="auto"/>
            <w:vAlign w:val="center"/>
            <w:hideMark/>
          </w:tcPr>
          <w:p w14:paraId="22BB8C4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1398011.15</w:t>
            </w:r>
          </w:p>
        </w:tc>
        <w:tc>
          <w:tcPr>
            <w:tcW w:w="2379" w:type="pct"/>
            <w:gridSpan w:val="3"/>
            <w:vMerge/>
            <w:vAlign w:val="center"/>
            <w:hideMark/>
          </w:tcPr>
          <w:p w14:paraId="10026E32"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1220E32C" w14:textId="77777777" w:rsidTr="00F51B16">
        <w:trPr>
          <w:trHeight w:val="300"/>
        </w:trPr>
        <w:tc>
          <w:tcPr>
            <w:tcW w:w="1208" w:type="pct"/>
            <w:gridSpan w:val="2"/>
            <w:vMerge/>
            <w:vAlign w:val="center"/>
            <w:hideMark/>
          </w:tcPr>
          <w:p w14:paraId="61274181"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A08E82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558619.69</w:t>
            </w:r>
          </w:p>
        </w:tc>
        <w:tc>
          <w:tcPr>
            <w:tcW w:w="469" w:type="pct"/>
            <w:shd w:val="clear" w:color="auto" w:fill="auto"/>
            <w:vAlign w:val="center"/>
            <w:hideMark/>
          </w:tcPr>
          <w:p w14:paraId="02BFD8E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1398012.74</w:t>
            </w:r>
          </w:p>
        </w:tc>
        <w:tc>
          <w:tcPr>
            <w:tcW w:w="2379" w:type="pct"/>
            <w:gridSpan w:val="3"/>
            <w:vMerge/>
            <w:vAlign w:val="center"/>
            <w:hideMark/>
          </w:tcPr>
          <w:p w14:paraId="14F18FA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3CE2216" w14:textId="77777777" w:rsidTr="00F51B16">
        <w:trPr>
          <w:trHeight w:val="300"/>
        </w:trPr>
        <w:tc>
          <w:tcPr>
            <w:tcW w:w="1208" w:type="pct"/>
            <w:gridSpan w:val="2"/>
            <w:vMerge/>
            <w:vAlign w:val="center"/>
            <w:hideMark/>
          </w:tcPr>
          <w:p w14:paraId="12B7CFE0"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0AE836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558619.46</w:t>
            </w:r>
          </w:p>
        </w:tc>
        <w:tc>
          <w:tcPr>
            <w:tcW w:w="469" w:type="pct"/>
            <w:shd w:val="clear" w:color="auto" w:fill="auto"/>
            <w:vAlign w:val="center"/>
            <w:hideMark/>
          </w:tcPr>
          <w:p w14:paraId="31F363F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1398011.83</w:t>
            </w:r>
          </w:p>
        </w:tc>
        <w:tc>
          <w:tcPr>
            <w:tcW w:w="2379" w:type="pct"/>
            <w:gridSpan w:val="3"/>
            <w:vMerge/>
            <w:vAlign w:val="center"/>
            <w:hideMark/>
          </w:tcPr>
          <w:p w14:paraId="614E4C33"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bl>
    <w:p w14:paraId="773C4480" w14:textId="5E1CD5E4" w:rsidR="00F51B16" w:rsidRPr="0087683C" w:rsidRDefault="00F51B16" w:rsidP="00BE753E">
      <w:pPr>
        <w:pStyle w:val="S5"/>
        <w:spacing w:line="240" w:lineRule="auto"/>
      </w:pPr>
    </w:p>
    <w:p w14:paraId="2B4D56F1" w14:textId="019C244B" w:rsidR="00F51B16" w:rsidRPr="0087683C" w:rsidRDefault="00F51B16" w:rsidP="00F51B16">
      <w:pPr>
        <w:pStyle w:val="S5"/>
        <w:spacing w:line="240" w:lineRule="auto"/>
      </w:pPr>
      <w:r w:rsidRPr="0087683C">
        <w:t>Предложения по внесению изменений в проект Генерального плана с. Кировка</w:t>
      </w:r>
    </w:p>
    <w:p w14:paraId="13467242" w14:textId="510D219C" w:rsidR="00F51B16" w:rsidRPr="0087683C" w:rsidRDefault="00F51B16" w:rsidP="00F51B16">
      <w:pPr>
        <w:pStyle w:val="S5"/>
        <w:spacing w:line="240" w:lineRule="auto"/>
      </w:pPr>
      <w:r w:rsidRPr="0087683C">
        <w:t>Ханкайского муниципального округа Ханкайского муниципального округа Приморского края</w:t>
      </w:r>
    </w:p>
    <w:p w14:paraId="00F41CC5" w14:textId="30007202" w:rsidR="00F51B16" w:rsidRPr="0087683C" w:rsidRDefault="00F51B16" w:rsidP="00BE753E">
      <w:pPr>
        <w:pStyle w:val="S5"/>
        <w:spacing w:line="240" w:lineRule="auto"/>
      </w:pPr>
    </w:p>
    <w:tbl>
      <w:tblPr>
        <w:tblW w:w="5000" w:type="pct"/>
        <w:tblLook w:val="04A0" w:firstRow="1" w:lastRow="0" w:firstColumn="1" w:lastColumn="0" w:noHBand="0" w:noVBand="1"/>
      </w:tblPr>
      <w:tblGrid>
        <w:gridCol w:w="625"/>
        <w:gridCol w:w="3053"/>
        <w:gridCol w:w="1957"/>
        <w:gridCol w:w="2179"/>
        <w:gridCol w:w="2880"/>
        <w:gridCol w:w="1928"/>
        <w:gridCol w:w="2164"/>
      </w:tblGrid>
      <w:tr w:rsidR="0087683C" w:rsidRPr="0087683C" w14:paraId="00504BE3" w14:textId="77777777" w:rsidTr="00F51B16">
        <w:trPr>
          <w:trHeight w:val="495"/>
        </w:trPr>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933D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п/п</w:t>
            </w:r>
          </w:p>
        </w:tc>
        <w:tc>
          <w:tcPr>
            <w:tcW w:w="1040" w:type="pct"/>
            <w:tcBorders>
              <w:top w:val="single" w:sz="4" w:space="0" w:color="auto"/>
              <w:left w:val="nil"/>
              <w:bottom w:val="single" w:sz="4" w:space="0" w:color="auto"/>
              <w:right w:val="single" w:sz="4" w:space="0" w:color="auto"/>
            </w:tcBorders>
            <w:shd w:val="clear" w:color="auto" w:fill="auto"/>
            <w:noWrap/>
            <w:vAlign w:val="center"/>
            <w:hideMark/>
          </w:tcPr>
          <w:p w14:paraId="5D167A9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ФИО заявителя</w:t>
            </w:r>
          </w:p>
        </w:tc>
        <w:tc>
          <w:tcPr>
            <w:tcW w:w="1413" w:type="pct"/>
            <w:gridSpan w:val="2"/>
            <w:tcBorders>
              <w:top w:val="single" w:sz="4" w:space="0" w:color="auto"/>
              <w:left w:val="nil"/>
              <w:bottom w:val="single" w:sz="4" w:space="0" w:color="auto"/>
              <w:right w:val="single" w:sz="4" w:space="0" w:color="auto"/>
            </w:tcBorders>
            <w:shd w:val="clear" w:color="auto" w:fill="auto"/>
            <w:vAlign w:val="bottom"/>
            <w:hideMark/>
          </w:tcPr>
          <w:p w14:paraId="426A21F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7CA5C72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Разрешенное использование земельного участка</w:t>
            </w:r>
          </w:p>
        </w:tc>
        <w:tc>
          <w:tcPr>
            <w:tcW w:w="659" w:type="pct"/>
            <w:tcBorders>
              <w:top w:val="single" w:sz="4" w:space="0" w:color="auto"/>
              <w:left w:val="nil"/>
              <w:bottom w:val="single" w:sz="4" w:space="0" w:color="auto"/>
              <w:right w:val="single" w:sz="4" w:space="0" w:color="auto"/>
            </w:tcBorders>
            <w:shd w:val="clear" w:color="auto" w:fill="auto"/>
            <w:vAlign w:val="center"/>
            <w:hideMark/>
          </w:tcPr>
          <w:p w14:paraId="7ED6663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Функциональная зона существующая</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21BD1E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Функциональная зона предполагаемая</w:t>
            </w:r>
          </w:p>
        </w:tc>
      </w:tr>
      <w:tr w:rsidR="0087683C" w:rsidRPr="0087683C" w14:paraId="53014221" w14:textId="77777777" w:rsidTr="00F51B16">
        <w:trPr>
          <w:trHeight w:val="300"/>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14:paraId="237BE31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w:t>
            </w:r>
          </w:p>
        </w:tc>
        <w:tc>
          <w:tcPr>
            <w:tcW w:w="1040" w:type="pct"/>
            <w:tcBorders>
              <w:top w:val="nil"/>
              <w:left w:val="nil"/>
              <w:bottom w:val="single" w:sz="4" w:space="0" w:color="auto"/>
              <w:right w:val="single" w:sz="4" w:space="0" w:color="auto"/>
            </w:tcBorders>
            <w:shd w:val="clear" w:color="auto" w:fill="auto"/>
            <w:noWrap/>
            <w:vAlign w:val="bottom"/>
            <w:hideMark/>
          </w:tcPr>
          <w:p w14:paraId="62C3A67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669" w:type="pct"/>
            <w:tcBorders>
              <w:top w:val="nil"/>
              <w:left w:val="nil"/>
              <w:bottom w:val="single" w:sz="4" w:space="0" w:color="auto"/>
              <w:right w:val="single" w:sz="4" w:space="0" w:color="auto"/>
            </w:tcBorders>
            <w:shd w:val="clear" w:color="auto" w:fill="auto"/>
            <w:noWrap/>
            <w:vAlign w:val="bottom"/>
            <w:hideMark/>
          </w:tcPr>
          <w:p w14:paraId="06D701C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744" w:type="pct"/>
            <w:tcBorders>
              <w:top w:val="nil"/>
              <w:left w:val="nil"/>
              <w:bottom w:val="single" w:sz="4" w:space="0" w:color="auto"/>
              <w:right w:val="single" w:sz="4" w:space="0" w:color="auto"/>
            </w:tcBorders>
            <w:shd w:val="clear" w:color="auto" w:fill="auto"/>
            <w:noWrap/>
            <w:vAlign w:val="bottom"/>
            <w:hideMark/>
          </w:tcPr>
          <w:p w14:paraId="016ACB4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tcBorders>
              <w:top w:val="nil"/>
              <w:left w:val="nil"/>
              <w:bottom w:val="single" w:sz="4" w:space="0" w:color="auto"/>
              <w:right w:val="single" w:sz="4" w:space="0" w:color="auto"/>
            </w:tcBorders>
            <w:shd w:val="clear" w:color="auto" w:fill="auto"/>
            <w:noWrap/>
            <w:vAlign w:val="bottom"/>
            <w:hideMark/>
          </w:tcPr>
          <w:p w14:paraId="7905939F"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tcBorders>
              <w:top w:val="nil"/>
              <w:left w:val="nil"/>
              <w:bottom w:val="single" w:sz="4" w:space="0" w:color="auto"/>
              <w:right w:val="single" w:sz="4" w:space="0" w:color="auto"/>
            </w:tcBorders>
            <w:shd w:val="clear" w:color="auto" w:fill="auto"/>
            <w:noWrap/>
            <w:vAlign w:val="bottom"/>
            <w:hideMark/>
          </w:tcPr>
          <w:p w14:paraId="65FD2E60"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РЗ</w:t>
            </w:r>
          </w:p>
        </w:tc>
        <w:tc>
          <w:tcPr>
            <w:tcW w:w="739" w:type="pct"/>
            <w:tcBorders>
              <w:top w:val="nil"/>
              <w:left w:val="nil"/>
              <w:bottom w:val="single" w:sz="4" w:space="0" w:color="auto"/>
              <w:right w:val="single" w:sz="4" w:space="0" w:color="auto"/>
            </w:tcBorders>
            <w:shd w:val="clear" w:color="auto" w:fill="auto"/>
            <w:noWrap/>
            <w:vAlign w:val="bottom"/>
            <w:hideMark/>
          </w:tcPr>
          <w:p w14:paraId="3CE908BE"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r>
      <w:tr w:rsidR="0087683C" w:rsidRPr="0087683C" w14:paraId="073ECD2F" w14:textId="77777777" w:rsidTr="00F51B16">
        <w:trPr>
          <w:trHeight w:val="300"/>
        </w:trPr>
        <w:tc>
          <w:tcPr>
            <w:tcW w:w="1208" w:type="pct"/>
            <w:gridSpan w:val="2"/>
            <w:vMerge w:val="restart"/>
            <w:tcBorders>
              <w:top w:val="nil"/>
              <w:left w:val="single" w:sz="4" w:space="0" w:color="auto"/>
              <w:bottom w:val="single" w:sz="4" w:space="0" w:color="000000"/>
              <w:right w:val="single" w:sz="4" w:space="0" w:color="000000"/>
            </w:tcBorders>
            <w:shd w:val="clear" w:color="auto" w:fill="auto"/>
            <w:noWrap/>
            <w:vAlign w:val="center"/>
            <w:hideMark/>
          </w:tcPr>
          <w:p w14:paraId="7252D56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69" w:type="pct"/>
            <w:tcBorders>
              <w:top w:val="nil"/>
              <w:left w:val="nil"/>
              <w:bottom w:val="single" w:sz="4" w:space="0" w:color="auto"/>
              <w:right w:val="single" w:sz="4" w:space="0" w:color="auto"/>
            </w:tcBorders>
            <w:shd w:val="clear" w:color="auto" w:fill="auto"/>
            <w:noWrap/>
            <w:vAlign w:val="bottom"/>
            <w:hideMark/>
          </w:tcPr>
          <w:p w14:paraId="6ED20CC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592418.53</w:t>
            </w:r>
          </w:p>
        </w:tc>
        <w:tc>
          <w:tcPr>
            <w:tcW w:w="744" w:type="pct"/>
            <w:tcBorders>
              <w:top w:val="nil"/>
              <w:left w:val="nil"/>
              <w:bottom w:val="single" w:sz="4" w:space="0" w:color="auto"/>
              <w:right w:val="single" w:sz="4" w:space="0" w:color="auto"/>
            </w:tcBorders>
            <w:shd w:val="clear" w:color="auto" w:fill="auto"/>
            <w:noWrap/>
            <w:vAlign w:val="bottom"/>
            <w:hideMark/>
          </w:tcPr>
          <w:p w14:paraId="0B416DB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1390216.57</w:t>
            </w:r>
          </w:p>
        </w:tc>
        <w:tc>
          <w:tcPr>
            <w:tcW w:w="2379" w:type="pct"/>
            <w:gridSpan w:val="3"/>
            <w:vMerge w:val="restart"/>
            <w:tcBorders>
              <w:top w:val="nil"/>
              <w:left w:val="single" w:sz="4" w:space="0" w:color="auto"/>
              <w:bottom w:val="single" w:sz="4" w:space="0" w:color="000000"/>
              <w:right w:val="single" w:sz="4" w:space="0" w:color="000000"/>
            </w:tcBorders>
            <w:shd w:val="clear" w:color="auto" w:fill="auto"/>
            <w:noWrap/>
            <w:vAlign w:val="bottom"/>
            <w:hideMark/>
          </w:tcPr>
          <w:p w14:paraId="681BA2B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87683C" w:rsidRPr="0087683C" w14:paraId="6CE50A13" w14:textId="77777777" w:rsidTr="00F51B16">
        <w:trPr>
          <w:trHeight w:val="300"/>
        </w:trPr>
        <w:tc>
          <w:tcPr>
            <w:tcW w:w="1208" w:type="pct"/>
            <w:gridSpan w:val="2"/>
            <w:vMerge/>
            <w:tcBorders>
              <w:top w:val="nil"/>
              <w:left w:val="single" w:sz="4" w:space="0" w:color="auto"/>
              <w:bottom w:val="single" w:sz="4" w:space="0" w:color="000000"/>
              <w:right w:val="single" w:sz="4" w:space="0" w:color="000000"/>
            </w:tcBorders>
            <w:vAlign w:val="center"/>
            <w:hideMark/>
          </w:tcPr>
          <w:p w14:paraId="0F52311C"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669" w:type="pct"/>
            <w:tcBorders>
              <w:top w:val="nil"/>
              <w:left w:val="nil"/>
              <w:bottom w:val="single" w:sz="4" w:space="0" w:color="auto"/>
              <w:right w:val="single" w:sz="4" w:space="0" w:color="auto"/>
            </w:tcBorders>
            <w:shd w:val="clear" w:color="auto" w:fill="auto"/>
            <w:noWrap/>
            <w:vAlign w:val="bottom"/>
            <w:hideMark/>
          </w:tcPr>
          <w:p w14:paraId="5F32B90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592426.03</w:t>
            </w:r>
          </w:p>
        </w:tc>
        <w:tc>
          <w:tcPr>
            <w:tcW w:w="744" w:type="pct"/>
            <w:tcBorders>
              <w:top w:val="nil"/>
              <w:left w:val="nil"/>
              <w:bottom w:val="single" w:sz="4" w:space="0" w:color="auto"/>
              <w:right w:val="single" w:sz="4" w:space="0" w:color="auto"/>
            </w:tcBorders>
            <w:shd w:val="clear" w:color="auto" w:fill="auto"/>
            <w:noWrap/>
            <w:vAlign w:val="bottom"/>
            <w:hideMark/>
          </w:tcPr>
          <w:p w14:paraId="37F0B0F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1390152.05</w:t>
            </w:r>
          </w:p>
        </w:tc>
        <w:tc>
          <w:tcPr>
            <w:tcW w:w="2379" w:type="pct"/>
            <w:gridSpan w:val="3"/>
            <w:vMerge/>
            <w:tcBorders>
              <w:top w:val="nil"/>
              <w:left w:val="nil"/>
              <w:bottom w:val="single" w:sz="4" w:space="0" w:color="auto"/>
              <w:right w:val="single" w:sz="4" w:space="0" w:color="auto"/>
            </w:tcBorders>
            <w:vAlign w:val="center"/>
            <w:hideMark/>
          </w:tcPr>
          <w:p w14:paraId="27C287EB"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60377BA3" w14:textId="77777777" w:rsidTr="00F51B16">
        <w:trPr>
          <w:trHeight w:val="300"/>
        </w:trPr>
        <w:tc>
          <w:tcPr>
            <w:tcW w:w="1208" w:type="pct"/>
            <w:gridSpan w:val="2"/>
            <w:vMerge/>
            <w:tcBorders>
              <w:top w:val="nil"/>
              <w:left w:val="single" w:sz="4" w:space="0" w:color="auto"/>
              <w:bottom w:val="single" w:sz="4" w:space="0" w:color="000000"/>
              <w:right w:val="single" w:sz="4" w:space="0" w:color="000000"/>
            </w:tcBorders>
            <w:vAlign w:val="center"/>
            <w:hideMark/>
          </w:tcPr>
          <w:p w14:paraId="29C07496"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669" w:type="pct"/>
            <w:tcBorders>
              <w:top w:val="nil"/>
              <w:left w:val="nil"/>
              <w:bottom w:val="single" w:sz="4" w:space="0" w:color="auto"/>
              <w:right w:val="single" w:sz="4" w:space="0" w:color="auto"/>
            </w:tcBorders>
            <w:shd w:val="clear" w:color="auto" w:fill="auto"/>
            <w:noWrap/>
            <w:vAlign w:val="bottom"/>
            <w:hideMark/>
          </w:tcPr>
          <w:p w14:paraId="574577B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592228.00</w:t>
            </w:r>
          </w:p>
        </w:tc>
        <w:tc>
          <w:tcPr>
            <w:tcW w:w="744" w:type="pct"/>
            <w:tcBorders>
              <w:top w:val="nil"/>
              <w:left w:val="nil"/>
              <w:bottom w:val="single" w:sz="4" w:space="0" w:color="auto"/>
              <w:right w:val="single" w:sz="4" w:space="0" w:color="auto"/>
            </w:tcBorders>
            <w:shd w:val="clear" w:color="auto" w:fill="auto"/>
            <w:noWrap/>
            <w:vAlign w:val="bottom"/>
            <w:hideMark/>
          </w:tcPr>
          <w:p w14:paraId="1F0F279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1390130.06</w:t>
            </w:r>
          </w:p>
        </w:tc>
        <w:tc>
          <w:tcPr>
            <w:tcW w:w="2379" w:type="pct"/>
            <w:gridSpan w:val="3"/>
            <w:vMerge/>
            <w:tcBorders>
              <w:top w:val="nil"/>
              <w:left w:val="nil"/>
              <w:bottom w:val="single" w:sz="4" w:space="0" w:color="auto"/>
              <w:right w:val="single" w:sz="4" w:space="0" w:color="auto"/>
            </w:tcBorders>
            <w:vAlign w:val="center"/>
            <w:hideMark/>
          </w:tcPr>
          <w:p w14:paraId="236E797D"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4BE8FB80" w14:textId="77777777" w:rsidTr="00F51B16">
        <w:trPr>
          <w:trHeight w:val="300"/>
        </w:trPr>
        <w:tc>
          <w:tcPr>
            <w:tcW w:w="1208" w:type="pct"/>
            <w:gridSpan w:val="2"/>
            <w:vMerge/>
            <w:tcBorders>
              <w:top w:val="nil"/>
              <w:left w:val="single" w:sz="4" w:space="0" w:color="auto"/>
              <w:bottom w:val="single" w:sz="4" w:space="0" w:color="000000"/>
              <w:right w:val="single" w:sz="4" w:space="0" w:color="000000"/>
            </w:tcBorders>
            <w:vAlign w:val="center"/>
            <w:hideMark/>
          </w:tcPr>
          <w:p w14:paraId="4B8F042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669" w:type="pct"/>
            <w:tcBorders>
              <w:top w:val="nil"/>
              <w:left w:val="nil"/>
              <w:bottom w:val="single" w:sz="4" w:space="0" w:color="auto"/>
              <w:right w:val="single" w:sz="4" w:space="0" w:color="auto"/>
            </w:tcBorders>
            <w:shd w:val="clear" w:color="auto" w:fill="auto"/>
            <w:noWrap/>
            <w:vAlign w:val="bottom"/>
            <w:hideMark/>
          </w:tcPr>
          <w:p w14:paraId="489EB07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592421.62</w:t>
            </w:r>
          </w:p>
        </w:tc>
        <w:tc>
          <w:tcPr>
            <w:tcW w:w="744" w:type="pct"/>
            <w:tcBorders>
              <w:top w:val="nil"/>
              <w:left w:val="nil"/>
              <w:bottom w:val="single" w:sz="4" w:space="0" w:color="auto"/>
              <w:right w:val="single" w:sz="4" w:space="0" w:color="auto"/>
            </w:tcBorders>
            <w:shd w:val="clear" w:color="auto" w:fill="auto"/>
            <w:noWrap/>
            <w:vAlign w:val="bottom"/>
            <w:hideMark/>
          </w:tcPr>
          <w:p w14:paraId="0AE3D75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1390220.69</w:t>
            </w:r>
          </w:p>
        </w:tc>
        <w:tc>
          <w:tcPr>
            <w:tcW w:w="2379" w:type="pct"/>
            <w:gridSpan w:val="3"/>
            <w:vMerge/>
            <w:tcBorders>
              <w:top w:val="nil"/>
              <w:left w:val="nil"/>
              <w:bottom w:val="single" w:sz="4" w:space="0" w:color="auto"/>
              <w:right w:val="single" w:sz="4" w:space="0" w:color="auto"/>
            </w:tcBorders>
            <w:vAlign w:val="center"/>
            <w:hideMark/>
          </w:tcPr>
          <w:p w14:paraId="61C7DFF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588F2E5" w14:textId="77777777" w:rsidTr="00F51B16">
        <w:trPr>
          <w:trHeight w:val="300"/>
        </w:trPr>
        <w:tc>
          <w:tcPr>
            <w:tcW w:w="1208" w:type="pct"/>
            <w:gridSpan w:val="2"/>
            <w:vMerge/>
            <w:tcBorders>
              <w:top w:val="nil"/>
              <w:left w:val="single" w:sz="4" w:space="0" w:color="auto"/>
              <w:bottom w:val="single" w:sz="4" w:space="0" w:color="000000"/>
              <w:right w:val="single" w:sz="4" w:space="0" w:color="000000"/>
            </w:tcBorders>
            <w:vAlign w:val="center"/>
            <w:hideMark/>
          </w:tcPr>
          <w:p w14:paraId="44052A60"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669" w:type="pct"/>
            <w:tcBorders>
              <w:top w:val="nil"/>
              <w:left w:val="nil"/>
              <w:bottom w:val="single" w:sz="4" w:space="0" w:color="auto"/>
              <w:right w:val="single" w:sz="4" w:space="0" w:color="auto"/>
            </w:tcBorders>
            <w:shd w:val="clear" w:color="auto" w:fill="auto"/>
            <w:noWrap/>
            <w:vAlign w:val="bottom"/>
            <w:hideMark/>
          </w:tcPr>
          <w:p w14:paraId="15378CA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592418.53</w:t>
            </w:r>
          </w:p>
        </w:tc>
        <w:tc>
          <w:tcPr>
            <w:tcW w:w="744" w:type="pct"/>
            <w:tcBorders>
              <w:top w:val="nil"/>
              <w:left w:val="nil"/>
              <w:bottom w:val="single" w:sz="4" w:space="0" w:color="auto"/>
              <w:right w:val="single" w:sz="4" w:space="0" w:color="auto"/>
            </w:tcBorders>
            <w:shd w:val="clear" w:color="auto" w:fill="auto"/>
            <w:noWrap/>
            <w:vAlign w:val="bottom"/>
            <w:hideMark/>
          </w:tcPr>
          <w:p w14:paraId="0F1BAC1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1390216.57</w:t>
            </w:r>
          </w:p>
        </w:tc>
        <w:tc>
          <w:tcPr>
            <w:tcW w:w="2379" w:type="pct"/>
            <w:gridSpan w:val="3"/>
            <w:vMerge/>
            <w:tcBorders>
              <w:top w:val="nil"/>
              <w:left w:val="nil"/>
              <w:bottom w:val="single" w:sz="4" w:space="0" w:color="auto"/>
              <w:right w:val="single" w:sz="4" w:space="0" w:color="auto"/>
            </w:tcBorders>
            <w:vAlign w:val="center"/>
            <w:hideMark/>
          </w:tcPr>
          <w:p w14:paraId="33A61539"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bl>
    <w:p w14:paraId="1C22724C" w14:textId="70879C18" w:rsidR="00F51B16" w:rsidRPr="0087683C" w:rsidRDefault="00F51B16" w:rsidP="00BE753E">
      <w:pPr>
        <w:pStyle w:val="S5"/>
        <w:spacing w:line="240" w:lineRule="auto"/>
      </w:pPr>
    </w:p>
    <w:p w14:paraId="1D7C3C0B" w14:textId="421842D8" w:rsidR="00F51B16" w:rsidRPr="0087683C" w:rsidRDefault="00F51B16" w:rsidP="00BE753E">
      <w:pPr>
        <w:pStyle w:val="S5"/>
        <w:spacing w:line="240" w:lineRule="auto"/>
      </w:pPr>
    </w:p>
    <w:p w14:paraId="28A1FEBA" w14:textId="5E28FAD4" w:rsidR="00F51B16" w:rsidRPr="0087683C" w:rsidRDefault="00F51B16" w:rsidP="00F51B16">
      <w:pPr>
        <w:pStyle w:val="S5"/>
        <w:spacing w:line="240" w:lineRule="auto"/>
      </w:pPr>
      <w:r w:rsidRPr="0087683C">
        <w:t>Предложения по внесению изменений в проект Генерального плана с. Новокачалинск</w:t>
      </w:r>
    </w:p>
    <w:p w14:paraId="37C931EF" w14:textId="69B5E196" w:rsidR="00F51B16" w:rsidRPr="0087683C" w:rsidRDefault="00F51B16" w:rsidP="00F51B16">
      <w:pPr>
        <w:pStyle w:val="S5"/>
        <w:spacing w:line="240" w:lineRule="auto"/>
      </w:pPr>
      <w:r w:rsidRPr="0087683C">
        <w:t>Ханкайского муниципального округа Ханкайского муниципального округа Приморского края</w:t>
      </w:r>
    </w:p>
    <w:p w14:paraId="19824E73" w14:textId="77777777" w:rsidR="00F51B16" w:rsidRPr="0087683C" w:rsidRDefault="00F51B16" w:rsidP="00BE753E">
      <w:pPr>
        <w:pStyle w:val="S5"/>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053"/>
        <w:gridCol w:w="2770"/>
        <w:gridCol w:w="1365"/>
        <w:gridCol w:w="2880"/>
        <w:gridCol w:w="1928"/>
        <w:gridCol w:w="2164"/>
      </w:tblGrid>
      <w:tr w:rsidR="00F51B16" w:rsidRPr="0087683C" w14:paraId="043C50DA" w14:textId="77777777" w:rsidTr="00F51B16">
        <w:trPr>
          <w:trHeight w:val="495"/>
        </w:trPr>
        <w:tc>
          <w:tcPr>
            <w:tcW w:w="168" w:type="pct"/>
            <w:shd w:val="clear" w:color="auto" w:fill="auto"/>
            <w:noWrap/>
            <w:vAlign w:val="center"/>
            <w:hideMark/>
          </w:tcPr>
          <w:p w14:paraId="7E45B67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п/п</w:t>
            </w:r>
          </w:p>
        </w:tc>
        <w:tc>
          <w:tcPr>
            <w:tcW w:w="1040" w:type="pct"/>
            <w:shd w:val="clear" w:color="auto" w:fill="auto"/>
            <w:noWrap/>
            <w:vAlign w:val="center"/>
            <w:hideMark/>
          </w:tcPr>
          <w:p w14:paraId="53763AC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ФИО заявителя</w:t>
            </w:r>
          </w:p>
        </w:tc>
        <w:tc>
          <w:tcPr>
            <w:tcW w:w="1413" w:type="pct"/>
            <w:gridSpan w:val="2"/>
            <w:shd w:val="clear" w:color="auto" w:fill="auto"/>
            <w:vAlign w:val="center"/>
            <w:hideMark/>
          </w:tcPr>
          <w:p w14:paraId="79B93FF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81" w:type="pct"/>
            <w:shd w:val="clear" w:color="auto" w:fill="auto"/>
            <w:vAlign w:val="center"/>
            <w:hideMark/>
          </w:tcPr>
          <w:p w14:paraId="52D749C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Разрешенное использование земельного участка</w:t>
            </w:r>
          </w:p>
        </w:tc>
        <w:tc>
          <w:tcPr>
            <w:tcW w:w="659" w:type="pct"/>
            <w:shd w:val="clear" w:color="auto" w:fill="auto"/>
            <w:vAlign w:val="center"/>
            <w:hideMark/>
          </w:tcPr>
          <w:p w14:paraId="28375FD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Функциональная зона существующая</w:t>
            </w:r>
          </w:p>
        </w:tc>
        <w:tc>
          <w:tcPr>
            <w:tcW w:w="739" w:type="pct"/>
            <w:shd w:val="clear" w:color="auto" w:fill="auto"/>
            <w:vAlign w:val="center"/>
            <w:hideMark/>
          </w:tcPr>
          <w:p w14:paraId="6F64AC8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Функциональная зона предполагаемая</w:t>
            </w:r>
          </w:p>
        </w:tc>
      </w:tr>
      <w:tr w:rsidR="00F51B16" w:rsidRPr="0087683C" w14:paraId="33150585" w14:textId="77777777" w:rsidTr="00F51B16">
        <w:trPr>
          <w:trHeight w:val="315"/>
        </w:trPr>
        <w:tc>
          <w:tcPr>
            <w:tcW w:w="168" w:type="pct"/>
            <w:shd w:val="clear" w:color="auto" w:fill="auto"/>
            <w:noWrap/>
            <w:vAlign w:val="center"/>
            <w:hideMark/>
          </w:tcPr>
          <w:p w14:paraId="18F6748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w:t>
            </w:r>
          </w:p>
        </w:tc>
        <w:tc>
          <w:tcPr>
            <w:tcW w:w="1040" w:type="pct"/>
            <w:shd w:val="clear" w:color="auto" w:fill="auto"/>
            <w:noWrap/>
            <w:vAlign w:val="center"/>
            <w:hideMark/>
          </w:tcPr>
          <w:p w14:paraId="41E0C41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noWrap/>
            <w:vAlign w:val="center"/>
            <w:hideMark/>
          </w:tcPr>
          <w:p w14:paraId="66CEB16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Х</w:t>
            </w:r>
          </w:p>
        </w:tc>
        <w:tc>
          <w:tcPr>
            <w:tcW w:w="469" w:type="pct"/>
            <w:shd w:val="clear" w:color="auto" w:fill="auto"/>
            <w:noWrap/>
            <w:vAlign w:val="center"/>
            <w:hideMark/>
          </w:tcPr>
          <w:p w14:paraId="227834C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788D7BE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59" w:type="pct"/>
            <w:shd w:val="clear" w:color="auto" w:fill="auto"/>
            <w:noWrap/>
            <w:vAlign w:val="center"/>
            <w:hideMark/>
          </w:tcPr>
          <w:p w14:paraId="66D71CF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ЕЛ</w:t>
            </w:r>
          </w:p>
        </w:tc>
        <w:tc>
          <w:tcPr>
            <w:tcW w:w="739" w:type="pct"/>
            <w:shd w:val="clear" w:color="auto" w:fill="auto"/>
            <w:noWrap/>
            <w:vAlign w:val="center"/>
            <w:hideMark/>
          </w:tcPr>
          <w:p w14:paraId="657E231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3886BC65" w14:textId="77777777" w:rsidTr="00F51B16">
        <w:trPr>
          <w:trHeight w:val="330"/>
        </w:trPr>
        <w:tc>
          <w:tcPr>
            <w:tcW w:w="1208" w:type="pct"/>
            <w:gridSpan w:val="2"/>
            <w:vMerge w:val="restart"/>
            <w:shd w:val="clear" w:color="auto" w:fill="auto"/>
            <w:noWrap/>
            <w:vAlign w:val="center"/>
            <w:hideMark/>
          </w:tcPr>
          <w:p w14:paraId="488182D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Ельцин</w:t>
            </w:r>
          </w:p>
        </w:tc>
        <w:tc>
          <w:tcPr>
            <w:tcW w:w="944" w:type="pct"/>
            <w:shd w:val="clear" w:color="auto" w:fill="auto"/>
            <w:vAlign w:val="center"/>
            <w:hideMark/>
          </w:tcPr>
          <w:p w14:paraId="2B84CBB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581098.80</w:t>
            </w:r>
          </w:p>
        </w:tc>
        <w:tc>
          <w:tcPr>
            <w:tcW w:w="469" w:type="pct"/>
            <w:shd w:val="clear" w:color="auto" w:fill="auto"/>
            <w:vAlign w:val="center"/>
            <w:hideMark/>
          </w:tcPr>
          <w:p w14:paraId="208911D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1402241.81</w:t>
            </w:r>
          </w:p>
        </w:tc>
        <w:tc>
          <w:tcPr>
            <w:tcW w:w="2379" w:type="pct"/>
            <w:gridSpan w:val="3"/>
            <w:vMerge w:val="restart"/>
            <w:shd w:val="clear" w:color="auto" w:fill="auto"/>
            <w:noWrap/>
            <w:vAlign w:val="center"/>
            <w:hideMark/>
          </w:tcPr>
          <w:p w14:paraId="457F1CF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2531D789" w14:textId="77777777" w:rsidTr="00F51B16">
        <w:trPr>
          <w:trHeight w:val="315"/>
        </w:trPr>
        <w:tc>
          <w:tcPr>
            <w:tcW w:w="1208" w:type="pct"/>
            <w:gridSpan w:val="2"/>
            <w:vMerge/>
            <w:vAlign w:val="center"/>
            <w:hideMark/>
          </w:tcPr>
          <w:p w14:paraId="23F63CE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88BCF2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581146.66</w:t>
            </w:r>
          </w:p>
        </w:tc>
        <w:tc>
          <w:tcPr>
            <w:tcW w:w="469" w:type="pct"/>
            <w:shd w:val="clear" w:color="auto" w:fill="auto"/>
            <w:vAlign w:val="center"/>
            <w:hideMark/>
          </w:tcPr>
          <w:p w14:paraId="6695CA9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1402315.82</w:t>
            </w:r>
          </w:p>
        </w:tc>
        <w:tc>
          <w:tcPr>
            <w:tcW w:w="2379" w:type="pct"/>
            <w:gridSpan w:val="3"/>
            <w:vMerge/>
            <w:vAlign w:val="center"/>
            <w:hideMark/>
          </w:tcPr>
          <w:p w14:paraId="1B8A56D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E33B166" w14:textId="77777777" w:rsidTr="00F51B16">
        <w:trPr>
          <w:trHeight w:val="315"/>
        </w:trPr>
        <w:tc>
          <w:tcPr>
            <w:tcW w:w="1208" w:type="pct"/>
            <w:gridSpan w:val="2"/>
            <w:vMerge/>
            <w:vAlign w:val="center"/>
            <w:hideMark/>
          </w:tcPr>
          <w:p w14:paraId="0426786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2E6459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581094.55</w:t>
            </w:r>
          </w:p>
        </w:tc>
        <w:tc>
          <w:tcPr>
            <w:tcW w:w="469" w:type="pct"/>
            <w:shd w:val="clear" w:color="auto" w:fill="auto"/>
            <w:vAlign w:val="center"/>
            <w:hideMark/>
          </w:tcPr>
          <w:p w14:paraId="6708657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1402352.90</w:t>
            </w:r>
          </w:p>
        </w:tc>
        <w:tc>
          <w:tcPr>
            <w:tcW w:w="2379" w:type="pct"/>
            <w:gridSpan w:val="3"/>
            <w:vMerge/>
            <w:vAlign w:val="center"/>
            <w:hideMark/>
          </w:tcPr>
          <w:p w14:paraId="4829FF4B"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0CE5C10" w14:textId="77777777" w:rsidTr="00F51B16">
        <w:trPr>
          <w:trHeight w:val="315"/>
        </w:trPr>
        <w:tc>
          <w:tcPr>
            <w:tcW w:w="1208" w:type="pct"/>
            <w:gridSpan w:val="2"/>
            <w:vMerge/>
            <w:vAlign w:val="center"/>
            <w:hideMark/>
          </w:tcPr>
          <w:p w14:paraId="70293EAA"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955EAD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581052.46</w:t>
            </w:r>
          </w:p>
        </w:tc>
        <w:tc>
          <w:tcPr>
            <w:tcW w:w="469" w:type="pct"/>
            <w:shd w:val="clear" w:color="auto" w:fill="auto"/>
            <w:vAlign w:val="center"/>
            <w:hideMark/>
          </w:tcPr>
          <w:p w14:paraId="701EB69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1402354.90</w:t>
            </w:r>
          </w:p>
        </w:tc>
        <w:tc>
          <w:tcPr>
            <w:tcW w:w="2379" w:type="pct"/>
            <w:gridSpan w:val="3"/>
            <w:vMerge/>
            <w:vAlign w:val="center"/>
            <w:hideMark/>
          </w:tcPr>
          <w:p w14:paraId="654F5DCD"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A1A5086" w14:textId="77777777" w:rsidTr="00F51B16">
        <w:trPr>
          <w:trHeight w:val="315"/>
        </w:trPr>
        <w:tc>
          <w:tcPr>
            <w:tcW w:w="1208" w:type="pct"/>
            <w:gridSpan w:val="2"/>
            <w:vMerge/>
            <w:vAlign w:val="center"/>
            <w:hideMark/>
          </w:tcPr>
          <w:p w14:paraId="77AE9C70"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0B4719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581038.43</w:t>
            </w:r>
          </w:p>
        </w:tc>
        <w:tc>
          <w:tcPr>
            <w:tcW w:w="469" w:type="pct"/>
            <w:shd w:val="clear" w:color="auto" w:fill="auto"/>
            <w:vAlign w:val="center"/>
            <w:hideMark/>
          </w:tcPr>
          <w:p w14:paraId="2576A64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1402339.87</w:t>
            </w:r>
          </w:p>
        </w:tc>
        <w:tc>
          <w:tcPr>
            <w:tcW w:w="2379" w:type="pct"/>
            <w:gridSpan w:val="3"/>
            <w:vMerge/>
            <w:vAlign w:val="center"/>
            <w:hideMark/>
          </w:tcPr>
          <w:p w14:paraId="53D55492"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9265F74" w14:textId="77777777" w:rsidTr="00F51B16">
        <w:trPr>
          <w:trHeight w:val="315"/>
        </w:trPr>
        <w:tc>
          <w:tcPr>
            <w:tcW w:w="1208" w:type="pct"/>
            <w:gridSpan w:val="2"/>
            <w:vMerge/>
            <w:vAlign w:val="center"/>
            <w:hideMark/>
          </w:tcPr>
          <w:p w14:paraId="1E9000F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582E1B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581098.80</w:t>
            </w:r>
          </w:p>
        </w:tc>
        <w:tc>
          <w:tcPr>
            <w:tcW w:w="469" w:type="pct"/>
            <w:shd w:val="clear" w:color="auto" w:fill="auto"/>
            <w:vAlign w:val="center"/>
            <w:hideMark/>
          </w:tcPr>
          <w:p w14:paraId="591A3AB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1402241.81</w:t>
            </w:r>
          </w:p>
        </w:tc>
        <w:tc>
          <w:tcPr>
            <w:tcW w:w="2379" w:type="pct"/>
            <w:gridSpan w:val="3"/>
            <w:vMerge/>
            <w:vAlign w:val="center"/>
            <w:hideMark/>
          </w:tcPr>
          <w:p w14:paraId="5E4A72E3"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200F3DB" w14:textId="77777777" w:rsidTr="00F51B16">
        <w:trPr>
          <w:trHeight w:val="330"/>
        </w:trPr>
        <w:tc>
          <w:tcPr>
            <w:tcW w:w="168" w:type="pct"/>
            <w:shd w:val="clear" w:color="auto" w:fill="auto"/>
            <w:noWrap/>
            <w:vAlign w:val="center"/>
            <w:hideMark/>
          </w:tcPr>
          <w:p w14:paraId="0028E20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w:t>
            </w:r>
          </w:p>
        </w:tc>
        <w:tc>
          <w:tcPr>
            <w:tcW w:w="1040" w:type="pct"/>
            <w:shd w:val="clear" w:color="auto" w:fill="auto"/>
            <w:noWrap/>
            <w:vAlign w:val="center"/>
            <w:hideMark/>
          </w:tcPr>
          <w:p w14:paraId="3B74B855"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07D063C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6090BBC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vAlign w:val="center"/>
            <w:hideMark/>
          </w:tcPr>
          <w:p w14:paraId="2B80D67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59" w:type="pct"/>
            <w:shd w:val="clear" w:color="auto" w:fill="auto"/>
            <w:noWrap/>
            <w:vAlign w:val="center"/>
            <w:hideMark/>
          </w:tcPr>
          <w:p w14:paraId="08B0D29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c>
          <w:tcPr>
            <w:tcW w:w="739" w:type="pct"/>
            <w:shd w:val="clear" w:color="auto" w:fill="auto"/>
            <w:noWrap/>
            <w:vAlign w:val="center"/>
            <w:hideMark/>
          </w:tcPr>
          <w:p w14:paraId="028C0DF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2D8E22F0" w14:textId="77777777" w:rsidTr="00F51B16">
        <w:trPr>
          <w:trHeight w:val="315"/>
        </w:trPr>
        <w:tc>
          <w:tcPr>
            <w:tcW w:w="1208" w:type="pct"/>
            <w:gridSpan w:val="2"/>
            <w:vMerge w:val="restart"/>
            <w:shd w:val="clear" w:color="auto" w:fill="auto"/>
            <w:noWrap/>
            <w:vAlign w:val="center"/>
            <w:hideMark/>
          </w:tcPr>
          <w:p w14:paraId="0997EFB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за Кириком</w:t>
            </w:r>
          </w:p>
        </w:tc>
        <w:tc>
          <w:tcPr>
            <w:tcW w:w="944" w:type="pct"/>
            <w:shd w:val="clear" w:color="auto" w:fill="auto"/>
            <w:vAlign w:val="center"/>
            <w:hideMark/>
          </w:tcPr>
          <w:p w14:paraId="24D3A06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580474.95</w:t>
            </w:r>
          </w:p>
        </w:tc>
        <w:tc>
          <w:tcPr>
            <w:tcW w:w="469" w:type="pct"/>
            <w:shd w:val="clear" w:color="auto" w:fill="auto"/>
            <w:vAlign w:val="center"/>
            <w:hideMark/>
          </w:tcPr>
          <w:p w14:paraId="65BCC13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1402062.47</w:t>
            </w:r>
          </w:p>
        </w:tc>
        <w:tc>
          <w:tcPr>
            <w:tcW w:w="2379" w:type="pct"/>
            <w:gridSpan w:val="3"/>
            <w:vMerge w:val="restart"/>
            <w:shd w:val="clear" w:color="auto" w:fill="auto"/>
            <w:noWrap/>
            <w:vAlign w:val="center"/>
            <w:hideMark/>
          </w:tcPr>
          <w:p w14:paraId="154C5CB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2E9D134D" w14:textId="77777777" w:rsidTr="00F51B16">
        <w:trPr>
          <w:trHeight w:val="315"/>
        </w:trPr>
        <w:tc>
          <w:tcPr>
            <w:tcW w:w="1208" w:type="pct"/>
            <w:gridSpan w:val="2"/>
            <w:vMerge/>
            <w:vAlign w:val="center"/>
            <w:hideMark/>
          </w:tcPr>
          <w:p w14:paraId="40DF2316"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B51CAE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580482.84</w:t>
            </w:r>
          </w:p>
        </w:tc>
        <w:tc>
          <w:tcPr>
            <w:tcW w:w="469" w:type="pct"/>
            <w:shd w:val="clear" w:color="auto" w:fill="auto"/>
            <w:vAlign w:val="center"/>
            <w:hideMark/>
          </w:tcPr>
          <w:p w14:paraId="1BE2A7F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1402120.29</w:t>
            </w:r>
          </w:p>
        </w:tc>
        <w:tc>
          <w:tcPr>
            <w:tcW w:w="2379" w:type="pct"/>
            <w:gridSpan w:val="3"/>
            <w:vMerge/>
            <w:vAlign w:val="center"/>
            <w:hideMark/>
          </w:tcPr>
          <w:p w14:paraId="6152553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12CD4B4" w14:textId="77777777" w:rsidTr="00F51B16">
        <w:trPr>
          <w:trHeight w:val="315"/>
        </w:trPr>
        <w:tc>
          <w:tcPr>
            <w:tcW w:w="1208" w:type="pct"/>
            <w:gridSpan w:val="2"/>
            <w:vMerge/>
            <w:vAlign w:val="center"/>
            <w:hideMark/>
          </w:tcPr>
          <w:p w14:paraId="5AFA3A6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C9F5B8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580411.88</w:t>
            </w:r>
          </w:p>
        </w:tc>
        <w:tc>
          <w:tcPr>
            <w:tcW w:w="469" w:type="pct"/>
            <w:shd w:val="clear" w:color="auto" w:fill="auto"/>
            <w:vAlign w:val="center"/>
            <w:hideMark/>
          </w:tcPr>
          <w:p w14:paraId="1888442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1402129.06</w:t>
            </w:r>
          </w:p>
        </w:tc>
        <w:tc>
          <w:tcPr>
            <w:tcW w:w="2379" w:type="pct"/>
            <w:gridSpan w:val="3"/>
            <w:vMerge/>
            <w:vAlign w:val="center"/>
            <w:hideMark/>
          </w:tcPr>
          <w:p w14:paraId="3EAA9542"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CA87020" w14:textId="77777777" w:rsidTr="00F51B16">
        <w:trPr>
          <w:trHeight w:val="315"/>
        </w:trPr>
        <w:tc>
          <w:tcPr>
            <w:tcW w:w="1208" w:type="pct"/>
            <w:gridSpan w:val="2"/>
            <w:vMerge/>
            <w:vAlign w:val="center"/>
            <w:hideMark/>
          </w:tcPr>
          <w:p w14:paraId="1FE8BB0F"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E5CF4B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580397.43</w:t>
            </w:r>
          </w:p>
        </w:tc>
        <w:tc>
          <w:tcPr>
            <w:tcW w:w="469" w:type="pct"/>
            <w:shd w:val="clear" w:color="auto" w:fill="auto"/>
            <w:vAlign w:val="center"/>
            <w:hideMark/>
          </w:tcPr>
          <w:p w14:paraId="0F25925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1402064.57</w:t>
            </w:r>
          </w:p>
        </w:tc>
        <w:tc>
          <w:tcPr>
            <w:tcW w:w="2379" w:type="pct"/>
            <w:gridSpan w:val="3"/>
            <w:vMerge/>
            <w:vAlign w:val="center"/>
            <w:hideMark/>
          </w:tcPr>
          <w:p w14:paraId="2F6ABB83"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68F21BB" w14:textId="77777777" w:rsidTr="00F51B16">
        <w:trPr>
          <w:trHeight w:val="315"/>
        </w:trPr>
        <w:tc>
          <w:tcPr>
            <w:tcW w:w="1208" w:type="pct"/>
            <w:gridSpan w:val="2"/>
            <w:vMerge/>
            <w:vAlign w:val="center"/>
            <w:hideMark/>
          </w:tcPr>
          <w:p w14:paraId="54E245C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79CC2E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580473.20</w:t>
            </w:r>
          </w:p>
        </w:tc>
        <w:tc>
          <w:tcPr>
            <w:tcW w:w="469" w:type="pct"/>
            <w:shd w:val="clear" w:color="auto" w:fill="auto"/>
            <w:vAlign w:val="center"/>
            <w:hideMark/>
          </w:tcPr>
          <w:p w14:paraId="23EF0F2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1402062.47</w:t>
            </w:r>
          </w:p>
        </w:tc>
        <w:tc>
          <w:tcPr>
            <w:tcW w:w="2379" w:type="pct"/>
            <w:gridSpan w:val="3"/>
            <w:vMerge/>
            <w:vAlign w:val="center"/>
            <w:hideMark/>
          </w:tcPr>
          <w:p w14:paraId="2525648C"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14BC86D" w14:textId="77777777" w:rsidTr="00F51B16">
        <w:trPr>
          <w:trHeight w:val="315"/>
        </w:trPr>
        <w:tc>
          <w:tcPr>
            <w:tcW w:w="1208" w:type="pct"/>
            <w:gridSpan w:val="2"/>
            <w:vMerge/>
            <w:vAlign w:val="center"/>
            <w:hideMark/>
          </w:tcPr>
          <w:p w14:paraId="5C0DD8BA"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A40309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580474.95</w:t>
            </w:r>
          </w:p>
        </w:tc>
        <w:tc>
          <w:tcPr>
            <w:tcW w:w="469" w:type="pct"/>
            <w:shd w:val="clear" w:color="auto" w:fill="auto"/>
            <w:vAlign w:val="center"/>
            <w:hideMark/>
          </w:tcPr>
          <w:p w14:paraId="2B94BC3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1402062.47</w:t>
            </w:r>
          </w:p>
        </w:tc>
        <w:tc>
          <w:tcPr>
            <w:tcW w:w="2379" w:type="pct"/>
            <w:gridSpan w:val="3"/>
            <w:vMerge/>
            <w:vAlign w:val="center"/>
            <w:hideMark/>
          </w:tcPr>
          <w:p w14:paraId="0406508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DDE184C" w14:textId="77777777" w:rsidTr="00F51B16">
        <w:trPr>
          <w:trHeight w:val="315"/>
        </w:trPr>
        <w:tc>
          <w:tcPr>
            <w:tcW w:w="168" w:type="pct"/>
            <w:shd w:val="clear" w:color="auto" w:fill="auto"/>
            <w:noWrap/>
            <w:vAlign w:val="center"/>
            <w:hideMark/>
          </w:tcPr>
          <w:p w14:paraId="5354A35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3</w:t>
            </w:r>
          </w:p>
        </w:tc>
        <w:tc>
          <w:tcPr>
            <w:tcW w:w="1040" w:type="pct"/>
            <w:shd w:val="clear" w:color="auto" w:fill="auto"/>
            <w:noWrap/>
            <w:vAlign w:val="center"/>
            <w:hideMark/>
          </w:tcPr>
          <w:p w14:paraId="710BEF3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71E5F54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1DFF002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5AB5B8E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59" w:type="pct"/>
            <w:shd w:val="clear" w:color="auto" w:fill="auto"/>
            <w:noWrap/>
            <w:vAlign w:val="center"/>
            <w:hideMark/>
          </w:tcPr>
          <w:p w14:paraId="08833C8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Р3</w:t>
            </w:r>
          </w:p>
        </w:tc>
        <w:tc>
          <w:tcPr>
            <w:tcW w:w="739" w:type="pct"/>
            <w:shd w:val="clear" w:color="auto" w:fill="auto"/>
            <w:noWrap/>
            <w:vAlign w:val="center"/>
            <w:hideMark/>
          </w:tcPr>
          <w:p w14:paraId="2DB4D86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2A95FD15" w14:textId="77777777" w:rsidTr="00F51B16">
        <w:trPr>
          <w:trHeight w:val="315"/>
        </w:trPr>
        <w:tc>
          <w:tcPr>
            <w:tcW w:w="1208" w:type="pct"/>
            <w:gridSpan w:val="2"/>
            <w:vMerge w:val="restart"/>
            <w:shd w:val="clear" w:color="auto" w:fill="auto"/>
            <w:noWrap/>
            <w:vAlign w:val="center"/>
            <w:hideMark/>
          </w:tcPr>
          <w:p w14:paraId="1C56D64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перед Ниной</w:t>
            </w:r>
          </w:p>
        </w:tc>
        <w:tc>
          <w:tcPr>
            <w:tcW w:w="944" w:type="pct"/>
            <w:shd w:val="clear" w:color="auto" w:fill="auto"/>
            <w:vAlign w:val="center"/>
            <w:hideMark/>
          </w:tcPr>
          <w:p w14:paraId="4A67444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580289.37</w:t>
            </w:r>
          </w:p>
        </w:tc>
        <w:tc>
          <w:tcPr>
            <w:tcW w:w="469" w:type="pct"/>
            <w:shd w:val="clear" w:color="auto" w:fill="auto"/>
            <w:vAlign w:val="center"/>
            <w:hideMark/>
          </w:tcPr>
          <w:p w14:paraId="76B218A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1402061.63</w:t>
            </w:r>
          </w:p>
        </w:tc>
        <w:tc>
          <w:tcPr>
            <w:tcW w:w="2379" w:type="pct"/>
            <w:gridSpan w:val="3"/>
            <w:vMerge w:val="restart"/>
            <w:shd w:val="clear" w:color="auto" w:fill="auto"/>
            <w:noWrap/>
            <w:vAlign w:val="center"/>
            <w:hideMark/>
          </w:tcPr>
          <w:p w14:paraId="29688A7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1E55300F" w14:textId="77777777" w:rsidTr="00F51B16">
        <w:trPr>
          <w:trHeight w:val="315"/>
        </w:trPr>
        <w:tc>
          <w:tcPr>
            <w:tcW w:w="1208" w:type="pct"/>
            <w:gridSpan w:val="2"/>
            <w:vMerge/>
            <w:vAlign w:val="center"/>
            <w:hideMark/>
          </w:tcPr>
          <w:p w14:paraId="571AEB6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EC5303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580307.27</w:t>
            </w:r>
          </w:p>
        </w:tc>
        <w:tc>
          <w:tcPr>
            <w:tcW w:w="469" w:type="pct"/>
            <w:shd w:val="clear" w:color="auto" w:fill="auto"/>
            <w:vAlign w:val="center"/>
            <w:hideMark/>
          </w:tcPr>
          <w:p w14:paraId="2DD7CCD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1402069.18</w:t>
            </w:r>
          </w:p>
        </w:tc>
        <w:tc>
          <w:tcPr>
            <w:tcW w:w="2379" w:type="pct"/>
            <w:gridSpan w:val="3"/>
            <w:vMerge/>
            <w:vAlign w:val="center"/>
            <w:hideMark/>
          </w:tcPr>
          <w:p w14:paraId="4AD9BDD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5ED3DD0" w14:textId="77777777" w:rsidTr="00F51B16">
        <w:trPr>
          <w:trHeight w:val="315"/>
        </w:trPr>
        <w:tc>
          <w:tcPr>
            <w:tcW w:w="1208" w:type="pct"/>
            <w:gridSpan w:val="2"/>
            <w:vMerge/>
            <w:vAlign w:val="center"/>
            <w:hideMark/>
          </w:tcPr>
          <w:p w14:paraId="45217D7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0D681F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580331.05</w:t>
            </w:r>
          </w:p>
        </w:tc>
        <w:tc>
          <w:tcPr>
            <w:tcW w:w="469" w:type="pct"/>
            <w:shd w:val="clear" w:color="auto" w:fill="auto"/>
            <w:vAlign w:val="center"/>
            <w:hideMark/>
          </w:tcPr>
          <w:p w14:paraId="30459F4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1402067.50</w:t>
            </w:r>
          </w:p>
        </w:tc>
        <w:tc>
          <w:tcPr>
            <w:tcW w:w="2379" w:type="pct"/>
            <w:gridSpan w:val="3"/>
            <w:vMerge/>
            <w:vAlign w:val="center"/>
            <w:hideMark/>
          </w:tcPr>
          <w:p w14:paraId="79FB3A01"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5A90074" w14:textId="77777777" w:rsidTr="00F51B16">
        <w:trPr>
          <w:trHeight w:val="315"/>
        </w:trPr>
        <w:tc>
          <w:tcPr>
            <w:tcW w:w="1208" w:type="pct"/>
            <w:gridSpan w:val="2"/>
            <w:vMerge/>
            <w:vAlign w:val="center"/>
            <w:hideMark/>
          </w:tcPr>
          <w:p w14:paraId="69691B5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04BD7F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580340.28</w:t>
            </w:r>
          </w:p>
        </w:tc>
        <w:tc>
          <w:tcPr>
            <w:tcW w:w="469" w:type="pct"/>
            <w:shd w:val="clear" w:color="auto" w:fill="auto"/>
            <w:vAlign w:val="center"/>
            <w:hideMark/>
          </w:tcPr>
          <w:p w14:paraId="78A7F68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1402068.34</w:t>
            </w:r>
          </w:p>
        </w:tc>
        <w:tc>
          <w:tcPr>
            <w:tcW w:w="2379" w:type="pct"/>
            <w:gridSpan w:val="3"/>
            <w:vMerge/>
            <w:vAlign w:val="center"/>
            <w:hideMark/>
          </w:tcPr>
          <w:p w14:paraId="5EA9081C"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D517241" w14:textId="77777777" w:rsidTr="00F51B16">
        <w:trPr>
          <w:trHeight w:val="315"/>
        </w:trPr>
        <w:tc>
          <w:tcPr>
            <w:tcW w:w="1208" w:type="pct"/>
            <w:gridSpan w:val="2"/>
            <w:vMerge/>
            <w:vAlign w:val="center"/>
            <w:hideMark/>
          </w:tcPr>
          <w:p w14:paraId="0F83134C"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288041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580353.71</w:t>
            </w:r>
          </w:p>
        </w:tc>
        <w:tc>
          <w:tcPr>
            <w:tcW w:w="469" w:type="pct"/>
            <w:shd w:val="clear" w:color="auto" w:fill="auto"/>
            <w:vAlign w:val="center"/>
            <w:hideMark/>
          </w:tcPr>
          <w:p w14:paraId="2711595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1402063.31</w:t>
            </w:r>
          </w:p>
        </w:tc>
        <w:tc>
          <w:tcPr>
            <w:tcW w:w="2379" w:type="pct"/>
            <w:gridSpan w:val="3"/>
            <w:vMerge/>
            <w:vAlign w:val="center"/>
            <w:hideMark/>
          </w:tcPr>
          <w:p w14:paraId="5F9C616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0A4CFF6" w14:textId="77777777" w:rsidTr="00F51B16">
        <w:trPr>
          <w:trHeight w:val="315"/>
        </w:trPr>
        <w:tc>
          <w:tcPr>
            <w:tcW w:w="1208" w:type="pct"/>
            <w:gridSpan w:val="2"/>
            <w:vMerge/>
            <w:vAlign w:val="center"/>
            <w:hideMark/>
          </w:tcPr>
          <w:p w14:paraId="0898E62F"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CC33FE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580363.50</w:t>
            </w:r>
          </w:p>
        </w:tc>
        <w:tc>
          <w:tcPr>
            <w:tcW w:w="469" w:type="pct"/>
            <w:shd w:val="clear" w:color="auto" w:fill="auto"/>
            <w:vAlign w:val="center"/>
            <w:hideMark/>
          </w:tcPr>
          <w:p w14:paraId="1976C4C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1402067.22</w:t>
            </w:r>
          </w:p>
        </w:tc>
        <w:tc>
          <w:tcPr>
            <w:tcW w:w="2379" w:type="pct"/>
            <w:gridSpan w:val="3"/>
            <w:vMerge/>
            <w:vAlign w:val="center"/>
            <w:hideMark/>
          </w:tcPr>
          <w:p w14:paraId="7C66D921"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33AED6C" w14:textId="77777777" w:rsidTr="00F51B16">
        <w:trPr>
          <w:trHeight w:val="315"/>
        </w:trPr>
        <w:tc>
          <w:tcPr>
            <w:tcW w:w="1208" w:type="pct"/>
            <w:gridSpan w:val="2"/>
            <w:vMerge/>
            <w:vAlign w:val="center"/>
            <w:hideMark/>
          </w:tcPr>
          <w:p w14:paraId="1DCAC55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701848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580367.69</w:t>
            </w:r>
          </w:p>
        </w:tc>
        <w:tc>
          <w:tcPr>
            <w:tcW w:w="469" w:type="pct"/>
            <w:shd w:val="clear" w:color="auto" w:fill="auto"/>
            <w:vAlign w:val="center"/>
            <w:hideMark/>
          </w:tcPr>
          <w:p w14:paraId="60470F4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1402075.05</w:t>
            </w:r>
          </w:p>
        </w:tc>
        <w:tc>
          <w:tcPr>
            <w:tcW w:w="2379" w:type="pct"/>
            <w:gridSpan w:val="3"/>
            <w:vMerge/>
            <w:vAlign w:val="center"/>
            <w:hideMark/>
          </w:tcPr>
          <w:p w14:paraId="212212E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E22988B" w14:textId="77777777" w:rsidTr="00F51B16">
        <w:trPr>
          <w:trHeight w:val="315"/>
        </w:trPr>
        <w:tc>
          <w:tcPr>
            <w:tcW w:w="1208" w:type="pct"/>
            <w:gridSpan w:val="2"/>
            <w:vMerge/>
            <w:vAlign w:val="center"/>
            <w:hideMark/>
          </w:tcPr>
          <w:p w14:paraId="76B31E19"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096AB6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580359.30</w:t>
            </w:r>
          </w:p>
        </w:tc>
        <w:tc>
          <w:tcPr>
            <w:tcW w:w="469" w:type="pct"/>
            <w:shd w:val="clear" w:color="auto" w:fill="auto"/>
            <w:vAlign w:val="center"/>
            <w:hideMark/>
          </w:tcPr>
          <w:p w14:paraId="3F3B68A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1402095.47</w:t>
            </w:r>
          </w:p>
        </w:tc>
        <w:tc>
          <w:tcPr>
            <w:tcW w:w="2379" w:type="pct"/>
            <w:gridSpan w:val="3"/>
            <w:vMerge/>
            <w:vAlign w:val="center"/>
            <w:hideMark/>
          </w:tcPr>
          <w:p w14:paraId="652B031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E7097AF" w14:textId="77777777" w:rsidTr="00F51B16">
        <w:trPr>
          <w:trHeight w:val="315"/>
        </w:trPr>
        <w:tc>
          <w:tcPr>
            <w:tcW w:w="1208" w:type="pct"/>
            <w:gridSpan w:val="2"/>
            <w:vMerge/>
            <w:vAlign w:val="center"/>
            <w:hideMark/>
          </w:tcPr>
          <w:p w14:paraId="5042EAC1"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234DB4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580351.75</w:t>
            </w:r>
          </w:p>
        </w:tc>
        <w:tc>
          <w:tcPr>
            <w:tcW w:w="469" w:type="pct"/>
            <w:shd w:val="clear" w:color="auto" w:fill="auto"/>
            <w:vAlign w:val="center"/>
            <w:hideMark/>
          </w:tcPr>
          <w:p w14:paraId="30CD4BF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1402097.71</w:t>
            </w:r>
          </w:p>
        </w:tc>
        <w:tc>
          <w:tcPr>
            <w:tcW w:w="2379" w:type="pct"/>
            <w:gridSpan w:val="3"/>
            <w:vMerge/>
            <w:vAlign w:val="center"/>
            <w:hideMark/>
          </w:tcPr>
          <w:p w14:paraId="4EE7673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768DC97" w14:textId="77777777" w:rsidTr="00F51B16">
        <w:trPr>
          <w:trHeight w:val="315"/>
        </w:trPr>
        <w:tc>
          <w:tcPr>
            <w:tcW w:w="1208" w:type="pct"/>
            <w:gridSpan w:val="2"/>
            <w:vMerge/>
            <w:vAlign w:val="center"/>
            <w:hideMark/>
          </w:tcPr>
          <w:p w14:paraId="6077C61A"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DF7AFC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580345.59</w:t>
            </w:r>
          </w:p>
        </w:tc>
        <w:tc>
          <w:tcPr>
            <w:tcW w:w="469" w:type="pct"/>
            <w:shd w:val="clear" w:color="auto" w:fill="auto"/>
            <w:vAlign w:val="center"/>
            <w:hideMark/>
          </w:tcPr>
          <w:p w14:paraId="521E76E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1402084.28</w:t>
            </w:r>
          </w:p>
        </w:tc>
        <w:tc>
          <w:tcPr>
            <w:tcW w:w="2379" w:type="pct"/>
            <w:gridSpan w:val="3"/>
            <w:vMerge/>
            <w:vAlign w:val="center"/>
            <w:hideMark/>
          </w:tcPr>
          <w:p w14:paraId="75C526A7"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F423957" w14:textId="77777777" w:rsidTr="00F51B16">
        <w:trPr>
          <w:trHeight w:val="315"/>
        </w:trPr>
        <w:tc>
          <w:tcPr>
            <w:tcW w:w="1208" w:type="pct"/>
            <w:gridSpan w:val="2"/>
            <w:vMerge/>
            <w:vAlign w:val="center"/>
            <w:hideMark/>
          </w:tcPr>
          <w:p w14:paraId="7CE35382"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807AD7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580328.25</w:t>
            </w:r>
          </w:p>
        </w:tc>
        <w:tc>
          <w:tcPr>
            <w:tcW w:w="469" w:type="pct"/>
            <w:shd w:val="clear" w:color="auto" w:fill="auto"/>
            <w:vAlign w:val="center"/>
            <w:hideMark/>
          </w:tcPr>
          <w:p w14:paraId="1995B4C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1402074.77</w:t>
            </w:r>
          </w:p>
        </w:tc>
        <w:tc>
          <w:tcPr>
            <w:tcW w:w="2379" w:type="pct"/>
            <w:gridSpan w:val="3"/>
            <w:vMerge/>
            <w:vAlign w:val="center"/>
            <w:hideMark/>
          </w:tcPr>
          <w:p w14:paraId="1F44D8E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799A09BA" w14:textId="77777777" w:rsidTr="00F51B16">
        <w:trPr>
          <w:trHeight w:val="315"/>
        </w:trPr>
        <w:tc>
          <w:tcPr>
            <w:tcW w:w="1208" w:type="pct"/>
            <w:gridSpan w:val="2"/>
            <w:vMerge/>
            <w:vAlign w:val="center"/>
            <w:hideMark/>
          </w:tcPr>
          <w:p w14:paraId="1A9E782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C7436D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580311.19</w:t>
            </w:r>
          </w:p>
        </w:tc>
        <w:tc>
          <w:tcPr>
            <w:tcW w:w="469" w:type="pct"/>
            <w:shd w:val="clear" w:color="auto" w:fill="auto"/>
            <w:vAlign w:val="center"/>
            <w:hideMark/>
          </w:tcPr>
          <w:p w14:paraId="2168218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1402075.89</w:t>
            </w:r>
          </w:p>
        </w:tc>
        <w:tc>
          <w:tcPr>
            <w:tcW w:w="2379" w:type="pct"/>
            <w:gridSpan w:val="3"/>
            <w:vMerge/>
            <w:vAlign w:val="center"/>
            <w:hideMark/>
          </w:tcPr>
          <w:p w14:paraId="32DA3E6F"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0BD4362" w14:textId="77777777" w:rsidTr="00F51B16">
        <w:trPr>
          <w:trHeight w:val="315"/>
        </w:trPr>
        <w:tc>
          <w:tcPr>
            <w:tcW w:w="1208" w:type="pct"/>
            <w:gridSpan w:val="2"/>
            <w:vMerge/>
            <w:vAlign w:val="center"/>
            <w:hideMark/>
          </w:tcPr>
          <w:p w14:paraId="257429DF"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47708E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580307.27</w:t>
            </w:r>
          </w:p>
        </w:tc>
        <w:tc>
          <w:tcPr>
            <w:tcW w:w="469" w:type="pct"/>
            <w:shd w:val="clear" w:color="auto" w:fill="auto"/>
            <w:vAlign w:val="center"/>
            <w:hideMark/>
          </w:tcPr>
          <w:p w14:paraId="159C9AC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1402075.33</w:t>
            </w:r>
          </w:p>
        </w:tc>
        <w:tc>
          <w:tcPr>
            <w:tcW w:w="2379" w:type="pct"/>
            <w:gridSpan w:val="3"/>
            <w:vMerge/>
            <w:vAlign w:val="center"/>
            <w:hideMark/>
          </w:tcPr>
          <w:p w14:paraId="33EA5B4C"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1948FCA" w14:textId="77777777" w:rsidTr="00F51B16">
        <w:trPr>
          <w:trHeight w:val="315"/>
        </w:trPr>
        <w:tc>
          <w:tcPr>
            <w:tcW w:w="1208" w:type="pct"/>
            <w:gridSpan w:val="2"/>
            <w:vMerge/>
            <w:vAlign w:val="center"/>
            <w:hideMark/>
          </w:tcPr>
          <w:p w14:paraId="37CED919"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56B6D6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580297.48</w:t>
            </w:r>
          </w:p>
        </w:tc>
        <w:tc>
          <w:tcPr>
            <w:tcW w:w="469" w:type="pct"/>
            <w:shd w:val="clear" w:color="auto" w:fill="auto"/>
            <w:vAlign w:val="center"/>
            <w:hideMark/>
          </w:tcPr>
          <w:p w14:paraId="5550A94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1402083.44</w:t>
            </w:r>
          </w:p>
        </w:tc>
        <w:tc>
          <w:tcPr>
            <w:tcW w:w="2379" w:type="pct"/>
            <w:gridSpan w:val="3"/>
            <w:vMerge/>
            <w:vAlign w:val="center"/>
            <w:hideMark/>
          </w:tcPr>
          <w:p w14:paraId="127C31F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A222728" w14:textId="77777777" w:rsidTr="00F51B16">
        <w:trPr>
          <w:trHeight w:val="315"/>
        </w:trPr>
        <w:tc>
          <w:tcPr>
            <w:tcW w:w="1208" w:type="pct"/>
            <w:gridSpan w:val="2"/>
            <w:vMerge/>
            <w:vAlign w:val="center"/>
            <w:hideMark/>
          </w:tcPr>
          <w:p w14:paraId="7B5D1CC9"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E26342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580288.53</w:t>
            </w:r>
          </w:p>
        </w:tc>
        <w:tc>
          <w:tcPr>
            <w:tcW w:w="469" w:type="pct"/>
            <w:shd w:val="clear" w:color="auto" w:fill="auto"/>
            <w:vAlign w:val="center"/>
            <w:hideMark/>
          </w:tcPr>
          <w:p w14:paraId="5AAB434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1402082.61</w:t>
            </w:r>
          </w:p>
        </w:tc>
        <w:tc>
          <w:tcPr>
            <w:tcW w:w="2379" w:type="pct"/>
            <w:gridSpan w:val="3"/>
            <w:vMerge/>
            <w:vAlign w:val="center"/>
            <w:hideMark/>
          </w:tcPr>
          <w:p w14:paraId="77412B2C"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35535FB" w14:textId="77777777" w:rsidTr="00F51B16">
        <w:trPr>
          <w:trHeight w:val="315"/>
        </w:trPr>
        <w:tc>
          <w:tcPr>
            <w:tcW w:w="1208" w:type="pct"/>
            <w:gridSpan w:val="2"/>
            <w:vMerge/>
            <w:vAlign w:val="center"/>
            <w:hideMark/>
          </w:tcPr>
          <w:p w14:paraId="2B44D9DD"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B66ACD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580288.25</w:t>
            </w:r>
          </w:p>
        </w:tc>
        <w:tc>
          <w:tcPr>
            <w:tcW w:w="469" w:type="pct"/>
            <w:shd w:val="clear" w:color="auto" w:fill="auto"/>
            <w:vAlign w:val="center"/>
            <w:hideMark/>
          </w:tcPr>
          <w:p w14:paraId="7D012E0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1402061.35</w:t>
            </w:r>
          </w:p>
        </w:tc>
        <w:tc>
          <w:tcPr>
            <w:tcW w:w="2379" w:type="pct"/>
            <w:gridSpan w:val="3"/>
            <w:vMerge/>
            <w:vAlign w:val="center"/>
            <w:hideMark/>
          </w:tcPr>
          <w:p w14:paraId="314FF42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34A6880" w14:textId="77777777" w:rsidTr="00F51B16">
        <w:trPr>
          <w:trHeight w:val="315"/>
        </w:trPr>
        <w:tc>
          <w:tcPr>
            <w:tcW w:w="1208" w:type="pct"/>
            <w:gridSpan w:val="2"/>
            <w:vMerge/>
            <w:vAlign w:val="center"/>
            <w:hideMark/>
          </w:tcPr>
          <w:p w14:paraId="5704CD8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E4D8AB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580289.37</w:t>
            </w:r>
          </w:p>
        </w:tc>
        <w:tc>
          <w:tcPr>
            <w:tcW w:w="469" w:type="pct"/>
            <w:shd w:val="clear" w:color="auto" w:fill="auto"/>
            <w:vAlign w:val="center"/>
            <w:hideMark/>
          </w:tcPr>
          <w:p w14:paraId="2FD02E3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1402061.63</w:t>
            </w:r>
          </w:p>
        </w:tc>
        <w:tc>
          <w:tcPr>
            <w:tcW w:w="2379" w:type="pct"/>
            <w:gridSpan w:val="3"/>
            <w:vMerge/>
            <w:vAlign w:val="center"/>
            <w:hideMark/>
          </w:tcPr>
          <w:p w14:paraId="60896DE9"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02423B0" w14:textId="77777777" w:rsidTr="00F51B16">
        <w:trPr>
          <w:trHeight w:val="315"/>
        </w:trPr>
        <w:tc>
          <w:tcPr>
            <w:tcW w:w="168" w:type="pct"/>
            <w:shd w:val="clear" w:color="auto" w:fill="auto"/>
            <w:noWrap/>
            <w:vAlign w:val="center"/>
            <w:hideMark/>
          </w:tcPr>
          <w:p w14:paraId="2897BCB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4</w:t>
            </w:r>
          </w:p>
        </w:tc>
        <w:tc>
          <w:tcPr>
            <w:tcW w:w="1040" w:type="pct"/>
            <w:shd w:val="clear" w:color="auto" w:fill="auto"/>
            <w:noWrap/>
            <w:vAlign w:val="center"/>
            <w:hideMark/>
          </w:tcPr>
          <w:p w14:paraId="602F4D2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11AFFCD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2783302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6EDBFC0C"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59" w:type="pct"/>
            <w:shd w:val="clear" w:color="auto" w:fill="auto"/>
            <w:noWrap/>
            <w:vAlign w:val="center"/>
            <w:hideMark/>
          </w:tcPr>
          <w:p w14:paraId="0861401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Р3</w:t>
            </w:r>
          </w:p>
        </w:tc>
        <w:tc>
          <w:tcPr>
            <w:tcW w:w="739" w:type="pct"/>
            <w:shd w:val="clear" w:color="auto" w:fill="auto"/>
            <w:noWrap/>
            <w:vAlign w:val="center"/>
            <w:hideMark/>
          </w:tcPr>
          <w:p w14:paraId="15E3684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71636F18" w14:textId="77777777" w:rsidTr="00F51B16">
        <w:trPr>
          <w:trHeight w:val="315"/>
        </w:trPr>
        <w:tc>
          <w:tcPr>
            <w:tcW w:w="168" w:type="pct"/>
            <w:vMerge w:val="restart"/>
            <w:shd w:val="clear" w:color="auto" w:fill="auto"/>
            <w:noWrap/>
            <w:vAlign w:val="center"/>
            <w:hideMark/>
          </w:tcPr>
          <w:p w14:paraId="157A041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40" w:type="pct"/>
            <w:vMerge w:val="restart"/>
            <w:shd w:val="clear" w:color="auto" w:fill="auto"/>
            <w:noWrap/>
            <w:vAlign w:val="center"/>
            <w:hideMark/>
          </w:tcPr>
          <w:p w14:paraId="04FC729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за Рагозиной</w:t>
            </w:r>
          </w:p>
        </w:tc>
        <w:tc>
          <w:tcPr>
            <w:tcW w:w="944" w:type="pct"/>
            <w:shd w:val="clear" w:color="auto" w:fill="auto"/>
            <w:vAlign w:val="center"/>
            <w:hideMark/>
          </w:tcPr>
          <w:p w14:paraId="63C53BE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580304.78</w:t>
            </w:r>
          </w:p>
        </w:tc>
        <w:tc>
          <w:tcPr>
            <w:tcW w:w="469" w:type="pct"/>
            <w:shd w:val="clear" w:color="auto" w:fill="auto"/>
            <w:vAlign w:val="center"/>
            <w:hideMark/>
          </w:tcPr>
          <w:p w14:paraId="20983BC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1402091.83</w:t>
            </w:r>
          </w:p>
        </w:tc>
        <w:tc>
          <w:tcPr>
            <w:tcW w:w="2379" w:type="pct"/>
            <w:gridSpan w:val="3"/>
            <w:vMerge w:val="restart"/>
            <w:shd w:val="clear" w:color="auto" w:fill="auto"/>
            <w:noWrap/>
            <w:vAlign w:val="center"/>
            <w:hideMark/>
          </w:tcPr>
          <w:p w14:paraId="0B3AFF5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5A384056" w14:textId="77777777" w:rsidTr="00F51B16">
        <w:trPr>
          <w:trHeight w:val="315"/>
        </w:trPr>
        <w:tc>
          <w:tcPr>
            <w:tcW w:w="168" w:type="pct"/>
            <w:vMerge/>
            <w:vAlign w:val="center"/>
            <w:hideMark/>
          </w:tcPr>
          <w:p w14:paraId="0EA9E38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1040" w:type="pct"/>
            <w:vMerge/>
            <w:vAlign w:val="center"/>
            <w:hideMark/>
          </w:tcPr>
          <w:p w14:paraId="268A9CF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EB4914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580304.50</w:t>
            </w:r>
          </w:p>
        </w:tc>
        <w:tc>
          <w:tcPr>
            <w:tcW w:w="469" w:type="pct"/>
            <w:shd w:val="clear" w:color="auto" w:fill="auto"/>
            <w:vAlign w:val="center"/>
            <w:hideMark/>
          </w:tcPr>
          <w:p w14:paraId="60368A6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1402103.02</w:t>
            </w:r>
          </w:p>
        </w:tc>
        <w:tc>
          <w:tcPr>
            <w:tcW w:w="2379" w:type="pct"/>
            <w:gridSpan w:val="3"/>
            <w:vMerge/>
            <w:vAlign w:val="center"/>
            <w:hideMark/>
          </w:tcPr>
          <w:p w14:paraId="2767F53F"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42975EF" w14:textId="77777777" w:rsidTr="00F51B16">
        <w:trPr>
          <w:trHeight w:val="315"/>
        </w:trPr>
        <w:tc>
          <w:tcPr>
            <w:tcW w:w="168" w:type="pct"/>
            <w:vMerge/>
            <w:vAlign w:val="center"/>
            <w:hideMark/>
          </w:tcPr>
          <w:p w14:paraId="3B0903E6"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1040" w:type="pct"/>
            <w:vMerge/>
            <w:vAlign w:val="center"/>
            <w:hideMark/>
          </w:tcPr>
          <w:p w14:paraId="63E7748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16E676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580286.88</w:t>
            </w:r>
          </w:p>
        </w:tc>
        <w:tc>
          <w:tcPr>
            <w:tcW w:w="469" w:type="pct"/>
            <w:shd w:val="clear" w:color="auto" w:fill="auto"/>
            <w:vAlign w:val="center"/>
            <w:hideMark/>
          </w:tcPr>
          <w:p w14:paraId="4382177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1402102.46</w:t>
            </w:r>
          </w:p>
        </w:tc>
        <w:tc>
          <w:tcPr>
            <w:tcW w:w="2379" w:type="pct"/>
            <w:gridSpan w:val="3"/>
            <w:vMerge/>
            <w:vAlign w:val="center"/>
            <w:hideMark/>
          </w:tcPr>
          <w:p w14:paraId="70CAEE6B"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481913D" w14:textId="77777777" w:rsidTr="00F51B16">
        <w:trPr>
          <w:trHeight w:val="315"/>
        </w:trPr>
        <w:tc>
          <w:tcPr>
            <w:tcW w:w="168" w:type="pct"/>
            <w:vMerge/>
            <w:vAlign w:val="center"/>
            <w:hideMark/>
          </w:tcPr>
          <w:p w14:paraId="359E1D6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1040" w:type="pct"/>
            <w:vMerge/>
            <w:vAlign w:val="center"/>
            <w:hideMark/>
          </w:tcPr>
          <w:p w14:paraId="0DDBC301"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2D4C02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580286.88</w:t>
            </w:r>
          </w:p>
        </w:tc>
        <w:tc>
          <w:tcPr>
            <w:tcW w:w="469" w:type="pct"/>
            <w:shd w:val="clear" w:color="auto" w:fill="auto"/>
            <w:vAlign w:val="center"/>
            <w:hideMark/>
          </w:tcPr>
          <w:p w14:paraId="76DB5F6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1402099.94</w:t>
            </w:r>
          </w:p>
        </w:tc>
        <w:tc>
          <w:tcPr>
            <w:tcW w:w="2379" w:type="pct"/>
            <w:gridSpan w:val="3"/>
            <w:vMerge/>
            <w:vAlign w:val="center"/>
            <w:hideMark/>
          </w:tcPr>
          <w:p w14:paraId="58E7826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0B106CB" w14:textId="77777777" w:rsidTr="00F51B16">
        <w:trPr>
          <w:trHeight w:val="315"/>
        </w:trPr>
        <w:tc>
          <w:tcPr>
            <w:tcW w:w="168" w:type="pct"/>
            <w:vMerge/>
            <w:vAlign w:val="center"/>
            <w:hideMark/>
          </w:tcPr>
          <w:p w14:paraId="39ADAE5F"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1040" w:type="pct"/>
            <w:vMerge/>
            <w:vAlign w:val="center"/>
            <w:hideMark/>
          </w:tcPr>
          <w:p w14:paraId="57074ADA"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DCF6CF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580294.43</w:t>
            </w:r>
          </w:p>
        </w:tc>
        <w:tc>
          <w:tcPr>
            <w:tcW w:w="469" w:type="pct"/>
            <w:shd w:val="clear" w:color="auto" w:fill="auto"/>
            <w:vAlign w:val="center"/>
            <w:hideMark/>
          </w:tcPr>
          <w:p w14:paraId="2993ABB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1402099.10</w:t>
            </w:r>
          </w:p>
        </w:tc>
        <w:tc>
          <w:tcPr>
            <w:tcW w:w="2379" w:type="pct"/>
            <w:gridSpan w:val="3"/>
            <w:vMerge/>
            <w:vAlign w:val="center"/>
            <w:hideMark/>
          </w:tcPr>
          <w:p w14:paraId="212FC54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78AF580" w14:textId="77777777" w:rsidTr="00F51B16">
        <w:trPr>
          <w:trHeight w:val="315"/>
        </w:trPr>
        <w:tc>
          <w:tcPr>
            <w:tcW w:w="168" w:type="pct"/>
            <w:vMerge/>
            <w:vAlign w:val="center"/>
            <w:hideMark/>
          </w:tcPr>
          <w:p w14:paraId="625E8232"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1040" w:type="pct"/>
            <w:vMerge/>
            <w:vAlign w:val="center"/>
            <w:hideMark/>
          </w:tcPr>
          <w:p w14:paraId="5EB599F2"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7DFB45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580294.43</w:t>
            </w:r>
          </w:p>
        </w:tc>
        <w:tc>
          <w:tcPr>
            <w:tcW w:w="469" w:type="pct"/>
            <w:shd w:val="clear" w:color="auto" w:fill="auto"/>
            <w:vAlign w:val="center"/>
            <w:hideMark/>
          </w:tcPr>
          <w:p w14:paraId="5C15C51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1402091.83</w:t>
            </w:r>
          </w:p>
        </w:tc>
        <w:tc>
          <w:tcPr>
            <w:tcW w:w="2379" w:type="pct"/>
            <w:gridSpan w:val="3"/>
            <w:vMerge/>
            <w:vAlign w:val="center"/>
            <w:hideMark/>
          </w:tcPr>
          <w:p w14:paraId="4A36133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7CA367A2" w14:textId="77777777" w:rsidTr="00F51B16">
        <w:trPr>
          <w:trHeight w:val="315"/>
        </w:trPr>
        <w:tc>
          <w:tcPr>
            <w:tcW w:w="168" w:type="pct"/>
            <w:vMerge/>
            <w:vAlign w:val="center"/>
            <w:hideMark/>
          </w:tcPr>
          <w:p w14:paraId="48F8F9E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1040" w:type="pct"/>
            <w:vMerge/>
            <w:vAlign w:val="center"/>
            <w:hideMark/>
          </w:tcPr>
          <w:p w14:paraId="1297FAEC"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B81E7B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580305.06</w:t>
            </w:r>
          </w:p>
        </w:tc>
        <w:tc>
          <w:tcPr>
            <w:tcW w:w="469" w:type="pct"/>
            <w:shd w:val="clear" w:color="auto" w:fill="auto"/>
            <w:vAlign w:val="center"/>
            <w:hideMark/>
          </w:tcPr>
          <w:p w14:paraId="71A2D88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1402091.83</w:t>
            </w:r>
          </w:p>
        </w:tc>
        <w:tc>
          <w:tcPr>
            <w:tcW w:w="2379" w:type="pct"/>
            <w:gridSpan w:val="3"/>
            <w:vMerge/>
            <w:vAlign w:val="center"/>
            <w:hideMark/>
          </w:tcPr>
          <w:p w14:paraId="0F59A1DD"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33E0B4F" w14:textId="77777777" w:rsidTr="00F51B16">
        <w:trPr>
          <w:trHeight w:val="315"/>
        </w:trPr>
        <w:tc>
          <w:tcPr>
            <w:tcW w:w="168" w:type="pct"/>
            <w:vMerge/>
            <w:vAlign w:val="center"/>
            <w:hideMark/>
          </w:tcPr>
          <w:p w14:paraId="23CBB59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1040" w:type="pct"/>
            <w:vMerge/>
            <w:vAlign w:val="center"/>
            <w:hideMark/>
          </w:tcPr>
          <w:p w14:paraId="5901AED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09CE07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580304.78</w:t>
            </w:r>
          </w:p>
        </w:tc>
        <w:tc>
          <w:tcPr>
            <w:tcW w:w="469" w:type="pct"/>
            <w:shd w:val="clear" w:color="auto" w:fill="auto"/>
            <w:vAlign w:val="center"/>
            <w:hideMark/>
          </w:tcPr>
          <w:p w14:paraId="0D5C333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1402091.83</w:t>
            </w:r>
          </w:p>
        </w:tc>
        <w:tc>
          <w:tcPr>
            <w:tcW w:w="2379" w:type="pct"/>
            <w:gridSpan w:val="3"/>
            <w:vMerge/>
            <w:vAlign w:val="center"/>
            <w:hideMark/>
          </w:tcPr>
          <w:p w14:paraId="252478E1"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24C00DD" w14:textId="77777777" w:rsidTr="00F51B16">
        <w:trPr>
          <w:trHeight w:val="315"/>
        </w:trPr>
        <w:tc>
          <w:tcPr>
            <w:tcW w:w="168" w:type="pct"/>
            <w:shd w:val="clear" w:color="auto" w:fill="auto"/>
            <w:noWrap/>
            <w:vAlign w:val="center"/>
            <w:hideMark/>
          </w:tcPr>
          <w:p w14:paraId="7E4498A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w:t>
            </w:r>
          </w:p>
        </w:tc>
        <w:tc>
          <w:tcPr>
            <w:tcW w:w="1040" w:type="pct"/>
            <w:shd w:val="clear" w:color="auto" w:fill="auto"/>
            <w:noWrap/>
            <w:vAlign w:val="center"/>
            <w:hideMark/>
          </w:tcPr>
          <w:p w14:paraId="28A25A41"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776D309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32ED63C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58188967"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noWrap/>
            <w:vAlign w:val="center"/>
            <w:hideMark/>
          </w:tcPr>
          <w:p w14:paraId="405C074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c>
          <w:tcPr>
            <w:tcW w:w="739" w:type="pct"/>
            <w:shd w:val="clear" w:color="auto" w:fill="auto"/>
            <w:noWrap/>
            <w:vAlign w:val="center"/>
            <w:hideMark/>
          </w:tcPr>
          <w:p w14:paraId="259077A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r>
      <w:tr w:rsidR="00F51B16" w:rsidRPr="0087683C" w14:paraId="0B7C3415" w14:textId="77777777" w:rsidTr="00F51B16">
        <w:trPr>
          <w:trHeight w:val="345"/>
        </w:trPr>
        <w:tc>
          <w:tcPr>
            <w:tcW w:w="168" w:type="pct"/>
            <w:shd w:val="clear" w:color="auto" w:fill="auto"/>
            <w:noWrap/>
            <w:vAlign w:val="center"/>
            <w:hideMark/>
          </w:tcPr>
          <w:p w14:paraId="28C9F00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40" w:type="pct"/>
            <w:shd w:val="clear" w:color="auto" w:fill="auto"/>
            <w:noWrap/>
            <w:vAlign w:val="center"/>
            <w:hideMark/>
          </w:tcPr>
          <w:p w14:paraId="660A434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44" w:type="pct"/>
            <w:shd w:val="clear" w:color="auto" w:fill="auto"/>
            <w:vAlign w:val="center"/>
            <w:hideMark/>
          </w:tcPr>
          <w:p w14:paraId="32C351C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581000.78</w:t>
            </w:r>
          </w:p>
        </w:tc>
        <w:tc>
          <w:tcPr>
            <w:tcW w:w="469" w:type="pct"/>
            <w:shd w:val="clear" w:color="auto" w:fill="auto"/>
            <w:vAlign w:val="center"/>
            <w:hideMark/>
          </w:tcPr>
          <w:p w14:paraId="0A263E5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1401534.82</w:t>
            </w:r>
          </w:p>
        </w:tc>
        <w:tc>
          <w:tcPr>
            <w:tcW w:w="981" w:type="pct"/>
            <w:shd w:val="clear" w:color="auto" w:fill="auto"/>
            <w:vAlign w:val="center"/>
            <w:hideMark/>
          </w:tcPr>
          <w:p w14:paraId="7831E4F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vAlign w:val="center"/>
            <w:hideMark/>
          </w:tcPr>
          <w:p w14:paraId="2D29F0B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739" w:type="pct"/>
            <w:shd w:val="clear" w:color="auto" w:fill="auto"/>
            <w:vAlign w:val="center"/>
            <w:hideMark/>
          </w:tcPr>
          <w:p w14:paraId="3D0532D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0F0ED0BE" w14:textId="77777777" w:rsidTr="00F51B16">
        <w:trPr>
          <w:trHeight w:val="315"/>
        </w:trPr>
        <w:tc>
          <w:tcPr>
            <w:tcW w:w="168" w:type="pct"/>
            <w:shd w:val="clear" w:color="auto" w:fill="auto"/>
            <w:noWrap/>
            <w:vAlign w:val="center"/>
            <w:hideMark/>
          </w:tcPr>
          <w:p w14:paraId="36E6B22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40" w:type="pct"/>
            <w:shd w:val="clear" w:color="auto" w:fill="auto"/>
            <w:noWrap/>
            <w:vAlign w:val="center"/>
            <w:hideMark/>
          </w:tcPr>
          <w:p w14:paraId="4B4DD95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44" w:type="pct"/>
            <w:shd w:val="clear" w:color="auto" w:fill="auto"/>
            <w:vAlign w:val="center"/>
            <w:hideMark/>
          </w:tcPr>
          <w:p w14:paraId="0498920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581002.61</w:t>
            </w:r>
          </w:p>
        </w:tc>
        <w:tc>
          <w:tcPr>
            <w:tcW w:w="469" w:type="pct"/>
            <w:shd w:val="clear" w:color="auto" w:fill="auto"/>
            <w:vAlign w:val="center"/>
            <w:hideMark/>
          </w:tcPr>
          <w:p w14:paraId="6C27478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1401743.69</w:t>
            </w:r>
          </w:p>
        </w:tc>
        <w:tc>
          <w:tcPr>
            <w:tcW w:w="981" w:type="pct"/>
            <w:shd w:val="clear" w:color="auto" w:fill="auto"/>
            <w:vAlign w:val="center"/>
            <w:hideMark/>
          </w:tcPr>
          <w:p w14:paraId="39EFBAD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vAlign w:val="center"/>
            <w:hideMark/>
          </w:tcPr>
          <w:p w14:paraId="3CE0B2B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p>
        </w:tc>
        <w:tc>
          <w:tcPr>
            <w:tcW w:w="739" w:type="pct"/>
            <w:shd w:val="clear" w:color="auto" w:fill="auto"/>
            <w:vAlign w:val="center"/>
            <w:hideMark/>
          </w:tcPr>
          <w:p w14:paraId="1335B93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598EC34A" w14:textId="77777777" w:rsidTr="00F51B16">
        <w:trPr>
          <w:trHeight w:val="345"/>
        </w:trPr>
        <w:tc>
          <w:tcPr>
            <w:tcW w:w="168" w:type="pct"/>
            <w:shd w:val="clear" w:color="auto" w:fill="auto"/>
            <w:noWrap/>
            <w:vAlign w:val="center"/>
            <w:hideMark/>
          </w:tcPr>
          <w:p w14:paraId="466ABC2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40" w:type="pct"/>
            <w:shd w:val="clear" w:color="auto" w:fill="auto"/>
            <w:noWrap/>
            <w:vAlign w:val="center"/>
            <w:hideMark/>
          </w:tcPr>
          <w:p w14:paraId="07BFECD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44" w:type="pct"/>
            <w:shd w:val="clear" w:color="auto" w:fill="auto"/>
            <w:vAlign w:val="center"/>
            <w:hideMark/>
          </w:tcPr>
          <w:p w14:paraId="68ECFBE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581020.94</w:t>
            </w:r>
          </w:p>
        </w:tc>
        <w:tc>
          <w:tcPr>
            <w:tcW w:w="469" w:type="pct"/>
            <w:shd w:val="clear" w:color="auto" w:fill="auto"/>
            <w:vAlign w:val="center"/>
            <w:hideMark/>
          </w:tcPr>
          <w:p w14:paraId="6689591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1401742.32</w:t>
            </w:r>
          </w:p>
        </w:tc>
        <w:tc>
          <w:tcPr>
            <w:tcW w:w="981" w:type="pct"/>
            <w:shd w:val="clear" w:color="auto" w:fill="auto"/>
            <w:vAlign w:val="center"/>
            <w:hideMark/>
          </w:tcPr>
          <w:p w14:paraId="3E2B7E5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vAlign w:val="center"/>
            <w:hideMark/>
          </w:tcPr>
          <w:p w14:paraId="259B28F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p>
        </w:tc>
        <w:tc>
          <w:tcPr>
            <w:tcW w:w="739" w:type="pct"/>
            <w:shd w:val="clear" w:color="auto" w:fill="auto"/>
            <w:vAlign w:val="center"/>
            <w:hideMark/>
          </w:tcPr>
          <w:p w14:paraId="4C7FAFF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50FBC10C" w14:textId="77777777" w:rsidTr="00F51B16">
        <w:trPr>
          <w:trHeight w:val="315"/>
        </w:trPr>
        <w:tc>
          <w:tcPr>
            <w:tcW w:w="168" w:type="pct"/>
            <w:shd w:val="clear" w:color="auto" w:fill="auto"/>
            <w:noWrap/>
            <w:vAlign w:val="center"/>
            <w:hideMark/>
          </w:tcPr>
          <w:p w14:paraId="54E6D3E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40" w:type="pct"/>
            <w:shd w:val="clear" w:color="auto" w:fill="auto"/>
            <w:noWrap/>
            <w:vAlign w:val="center"/>
            <w:hideMark/>
          </w:tcPr>
          <w:p w14:paraId="365D60C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44" w:type="pct"/>
            <w:shd w:val="clear" w:color="auto" w:fill="auto"/>
            <w:vAlign w:val="center"/>
            <w:hideMark/>
          </w:tcPr>
          <w:p w14:paraId="37575E4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581021.39</w:t>
            </w:r>
          </w:p>
        </w:tc>
        <w:tc>
          <w:tcPr>
            <w:tcW w:w="469" w:type="pct"/>
            <w:shd w:val="clear" w:color="auto" w:fill="auto"/>
            <w:vAlign w:val="center"/>
            <w:hideMark/>
          </w:tcPr>
          <w:p w14:paraId="2DC9BB4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1401927.37</w:t>
            </w:r>
          </w:p>
        </w:tc>
        <w:tc>
          <w:tcPr>
            <w:tcW w:w="981" w:type="pct"/>
            <w:shd w:val="clear" w:color="auto" w:fill="auto"/>
            <w:vAlign w:val="center"/>
            <w:hideMark/>
          </w:tcPr>
          <w:p w14:paraId="2F21ECE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vAlign w:val="center"/>
            <w:hideMark/>
          </w:tcPr>
          <w:p w14:paraId="4389510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p>
        </w:tc>
        <w:tc>
          <w:tcPr>
            <w:tcW w:w="739" w:type="pct"/>
            <w:shd w:val="clear" w:color="auto" w:fill="auto"/>
            <w:vAlign w:val="center"/>
            <w:hideMark/>
          </w:tcPr>
          <w:p w14:paraId="05F6327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4BB196D2" w14:textId="77777777" w:rsidTr="00F51B16">
        <w:trPr>
          <w:trHeight w:val="345"/>
        </w:trPr>
        <w:tc>
          <w:tcPr>
            <w:tcW w:w="168" w:type="pct"/>
            <w:shd w:val="clear" w:color="auto" w:fill="auto"/>
            <w:noWrap/>
            <w:vAlign w:val="center"/>
            <w:hideMark/>
          </w:tcPr>
          <w:p w14:paraId="6529C8D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40" w:type="pct"/>
            <w:shd w:val="clear" w:color="auto" w:fill="auto"/>
            <w:noWrap/>
            <w:vAlign w:val="center"/>
            <w:hideMark/>
          </w:tcPr>
          <w:p w14:paraId="0F09E38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44" w:type="pct"/>
            <w:shd w:val="clear" w:color="auto" w:fill="auto"/>
            <w:vAlign w:val="center"/>
            <w:hideMark/>
          </w:tcPr>
          <w:p w14:paraId="09697CB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580836.80</w:t>
            </w:r>
          </w:p>
        </w:tc>
        <w:tc>
          <w:tcPr>
            <w:tcW w:w="469" w:type="pct"/>
            <w:shd w:val="clear" w:color="auto" w:fill="auto"/>
            <w:vAlign w:val="center"/>
            <w:hideMark/>
          </w:tcPr>
          <w:p w14:paraId="2EE262C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1401932.41</w:t>
            </w:r>
          </w:p>
        </w:tc>
        <w:tc>
          <w:tcPr>
            <w:tcW w:w="981" w:type="pct"/>
            <w:shd w:val="clear" w:color="auto" w:fill="auto"/>
            <w:vAlign w:val="center"/>
            <w:hideMark/>
          </w:tcPr>
          <w:p w14:paraId="3DF5490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vAlign w:val="center"/>
            <w:hideMark/>
          </w:tcPr>
          <w:p w14:paraId="05FEB93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p>
        </w:tc>
        <w:tc>
          <w:tcPr>
            <w:tcW w:w="739" w:type="pct"/>
            <w:shd w:val="clear" w:color="auto" w:fill="auto"/>
            <w:vAlign w:val="center"/>
            <w:hideMark/>
          </w:tcPr>
          <w:p w14:paraId="1813D3D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3AF1D656" w14:textId="77777777" w:rsidTr="00F51B16">
        <w:trPr>
          <w:trHeight w:val="315"/>
        </w:trPr>
        <w:tc>
          <w:tcPr>
            <w:tcW w:w="168" w:type="pct"/>
            <w:shd w:val="clear" w:color="auto" w:fill="auto"/>
            <w:noWrap/>
            <w:vAlign w:val="center"/>
            <w:hideMark/>
          </w:tcPr>
          <w:p w14:paraId="76F3E25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40" w:type="pct"/>
            <w:shd w:val="clear" w:color="auto" w:fill="auto"/>
            <w:noWrap/>
            <w:vAlign w:val="center"/>
            <w:hideMark/>
          </w:tcPr>
          <w:p w14:paraId="053ED43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поляна</w:t>
            </w:r>
          </w:p>
        </w:tc>
        <w:tc>
          <w:tcPr>
            <w:tcW w:w="944" w:type="pct"/>
            <w:shd w:val="clear" w:color="auto" w:fill="auto"/>
            <w:vAlign w:val="center"/>
            <w:hideMark/>
          </w:tcPr>
          <w:p w14:paraId="5660D74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580840.92</w:t>
            </w:r>
          </w:p>
        </w:tc>
        <w:tc>
          <w:tcPr>
            <w:tcW w:w="469" w:type="pct"/>
            <w:shd w:val="clear" w:color="auto" w:fill="auto"/>
            <w:vAlign w:val="center"/>
            <w:hideMark/>
          </w:tcPr>
          <w:p w14:paraId="5C30156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1401537.57</w:t>
            </w:r>
          </w:p>
        </w:tc>
        <w:tc>
          <w:tcPr>
            <w:tcW w:w="981" w:type="pct"/>
            <w:shd w:val="clear" w:color="auto" w:fill="auto"/>
            <w:vAlign w:val="center"/>
            <w:hideMark/>
          </w:tcPr>
          <w:p w14:paraId="3BB1593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vAlign w:val="center"/>
            <w:hideMark/>
          </w:tcPr>
          <w:p w14:paraId="1DB7B20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p>
        </w:tc>
        <w:tc>
          <w:tcPr>
            <w:tcW w:w="739" w:type="pct"/>
            <w:shd w:val="clear" w:color="auto" w:fill="auto"/>
            <w:vAlign w:val="center"/>
            <w:hideMark/>
          </w:tcPr>
          <w:p w14:paraId="2B35685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18397EA9" w14:textId="77777777" w:rsidTr="00F51B16">
        <w:trPr>
          <w:trHeight w:val="315"/>
        </w:trPr>
        <w:tc>
          <w:tcPr>
            <w:tcW w:w="168" w:type="pct"/>
            <w:shd w:val="clear" w:color="auto" w:fill="auto"/>
            <w:noWrap/>
            <w:vAlign w:val="center"/>
            <w:hideMark/>
          </w:tcPr>
          <w:p w14:paraId="6AB8623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40" w:type="pct"/>
            <w:shd w:val="clear" w:color="auto" w:fill="auto"/>
            <w:noWrap/>
            <w:vAlign w:val="center"/>
            <w:hideMark/>
          </w:tcPr>
          <w:p w14:paraId="3E9C513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44" w:type="pct"/>
            <w:shd w:val="clear" w:color="auto" w:fill="auto"/>
            <w:vAlign w:val="center"/>
            <w:hideMark/>
          </w:tcPr>
          <w:p w14:paraId="0DE55DA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581001.24</w:t>
            </w:r>
          </w:p>
        </w:tc>
        <w:tc>
          <w:tcPr>
            <w:tcW w:w="469" w:type="pct"/>
            <w:shd w:val="clear" w:color="auto" w:fill="auto"/>
            <w:vAlign w:val="center"/>
            <w:hideMark/>
          </w:tcPr>
          <w:p w14:paraId="334707B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1401534.82</w:t>
            </w:r>
          </w:p>
        </w:tc>
        <w:tc>
          <w:tcPr>
            <w:tcW w:w="981" w:type="pct"/>
            <w:shd w:val="clear" w:color="auto" w:fill="auto"/>
            <w:vAlign w:val="center"/>
            <w:hideMark/>
          </w:tcPr>
          <w:p w14:paraId="46FEEF5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vAlign w:val="center"/>
            <w:hideMark/>
          </w:tcPr>
          <w:p w14:paraId="3D308E8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p>
        </w:tc>
        <w:tc>
          <w:tcPr>
            <w:tcW w:w="739" w:type="pct"/>
            <w:shd w:val="clear" w:color="auto" w:fill="auto"/>
            <w:vAlign w:val="center"/>
            <w:hideMark/>
          </w:tcPr>
          <w:p w14:paraId="0AD7EA0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71242BC4" w14:textId="77777777" w:rsidTr="00F51B16">
        <w:trPr>
          <w:trHeight w:val="300"/>
        </w:trPr>
        <w:tc>
          <w:tcPr>
            <w:tcW w:w="168" w:type="pct"/>
            <w:shd w:val="clear" w:color="auto" w:fill="auto"/>
            <w:noWrap/>
            <w:vAlign w:val="center"/>
            <w:hideMark/>
          </w:tcPr>
          <w:p w14:paraId="70BCDFC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1040" w:type="pct"/>
            <w:shd w:val="clear" w:color="auto" w:fill="auto"/>
            <w:noWrap/>
            <w:vAlign w:val="center"/>
            <w:hideMark/>
          </w:tcPr>
          <w:p w14:paraId="18E0B81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44" w:type="pct"/>
            <w:shd w:val="clear" w:color="auto" w:fill="auto"/>
            <w:vAlign w:val="center"/>
            <w:hideMark/>
          </w:tcPr>
          <w:p w14:paraId="0003479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581000.78</w:t>
            </w:r>
          </w:p>
        </w:tc>
        <w:tc>
          <w:tcPr>
            <w:tcW w:w="469" w:type="pct"/>
            <w:shd w:val="clear" w:color="auto" w:fill="auto"/>
            <w:vAlign w:val="center"/>
            <w:hideMark/>
          </w:tcPr>
          <w:p w14:paraId="18DD26C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1401534.82</w:t>
            </w:r>
          </w:p>
        </w:tc>
        <w:tc>
          <w:tcPr>
            <w:tcW w:w="981" w:type="pct"/>
            <w:shd w:val="clear" w:color="auto" w:fill="auto"/>
            <w:vAlign w:val="center"/>
            <w:hideMark/>
          </w:tcPr>
          <w:p w14:paraId="77261E8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vAlign w:val="center"/>
            <w:hideMark/>
          </w:tcPr>
          <w:p w14:paraId="0C6DEE1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p>
        </w:tc>
        <w:tc>
          <w:tcPr>
            <w:tcW w:w="739" w:type="pct"/>
            <w:shd w:val="clear" w:color="auto" w:fill="auto"/>
            <w:vAlign w:val="center"/>
            <w:hideMark/>
          </w:tcPr>
          <w:p w14:paraId="705467E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4A619C92" w14:textId="77777777" w:rsidTr="00F51B16">
        <w:trPr>
          <w:trHeight w:val="300"/>
        </w:trPr>
        <w:tc>
          <w:tcPr>
            <w:tcW w:w="168" w:type="pct"/>
            <w:shd w:val="clear" w:color="auto" w:fill="auto"/>
            <w:noWrap/>
            <w:vAlign w:val="center"/>
            <w:hideMark/>
          </w:tcPr>
          <w:p w14:paraId="13AFE66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6</w:t>
            </w:r>
          </w:p>
        </w:tc>
        <w:tc>
          <w:tcPr>
            <w:tcW w:w="1040" w:type="pct"/>
            <w:shd w:val="clear" w:color="auto" w:fill="auto"/>
            <w:noWrap/>
            <w:vAlign w:val="center"/>
            <w:hideMark/>
          </w:tcPr>
          <w:p w14:paraId="5E27D6E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396C976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15F89CA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vAlign w:val="center"/>
            <w:hideMark/>
          </w:tcPr>
          <w:p w14:paraId="7D9DF3B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vAlign w:val="center"/>
            <w:hideMark/>
          </w:tcPr>
          <w:p w14:paraId="2F9C109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Ж1,Р3</w:t>
            </w:r>
          </w:p>
        </w:tc>
        <w:tc>
          <w:tcPr>
            <w:tcW w:w="739" w:type="pct"/>
            <w:shd w:val="clear" w:color="auto" w:fill="auto"/>
            <w:vAlign w:val="center"/>
            <w:hideMark/>
          </w:tcPr>
          <w:p w14:paraId="113571F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r>
      <w:tr w:rsidR="00F51B16" w:rsidRPr="0087683C" w14:paraId="3BAE246F" w14:textId="77777777" w:rsidTr="00F51B16">
        <w:trPr>
          <w:trHeight w:val="315"/>
        </w:trPr>
        <w:tc>
          <w:tcPr>
            <w:tcW w:w="1208" w:type="pct"/>
            <w:gridSpan w:val="2"/>
            <w:vMerge w:val="restart"/>
            <w:shd w:val="clear" w:color="auto" w:fill="auto"/>
            <w:noWrap/>
            <w:vAlign w:val="center"/>
            <w:hideMark/>
          </w:tcPr>
          <w:p w14:paraId="1DC05B5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поляна</w:t>
            </w:r>
          </w:p>
        </w:tc>
        <w:tc>
          <w:tcPr>
            <w:tcW w:w="944" w:type="pct"/>
            <w:shd w:val="clear" w:color="auto" w:fill="auto"/>
            <w:vAlign w:val="center"/>
            <w:hideMark/>
          </w:tcPr>
          <w:p w14:paraId="777CEB5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580808.15</w:t>
            </w:r>
          </w:p>
        </w:tc>
        <w:tc>
          <w:tcPr>
            <w:tcW w:w="469" w:type="pct"/>
            <w:shd w:val="clear" w:color="auto" w:fill="auto"/>
            <w:vAlign w:val="center"/>
            <w:hideMark/>
          </w:tcPr>
          <w:p w14:paraId="0E5CBD6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1401784.43</w:t>
            </w:r>
          </w:p>
        </w:tc>
        <w:tc>
          <w:tcPr>
            <w:tcW w:w="2379" w:type="pct"/>
            <w:gridSpan w:val="3"/>
            <w:vMerge w:val="restart"/>
            <w:shd w:val="clear" w:color="auto" w:fill="auto"/>
            <w:vAlign w:val="center"/>
            <w:hideMark/>
          </w:tcPr>
          <w:p w14:paraId="16D9C6D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086CE77D" w14:textId="77777777" w:rsidTr="00F51B16">
        <w:trPr>
          <w:trHeight w:val="315"/>
        </w:trPr>
        <w:tc>
          <w:tcPr>
            <w:tcW w:w="1208" w:type="pct"/>
            <w:gridSpan w:val="2"/>
            <w:vMerge/>
            <w:vAlign w:val="center"/>
            <w:hideMark/>
          </w:tcPr>
          <w:p w14:paraId="22B8999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EE99CA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580810.97</w:t>
            </w:r>
          </w:p>
        </w:tc>
        <w:tc>
          <w:tcPr>
            <w:tcW w:w="469" w:type="pct"/>
            <w:shd w:val="clear" w:color="auto" w:fill="auto"/>
            <w:vAlign w:val="center"/>
            <w:hideMark/>
          </w:tcPr>
          <w:p w14:paraId="032ADE1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1401931.79</w:t>
            </w:r>
          </w:p>
        </w:tc>
        <w:tc>
          <w:tcPr>
            <w:tcW w:w="2379" w:type="pct"/>
            <w:gridSpan w:val="3"/>
            <w:vMerge/>
            <w:vAlign w:val="center"/>
            <w:hideMark/>
          </w:tcPr>
          <w:p w14:paraId="1E9655F9"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7C37733C" w14:textId="77777777" w:rsidTr="00F51B16">
        <w:trPr>
          <w:trHeight w:val="315"/>
        </w:trPr>
        <w:tc>
          <w:tcPr>
            <w:tcW w:w="1208" w:type="pct"/>
            <w:gridSpan w:val="2"/>
            <w:vMerge/>
            <w:vAlign w:val="center"/>
            <w:hideMark/>
          </w:tcPr>
          <w:p w14:paraId="54F9491A"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A76481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580812.84</w:t>
            </w:r>
          </w:p>
        </w:tc>
        <w:tc>
          <w:tcPr>
            <w:tcW w:w="469" w:type="pct"/>
            <w:shd w:val="clear" w:color="auto" w:fill="auto"/>
            <w:vAlign w:val="center"/>
            <w:hideMark/>
          </w:tcPr>
          <w:p w14:paraId="26B90F9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1401932.73</w:t>
            </w:r>
          </w:p>
        </w:tc>
        <w:tc>
          <w:tcPr>
            <w:tcW w:w="2379" w:type="pct"/>
            <w:gridSpan w:val="3"/>
            <w:vMerge/>
            <w:vAlign w:val="center"/>
            <w:hideMark/>
          </w:tcPr>
          <w:p w14:paraId="249827B1"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7967025" w14:textId="77777777" w:rsidTr="00F51B16">
        <w:trPr>
          <w:trHeight w:val="315"/>
        </w:trPr>
        <w:tc>
          <w:tcPr>
            <w:tcW w:w="1208" w:type="pct"/>
            <w:gridSpan w:val="2"/>
            <w:vMerge/>
            <w:vAlign w:val="center"/>
            <w:hideMark/>
          </w:tcPr>
          <w:p w14:paraId="764CBF00"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9486D1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580811.90</w:t>
            </w:r>
          </w:p>
        </w:tc>
        <w:tc>
          <w:tcPr>
            <w:tcW w:w="469" w:type="pct"/>
            <w:shd w:val="clear" w:color="auto" w:fill="auto"/>
            <w:vAlign w:val="center"/>
            <w:hideMark/>
          </w:tcPr>
          <w:p w14:paraId="6A8E029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1401987.17</w:t>
            </w:r>
          </w:p>
        </w:tc>
        <w:tc>
          <w:tcPr>
            <w:tcW w:w="2379" w:type="pct"/>
            <w:gridSpan w:val="3"/>
            <w:vMerge/>
            <w:vAlign w:val="center"/>
            <w:hideMark/>
          </w:tcPr>
          <w:p w14:paraId="65054E37"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91BBEBB" w14:textId="77777777" w:rsidTr="00F51B16">
        <w:trPr>
          <w:trHeight w:val="315"/>
        </w:trPr>
        <w:tc>
          <w:tcPr>
            <w:tcW w:w="1208" w:type="pct"/>
            <w:gridSpan w:val="2"/>
            <w:vMerge/>
            <w:vAlign w:val="center"/>
            <w:hideMark/>
          </w:tcPr>
          <w:p w14:paraId="0158FEF5"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E39A35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580680.50</w:t>
            </w:r>
          </w:p>
        </w:tc>
        <w:tc>
          <w:tcPr>
            <w:tcW w:w="469" w:type="pct"/>
            <w:shd w:val="clear" w:color="auto" w:fill="auto"/>
            <w:vAlign w:val="center"/>
            <w:hideMark/>
          </w:tcPr>
          <w:p w14:paraId="143D26F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1401988.11</w:t>
            </w:r>
          </w:p>
        </w:tc>
        <w:tc>
          <w:tcPr>
            <w:tcW w:w="2379" w:type="pct"/>
            <w:gridSpan w:val="3"/>
            <w:vMerge/>
            <w:vAlign w:val="center"/>
            <w:hideMark/>
          </w:tcPr>
          <w:p w14:paraId="090D950D"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74E34ACA" w14:textId="77777777" w:rsidTr="00F51B16">
        <w:trPr>
          <w:trHeight w:val="315"/>
        </w:trPr>
        <w:tc>
          <w:tcPr>
            <w:tcW w:w="1208" w:type="pct"/>
            <w:gridSpan w:val="2"/>
            <w:vMerge/>
            <w:vAlign w:val="center"/>
            <w:hideMark/>
          </w:tcPr>
          <w:p w14:paraId="6870EFD0"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FACDD4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580674.87</w:t>
            </w:r>
          </w:p>
        </w:tc>
        <w:tc>
          <w:tcPr>
            <w:tcW w:w="469" w:type="pct"/>
            <w:shd w:val="clear" w:color="auto" w:fill="auto"/>
            <w:vAlign w:val="center"/>
            <w:hideMark/>
          </w:tcPr>
          <w:p w14:paraId="35B190A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1401778.80</w:t>
            </w:r>
          </w:p>
        </w:tc>
        <w:tc>
          <w:tcPr>
            <w:tcW w:w="2379" w:type="pct"/>
            <w:gridSpan w:val="3"/>
            <w:vMerge/>
            <w:vAlign w:val="center"/>
            <w:hideMark/>
          </w:tcPr>
          <w:p w14:paraId="780863A3"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EA845A2" w14:textId="77777777" w:rsidTr="00F51B16">
        <w:trPr>
          <w:trHeight w:val="315"/>
        </w:trPr>
        <w:tc>
          <w:tcPr>
            <w:tcW w:w="1208" w:type="pct"/>
            <w:gridSpan w:val="2"/>
            <w:vMerge/>
            <w:vAlign w:val="center"/>
            <w:hideMark/>
          </w:tcPr>
          <w:p w14:paraId="4EB91AD9"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E47CD3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580810.97</w:t>
            </w:r>
          </w:p>
        </w:tc>
        <w:tc>
          <w:tcPr>
            <w:tcW w:w="469" w:type="pct"/>
            <w:shd w:val="clear" w:color="auto" w:fill="auto"/>
            <w:vAlign w:val="center"/>
            <w:hideMark/>
          </w:tcPr>
          <w:p w14:paraId="1398EE1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1401769.42</w:t>
            </w:r>
          </w:p>
        </w:tc>
        <w:tc>
          <w:tcPr>
            <w:tcW w:w="2379" w:type="pct"/>
            <w:gridSpan w:val="3"/>
            <w:vMerge/>
            <w:vAlign w:val="center"/>
            <w:hideMark/>
          </w:tcPr>
          <w:p w14:paraId="6CF358F3"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DA56482" w14:textId="77777777" w:rsidTr="00F51B16">
        <w:trPr>
          <w:trHeight w:val="315"/>
        </w:trPr>
        <w:tc>
          <w:tcPr>
            <w:tcW w:w="1208" w:type="pct"/>
            <w:gridSpan w:val="2"/>
            <w:vMerge/>
            <w:vAlign w:val="center"/>
            <w:hideMark/>
          </w:tcPr>
          <w:p w14:paraId="28842C4C"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1A42E4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580810.97</w:t>
            </w:r>
          </w:p>
        </w:tc>
        <w:tc>
          <w:tcPr>
            <w:tcW w:w="469" w:type="pct"/>
            <w:shd w:val="clear" w:color="auto" w:fill="auto"/>
            <w:vAlign w:val="center"/>
            <w:hideMark/>
          </w:tcPr>
          <w:p w14:paraId="429075B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1401784.43</w:t>
            </w:r>
          </w:p>
        </w:tc>
        <w:tc>
          <w:tcPr>
            <w:tcW w:w="2379" w:type="pct"/>
            <w:gridSpan w:val="3"/>
            <w:vMerge/>
            <w:vAlign w:val="center"/>
            <w:hideMark/>
          </w:tcPr>
          <w:p w14:paraId="3B00ED89"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9C9EE07" w14:textId="77777777" w:rsidTr="00F51B16">
        <w:trPr>
          <w:trHeight w:val="315"/>
        </w:trPr>
        <w:tc>
          <w:tcPr>
            <w:tcW w:w="1208" w:type="pct"/>
            <w:gridSpan w:val="2"/>
            <w:vMerge/>
            <w:vAlign w:val="center"/>
            <w:hideMark/>
          </w:tcPr>
          <w:p w14:paraId="3D0D8A7F"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B86F79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580808.15</w:t>
            </w:r>
          </w:p>
        </w:tc>
        <w:tc>
          <w:tcPr>
            <w:tcW w:w="469" w:type="pct"/>
            <w:shd w:val="clear" w:color="auto" w:fill="auto"/>
            <w:vAlign w:val="center"/>
            <w:hideMark/>
          </w:tcPr>
          <w:p w14:paraId="13D614D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1401784.43</w:t>
            </w:r>
          </w:p>
        </w:tc>
        <w:tc>
          <w:tcPr>
            <w:tcW w:w="2379" w:type="pct"/>
            <w:gridSpan w:val="3"/>
            <w:vMerge/>
            <w:vAlign w:val="center"/>
            <w:hideMark/>
          </w:tcPr>
          <w:p w14:paraId="16E9FE3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40FAB23" w14:textId="77777777" w:rsidTr="00F51B16">
        <w:trPr>
          <w:trHeight w:val="315"/>
        </w:trPr>
        <w:tc>
          <w:tcPr>
            <w:tcW w:w="168" w:type="pct"/>
            <w:shd w:val="clear" w:color="auto" w:fill="auto"/>
            <w:noWrap/>
            <w:vAlign w:val="center"/>
            <w:hideMark/>
          </w:tcPr>
          <w:p w14:paraId="42BD53E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7</w:t>
            </w:r>
          </w:p>
        </w:tc>
        <w:tc>
          <w:tcPr>
            <w:tcW w:w="1040" w:type="pct"/>
            <w:shd w:val="clear" w:color="auto" w:fill="auto"/>
            <w:noWrap/>
            <w:vAlign w:val="center"/>
            <w:hideMark/>
          </w:tcPr>
          <w:p w14:paraId="74491BE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33BFB22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5C23329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4D59180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59" w:type="pct"/>
            <w:shd w:val="clear" w:color="auto" w:fill="auto"/>
            <w:noWrap/>
            <w:vAlign w:val="center"/>
            <w:hideMark/>
          </w:tcPr>
          <w:p w14:paraId="6DFAEB4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Р3</w:t>
            </w:r>
          </w:p>
        </w:tc>
        <w:tc>
          <w:tcPr>
            <w:tcW w:w="739" w:type="pct"/>
            <w:shd w:val="clear" w:color="auto" w:fill="auto"/>
            <w:noWrap/>
            <w:vAlign w:val="center"/>
            <w:hideMark/>
          </w:tcPr>
          <w:p w14:paraId="4E21DC5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241C033B" w14:textId="77777777" w:rsidTr="00F51B16">
        <w:trPr>
          <w:trHeight w:val="375"/>
        </w:trPr>
        <w:tc>
          <w:tcPr>
            <w:tcW w:w="1208" w:type="pct"/>
            <w:gridSpan w:val="2"/>
            <w:vMerge w:val="restart"/>
            <w:shd w:val="clear" w:color="auto" w:fill="auto"/>
            <w:noWrap/>
            <w:vAlign w:val="center"/>
            <w:hideMark/>
          </w:tcPr>
          <w:p w14:paraId="68251EE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по Калинина</w:t>
            </w:r>
          </w:p>
        </w:tc>
        <w:tc>
          <w:tcPr>
            <w:tcW w:w="944" w:type="pct"/>
            <w:shd w:val="clear" w:color="auto" w:fill="auto"/>
            <w:vAlign w:val="center"/>
            <w:hideMark/>
          </w:tcPr>
          <w:p w14:paraId="731F5EC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580266.42</w:t>
            </w:r>
          </w:p>
        </w:tc>
        <w:tc>
          <w:tcPr>
            <w:tcW w:w="469" w:type="pct"/>
            <w:shd w:val="clear" w:color="auto" w:fill="auto"/>
            <w:vAlign w:val="center"/>
            <w:hideMark/>
          </w:tcPr>
          <w:p w14:paraId="1584EB5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1401907.13</w:t>
            </w:r>
          </w:p>
        </w:tc>
        <w:tc>
          <w:tcPr>
            <w:tcW w:w="2379" w:type="pct"/>
            <w:gridSpan w:val="3"/>
            <w:vMerge w:val="restart"/>
            <w:shd w:val="clear" w:color="auto" w:fill="auto"/>
            <w:noWrap/>
            <w:vAlign w:val="center"/>
            <w:hideMark/>
          </w:tcPr>
          <w:p w14:paraId="27452EA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3769DC8C" w14:textId="77777777" w:rsidTr="00F51B16">
        <w:trPr>
          <w:trHeight w:val="315"/>
        </w:trPr>
        <w:tc>
          <w:tcPr>
            <w:tcW w:w="1208" w:type="pct"/>
            <w:gridSpan w:val="2"/>
            <w:vMerge/>
            <w:vAlign w:val="center"/>
            <w:hideMark/>
          </w:tcPr>
          <w:p w14:paraId="61B4AF3F"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BB3E24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580265.44</w:t>
            </w:r>
          </w:p>
        </w:tc>
        <w:tc>
          <w:tcPr>
            <w:tcW w:w="469" w:type="pct"/>
            <w:shd w:val="clear" w:color="auto" w:fill="auto"/>
            <w:vAlign w:val="center"/>
            <w:hideMark/>
          </w:tcPr>
          <w:p w14:paraId="6EFD525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1401923.72</w:t>
            </w:r>
          </w:p>
        </w:tc>
        <w:tc>
          <w:tcPr>
            <w:tcW w:w="2379" w:type="pct"/>
            <w:gridSpan w:val="3"/>
            <w:vMerge/>
            <w:vAlign w:val="center"/>
            <w:hideMark/>
          </w:tcPr>
          <w:p w14:paraId="074D3152"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8CC5506" w14:textId="77777777" w:rsidTr="00F51B16">
        <w:trPr>
          <w:trHeight w:val="315"/>
        </w:trPr>
        <w:tc>
          <w:tcPr>
            <w:tcW w:w="1208" w:type="pct"/>
            <w:gridSpan w:val="2"/>
            <w:vMerge/>
            <w:vAlign w:val="center"/>
            <w:hideMark/>
          </w:tcPr>
          <w:p w14:paraId="733EC4D1"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A117D9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580233.76</w:t>
            </w:r>
          </w:p>
        </w:tc>
        <w:tc>
          <w:tcPr>
            <w:tcW w:w="469" w:type="pct"/>
            <w:shd w:val="clear" w:color="auto" w:fill="auto"/>
            <w:vAlign w:val="center"/>
            <w:hideMark/>
          </w:tcPr>
          <w:p w14:paraId="1C0BC07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1401926.14</w:t>
            </w:r>
          </w:p>
        </w:tc>
        <w:tc>
          <w:tcPr>
            <w:tcW w:w="2379" w:type="pct"/>
            <w:gridSpan w:val="3"/>
            <w:vMerge/>
            <w:vAlign w:val="center"/>
            <w:hideMark/>
          </w:tcPr>
          <w:p w14:paraId="09E3F21F"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E664F26" w14:textId="77777777" w:rsidTr="00F51B16">
        <w:trPr>
          <w:trHeight w:val="315"/>
        </w:trPr>
        <w:tc>
          <w:tcPr>
            <w:tcW w:w="1208" w:type="pct"/>
            <w:gridSpan w:val="2"/>
            <w:vMerge/>
            <w:vAlign w:val="center"/>
            <w:hideMark/>
          </w:tcPr>
          <w:p w14:paraId="21E67EC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29A699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580233.62</w:t>
            </w:r>
          </w:p>
        </w:tc>
        <w:tc>
          <w:tcPr>
            <w:tcW w:w="469" w:type="pct"/>
            <w:shd w:val="clear" w:color="auto" w:fill="auto"/>
            <w:vAlign w:val="center"/>
            <w:hideMark/>
          </w:tcPr>
          <w:p w14:paraId="18D1A2C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1401909.82</w:t>
            </w:r>
          </w:p>
        </w:tc>
        <w:tc>
          <w:tcPr>
            <w:tcW w:w="2379" w:type="pct"/>
            <w:gridSpan w:val="3"/>
            <w:vMerge/>
            <w:vAlign w:val="center"/>
            <w:hideMark/>
          </w:tcPr>
          <w:p w14:paraId="3D5E1C09"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73ECE6DA" w14:textId="77777777" w:rsidTr="00F51B16">
        <w:trPr>
          <w:trHeight w:val="315"/>
        </w:trPr>
        <w:tc>
          <w:tcPr>
            <w:tcW w:w="1208" w:type="pct"/>
            <w:gridSpan w:val="2"/>
            <w:vMerge/>
            <w:vAlign w:val="center"/>
            <w:hideMark/>
          </w:tcPr>
          <w:p w14:paraId="15F74265"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9BACB2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580266.42</w:t>
            </w:r>
          </w:p>
        </w:tc>
        <w:tc>
          <w:tcPr>
            <w:tcW w:w="469" w:type="pct"/>
            <w:shd w:val="clear" w:color="auto" w:fill="auto"/>
            <w:vAlign w:val="center"/>
            <w:hideMark/>
          </w:tcPr>
          <w:p w14:paraId="1E103BF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1401908.10</w:t>
            </w:r>
          </w:p>
        </w:tc>
        <w:tc>
          <w:tcPr>
            <w:tcW w:w="2379" w:type="pct"/>
            <w:gridSpan w:val="3"/>
            <w:vMerge/>
            <w:vAlign w:val="center"/>
            <w:hideMark/>
          </w:tcPr>
          <w:p w14:paraId="6FD906F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9BBFA96" w14:textId="77777777" w:rsidTr="00F51B16">
        <w:trPr>
          <w:trHeight w:val="315"/>
        </w:trPr>
        <w:tc>
          <w:tcPr>
            <w:tcW w:w="1208" w:type="pct"/>
            <w:gridSpan w:val="2"/>
            <w:vMerge/>
            <w:vAlign w:val="center"/>
            <w:hideMark/>
          </w:tcPr>
          <w:p w14:paraId="6261312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5A79E0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580266.42</w:t>
            </w:r>
          </w:p>
        </w:tc>
        <w:tc>
          <w:tcPr>
            <w:tcW w:w="469" w:type="pct"/>
            <w:shd w:val="clear" w:color="auto" w:fill="auto"/>
            <w:vAlign w:val="center"/>
            <w:hideMark/>
          </w:tcPr>
          <w:p w14:paraId="4A664BD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1401907.13</w:t>
            </w:r>
          </w:p>
        </w:tc>
        <w:tc>
          <w:tcPr>
            <w:tcW w:w="2379" w:type="pct"/>
            <w:gridSpan w:val="3"/>
            <w:vMerge/>
            <w:vAlign w:val="center"/>
            <w:hideMark/>
          </w:tcPr>
          <w:p w14:paraId="5178FE2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F289FE1" w14:textId="77777777" w:rsidTr="00F51B16">
        <w:trPr>
          <w:trHeight w:val="315"/>
        </w:trPr>
        <w:tc>
          <w:tcPr>
            <w:tcW w:w="168" w:type="pct"/>
            <w:shd w:val="clear" w:color="auto" w:fill="auto"/>
            <w:noWrap/>
            <w:vAlign w:val="center"/>
            <w:hideMark/>
          </w:tcPr>
          <w:p w14:paraId="2B89181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8</w:t>
            </w:r>
          </w:p>
        </w:tc>
        <w:tc>
          <w:tcPr>
            <w:tcW w:w="1040" w:type="pct"/>
            <w:shd w:val="clear" w:color="auto" w:fill="auto"/>
            <w:noWrap/>
            <w:vAlign w:val="center"/>
            <w:hideMark/>
          </w:tcPr>
          <w:p w14:paraId="456E351F"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2FF8CF6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7738DCB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5B78F4FB"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59" w:type="pct"/>
            <w:shd w:val="clear" w:color="auto" w:fill="auto"/>
            <w:noWrap/>
            <w:vAlign w:val="center"/>
            <w:hideMark/>
          </w:tcPr>
          <w:p w14:paraId="4A5B358C"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c>
          <w:tcPr>
            <w:tcW w:w="739" w:type="pct"/>
            <w:shd w:val="clear" w:color="auto" w:fill="auto"/>
            <w:noWrap/>
            <w:vAlign w:val="center"/>
            <w:hideMark/>
          </w:tcPr>
          <w:p w14:paraId="2822191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556D5DAD" w14:textId="77777777" w:rsidTr="00F51B16">
        <w:trPr>
          <w:trHeight w:val="315"/>
        </w:trPr>
        <w:tc>
          <w:tcPr>
            <w:tcW w:w="1208" w:type="pct"/>
            <w:gridSpan w:val="2"/>
            <w:vMerge w:val="restart"/>
            <w:shd w:val="clear" w:color="auto" w:fill="auto"/>
            <w:noWrap/>
            <w:vAlign w:val="center"/>
            <w:hideMark/>
          </w:tcPr>
          <w:p w14:paraId="148A5A8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lastRenderedPageBreak/>
              <w:t>Советская</w:t>
            </w:r>
          </w:p>
        </w:tc>
        <w:tc>
          <w:tcPr>
            <w:tcW w:w="944" w:type="pct"/>
            <w:shd w:val="clear" w:color="auto" w:fill="auto"/>
            <w:vAlign w:val="center"/>
            <w:hideMark/>
          </w:tcPr>
          <w:p w14:paraId="1ABE993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580347.04</w:t>
            </w:r>
          </w:p>
        </w:tc>
        <w:tc>
          <w:tcPr>
            <w:tcW w:w="469" w:type="pct"/>
            <w:shd w:val="clear" w:color="auto" w:fill="auto"/>
            <w:vAlign w:val="center"/>
            <w:hideMark/>
          </w:tcPr>
          <w:p w14:paraId="1D08E67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1401733.55</w:t>
            </w:r>
          </w:p>
        </w:tc>
        <w:tc>
          <w:tcPr>
            <w:tcW w:w="2379" w:type="pct"/>
            <w:gridSpan w:val="3"/>
            <w:vMerge w:val="restart"/>
            <w:shd w:val="clear" w:color="auto" w:fill="auto"/>
            <w:noWrap/>
            <w:vAlign w:val="center"/>
            <w:hideMark/>
          </w:tcPr>
          <w:p w14:paraId="797D428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7B56291B" w14:textId="77777777" w:rsidTr="00F51B16">
        <w:trPr>
          <w:trHeight w:val="315"/>
        </w:trPr>
        <w:tc>
          <w:tcPr>
            <w:tcW w:w="1208" w:type="pct"/>
            <w:gridSpan w:val="2"/>
            <w:vMerge/>
            <w:vAlign w:val="center"/>
            <w:hideMark/>
          </w:tcPr>
          <w:p w14:paraId="5FAF97C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E5E96A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580313.52</w:t>
            </w:r>
          </w:p>
        </w:tc>
        <w:tc>
          <w:tcPr>
            <w:tcW w:w="469" w:type="pct"/>
            <w:shd w:val="clear" w:color="auto" w:fill="auto"/>
            <w:vAlign w:val="center"/>
            <w:hideMark/>
          </w:tcPr>
          <w:p w14:paraId="3DC5FA4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1401732.07</w:t>
            </w:r>
          </w:p>
        </w:tc>
        <w:tc>
          <w:tcPr>
            <w:tcW w:w="2379" w:type="pct"/>
            <w:gridSpan w:val="3"/>
            <w:vMerge/>
            <w:vAlign w:val="center"/>
            <w:hideMark/>
          </w:tcPr>
          <w:p w14:paraId="6F1E6002"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3D9110E" w14:textId="77777777" w:rsidTr="00F51B16">
        <w:trPr>
          <w:trHeight w:val="315"/>
        </w:trPr>
        <w:tc>
          <w:tcPr>
            <w:tcW w:w="1208" w:type="pct"/>
            <w:gridSpan w:val="2"/>
            <w:vMerge/>
            <w:vAlign w:val="center"/>
            <w:hideMark/>
          </w:tcPr>
          <w:p w14:paraId="3373DEB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F34716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580313.52</w:t>
            </w:r>
          </w:p>
        </w:tc>
        <w:tc>
          <w:tcPr>
            <w:tcW w:w="469" w:type="pct"/>
            <w:shd w:val="clear" w:color="auto" w:fill="auto"/>
            <w:vAlign w:val="center"/>
            <w:hideMark/>
          </w:tcPr>
          <w:p w14:paraId="19EEF1C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1401707.42</w:t>
            </w:r>
          </w:p>
        </w:tc>
        <w:tc>
          <w:tcPr>
            <w:tcW w:w="2379" w:type="pct"/>
            <w:gridSpan w:val="3"/>
            <w:vMerge/>
            <w:vAlign w:val="center"/>
            <w:hideMark/>
          </w:tcPr>
          <w:p w14:paraId="7EBE4139"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B81DBDB" w14:textId="77777777" w:rsidTr="00F51B16">
        <w:trPr>
          <w:trHeight w:val="315"/>
        </w:trPr>
        <w:tc>
          <w:tcPr>
            <w:tcW w:w="1208" w:type="pct"/>
            <w:gridSpan w:val="2"/>
            <w:vMerge/>
            <w:vAlign w:val="center"/>
            <w:hideMark/>
          </w:tcPr>
          <w:p w14:paraId="19702EEA"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FC47EE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580320.91</w:t>
            </w:r>
          </w:p>
        </w:tc>
        <w:tc>
          <w:tcPr>
            <w:tcW w:w="469" w:type="pct"/>
            <w:shd w:val="clear" w:color="auto" w:fill="auto"/>
            <w:vAlign w:val="center"/>
            <w:hideMark/>
          </w:tcPr>
          <w:p w14:paraId="3045511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1401706.92</w:t>
            </w:r>
          </w:p>
        </w:tc>
        <w:tc>
          <w:tcPr>
            <w:tcW w:w="2379" w:type="pct"/>
            <w:gridSpan w:val="3"/>
            <w:vMerge/>
            <w:vAlign w:val="center"/>
            <w:hideMark/>
          </w:tcPr>
          <w:p w14:paraId="6E44ABDB"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18E22A3" w14:textId="77777777" w:rsidTr="00F51B16">
        <w:trPr>
          <w:trHeight w:val="315"/>
        </w:trPr>
        <w:tc>
          <w:tcPr>
            <w:tcW w:w="1208" w:type="pct"/>
            <w:gridSpan w:val="2"/>
            <w:vMerge/>
            <w:vAlign w:val="center"/>
            <w:hideMark/>
          </w:tcPr>
          <w:p w14:paraId="1FDC3E99"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F5A257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580347.54</w:t>
            </w:r>
          </w:p>
        </w:tc>
        <w:tc>
          <w:tcPr>
            <w:tcW w:w="469" w:type="pct"/>
            <w:shd w:val="clear" w:color="auto" w:fill="auto"/>
            <w:vAlign w:val="center"/>
            <w:hideMark/>
          </w:tcPr>
          <w:p w14:paraId="205CDED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1401733.05</w:t>
            </w:r>
          </w:p>
        </w:tc>
        <w:tc>
          <w:tcPr>
            <w:tcW w:w="2379" w:type="pct"/>
            <w:gridSpan w:val="3"/>
            <w:vMerge/>
            <w:vAlign w:val="center"/>
            <w:hideMark/>
          </w:tcPr>
          <w:p w14:paraId="25DD9AF3"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C4A231A" w14:textId="77777777" w:rsidTr="00F51B16">
        <w:trPr>
          <w:trHeight w:val="315"/>
        </w:trPr>
        <w:tc>
          <w:tcPr>
            <w:tcW w:w="1208" w:type="pct"/>
            <w:gridSpan w:val="2"/>
            <w:vMerge/>
            <w:vAlign w:val="center"/>
            <w:hideMark/>
          </w:tcPr>
          <w:p w14:paraId="04D3903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34FA4D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580347.04</w:t>
            </w:r>
          </w:p>
        </w:tc>
        <w:tc>
          <w:tcPr>
            <w:tcW w:w="469" w:type="pct"/>
            <w:shd w:val="clear" w:color="auto" w:fill="auto"/>
            <w:vAlign w:val="center"/>
            <w:hideMark/>
          </w:tcPr>
          <w:p w14:paraId="6174457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1401733.55</w:t>
            </w:r>
          </w:p>
        </w:tc>
        <w:tc>
          <w:tcPr>
            <w:tcW w:w="2379" w:type="pct"/>
            <w:gridSpan w:val="3"/>
            <w:vMerge/>
            <w:vAlign w:val="center"/>
            <w:hideMark/>
          </w:tcPr>
          <w:p w14:paraId="4499D34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34E52A3" w14:textId="77777777" w:rsidTr="00F51B16">
        <w:trPr>
          <w:trHeight w:val="315"/>
        </w:trPr>
        <w:tc>
          <w:tcPr>
            <w:tcW w:w="168" w:type="pct"/>
            <w:shd w:val="clear" w:color="auto" w:fill="auto"/>
            <w:noWrap/>
            <w:vAlign w:val="center"/>
            <w:hideMark/>
          </w:tcPr>
          <w:p w14:paraId="2331890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9</w:t>
            </w:r>
          </w:p>
        </w:tc>
        <w:tc>
          <w:tcPr>
            <w:tcW w:w="1040" w:type="pct"/>
            <w:shd w:val="clear" w:color="auto" w:fill="auto"/>
            <w:noWrap/>
            <w:vAlign w:val="center"/>
            <w:hideMark/>
          </w:tcPr>
          <w:p w14:paraId="3E623FDC"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5A38B9D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4D3EE5B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00FF918C"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59" w:type="pct"/>
            <w:shd w:val="clear" w:color="auto" w:fill="auto"/>
            <w:noWrap/>
            <w:vAlign w:val="center"/>
            <w:hideMark/>
          </w:tcPr>
          <w:p w14:paraId="677F693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Р3</w:t>
            </w:r>
          </w:p>
        </w:tc>
        <w:tc>
          <w:tcPr>
            <w:tcW w:w="739" w:type="pct"/>
            <w:shd w:val="clear" w:color="auto" w:fill="auto"/>
            <w:noWrap/>
            <w:vAlign w:val="center"/>
            <w:hideMark/>
          </w:tcPr>
          <w:p w14:paraId="1DF38BFE"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190428EC" w14:textId="77777777" w:rsidTr="00F51B16">
        <w:trPr>
          <w:trHeight w:val="315"/>
        </w:trPr>
        <w:tc>
          <w:tcPr>
            <w:tcW w:w="1208" w:type="pct"/>
            <w:gridSpan w:val="2"/>
            <w:vMerge w:val="restart"/>
            <w:shd w:val="clear" w:color="auto" w:fill="auto"/>
            <w:noWrap/>
            <w:vAlign w:val="center"/>
            <w:hideMark/>
          </w:tcPr>
          <w:p w14:paraId="0EC4F60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морячка</w:t>
            </w:r>
          </w:p>
        </w:tc>
        <w:tc>
          <w:tcPr>
            <w:tcW w:w="944" w:type="pct"/>
            <w:shd w:val="clear" w:color="auto" w:fill="auto"/>
            <w:vAlign w:val="center"/>
            <w:hideMark/>
          </w:tcPr>
          <w:p w14:paraId="351E667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580373.84</w:t>
            </w:r>
          </w:p>
        </w:tc>
        <w:tc>
          <w:tcPr>
            <w:tcW w:w="469" w:type="pct"/>
            <w:shd w:val="clear" w:color="auto" w:fill="auto"/>
            <w:vAlign w:val="center"/>
            <w:hideMark/>
          </w:tcPr>
          <w:p w14:paraId="6A4CF45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1401503.08</w:t>
            </w:r>
          </w:p>
        </w:tc>
        <w:tc>
          <w:tcPr>
            <w:tcW w:w="2379" w:type="pct"/>
            <w:gridSpan w:val="3"/>
            <w:vMerge w:val="restart"/>
            <w:shd w:val="clear" w:color="auto" w:fill="auto"/>
            <w:noWrap/>
            <w:vAlign w:val="center"/>
            <w:hideMark/>
          </w:tcPr>
          <w:p w14:paraId="254667A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799EA0E3" w14:textId="77777777" w:rsidTr="00F51B16">
        <w:trPr>
          <w:trHeight w:val="315"/>
        </w:trPr>
        <w:tc>
          <w:tcPr>
            <w:tcW w:w="1208" w:type="pct"/>
            <w:gridSpan w:val="2"/>
            <w:vMerge/>
            <w:vAlign w:val="center"/>
            <w:hideMark/>
          </w:tcPr>
          <w:p w14:paraId="4FA2ADBD"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EF01AD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580374.16</w:t>
            </w:r>
          </w:p>
        </w:tc>
        <w:tc>
          <w:tcPr>
            <w:tcW w:w="469" w:type="pct"/>
            <w:shd w:val="clear" w:color="auto" w:fill="auto"/>
            <w:vAlign w:val="center"/>
            <w:hideMark/>
          </w:tcPr>
          <w:p w14:paraId="4C430C5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1401536.43</w:t>
            </w:r>
          </w:p>
        </w:tc>
        <w:tc>
          <w:tcPr>
            <w:tcW w:w="2379" w:type="pct"/>
            <w:gridSpan w:val="3"/>
            <w:vMerge/>
            <w:vAlign w:val="center"/>
            <w:hideMark/>
          </w:tcPr>
          <w:p w14:paraId="433C4137"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093CE0D" w14:textId="77777777" w:rsidTr="00F51B16">
        <w:trPr>
          <w:trHeight w:val="315"/>
        </w:trPr>
        <w:tc>
          <w:tcPr>
            <w:tcW w:w="1208" w:type="pct"/>
            <w:gridSpan w:val="2"/>
            <w:vMerge/>
            <w:vAlign w:val="center"/>
            <w:hideMark/>
          </w:tcPr>
          <w:p w14:paraId="558F105C"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C7388D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580349.15</w:t>
            </w:r>
          </w:p>
        </w:tc>
        <w:tc>
          <w:tcPr>
            <w:tcW w:w="469" w:type="pct"/>
            <w:shd w:val="clear" w:color="auto" w:fill="auto"/>
            <w:vAlign w:val="center"/>
            <w:hideMark/>
          </w:tcPr>
          <w:p w14:paraId="27557DC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1401545.89</w:t>
            </w:r>
          </w:p>
        </w:tc>
        <w:tc>
          <w:tcPr>
            <w:tcW w:w="2379" w:type="pct"/>
            <w:gridSpan w:val="3"/>
            <w:vMerge/>
            <w:vAlign w:val="center"/>
            <w:hideMark/>
          </w:tcPr>
          <w:p w14:paraId="15C6A42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1F318EC" w14:textId="77777777" w:rsidTr="00F51B16">
        <w:trPr>
          <w:trHeight w:val="315"/>
        </w:trPr>
        <w:tc>
          <w:tcPr>
            <w:tcW w:w="1208" w:type="pct"/>
            <w:gridSpan w:val="2"/>
            <w:vMerge/>
            <w:vAlign w:val="center"/>
            <w:hideMark/>
          </w:tcPr>
          <w:p w14:paraId="41547B7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110C37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580341.77</w:t>
            </w:r>
          </w:p>
        </w:tc>
        <w:tc>
          <w:tcPr>
            <w:tcW w:w="469" w:type="pct"/>
            <w:shd w:val="clear" w:color="auto" w:fill="auto"/>
            <w:vAlign w:val="center"/>
            <w:hideMark/>
          </w:tcPr>
          <w:p w14:paraId="5B28A07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1401510.78</w:t>
            </w:r>
          </w:p>
        </w:tc>
        <w:tc>
          <w:tcPr>
            <w:tcW w:w="2379" w:type="pct"/>
            <w:gridSpan w:val="3"/>
            <w:vMerge/>
            <w:vAlign w:val="center"/>
            <w:hideMark/>
          </w:tcPr>
          <w:p w14:paraId="40A12AC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9C79A7E" w14:textId="77777777" w:rsidTr="00F51B16">
        <w:trPr>
          <w:trHeight w:val="315"/>
        </w:trPr>
        <w:tc>
          <w:tcPr>
            <w:tcW w:w="1208" w:type="pct"/>
            <w:gridSpan w:val="2"/>
            <w:vMerge/>
            <w:vAlign w:val="center"/>
            <w:hideMark/>
          </w:tcPr>
          <w:p w14:paraId="660FB62D"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3CCCF2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580374.32</w:t>
            </w:r>
          </w:p>
        </w:tc>
        <w:tc>
          <w:tcPr>
            <w:tcW w:w="469" w:type="pct"/>
            <w:shd w:val="clear" w:color="auto" w:fill="auto"/>
            <w:vAlign w:val="center"/>
            <w:hideMark/>
          </w:tcPr>
          <w:p w14:paraId="63336D0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1401503.56</w:t>
            </w:r>
          </w:p>
        </w:tc>
        <w:tc>
          <w:tcPr>
            <w:tcW w:w="2379" w:type="pct"/>
            <w:gridSpan w:val="3"/>
            <w:vMerge/>
            <w:vAlign w:val="center"/>
            <w:hideMark/>
          </w:tcPr>
          <w:p w14:paraId="46EB3E73"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6D522AE" w14:textId="77777777" w:rsidTr="00F51B16">
        <w:trPr>
          <w:trHeight w:val="315"/>
        </w:trPr>
        <w:tc>
          <w:tcPr>
            <w:tcW w:w="1208" w:type="pct"/>
            <w:gridSpan w:val="2"/>
            <w:vMerge/>
            <w:vAlign w:val="center"/>
            <w:hideMark/>
          </w:tcPr>
          <w:p w14:paraId="097EB00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C332D9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580373.84</w:t>
            </w:r>
          </w:p>
        </w:tc>
        <w:tc>
          <w:tcPr>
            <w:tcW w:w="469" w:type="pct"/>
            <w:shd w:val="clear" w:color="auto" w:fill="auto"/>
            <w:vAlign w:val="center"/>
            <w:hideMark/>
          </w:tcPr>
          <w:p w14:paraId="326802A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1401503.08</w:t>
            </w:r>
          </w:p>
        </w:tc>
        <w:tc>
          <w:tcPr>
            <w:tcW w:w="2379" w:type="pct"/>
            <w:gridSpan w:val="3"/>
            <w:vMerge/>
            <w:vAlign w:val="center"/>
            <w:hideMark/>
          </w:tcPr>
          <w:p w14:paraId="5B3A4E27"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0A80DB6" w14:textId="77777777" w:rsidTr="00F51B16">
        <w:trPr>
          <w:trHeight w:val="315"/>
        </w:trPr>
        <w:tc>
          <w:tcPr>
            <w:tcW w:w="168" w:type="pct"/>
            <w:shd w:val="clear" w:color="auto" w:fill="auto"/>
            <w:noWrap/>
            <w:vAlign w:val="center"/>
            <w:hideMark/>
          </w:tcPr>
          <w:p w14:paraId="19A0585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10</w:t>
            </w:r>
          </w:p>
        </w:tc>
        <w:tc>
          <w:tcPr>
            <w:tcW w:w="1040" w:type="pct"/>
            <w:shd w:val="clear" w:color="auto" w:fill="auto"/>
            <w:noWrap/>
            <w:vAlign w:val="center"/>
            <w:hideMark/>
          </w:tcPr>
          <w:p w14:paraId="376A9185"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0E5D7BD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336425B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2406E18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59" w:type="pct"/>
            <w:shd w:val="clear" w:color="auto" w:fill="auto"/>
            <w:noWrap/>
            <w:vAlign w:val="center"/>
            <w:hideMark/>
          </w:tcPr>
          <w:p w14:paraId="3707A76E"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Р3</w:t>
            </w:r>
          </w:p>
        </w:tc>
        <w:tc>
          <w:tcPr>
            <w:tcW w:w="739" w:type="pct"/>
            <w:shd w:val="clear" w:color="auto" w:fill="auto"/>
            <w:noWrap/>
            <w:vAlign w:val="center"/>
            <w:hideMark/>
          </w:tcPr>
          <w:p w14:paraId="3BAEEC3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3FC741CA" w14:textId="77777777" w:rsidTr="00F51B16">
        <w:trPr>
          <w:trHeight w:val="315"/>
        </w:trPr>
        <w:tc>
          <w:tcPr>
            <w:tcW w:w="1208" w:type="pct"/>
            <w:gridSpan w:val="2"/>
            <w:vMerge w:val="restart"/>
            <w:shd w:val="clear" w:color="auto" w:fill="auto"/>
            <w:noWrap/>
            <w:vAlign w:val="center"/>
            <w:hideMark/>
          </w:tcPr>
          <w:p w14:paraId="0A22C6E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за сельсоветом</w:t>
            </w:r>
          </w:p>
        </w:tc>
        <w:tc>
          <w:tcPr>
            <w:tcW w:w="944" w:type="pct"/>
            <w:shd w:val="clear" w:color="auto" w:fill="auto"/>
            <w:vAlign w:val="center"/>
            <w:hideMark/>
          </w:tcPr>
          <w:p w14:paraId="73353FD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580315.15</w:t>
            </w:r>
          </w:p>
        </w:tc>
        <w:tc>
          <w:tcPr>
            <w:tcW w:w="469" w:type="pct"/>
            <w:shd w:val="clear" w:color="auto" w:fill="auto"/>
            <w:vAlign w:val="center"/>
            <w:hideMark/>
          </w:tcPr>
          <w:p w14:paraId="5CDF169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1401537.92</w:t>
            </w:r>
          </w:p>
        </w:tc>
        <w:tc>
          <w:tcPr>
            <w:tcW w:w="2379" w:type="pct"/>
            <w:gridSpan w:val="3"/>
            <w:vMerge w:val="restart"/>
            <w:shd w:val="clear" w:color="auto" w:fill="auto"/>
            <w:noWrap/>
            <w:vAlign w:val="center"/>
            <w:hideMark/>
          </w:tcPr>
          <w:p w14:paraId="75725F8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3490EC78" w14:textId="77777777" w:rsidTr="00F51B16">
        <w:trPr>
          <w:trHeight w:val="315"/>
        </w:trPr>
        <w:tc>
          <w:tcPr>
            <w:tcW w:w="1208" w:type="pct"/>
            <w:gridSpan w:val="2"/>
            <w:vMerge/>
            <w:vAlign w:val="center"/>
            <w:hideMark/>
          </w:tcPr>
          <w:p w14:paraId="5A33BF8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E4722B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580313.47</w:t>
            </w:r>
          </w:p>
        </w:tc>
        <w:tc>
          <w:tcPr>
            <w:tcW w:w="469" w:type="pct"/>
            <w:shd w:val="clear" w:color="auto" w:fill="auto"/>
            <w:vAlign w:val="center"/>
            <w:hideMark/>
          </w:tcPr>
          <w:p w14:paraId="5A0A9DD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1401568.41</w:t>
            </w:r>
          </w:p>
        </w:tc>
        <w:tc>
          <w:tcPr>
            <w:tcW w:w="2379" w:type="pct"/>
            <w:gridSpan w:val="3"/>
            <w:vMerge/>
            <w:vAlign w:val="center"/>
            <w:hideMark/>
          </w:tcPr>
          <w:p w14:paraId="645539A2"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D1D396E" w14:textId="77777777" w:rsidTr="00F51B16">
        <w:trPr>
          <w:trHeight w:val="315"/>
        </w:trPr>
        <w:tc>
          <w:tcPr>
            <w:tcW w:w="1208" w:type="pct"/>
            <w:gridSpan w:val="2"/>
            <w:vMerge/>
            <w:vAlign w:val="center"/>
            <w:hideMark/>
          </w:tcPr>
          <w:p w14:paraId="36CC91A9"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0FCC09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580301.17</w:t>
            </w:r>
          </w:p>
        </w:tc>
        <w:tc>
          <w:tcPr>
            <w:tcW w:w="469" w:type="pct"/>
            <w:shd w:val="clear" w:color="auto" w:fill="auto"/>
            <w:vAlign w:val="center"/>
            <w:hideMark/>
          </w:tcPr>
          <w:p w14:paraId="5B75EDB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1401565.33</w:t>
            </w:r>
          </w:p>
        </w:tc>
        <w:tc>
          <w:tcPr>
            <w:tcW w:w="2379" w:type="pct"/>
            <w:gridSpan w:val="3"/>
            <w:vMerge/>
            <w:vAlign w:val="center"/>
            <w:hideMark/>
          </w:tcPr>
          <w:p w14:paraId="562CBB6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BF3A54D" w14:textId="77777777" w:rsidTr="00F51B16">
        <w:trPr>
          <w:trHeight w:val="315"/>
        </w:trPr>
        <w:tc>
          <w:tcPr>
            <w:tcW w:w="1208" w:type="pct"/>
            <w:gridSpan w:val="2"/>
            <w:vMerge/>
            <w:vAlign w:val="center"/>
            <w:hideMark/>
          </w:tcPr>
          <w:p w14:paraId="3530E57D"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FE0AC8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580300.33</w:t>
            </w:r>
          </w:p>
        </w:tc>
        <w:tc>
          <w:tcPr>
            <w:tcW w:w="469" w:type="pct"/>
            <w:shd w:val="clear" w:color="auto" w:fill="auto"/>
            <w:vAlign w:val="center"/>
            <w:hideMark/>
          </w:tcPr>
          <w:p w14:paraId="5948634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1401534.28</w:t>
            </w:r>
          </w:p>
        </w:tc>
        <w:tc>
          <w:tcPr>
            <w:tcW w:w="2379" w:type="pct"/>
            <w:gridSpan w:val="3"/>
            <w:vMerge/>
            <w:vAlign w:val="center"/>
            <w:hideMark/>
          </w:tcPr>
          <w:p w14:paraId="491594A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9758E05" w14:textId="77777777" w:rsidTr="00F51B16">
        <w:trPr>
          <w:trHeight w:val="315"/>
        </w:trPr>
        <w:tc>
          <w:tcPr>
            <w:tcW w:w="1208" w:type="pct"/>
            <w:gridSpan w:val="2"/>
            <w:vMerge/>
            <w:vAlign w:val="center"/>
            <w:hideMark/>
          </w:tcPr>
          <w:p w14:paraId="2D195962"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086D95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580315.71</w:t>
            </w:r>
          </w:p>
        </w:tc>
        <w:tc>
          <w:tcPr>
            <w:tcW w:w="469" w:type="pct"/>
            <w:shd w:val="clear" w:color="auto" w:fill="auto"/>
            <w:vAlign w:val="center"/>
            <w:hideMark/>
          </w:tcPr>
          <w:p w14:paraId="104CEF8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1401538.48</w:t>
            </w:r>
          </w:p>
        </w:tc>
        <w:tc>
          <w:tcPr>
            <w:tcW w:w="2379" w:type="pct"/>
            <w:gridSpan w:val="3"/>
            <w:vMerge/>
            <w:vAlign w:val="center"/>
            <w:hideMark/>
          </w:tcPr>
          <w:p w14:paraId="728D8007"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6B4CB2C" w14:textId="77777777" w:rsidTr="00F51B16">
        <w:trPr>
          <w:trHeight w:val="315"/>
        </w:trPr>
        <w:tc>
          <w:tcPr>
            <w:tcW w:w="1208" w:type="pct"/>
            <w:gridSpan w:val="2"/>
            <w:vMerge/>
            <w:vAlign w:val="center"/>
            <w:hideMark/>
          </w:tcPr>
          <w:p w14:paraId="6DD62ADC"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C3719F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580315.15</w:t>
            </w:r>
          </w:p>
        </w:tc>
        <w:tc>
          <w:tcPr>
            <w:tcW w:w="469" w:type="pct"/>
            <w:shd w:val="clear" w:color="auto" w:fill="auto"/>
            <w:vAlign w:val="center"/>
            <w:hideMark/>
          </w:tcPr>
          <w:p w14:paraId="78EC86E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1401537.92</w:t>
            </w:r>
          </w:p>
        </w:tc>
        <w:tc>
          <w:tcPr>
            <w:tcW w:w="2379" w:type="pct"/>
            <w:gridSpan w:val="3"/>
            <w:vMerge/>
            <w:vAlign w:val="center"/>
            <w:hideMark/>
          </w:tcPr>
          <w:p w14:paraId="25011CA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B414D20" w14:textId="77777777" w:rsidTr="00F51B16">
        <w:trPr>
          <w:trHeight w:val="405"/>
        </w:trPr>
        <w:tc>
          <w:tcPr>
            <w:tcW w:w="168" w:type="pct"/>
            <w:shd w:val="clear" w:color="auto" w:fill="auto"/>
            <w:noWrap/>
            <w:vAlign w:val="center"/>
            <w:hideMark/>
          </w:tcPr>
          <w:p w14:paraId="50E319A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11</w:t>
            </w:r>
          </w:p>
        </w:tc>
        <w:tc>
          <w:tcPr>
            <w:tcW w:w="1040" w:type="pct"/>
            <w:shd w:val="clear" w:color="auto" w:fill="auto"/>
            <w:noWrap/>
            <w:vAlign w:val="center"/>
            <w:hideMark/>
          </w:tcPr>
          <w:p w14:paraId="335CA84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 Крона</w:t>
            </w:r>
          </w:p>
        </w:tc>
        <w:tc>
          <w:tcPr>
            <w:tcW w:w="1413" w:type="pct"/>
            <w:gridSpan w:val="2"/>
            <w:shd w:val="clear" w:color="auto" w:fill="auto"/>
            <w:noWrap/>
            <w:vAlign w:val="center"/>
            <w:hideMark/>
          </w:tcPr>
          <w:p w14:paraId="04B0D95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25:19:010401:7</w:t>
            </w:r>
          </w:p>
        </w:tc>
        <w:tc>
          <w:tcPr>
            <w:tcW w:w="981" w:type="pct"/>
            <w:shd w:val="clear" w:color="auto" w:fill="auto"/>
            <w:vAlign w:val="center"/>
            <w:hideMark/>
          </w:tcPr>
          <w:p w14:paraId="0F8E391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Для общественно-деловых целей</w:t>
            </w:r>
          </w:p>
        </w:tc>
        <w:tc>
          <w:tcPr>
            <w:tcW w:w="659" w:type="pct"/>
            <w:shd w:val="clear" w:color="auto" w:fill="auto"/>
            <w:noWrap/>
            <w:vAlign w:val="center"/>
            <w:hideMark/>
          </w:tcPr>
          <w:p w14:paraId="5E301AF0"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c>
          <w:tcPr>
            <w:tcW w:w="739" w:type="pct"/>
            <w:shd w:val="clear" w:color="auto" w:fill="auto"/>
            <w:noWrap/>
            <w:vAlign w:val="center"/>
            <w:hideMark/>
          </w:tcPr>
          <w:p w14:paraId="76865A40"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ОДЗ</w:t>
            </w:r>
          </w:p>
        </w:tc>
      </w:tr>
      <w:tr w:rsidR="00F51B16" w:rsidRPr="0087683C" w14:paraId="672FD278" w14:textId="77777777" w:rsidTr="00F51B16">
        <w:trPr>
          <w:trHeight w:val="315"/>
        </w:trPr>
        <w:tc>
          <w:tcPr>
            <w:tcW w:w="168" w:type="pct"/>
            <w:shd w:val="clear" w:color="auto" w:fill="auto"/>
            <w:noWrap/>
            <w:vAlign w:val="center"/>
            <w:hideMark/>
          </w:tcPr>
          <w:p w14:paraId="3338927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12</w:t>
            </w:r>
          </w:p>
        </w:tc>
        <w:tc>
          <w:tcPr>
            <w:tcW w:w="1040" w:type="pct"/>
            <w:shd w:val="clear" w:color="auto" w:fill="auto"/>
            <w:noWrap/>
            <w:vAlign w:val="center"/>
            <w:hideMark/>
          </w:tcPr>
          <w:p w14:paraId="1C58219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7C0DA4C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32782B7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4728F3D0"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59" w:type="pct"/>
            <w:shd w:val="clear" w:color="auto" w:fill="auto"/>
            <w:noWrap/>
            <w:vAlign w:val="center"/>
            <w:hideMark/>
          </w:tcPr>
          <w:p w14:paraId="091E3C25"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Р3</w:t>
            </w:r>
          </w:p>
        </w:tc>
        <w:tc>
          <w:tcPr>
            <w:tcW w:w="739" w:type="pct"/>
            <w:shd w:val="clear" w:color="auto" w:fill="auto"/>
            <w:noWrap/>
            <w:vAlign w:val="center"/>
            <w:hideMark/>
          </w:tcPr>
          <w:p w14:paraId="67F61927"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0536A68C" w14:textId="77777777" w:rsidTr="00F51B16">
        <w:trPr>
          <w:trHeight w:val="315"/>
        </w:trPr>
        <w:tc>
          <w:tcPr>
            <w:tcW w:w="1208" w:type="pct"/>
            <w:gridSpan w:val="2"/>
            <w:vMerge w:val="restart"/>
            <w:shd w:val="clear" w:color="auto" w:fill="auto"/>
            <w:noWrap/>
            <w:vAlign w:val="center"/>
            <w:hideMark/>
          </w:tcPr>
          <w:p w14:paraId="30AA359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напротив Григорьича</w:t>
            </w:r>
          </w:p>
        </w:tc>
        <w:tc>
          <w:tcPr>
            <w:tcW w:w="944" w:type="pct"/>
            <w:shd w:val="clear" w:color="auto" w:fill="auto"/>
            <w:vAlign w:val="center"/>
            <w:hideMark/>
          </w:tcPr>
          <w:p w14:paraId="0CD790B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580424.79</w:t>
            </w:r>
          </w:p>
        </w:tc>
        <w:tc>
          <w:tcPr>
            <w:tcW w:w="469" w:type="pct"/>
            <w:shd w:val="clear" w:color="auto" w:fill="auto"/>
            <w:vAlign w:val="center"/>
            <w:hideMark/>
          </w:tcPr>
          <w:p w14:paraId="44D79DA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1401392.31</w:t>
            </w:r>
          </w:p>
        </w:tc>
        <w:tc>
          <w:tcPr>
            <w:tcW w:w="2379" w:type="pct"/>
            <w:gridSpan w:val="3"/>
            <w:vMerge w:val="restart"/>
            <w:shd w:val="clear" w:color="auto" w:fill="auto"/>
            <w:noWrap/>
            <w:vAlign w:val="center"/>
            <w:hideMark/>
          </w:tcPr>
          <w:p w14:paraId="1EC84CC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0E03029A" w14:textId="77777777" w:rsidTr="00F51B16">
        <w:trPr>
          <w:trHeight w:val="315"/>
        </w:trPr>
        <w:tc>
          <w:tcPr>
            <w:tcW w:w="1208" w:type="pct"/>
            <w:gridSpan w:val="2"/>
            <w:vMerge/>
            <w:vAlign w:val="center"/>
            <w:hideMark/>
          </w:tcPr>
          <w:p w14:paraId="1C9FEF1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EA377C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580429.37</w:t>
            </w:r>
          </w:p>
        </w:tc>
        <w:tc>
          <w:tcPr>
            <w:tcW w:w="469" w:type="pct"/>
            <w:shd w:val="clear" w:color="auto" w:fill="auto"/>
            <w:vAlign w:val="center"/>
            <w:hideMark/>
          </w:tcPr>
          <w:p w14:paraId="2037F3C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1401423.91</w:t>
            </w:r>
          </w:p>
        </w:tc>
        <w:tc>
          <w:tcPr>
            <w:tcW w:w="2379" w:type="pct"/>
            <w:gridSpan w:val="3"/>
            <w:vMerge/>
            <w:vAlign w:val="center"/>
            <w:hideMark/>
          </w:tcPr>
          <w:p w14:paraId="1D8EE56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94C1A65" w14:textId="77777777" w:rsidTr="00F51B16">
        <w:trPr>
          <w:trHeight w:val="315"/>
        </w:trPr>
        <w:tc>
          <w:tcPr>
            <w:tcW w:w="1208" w:type="pct"/>
            <w:gridSpan w:val="2"/>
            <w:vMerge/>
            <w:vAlign w:val="center"/>
            <w:hideMark/>
          </w:tcPr>
          <w:p w14:paraId="2487762F"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BCDB14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580372.13</w:t>
            </w:r>
          </w:p>
        </w:tc>
        <w:tc>
          <w:tcPr>
            <w:tcW w:w="469" w:type="pct"/>
            <w:shd w:val="clear" w:color="auto" w:fill="auto"/>
            <w:vAlign w:val="center"/>
            <w:hideMark/>
          </w:tcPr>
          <w:p w14:paraId="1D17DB1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1401443.14</w:t>
            </w:r>
          </w:p>
        </w:tc>
        <w:tc>
          <w:tcPr>
            <w:tcW w:w="2379" w:type="pct"/>
            <w:gridSpan w:val="3"/>
            <w:vMerge/>
            <w:vAlign w:val="center"/>
            <w:hideMark/>
          </w:tcPr>
          <w:p w14:paraId="373C245F"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E0F9741" w14:textId="77777777" w:rsidTr="00F51B16">
        <w:trPr>
          <w:trHeight w:val="315"/>
        </w:trPr>
        <w:tc>
          <w:tcPr>
            <w:tcW w:w="1208" w:type="pct"/>
            <w:gridSpan w:val="2"/>
            <w:vMerge/>
            <w:vAlign w:val="center"/>
            <w:hideMark/>
          </w:tcPr>
          <w:p w14:paraId="179D4BE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87624D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580354.27</w:t>
            </w:r>
          </w:p>
        </w:tc>
        <w:tc>
          <w:tcPr>
            <w:tcW w:w="469" w:type="pct"/>
            <w:shd w:val="clear" w:color="auto" w:fill="auto"/>
            <w:vAlign w:val="center"/>
            <w:hideMark/>
          </w:tcPr>
          <w:p w14:paraId="376FA42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1401374.91</w:t>
            </w:r>
          </w:p>
        </w:tc>
        <w:tc>
          <w:tcPr>
            <w:tcW w:w="2379" w:type="pct"/>
            <w:gridSpan w:val="3"/>
            <w:vMerge/>
            <w:vAlign w:val="center"/>
            <w:hideMark/>
          </w:tcPr>
          <w:p w14:paraId="50F9E694"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6CB0984" w14:textId="77777777" w:rsidTr="00F51B16">
        <w:trPr>
          <w:trHeight w:val="315"/>
        </w:trPr>
        <w:tc>
          <w:tcPr>
            <w:tcW w:w="1208" w:type="pct"/>
            <w:gridSpan w:val="2"/>
            <w:vMerge/>
            <w:vAlign w:val="center"/>
            <w:hideMark/>
          </w:tcPr>
          <w:p w14:paraId="572A6A22"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1368C2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580369.38</w:t>
            </w:r>
          </w:p>
        </w:tc>
        <w:tc>
          <w:tcPr>
            <w:tcW w:w="469" w:type="pct"/>
            <w:shd w:val="clear" w:color="auto" w:fill="auto"/>
            <w:vAlign w:val="center"/>
            <w:hideMark/>
          </w:tcPr>
          <w:p w14:paraId="74AC241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1401370.79</w:t>
            </w:r>
          </w:p>
        </w:tc>
        <w:tc>
          <w:tcPr>
            <w:tcW w:w="2379" w:type="pct"/>
            <w:gridSpan w:val="3"/>
            <w:vMerge/>
            <w:vAlign w:val="center"/>
            <w:hideMark/>
          </w:tcPr>
          <w:p w14:paraId="0AF1515D"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3E1B174" w14:textId="77777777" w:rsidTr="00F51B16">
        <w:trPr>
          <w:trHeight w:val="315"/>
        </w:trPr>
        <w:tc>
          <w:tcPr>
            <w:tcW w:w="1208" w:type="pct"/>
            <w:gridSpan w:val="2"/>
            <w:vMerge/>
            <w:vAlign w:val="center"/>
            <w:hideMark/>
          </w:tcPr>
          <w:p w14:paraId="1638F7A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2818E5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580381.29</w:t>
            </w:r>
          </w:p>
        </w:tc>
        <w:tc>
          <w:tcPr>
            <w:tcW w:w="469" w:type="pct"/>
            <w:shd w:val="clear" w:color="auto" w:fill="auto"/>
            <w:vAlign w:val="center"/>
            <w:hideMark/>
          </w:tcPr>
          <w:p w14:paraId="5F3DB2A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1401397.35</w:t>
            </w:r>
          </w:p>
        </w:tc>
        <w:tc>
          <w:tcPr>
            <w:tcW w:w="2379" w:type="pct"/>
            <w:gridSpan w:val="3"/>
            <w:vMerge/>
            <w:vAlign w:val="center"/>
            <w:hideMark/>
          </w:tcPr>
          <w:p w14:paraId="5CFBD33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B1A24A3" w14:textId="77777777" w:rsidTr="00F51B16">
        <w:trPr>
          <w:trHeight w:val="315"/>
        </w:trPr>
        <w:tc>
          <w:tcPr>
            <w:tcW w:w="1208" w:type="pct"/>
            <w:gridSpan w:val="2"/>
            <w:vMerge/>
            <w:vAlign w:val="center"/>
            <w:hideMark/>
          </w:tcPr>
          <w:p w14:paraId="446180E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B9A64D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580424.79</w:t>
            </w:r>
          </w:p>
        </w:tc>
        <w:tc>
          <w:tcPr>
            <w:tcW w:w="469" w:type="pct"/>
            <w:shd w:val="clear" w:color="auto" w:fill="auto"/>
            <w:vAlign w:val="center"/>
            <w:hideMark/>
          </w:tcPr>
          <w:p w14:paraId="1D1ABCC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1401392.77</w:t>
            </w:r>
          </w:p>
        </w:tc>
        <w:tc>
          <w:tcPr>
            <w:tcW w:w="2379" w:type="pct"/>
            <w:gridSpan w:val="3"/>
            <w:vMerge/>
            <w:vAlign w:val="center"/>
            <w:hideMark/>
          </w:tcPr>
          <w:p w14:paraId="25C82AA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776BC0B" w14:textId="77777777" w:rsidTr="00F51B16">
        <w:trPr>
          <w:trHeight w:val="315"/>
        </w:trPr>
        <w:tc>
          <w:tcPr>
            <w:tcW w:w="1208" w:type="pct"/>
            <w:gridSpan w:val="2"/>
            <w:vMerge/>
            <w:vAlign w:val="center"/>
            <w:hideMark/>
          </w:tcPr>
          <w:p w14:paraId="04FC4960"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D97984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580424.79</w:t>
            </w:r>
          </w:p>
        </w:tc>
        <w:tc>
          <w:tcPr>
            <w:tcW w:w="469" w:type="pct"/>
            <w:shd w:val="clear" w:color="auto" w:fill="auto"/>
            <w:vAlign w:val="center"/>
            <w:hideMark/>
          </w:tcPr>
          <w:p w14:paraId="1BB9C2A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1401392.31</w:t>
            </w:r>
          </w:p>
        </w:tc>
        <w:tc>
          <w:tcPr>
            <w:tcW w:w="2379" w:type="pct"/>
            <w:gridSpan w:val="3"/>
            <w:vMerge/>
            <w:vAlign w:val="center"/>
            <w:hideMark/>
          </w:tcPr>
          <w:p w14:paraId="406E030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09BFD8D" w14:textId="77777777" w:rsidTr="00F51B16">
        <w:trPr>
          <w:trHeight w:val="315"/>
        </w:trPr>
        <w:tc>
          <w:tcPr>
            <w:tcW w:w="168" w:type="pct"/>
            <w:shd w:val="clear" w:color="auto" w:fill="auto"/>
            <w:noWrap/>
            <w:vAlign w:val="center"/>
            <w:hideMark/>
          </w:tcPr>
          <w:p w14:paraId="0118DB0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w:t>
            </w:r>
          </w:p>
        </w:tc>
        <w:tc>
          <w:tcPr>
            <w:tcW w:w="1040" w:type="pct"/>
            <w:shd w:val="clear" w:color="auto" w:fill="auto"/>
            <w:noWrap/>
            <w:vAlign w:val="center"/>
            <w:hideMark/>
          </w:tcPr>
          <w:p w14:paraId="3198282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35498DB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61CE0B7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3899D677"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Магазин</w:t>
            </w:r>
          </w:p>
        </w:tc>
        <w:tc>
          <w:tcPr>
            <w:tcW w:w="659" w:type="pct"/>
            <w:shd w:val="clear" w:color="auto" w:fill="auto"/>
            <w:noWrap/>
            <w:vAlign w:val="center"/>
            <w:hideMark/>
          </w:tcPr>
          <w:p w14:paraId="00C55E50"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c>
          <w:tcPr>
            <w:tcW w:w="739" w:type="pct"/>
            <w:shd w:val="clear" w:color="auto" w:fill="auto"/>
            <w:noWrap/>
            <w:vAlign w:val="center"/>
            <w:hideMark/>
          </w:tcPr>
          <w:p w14:paraId="2EBFD6B1"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ОДЗ</w:t>
            </w:r>
          </w:p>
        </w:tc>
      </w:tr>
      <w:tr w:rsidR="00F51B16" w:rsidRPr="0087683C" w14:paraId="410E49F8" w14:textId="77777777" w:rsidTr="00F51B16">
        <w:trPr>
          <w:trHeight w:val="315"/>
        </w:trPr>
        <w:tc>
          <w:tcPr>
            <w:tcW w:w="1208" w:type="pct"/>
            <w:gridSpan w:val="2"/>
            <w:vMerge w:val="restart"/>
            <w:shd w:val="clear" w:color="auto" w:fill="auto"/>
            <w:noWrap/>
            <w:vAlign w:val="center"/>
            <w:hideMark/>
          </w:tcPr>
          <w:p w14:paraId="4B5AC08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Лисицкий</w:t>
            </w:r>
          </w:p>
        </w:tc>
        <w:tc>
          <w:tcPr>
            <w:tcW w:w="944" w:type="pct"/>
            <w:shd w:val="clear" w:color="auto" w:fill="auto"/>
            <w:vAlign w:val="center"/>
            <w:hideMark/>
          </w:tcPr>
          <w:p w14:paraId="739818D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580312.32</w:t>
            </w:r>
          </w:p>
        </w:tc>
        <w:tc>
          <w:tcPr>
            <w:tcW w:w="469" w:type="pct"/>
            <w:shd w:val="clear" w:color="auto" w:fill="auto"/>
            <w:vAlign w:val="center"/>
            <w:hideMark/>
          </w:tcPr>
          <w:p w14:paraId="2CFE284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1401487.90</w:t>
            </w:r>
          </w:p>
        </w:tc>
        <w:tc>
          <w:tcPr>
            <w:tcW w:w="2379" w:type="pct"/>
            <w:gridSpan w:val="3"/>
            <w:vMerge w:val="restart"/>
            <w:shd w:val="clear" w:color="auto" w:fill="auto"/>
            <w:noWrap/>
            <w:vAlign w:val="center"/>
            <w:hideMark/>
          </w:tcPr>
          <w:p w14:paraId="2D5C17E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33573AA0" w14:textId="77777777" w:rsidTr="00F51B16">
        <w:trPr>
          <w:trHeight w:val="315"/>
        </w:trPr>
        <w:tc>
          <w:tcPr>
            <w:tcW w:w="1208" w:type="pct"/>
            <w:gridSpan w:val="2"/>
            <w:vMerge/>
            <w:vAlign w:val="center"/>
            <w:hideMark/>
          </w:tcPr>
          <w:p w14:paraId="5C38806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EA2593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580271.92</w:t>
            </w:r>
          </w:p>
        </w:tc>
        <w:tc>
          <w:tcPr>
            <w:tcW w:w="469" w:type="pct"/>
            <w:shd w:val="clear" w:color="auto" w:fill="auto"/>
            <w:vAlign w:val="center"/>
            <w:hideMark/>
          </w:tcPr>
          <w:p w14:paraId="35465BF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1401495.63</w:t>
            </w:r>
          </w:p>
        </w:tc>
        <w:tc>
          <w:tcPr>
            <w:tcW w:w="2379" w:type="pct"/>
            <w:gridSpan w:val="3"/>
            <w:vMerge/>
            <w:vAlign w:val="center"/>
            <w:hideMark/>
          </w:tcPr>
          <w:p w14:paraId="6743E93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6BFCB56" w14:textId="77777777" w:rsidTr="00F51B16">
        <w:trPr>
          <w:trHeight w:val="315"/>
        </w:trPr>
        <w:tc>
          <w:tcPr>
            <w:tcW w:w="1208" w:type="pct"/>
            <w:gridSpan w:val="2"/>
            <w:vMerge/>
            <w:vAlign w:val="center"/>
            <w:hideMark/>
          </w:tcPr>
          <w:p w14:paraId="3470DCD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8D4562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580268.39</w:t>
            </w:r>
          </w:p>
        </w:tc>
        <w:tc>
          <w:tcPr>
            <w:tcW w:w="469" w:type="pct"/>
            <w:shd w:val="clear" w:color="auto" w:fill="auto"/>
            <w:vAlign w:val="center"/>
            <w:hideMark/>
          </w:tcPr>
          <w:p w14:paraId="34FB002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1401491.11</w:t>
            </w:r>
          </w:p>
        </w:tc>
        <w:tc>
          <w:tcPr>
            <w:tcW w:w="2379" w:type="pct"/>
            <w:gridSpan w:val="3"/>
            <w:vMerge/>
            <w:vAlign w:val="center"/>
            <w:hideMark/>
          </w:tcPr>
          <w:p w14:paraId="1C4178B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4E6D449" w14:textId="77777777" w:rsidTr="00F51B16">
        <w:trPr>
          <w:trHeight w:val="315"/>
        </w:trPr>
        <w:tc>
          <w:tcPr>
            <w:tcW w:w="1208" w:type="pct"/>
            <w:gridSpan w:val="2"/>
            <w:vMerge/>
            <w:vAlign w:val="center"/>
            <w:hideMark/>
          </w:tcPr>
          <w:p w14:paraId="56E85C16"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B219A8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580261.88</w:t>
            </w:r>
          </w:p>
        </w:tc>
        <w:tc>
          <w:tcPr>
            <w:tcW w:w="469" w:type="pct"/>
            <w:shd w:val="clear" w:color="auto" w:fill="auto"/>
            <w:vAlign w:val="center"/>
            <w:hideMark/>
          </w:tcPr>
          <w:p w14:paraId="4331DB0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1401454.20</w:t>
            </w:r>
          </w:p>
        </w:tc>
        <w:tc>
          <w:tcPr>
            <w:tcW w:w="2379" w:type="pct"/>
            <w:gridSpan w:val="3"/>
            <w:vMerge/>
            <w:vAlign w:val="center"/>
            <w:hideMark/>
          </w:tcPr>
          <w:p w14:paraId="6AAD496D"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5E807A8" w14:textId="77777777" w:rsidTr="00F51B16">
        <w:trPr>
          <w:trHeight w:val="315"/>
        </w:trPr>
        <w:tc>
          <w:tcPr>
            <w:tcW w:w="1208" w:type="pct"/>
            <w:gridSpan w:val="2"/>
            <w:vMerge/>
            <w:vAlign w:val="center"/>
            <w:hideMark/>
          </w:tcPr>
          <w:p w14:paraId="766AA765"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4A4B45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580299.74</w:t>
            </w:r>
          </w:p>
        </w:tc>
        <w:tc>
          <w:tcPr>
            <w:tcW w:w="469" w:type="pct"/>
            <w:shd w:val="clear" w:color="auto" w:fill="auto"/>
            <w:vAlign w:val="center"/>
            <w:hideMark/>
          </w:tcPr>
          <w:p w14:paraId="6DA7681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1401445.63</w:t>
            </w:r>
          </w:p>
        </w:tc>
        <w:tc>
          <w:tcPr>
            <w:tcW w:w="2379" w:type="pct"/>
            <w:gridSpan w:val="3"/>
            <w:vMerge/>
            <w:vAlign w:val="center"/>
            <w:hideMark/>
          </w:tcPr>
          <w:p w14:paraId="4A51F9C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7B29272E" w14:textId="77777777" w:rsidTr="00F51B16">
        <w:trPr>
          <w:trHeight w:val="315"/>
        </w:trPr>
        <w:tc>
          <w:tcPr>
            <w:tcW w:w="1208" w:type="pct"/>
            <w:gridSpan w:val="2"/>
            <w:vMerge/>
            <w:vAlign w:val="center"/>
            <w:hideMark/>
          </w:tcPr>
          <w:p w14:paraId="717A92F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66607B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580312.32</w:t>
            </w:r>
          </w:p>
        </w:tc>
        <w:tc>
          <w:tcPr>
            <w:tcW w:w="469" w:type="pct"/>
            <w:shd w:val="clear" w:color="auto" w:fill="auto"/>
            <w:vAlign w:val="center"/>
            <w:hideMark/>
          </w:tcPr>
          <w:p w14:paraId="1343EC6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1401487.90</w:t>
            </w:r>
          </w:p>
        </w:tc>
        <w:tc>
          <w:tcPr>
            <w:tcW w:w="2379" w:type="pct"/>
            <w:gridSpan w:val="3"/>
            <w:vMerge/>
            <w:vAlign w:val="center"/>
            <w:hideMark/>
          </w:tcPr>
          <w:p w14:paraId="2FD0DFD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8C347E3" w14:textId="77777777" w:rsidTr="00F51B16">
        <w:trPr>
          <w:trHeight w:val="315"/>
        </w:trPr>
        <w:tc>
          <w:tcPr>
            <w:tcW w:w="168" w:type="pct"/>
            <w:shd w:val="clear" w:color="auto" w:fill="auto"/>
            <w:noWrap/>
            <w:vAlign w:val="center"/>
            <w:hideMark/>
          </w:tcPr>
          <w:p w14:paraId="74D1004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w:t>
            </w:r>
          </w:p>
        </w:tc>
        <w:tc>
          <w:tcPr>
            <w:tcW w:w="1040" w:type="pct"/>
            <w:shd w:val="clear" w:color="auto" w:fill="auto"/>
            <w:noWrap/>
            <w:vAlign w:val="center"/>
            <w:hideMark/>
          </w:tcPr>
          <w:p w14:paraId="110390D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50D91A4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33D1947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0A38A8EB"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пожарное депо</w:t>
            </w:r>
          </w:p>
        </w:tc>
        <w:tc>
          <w:tcPr>
            <w:tcW w:w="659" w:type="pct"/>
            <w:shd w:val="clear" w:color="auto" w:fill="auto"/>
            <w:noWrap/>
            <w:vAlign w:val="center"/>
            <w:hideMark/>
          </w:tcPr>
          <w:p w14:paraId="3AB4E82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c>
          <w:tcPr>
            <w:tcW w:w="739" w:type="pct"/>
            <w:shd w:val="clear" w:color="auto" w:fill="auto"/>
            <w:noWrap/>
            <w:vAlign w:val="center"/>
            <w:hideMark/>
          </w:tcPr>
          <w:p w14:paraId="493A32FF"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ОДЗ</w:t>
            </w:r>
          </w:p>
        </w:tc>
      </w:tr>
      <w:tr w:rsidR="00F51B16" w:rsidRPr="0087683C" w14:paraId="41777834" w14:textId="77777777" w:rsidTr="00F51B16">
        <w:trPr>
          <w:trHeight w:val="315"/>
        </w:trPr>
        <w:tc>
          <w:tcPr>
            <w:tcW w:w="1208" w:type="pct"/>
            <w:gridSpan w:val="2"/>
            <w:vMerge w:val="restart"/>
            <w:shd w:val="clear" w:color="auto" w:fill="auto"/>
            <w:noWrap/>
            <w:vAlign w:val="center"/>
            <w:hideMark/>
          </w:tcPr>
          <w:p w14:paraId="56A9B4D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пожарка</w:t>
            </w:r>
          </w:p>
        </w:tc>
        <w:tc>
          <w:tcPr>
            <w:tcW w:w="944" w:type="pct"/>
            <w:shd w:val="clear" w:color="auto" w:fill="auto"/>
            <w:vAlign w:val="center"/>
            <w:hideMark/>
          </w:tcPr>
          <w:p w14:paraId="478B931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580290.02</w:t>
            </w:r>
          </w:p>
        </w:tc>
        <w:tc>
          <w:tcPr>
            <w:tcW w:w="469" w:type="pct"/>
            <w:shd w:val="clear" w:color="auto" w:fill="auto"/>
            <w:vAlign w:val="center"/>
            <w:hideMark/>
          </w:tcPr>
          <w:p w14:paraId="5096C44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1401116.43</w:t>
            </w:r>
          </w:p>
        </w:tc>
        <w:tc>
          <w:tcPr>
            <w:tcW w:w="2379" w:type="pct"/>
            <w:gridSpan w:val="3"/>
            <w:vMerge w:val="restart"/>
            <w:shd w:val="clear" w:color="auto" w:fill="auto"/>
            <w:noWrap/>
            <w:vAlign w:val="center"/>
            <w:hideMark/>
          </w:tcPr>
          <w:p w14:paraId="42F4B95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6C8F50F9" w14:textId="77777777" w:rsidTr="00F51B16">
        <w:trPr>
          <w:trHeight w:val="315"/>
        </w:trPr>
        <w:tc>
          <w:tcPr>
            <w:tcW w:w="1208" w:type="pct"/>
            <w:gridSpan w:val="2"/>
            <w:vMerge/>
            <w:vAlign w:val="center"/>
            <w:hideMark/>
          </w:tcPr>
          <w:p w14:paraId="1F4B39CF"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3F588A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580300.50</w:t>
            </w:r>
          </w:p>
        </w:tc>
        <w:tc>
          <w:tcPr>
            <w:tcW w:w="469" w:type="pct"/>
            <w:shd w:val="clear" w:color="auto" w:fill="auto"/>
            <w:vAlign w:val="center"/>
            <w:hideMark/>
          </w:tcPr>
          <w:p w14:paraId="1D8828F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1401173.78</w:t>
            </w:r>
          </w:p>
        </w:tc>
        <w:tc>
          <w:tcPr>
            <w:tcW w:w="2379" w:type="pct"/>
            <w:gridSpan w:val="3"/>
            <w:vMerge/>
            <w:vAlign w:val="center"/>
            <w:hideMark/>
          </w:tcPr>
          <w:p w14:paraId="0B984B59"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7A032DA5" w14:textId="77777777" w:rsidTr="00F51B16">
        <w:trPr>
          <w:trHeight w:val="315"/>
        </w:trPr>
        <w:tc>
          <w:tcPr>
            <w:tcW w:w="1208" w:type="pct"/>
            <w:gridSpan w:val="2"/>
            <w:vMerge/>
            <w:vAlign w:val="center"/>
            <w:hideMark/>
          </w:tcPr>
          <w:p w14:paraId="512250C6"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C81A08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580185.26</w:t>
            </w:r>
          </w:p>
        </w:tc>
        <w:tc>
          <w:tcPr>
            <w:tcW w:w="469" w:type="pct"/>
            <w:shd w:val="clear" w:color="auto" w:fill="auto"/>
            <w:vAlign w:val="center"/>
            <w:hideMark/>
          </w:tcPr>
          <w:p w14:paraId="03F9659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1401214.32</w:t>
            </w:r>
          </w:p>
        </w:tc>
        <w:tc>
          <w:tcPr>
            <w:tcW w:w="2379" w:type="pct"/>
            <w:gridSpan w:val="3"/>
            <w:vMerge/>
            <w:vAlign w:val="center"/>
            <w:hideMark/>
          </w:tcPr>
          <w:p w14:paraId="11BC25CF"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5F2C068" w14:textId="77777777" w:rsidTr="00F51B16">
        <w:trPr>
          <w:trHeight w:val="315"/>
        </w:trPr>
        <w:tc>
          <w:tcPr>
            <w:tcW w:w="1208" w:type="pct"/>
            <w:gridSpan w:val="2"/>
            <w:vMerge/>
            <w:vAlign w:val="center"/>
            <w:hideMark/>
          </w:tcPr>
          <w:p w14:paraId="66FAFCAA"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5BBEAF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580157.70</w:t>
            </w:r>
          </w:p>
        </w:tc>
        <w:tc>
          <w:tcPr>
            <w:tcW w:w="469" w:type="pct"/>
            <w:shd w:val="clear" w:color="auto" w:fill="auto"/>
            <w:vAlign w:val="center"/>
            <w:hideMark/>
          </w:tcPr>
          <w:p w14:paraId="5532AE9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1401150.54</w:t>
            </w:r>
          </w:p>
        </w:tc>
        <w:tc>
          <w:tcPr>
            <w:tcW w:w="2379" w:type="pct"/>
            <w:gridSpan w:val="3"/>
            <w:vMerge/>
            <w:vAlign w:val="center"/>
            <w:hideMark/>
          </w:tcPr>
          <w:p w14:paraId="1460F063"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834ECEC" w14:textId="77777777" w:rsidTr="00F51B16">
        <w:trPr>
          <w:trHeight w:val="315"/>
        </w:trPr>
        <w:tc>
          <w:tcPr>
            <w:tcW w:w="1208" w:type="pct"/>
            <w:gridSpan w:val="2"/>
            <w:vMerge/>
            <w:vAlign w:val="center"/>
            <w:hideMark/>
          </w:tcPr>
          <w:p w14:paraId="2CCC49B2"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4340B6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580290.02</w:t>
            </w:r>
          </w:p>
        </w:tc>
        <w:tc>
          <w:tcPr>
            <w:tcW w:w="469" w:type="pct"/>
            <w:shd w:val="clear" w:color="auto" w:fill="auto"/>
            <w:vAlign w:val="center"/>
            <w:hideMark/>
          </w:tcPr>
          <w:p w14:paraId="4BA745A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1401116.43</w:t>
            </w:r>
          </w:p>
        </w:tc>
        <w:tc>
          <w:tcPr>
            <w:tcW w:w="2379" w:type="pct"/>
            <w:gridSpan w:val="3"/>
            <w:vMerge/>
            <w:vAlign w:val="center"/>
            <w:hideMark/>
          </w:tcPr>
          <w:p w14:paraId="6B286844"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9A28BA3" w14:textId="77777777" w:rsidTr="00F51B16">
        <w:trPr>
          <w:trHeight w:val="315"/>
        </w:trPr>
        <w:tc>
          <w:tcPr>
            <w:tcW w:w="168" w:type="pct"/>
            <w:shd w:val="clear" w:color="auto" w:fill="auto"/>
            <w:noWrap/>
            <w:vAlign w:val="center"/>
            <w:hideMark/>
          </w:tcPr>
          <w:p w14:paraId="7171C2B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15</w:t>
            </w:r>
          </w:p>
        </w:tc>
        <w:tc>
          <w:tcPr>
            <w:tcW w:w="1040" w:type="pct"/>
            <w:shd w:val="clear" w:color="auto" w:fill="auto"/>
            <w:noWrap/>
            <w:vAlign w:val="center"/>
            <w:hideMark/>
          </w:tcPr>
          <w:p w14:paraId="3447F465"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4777A1B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5384510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1640" w:type="pct"/>
            <w:gridSpan w:val="2"/>
            <w:shd w:val="clear" w:color="auto" w:fill="auto"/>
            <w:noWrap/>
            <w:vAlign w:val="center"/>
            <w:hideMark/>
          </w:tcPr>
          <w:p w14:paraId="16249DE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убрать ЕЛ</w:t>
            </w:r>
          </w:p>
        </w:tc>
        <w:tc>
          <w:tcPr>
            <w:tcW w:w="739" w:type="pct"/>
            <w:shd w:val="clear" w:color="auto" w:fill="auto"/>
            <w:noWrap/>
            <w:vAlign w:val="center"/>
            <w:hideMark/>
          </w:tcPr>
          <w:p w14:paraId="15CAA181"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6C6D3EB0" w14:textId="77777777" w:rsidTr="00F51B16">
        <w:trPr>
          <w:trHeight w:val="315"/>
        </w:trPr>
        <w:tc>
          <w:tcPr>
            <w:tcW w:w="1208" w:type="pct"/>
            <w:gridSpan w:val="2"/>
            <w:vMerge w:val="restart"/>
            <w:shd w:val="clear" w:color="auto" w:fill="auto"/>
            <w:noWrap/>
            <w:vAlign w:val="center"/>
            <w:hideMark/>
          </w:tcPr>
          <w:p w14:paraId="0BD3A16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Клубная</w:t>
            </w:r>
          </w:p>
        </w:tc>
        <w:tc>
          <w:tcPr>
            <w:tcW w:w="944" w:type="pct"/>
            <w:shd w:val="clear" w:color="auto" w:fill="auto"/>
            <w:vAlign w:val="center"/>
            <w:hideMark/>
          </w:tcPr>
          <w:p w14:paraId="50E437F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580691.97</w:t>
            </w:r>
          </w:p>
        </w:tc>
        <w:tc>
          <w:tcPr>
            <w:tcW w:w="469" w:type="pct"/>
            <w:shd w:val="clear" w:color="auto" w:fill="auto"/>
            <w:vAlign w:val="center"/>
            <w:hideMark/>
          </w:tcPr>
          <w:p w14:paraId="5E451F5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1401112.80</w:t>
            </w:r>
          </w:p>
        </w:tc>
        <w:tc>
          <w:tcPr>
            <w:tcW w:w="2379" w:type="pct"/>
            <w:gridSpan w:val="3"/>
            <w:vMerge w:val="restart"/>
            <w:shd w:val="clear" w:color="auto" w:fill="auto"/>
            <w:noWrap/>
            <w:vAlign w:val="center"/>
            <w:hideMark/>
          </w:tcPr>
          <w:p w14:paraId="1CCFD6B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61AB153D" w14:textId="77777777" w:rsidTr="00F51B16">
        <w:trPr>
          <w:trHeight w:val="315"/>
        </w:trPr>
        <w:tc>
          <w:tcPr>
            <w:tcW w:w="1208" w:type="pct"/>
            <w:gridSpan w:val="2"/>
            <w:vMerge/>
            <w:vAlign w:val="center"/>
            <w:hideMark/>
          </w:tcPr>
          <w:p w14:paraId="360ACAB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70FB42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580630.42</w:t>
            </w:r>
          </w:p>
        </w:tc>
        <w:tc>
          <w:tcPr>
            <w:tcW w:w="469" w:type="pct"/>
            <w:shd w:val="clear" w:color="auto" w:fill="auto"/>
            <w:vAlign w:val="center"/>
            <w:hideMark/>
          </w:tcPr>
          <w:p w14:paraId="107F4F0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1401132.80</w:t>
            </w:r>
          </w:p>
        </w:tc>
        <w:tc>
          <w:tcPr>
            <w:tcW w:w="2379" w:type="pct"/>
            <w:gridSpan w:val="3"/>
            <w:vMerge/>
            <w:vAlign w:val="center"/>
            <w:hideMark/>
          </w:tcPr>
          <w:p w14:paraId="7F0799F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A8F2693" w14:textId="77777777" w:rsidTr="00F51B16">
        <w:trPr>
          <w:trHeight w:val="315"/>
        </w:trPr>
        <w:tc>
          <w:tcPr>
            <w:tcW w:w="1208" w:type="pct"/>
            <w:gridSpan w:val="2"/>
            <w:vMerge/>
            <w:vAlign w:val="center"/>
            <w:hideMark/>
          </w:tcPr>
          <w:p w14:paraId="7B5AA41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F560BE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580625.66</w:t>
            </w:r>
          </w:p>
        </w:tc>
        <w:tc>
          <w:tcPr>
            <w:tcW w:w="469" w:type="pct"/>
            <w:shd w:val="clear" w:color="auto" w:fill="auto"/>
            <w:vAlign w:val="center"/>
            <w:hideMark/>
          </w:tcPr>
          <w:p w14:paraId="0312849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1401123.13</w:t>
            </w:r>
          </w:p>
        </w:tc>
        <w:tc>
          <w:tcPr>
            <w:tcW w:w="2379" w:type="pct"/>
            <w:gridSpan w:val="3"/>
            <w:vMerge/>
            <w:vAlign w:val="center"/>
            <w:hideMark/>
          </w:tcPr>
          <w:p w14:paraId="7875642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8B6BBEA" w14:textId="77777777" w:rsidTr="00F51B16">
        <w:trPr>
          <w:trHeight w:val="315"/>
        </w:trPr>
        <w:tc>
          <w:tcPr>
            <w:tcW w:w="1208" w:type="pct"/>
            <w:gridSpan w:val="2"/>
            <w:vMerge/>
            <w:vAlign w:val="center"/>
            <w:hideMark/>
          </w:tcPr>
          <w:p w14:paraId="70C7A50C"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613C0C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580680.09</w:t>
            </w:r>
          </w:p>
        </w:tc>
        <w:tc>
          <w:tcPr>
            <w:tcW w:w="469" w:type="pct"/>
            <w:shd w:val="clear" w:color="auto" w:fill="auto"/>
            <w:vAlign w:val="center"/>
            <w:hideMark/>
          </w:tcPr>
          <w:p w14:paraId="2ED7A99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1401089.95</w:t>
            </w:r>
          </w:p>
        </w:tc>
        <w:tc>
          <w:tcPr>
            <w:tcW w:w="2379" w:type="pct"/>
            <w:gridSpan w:val="3"/>
            <w:vMerge/>
            <w:vAlign w:val="center"/>
            <w:hideMark/>
          </w:tcPr>
          <w:p w14:paraId="22913BF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D306F38" w14:textId="77777777" w:rsidTr="00F51B16">
        <w:trPr>
          <w:trHeight w:val="315"/>
        </w:trPr>
        <w:tc>
          <w:tcPr>
            <w:tcW w:w="1208" w:type="pct"/>
            <w:gridSpan w:val="2"/>
            <w:vMerge/>
            <w:vAlign w:val="center"/>
            <w:hideMark/>
          </w:tcPr>
          <w:p w14:paraId="5553CE8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B271F0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580691.97</w:t>
            </w:r>
          </w:p>
        </w:tc>
        <w:tc>
          <w:tcPr>
            <w:tcW w:w="469" w:type="pct"/>
            <w:shd w:val="clear" w:color="auto" w:fill="auto"/>
            <w:vAlign w:val="center"/>
            <w:hideMark/>
          </w:tcPr>
          <w:p w14:paraId="76DE57C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1401112.80</w:t>
            </w:r>
          </w:p>
        </w:tc>
        <w:tc>
          <w:tcPr>
            <w:tcW w:w="2379" w:type="pct"/>
            <w:gridSpan w:val="3"/>
            <w:vMerge/>
            <w:vAlign w:val="center"/>
            <w:hideMark/>
          </w:tcPr>
          <w:p w14:paraId="4AD9B63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431DEEF" w14:textId="77777777" w:rsidTr="00F51B16">
        <w:trPr>
          <w:trHeight w:val="315"/>
        </w:trPr>
        <w:tc>
          <w:tcPr>
            <w:tcW w:w="168" w:type="pct"/>
            <w:shd w:val="clear" w:color="auto" w:fill="auto"/>
            <w:noWrap/>
            <w:vAlign w:val="center"/>
            <w:hideMark/>
          </w:tcPr>
          <w:p w14:paraId="662767E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16</w:t>
            </w:r>
          </w:p>
        </w:tc>
        <w:tc>
          <w:tcPr>
            <w:tcW w:w="1040" w:type="pct"/>
            <w:shd w:val="clear" w:color="auto" w:fill="auto"/>
            <w:noWrap/>
            <w:vAlign w:val="center"/>
            <w:hideMark/>
          </w:tcPr>
          <w:p w14:paraId="10C9B10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2498540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02DC29C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533C32C0"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59" w:type="pct"/>
            <w:shd w:val="clear" w:color="auto" w:fill="auto"/>
            <w:noWrap/>
            <w:vAlign w:val="center"/>
            <w:hideMark/>
          </w:tcPr>
          <w:p w14:paraId="4773E01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ЕЛ</w:t>
            </w:r>
          </w:p>
        </w:tc>
        <w:tc>
          <w:tcPr>
            <w:tcW w:w="739" w:type="pct"/>
            <w:shd w:val="clear" w:color="auto" w:fill="auto"/>
            <w:noWrap/>
            <w:vAlign w:val="center"/>
            <w:hideMark/>
          </w:tcPr>
          <w:p w14:paraId="4367E7BC"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r>
      <w:tr w:rsidR="00F51B16" w:rsidRPr="0087683C" w14:paraId="7C694402" w14:textId="77777777" w:rsidTr="00F51B16">
        <w:trPr>
          <w:trHeight w:val="315"/>
        </w:trPr>
        <w:tc>
          <w:tcPr>
            <w:tcW w:w="1208" w:type="pct"/>
            <w:gridSpan w:val="2"/>
            <w:vMerge w:val="restart"/>
            <w:shd w:val="clear" w:color="auto" w:fill="auto"/>
            <w:noWrap/>
            <w:vAlign w:val="center"/>
            <w:hideMark/>
          </w:tcPr>
          <w:p w14:paraId="08421CD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Новая</w:t>
            </w:r>
          </w:p>
        </w:tc>
        <w:tc>
          <w:tcPr>
            <w:tcW w:w="944" w:type="pct"/>
            <w:shd w:val="clear" w:color="auto" w:fill="auto"/>
            <w:vAlign w:val="center"/>
            <w:hideMark/>
          </w:tcPr>
          <w:p w14:paraId="6B5834E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580478.90</w:t>
            </w:r>
          </w:p>
        </w:tc>
        <w:tc>
          <w:tcPr>
            <w:tcW w:w="469" w:type="pct"/>
            <w:shd w:val="clear" w:color="auto" w:fill="auto"/>
            <w:vAlign w:val="center"/>
            <w:hideMark/>
          </w:tcPr>
          <w:p w14:paraId="31F3280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1400658.80</w:t>
            </w:r>
          </w:p>
        </w:tc>
        <w:tc>
          <w:tcPr>
            <w:tcW w:w="2379" w:type="pct"/>
            <w:gridSpan w:val="3"/>
            <w:vMerge w:val="restart"/>
            <w:shd w:val="clear" w:color="auto" w:fill="auto"/>
            <w:noWrap/>
            <w:vAlign w:val="center"/>
            <w:hideMark/>
          </w:tcPr>
          <w:p w14:paraId="5852D2A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65B568F2" w14:textId="77777777" w:rsidTr="00F51B16">
        <w:trPr>
          <w:trHeight w:val="315"/>
        </w:trPr>
        <w:tc>
          <w:tcPr>
            <w:tcW w:w="1208" w:type="pct"/>
            <w:gridSpan w:val="2"/>
            <w:vMerge/>
            <w:vAlign w:val="center"/>
            <w:hideMark/>
          </w:tcPr>
          <w:p w14:paraId="6D630905"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B5DEE3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580504.74</w:t>
            </w:r>
          </w:p>
        </w:tc>
        <w:tc>
          <w:tcPr>
            <w:tcW w:w="469" w:type="pct"/>
            <w:shd w:val="clear" w:color="auto" w:fill="auto"/>
            <w:vAlign w:val="center"/>
            <w:hideMark/>
          </w:tcPr>
          <w:p w14:paraId="2D8989E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1400720.36</w:t>
            </w:r>
          </w:p>
        </w:tc>
        <w:tc>
          <w:tcPr>
            <w:tcW w:w="2379" w:type="pct"/>
            <w:gridSpan w:val="3"/>
            <w:vMerge/>
            <w:vAlign w:val="center"/>
            <w:hideMark/>
          </w:tcPr>
          <w:p w14:paraId="107B4FE9"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D2A58D9" w14:textId="77777777" w:rsidTr="00F51B16">
        <w:trPr>
          <w:trHeight w:val="315"/>
        </w:trPr>
        <w:tc>
          <w:tcPr>
            <w:tcW w:w="1208" w:type="pct"/>
            <w:gridSpan w:val="2"/>
            <w:vMerge/>
            <w:vAlign w:val="center"/>
            <w:hideMark/>
          </w:tcPr>
          <w:p w14:paraId="7B87FAC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AADAA7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580904.15</w:t>
            </w:r>
          </w:p>
        </w:tc>
        <w:tc>
          <w:tcPr>
            <w:tcW w:w="469" w:type="pct"/>
            <w:shd w:val="clear" w:color="auto" w:fill="auto"/>
            <w:vAlign w:val="center"/>
            <w:hideMark/>
          </w:tcPr>
          <w:p w14:paraId="6370A9C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1400619.96</w:t>
            </w:r>
          </w:p>
        </w:tc>
        <w:tc>
          <w:tcPr>
            <w:tcW w:w="2379" w:type="pct"/>
            <w:gridSpan w:val="3"/>
            <w:vMerge/>
            <w:vAlign w:val="center"/>
            <w:hideMark/>
          </w:tcPr>
          <w:p w14:paraId="742D6937"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6E5F1AC" w14:textId="77777777" w:rsidTr="00F51B16">
        <w:trPr>
          <w:trHeight w:val="315"/>
        </w:trPr>
        <w:tc>
          <w:tcPr>
            <w:tcW w:w="1208" w:type="pct"/>
            <w:gridSpan w:val="2"/>
            <w:vMerge/>
            <w:vAlign w:val="center"/>
            <w:hideMark/>
          </w:tcPr>
          <w:p w14:paraId="2C9F25A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074EAB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580848.38</w:t>
            </w:r>
          </w:p>
        </w:tc>
        <w:tc>
          <w:tcPr>
            <w:tcW w:w="469" w:type="pct"/>
            <w:shd w:val="clear" w:color="auto" w:fill="auto"/>
            <w:vAlign w:val="center"/>
            <w:hideMark/>
          </w:tcPr>
          <w:p w14:paraId="505E116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1400513.40</w:t>
            </w:r>
          </w:p>
        </w:tc>
        <w:tc>
          <w:tcPr>
            <w:tcW w:w="2379" w:type="pct"/>
            <w:gridSpan w:val="3"/>
            <w:vMerge/>
            <w:vAlign w:val="center"/>
            <w:hideMark/>
          </w:tcPr>
          <w:p w14:paraId="43CF686D"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795627E5" w14:textId="77777777" w:rsidTr="00F51B16">
        <w:trPr>
          <w:trHeight w:val="315"/>
        </w:trPr>
        <w:tc>
          <w:tcPr>
            <w:tcW w:w="1208" w:type="pct"/>
            <w:gridSpan w:val="2"/>
            <w:vMerge/>
            <w:vAlign w:val="center"/>
            <w:hideMark/>
          </w:tcPr>
          <w:p w14:paraId="3E74FF51"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973AA3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580478.90</w:t>
            </w:r>
          </w:p>
        </w:tc>
        <w:tc>
          <w:tcPr>
            <w:tcW w:w="469" w:type="pct"/>
            <w:shd w:val="clear" w:color="auto" w:fill="auto"/>
            <w:vAlign w:val="center"/>
            <w:hideMark/>
          </w:tcPr>
          <w:p w14:paraId="5556712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1400654.82</w:t>
            </w:r>
          </w:p>
        </w:tc>
        <w:tc>
          <w:tcPr>
            <w:tcW w:w="2379" w:type="pct"/>
            <w:gridSpan w:val="3"/>
            <w:vMerge/>
            <w:vAlign w:val="center"/>
            <w:hideMark/>
          </w:tcPr>
          <w:p w14:paraId="704099B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319C3B6" w14:textId="77777777" w:rsidTr="00F51B16">
        <w:trPr>
          <w:trHeight w:val="315"/>
        </w:trPr>
        <w:tc>
          <w:tcPr>
            <w:tcW w:w="1208" w:type="pct"/>
            <w:gridSpan w:val="2"/>
            <w:vMerge/>
            <w:vAlign w:val="center"/>
            <w:hideMark/>
          </w:tcPr>
          <w:p w14:paraId="7945665D"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674E67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580478.90</w:t>
            </w:r>
          </w:p>
        </w:tc>
        <w:tc>
          <w:tcPr>
            <w:tcW w:w="469" w:type="pct"/>
            <w:shd w:val="clear" w:color="auto" w:fill="auto"/>
            <w:vAlign w:val="center"/>
            <w:hideMark/>
          </w:tcPr>
          <w:p w14:paraId="7DBA0D4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1400658.80</w:t>
            </w:r>
          </w:p>
        </w:tc>
        <w:tc>
          <w:tcPr>
            <w:tcW w:w="2379" w:type="pct"/>
            <w:gridSpan w:val="3"/>
            <w:vMerge/>
            <w:vAlign w:val="center"/>
            <w:hideMark/>
          </w:tcPr>
          <w:p w14:paraId="659BBFCB"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E30FC4F" w14:textId="77777777" w:rsidTr="00F51B16">
        <w:trPr>
          <w:trHeight w:val="315"/>
        </w:trPr>
        <w:tc>
          <w:tcPr>
            <w:tcW w:w="168" w:type="pct"/>
            <w:shd w:val="clear" w:color="auto" w:fill="auto"/>
            <w:noWrap/>
            <w:vAlign w:val="center"/>
            <w:hideMark/>
          </w:tcPr>
          <w:p w14:paraId="2E75E55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17</w:t>
            </w:r>
          </w:p>
        </w:tc>
        <w:tc>
          <w:tcPr>
            <w:tcW w:w="1040" w:type="pct"/>
            <w:shd w:val="clear" w:color="auto" w:fill="auto"/>
            <w:noWrap/>
            <w:vAlign w:val="center"/>
            <w:hideMark/>
          </w:tcPr>
          <w:p w14:paraId="7BEC6510"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44" w:type="pct"/>
            <w:shd w:val="clear" w:color="auto" w:fill="auto"/>
            <w:vAlign w:val="center"/>
            <w:hideMark/>
          </w:tcPr>
          <w:p w14:paraId="36EE1FE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684BD6E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407F8BBF"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noWrap/>
            <w:vAlign w:val="center"/>
            <w:hideMark/>
          </w:tcPr>
          <w:p w14:paraId="7820EA96"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ЕЛ</w:t>
            </w:r>
          </w:p>
        </w:tc>
        <w:tc>
          <w:tcPr>
            <w:tcW w:w="739" w:type="pct"/>
            <w:shd w:val="clear" w:color="auto" w:fill="auto"/>
            <w:noWrap/>
            <w:vAlign w:val="center"/>
            <w:hideMark/>
          </w:tcPr>
          <w:p w14:paraId="21D47248"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r>
      <w:tr w:rsidR="00F51B16" w:rsidRPr="0087683C" w14:paraId="71B22090" w14:textId="77777777" w:rsidTr="00F51B16">
        <w:trPr>
          <w:trHeight w:val="315"/>
        </w:trPr>
        <w:tc>
          <w:tcPr>
            <w:tcW w:w="1208" w:type="pct"/>
            <w:gridSpan w:val="2"/>
            <w:vMerge w:val="restart"/>
            <w:shd w:val="clear" w:color="auto" w:fill="auto"/>
            <w:noWrap/>
            <w:vAlign w:val="center"/>
            <w:hideMark/>
          </w:tcPr>
          <w:p w14:paraId="684C5FD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lastRenderedPageBreak/>
              <w:t>Новая</w:t>
            </w:r>
          </w:p>
        </w:tc>
        <w:tc>
          <w:tcPr>
            <w:tcW w:w="944" w:type="pct"/>
            <w:shd w:val="clear" w:color="auto" w:fill="auto"/>
            <w:vAlign w:val="center"/>
            <w:hideMark/>
          </w:tcPr>
          <w:p w14:paraId="55052F0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580442.87</w:t>
            </w:r>
          </w:p>
        </w:tc>
        <w:tc>
          <w:tcPr>
            <w:tcW w:w="469" w:type="pct"/>
            <w:shd w:val="clear" w:color="auto" w:fill="auto"/>
            <w:vAlign w:val="center"/>
            <w:hideMark/>
          </w:tcPr>
          <w:p w14:paraId="42EA897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1400553.91</w:t>
            </w:r>
          </w:p>
        </w:tc>
        <w:tc>
          <w:tcPr>
            <w:tcW w:w="2379" w:type="pct"/>
            <w:gridSpan w:val="3"/>
            <w:vMerge w:val="restart"/>
            <w:shd w:val="clear" w:color="auto" w:fill="auto"/>
            <w:noWrap/>
            <w:vAlign w:val="center"/>
            <w:hideMark/>
          </w:tcPr>
          <w:p w14:paraId="3AA89D9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482323C6" w14:textId="77777777" w:rsidTr="00F51B16">
        <w:trPr>
          <w:trHeight w:val="315"/>
        </w:trPr>
        <w:tc>
          <w:tcPr>
            <w:tcW w:w="1208" w:type="pct"/>
            <w:gridSpan w:val="2"/>
            <w:vMerge/>
            <w:vAlign w:val="center"/>
            <w:hideMark/>
          </w:tcPr>
          <w:p w14:paraId="5998206F"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C21205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580470.87</w:t>
            </w:r>
          </w:p>
        </w:tc>
        <w:tc>
          <w:tcPr>
            <w:tcW w:w="469" w:type="pct"/>
            <w:shd w:val="clear" w:color="auto" w:fill="auto"/>
            <w:vAlign w:val="center"/>
            <w:hideMark/>
          </w:tcPr>
          <w:p w14:paraId="5DE341B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1400637.90</w:t>
            </w:r>
          </w:p>
        </w:tc>
        <w:tc>
          <w:tcPr>
            <w:tcW w:w="2379" w:type="pct"/>
            <w:gridSpan w:val="3"/>
            <w:vMerge/>
            <w:vAlign w:val="center"/>
            <w:hideMark/>
          </w:tcPr>
          <w:p w14:paraId="725BD5B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3900F76" w14:textId="77777777" w:rsidTr="00F51B16">
        <w:trPr>
          <w:trHeight w:val="315"/>
        </w:trPr>
        <w:tc>
          <w:tcPr>
            <w:tcW w:w="1208" w:type="pct"/>
            <w:gridSpan w:val="2"/>
            <w:vMerge/>
            <w:vAlign w:val="center"/>
            <w:hideMark/>
          </w:tcPr>
          <w:p w14:paraId="07204FA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D9C82A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580740.02</w:t>
            </w:r>
          </w:p>
        </w:tc>
        <w:tc>
          <w:tcPr>
            <w:tcW w:w="469" w:type="pct"/>
            <w:shd w:val="clear" w:color="auto" w:fill="auto"/>
            <w:vAlign w:val="center"/>
            <w:hideMark/>
          </w:tcPr>
          <w:p w14:paraId="784CF0F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1400529.70</w:t>
            </w:r>
          </w:p>
        </w:tc>
        <w:tc>
          <w:tcPr>
            <w:tcW w:w="2379" w:type="pct"/>
            <w:gridSpan w:val="3"/>
            <w:vMerge/>
            <w:vAlign w:val="center"/>
            <w:hideMark/>
          </w:tcPr>
          <w:p w14:paraId="3AC6469F"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A0043BB" w14:textId="77777777" w:rsidTr="00F51B16">
        <w:trPr>
          <w:trHeight w:val="315"/>
        </w:trPr>
        <w:tc>
          <w:tcPr>
            <w:tcW w:w="1208" w:type="pct"/>
            <w:gridSpan w:val="2"/>
            <w:vMerge/>
            <w:vAlign w:val="center"/>
            <w:hideMark/>
          </w:tcPr>
          <w:p w14:paraId="28AE0992"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7B1E88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580705.80</w:t>
            </w:r>
          </w:p>
        </w:tc>
        <w:tc>
          <w:tcPr>
            <w:tcW w:w="469" w:type="pct"/>
            <w:shd w:val="clear" w:color="auto" w:fill="auto"/>
            <w:vAlign w:val="center"/>
            <w:hideMark/>
          </w:tcPr>
          <w:p w14:paraId="3F3154C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1400450.89</w:t>
            </w:r>
          </w:p>
        </w:tc>
        <w:tc>
          <w:tcPr>
            <w:tcW w:w="2379" w:type="pct"/>
            <w:gridSpan w:val="3"/>
            <w:vMerge/>
            <w:vAlign w:val="center"/>
            <w:hideMark/>
          </w:tcPr>
          <w:p w14:paraId="628D83A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7E657F4" w14:textId="77777777" w:rsidTr="00F51B16">
        <w:trPr>
          <w:trHeight w:val="315"/>
        </w:trPr>
        <w:tc>
          <w:tcPr>
            <w:tcW w:w="1208" w:type="pct"/>
            <w:gridSpan w:val="2"/>
            <w:vMerge/>
            <w:vAlign w:val="center"/>
            <w:hideMark/>
          </w:tcPr>
          <w:p w14:paraId="2733414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45B897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580442.87</w:t>
            </w:r>
          </w:p>
        </w:tc>
        <w:tc>
          <w:tcPr>
            <w:tcW w:w="469" w:type="pct"/>
            <w:shd w:val="clear" w:color="auto" w:fill="auto"/>
            <w:vAlign w:val="center"/>
            <w:hideMark/>
          </w:tcPr>
          <w:p w14:paraId="76B6A50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1400553.91</w:t>
            </w:r>
          </w:p>
        </w:tc>
        <w:tc>
          <w:tcPr>
            <w:tcW w:w="2379" w:type="pct"/>
            <w:gridSpan w:val="3"/>
            <w:vMerge/>
            <w:vAlign w:val="center"/>
            <w:hideMark/>
          </w:tcPr>
          <w:p w14:paraId="57E5D9E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97EBD7E" w14:textId="77777777" w:rsidTr="00F51B16">
        <w:trPr>
          <w:trHeight w:val="315"/>
        </w:trPr>
        <w:tc>
          <w:tcPr>
            <w:tcW w:w="168" w:type="pct"/>
            <w:shd w:val="clear" w:color="auto" w:fill="auto"/>
            <w:noWrap/>
            <w:vAlign w:val="center"/>
            <w:hideMark/>
          </w:tcPr>
          <w:p w14:paraId="4AC8F2F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18</w:t>
            </w:r>
          </w:p>
        </w:tc>
        <w:tc>
          <w:tcPr>
            <w:tcW w:w="1040" w:type="pct"/>
            <w:shd w:val="clear" w:color="auto" w:fill="auto"/>
            <w:noWrap/>
            <w:vAlign w:val="center"/>
            <w:hideMark/>
          </w:tcPr>
          <w:p w14:paraId="1A1E114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0E8A7E7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72220CE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1F5678FA"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noWrap/>
            <w:vAlign w:val="center"/>
            <w:hideMark/>
          </w:tcPr>
          <w:p w14:paraId="536BCDFC"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ЕЛ</w:t>
            </w:r>
          </w:p>
        </w:tc>
        <w:tc>
          <w:tcPr>
            <w:tcW w:w="739" w:type="pct"/>
            <w:shd w:val="clear" w:color="auto" w:fill="auto"/>
            <w:noWrap/>
            <w:vAlign w:val="center"/>
            <w:hideMark/>
          </w:tcPr>
          <w:p w14:paraId="69CA1B1B"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0249F1A6" w14:textId="77777777" w:rsidTr="00F51B16">
        <w:trPr>
          <w:trHeight w:val="315"/>
        </w:trPr>
        <w:tc>
          <w:tcPr>
            <w:tcW w:w="1208" w:type="pct"/>
            <w:gridSpan w:val="2"/>
            <w:vMerge w:val="restart"/>
            <w:shd w:val="clear" w:color="auto" w:fill="auto"/>
            <w:noWrap/>
            <w:vAlign w:val="center"/>
            <w:hideMark/>
          </w:tcPr>
          <w:p w14:paraId="5E3846B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Новая</w:t>
            </w:r>
          </w:p>
        </w:tc>
        <w:tc>
          <w:tcPr>
            <w:tcW w:w="944" w:type="pct"/>
            <w:shd w:val="clear" w:color="auto" w:fill="auto"/>
            <w:vAlign w:val="center"/>
            <w:hideMark/>
          </w:tcPr>
          <w:p w14:paraId="2FFDC04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580327.95</w:t>
            </w:r>
          </w:p>
        </w:tc>
        <w:tc>
          <w:tcPr>
            <w:tcW w:w="469" w:type="pct"/>
            <w:shd w:val="clear" w:color="auto" w:fill="auto"/>
            <w:vAlign w:val="center"/>
            <w:hideMark/>
          </w:tcPr>
          <w:p w14:paraId="34C76AC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1400587.80</w:t>
            </w:r>
          </w:p>
        </w:tc>
        <w:tc>
          <w:tcPr>
            <w:tcW w:w="2379" w:type="pct"/>
            <w:gridSpan w:val="3"/>
            <w:vMerge w:val="restart"/>
            <w:shd w:val="clear" w:color="auto" w:fill="auto"/>
            <w:noWrap/>
            <w:vAlign w:val="center"/>
            <w:hideMark/>
          </w:tcPr>
          <w:p w14:paraId="6157D9C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43C0F828" w14:textId="77777777" w:rsidTr="00F51B16">
        <w:trPr>
          <w:trHeight w:val="315"/>
        </w:trPr>
        <w:tc>
          <w:tcPr>
            <w:tcW w:w="1208" w:type="pct"/>
            <w:gridSpan w:val="2"/>
            <w:vMerge/>
            <w:vAlign w:val="center"/>
            <w:hideMark/>
          </w:tcPr>
          <w:p w14:paraId="69C81EA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D4DEDF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580348.58</w:t>
            </w:r>
          </w:p>
        </w:tc>
        <w:tc>
          <w:tcPr>
            <w:tcW w:w="469" w:type="pct"/>
            <w:shd w:val="clear" w:color="auto" w:fill="auto"/>
            <w:vAlign w:val="center"/>
            <w:hideMark/>
          </w:tcPr>
          <w:p w14:paraId="71AE73F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1400664.42</w:t>
            </w:r>
          </w:p>
        </w:tc>
        <w:tc>
          <w:tcPr>
            <w:tcW w:w="2379" w:type="pct"/>
            <w:gridSpan w:val="3"/>
            <w:vMerge/>
            <w:vAlign w:val="center"/>
            <w:hideMark/>
          </w:tcPr>
          <w:p w14:paraId="4CA3D22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F0D5B53" w14:textId="77777777" w:rsidTr="00F51B16">
        <w:trPr>
          <w:trHeight w:val="315"/>
        </w:trPr>
        <w:tc>
          <w:tcPr>
            <w:tcW w:w="1208" w:type="pct"/>
            <w:gridSpan w:val="2"/>
            <w:vMerge/>
            <w:vAlign w:val="center"/>
            <w:hideMark/>
          </w:tcPr>
          <w:p w14:paraId="5CFCEAE6"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DCC679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580470.87</w:t>
            </w:r>
          </w:p>
        </w:tc>
        <w:tc>
          <w:tcPr>
            <w:tcW w:w="469" w:type="pct"/>
            <w:shd w:val="clear" w:color="auto" w:fill="auto"/>
            <w:vAlign w:val="center"/>
            <w:hideMark/>
          </w:tcPr>
          <w:p w14:paraId="55B0387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1400637.90</w:t>
            </w:r>
          </w:p>
        </w:tc>
        <w:tc>
          <w:tcPr>
            <w:tcW w:w="2379" w:type="pct"/>
            <w:gridSpan w:val="3"/>
            <w:vMerge/>
            <w:vAlign w:val="center"/>
            <w:hideMark/>
          </w:tcPr>
          <w:p w14:paraId="647246A7"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CFFCC5B" w14:textId="77777777" w:rsidTr="00F51B16">
        <w:trPr>
          <w:trHeight w:val="315"/>
        </w:trPr>
        <w:tc>
          <w:tcPr>
            <w:tcW w:w="1208" w:type="pct"/>
            <w:gridSpan w:val="2"/>
            <w:vMerge/>
            <w:vAlign w:val="center"/>
            <w:hideMark/>
          </w:tcPr>
          <w:p w14:paraId="0E752CC9"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043E63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580442.87</w:t>
            </w:r>
          </w:p>
        </w:tc>
        <w:tc>
          <w:tcPr>
            <w:tcW w:w="469" w:type="pct"/>
            <w:shd w:val="clear" w:color="auto" w:fill="auto"/>
            <w:vAlign w:val="center"/>
            <w:hideMark/>
          </w:tcPr>
          <w:p w14:paraId="07E4E6D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1400553.91</w:t>
            </w:r>
          </w:p>
        </w:tc>
        <w:tc>
          <w:tcPr>
            <w:tcW w:w="2379" w:type="pct"/>
            <w:gridSpan w:val="3"/>
            <w:vMerge/>
            <w:vAlign w:val="center"/>
            <w:hideMark/>
          </w:tcPr>
          <w:p w14:paraId="737790ED"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BBB2F93" w14:textId="77777777" w:rsidTr="00F51B16">
        <w:trPr>
          <w:trHeight w:val="315"/>
        </w:trPr>
        <w:tc>
          <w:tcPr>
            <w:tcW w:w="1208" w:type="pct"/>
            <w:gridSpan w:val="2"/>
            <w:vMerge/>
            <w:vAlign w:val="center"/>
            <w:hideMark/>
          </w:tcPr>
          <w:p w14:paraId="0C4FAD6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7BD1DC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580329.43</w:t>
            </w:r>
          </w:p>
        </w:tc>
        <w:tc>
          <w:tcPr>
            <w:tcW w:w="469" w:type="pct"/>
            <w:shd w:val="clear" w:color="auto" w:fill="auto"/>
            <w:vAlign w:val="center"/>
            <w:hideMark/>
          </w:tcPr>
          <w:p w14:paraId="5D2CBD8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1400584.85</w:t>
            </w:r>
          </w:p>
        </w:tc>
        <w:tc>
          <w:tcPr>
            <w:tcW w:w="2379" w:type="pct"/>
            <w:gridSpan w:val="3"/>
            <w:vMerge/>
            <w:vAlign w:val="center"/>
            <w:hideMark/>
          </w:tcPr>
          <w:p w14:paraId="186EBFA7"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96D26FC" w14:textId="77777777" w:rsidTr="00F51B16">
        <w:trPr>
          <w:trHeight w:val="315"/>
        </w:trPr>
        <w:tc>
          <w:tcPr>
            <w:tcW w:w="1208" w:type="pct"/>
            <w:gridSpan w:val="2"/>
            <w:vMerge/>
            <w:vAlign w:val="center"/>
            <w:hideMark/>
          </w:tcPr>
          <w:p w14:paraId="071D064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F87810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580327.95</w:t>
            </w:r>
          </w:p>
        </w:tc>
        <w:tc>
          <w:tcPr>
            <w:tcW w:w="469" w:type="pct"/>
            <w:shd w:val="clear" w:color="auto" w:fill="auto"/>
            <w:vAlign w:val="center"/>
            <w:hideMark/>
          </w:tcPr>
          <w:p w14:paraId="0C6DC73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1400587.80</w:t>
            </w:r>
          </w:p>
        </w:tc>
        <w:tc>
          <w:tcPr>
            <w:tcW w:w="2379" w:type="pct"/>
            <w:gridSpan w:val="3"/>
            <w:vMerge/>
            <w:vAlign w:val="center"/>
            <w:hideMark/>
          </w:tcPr>
          <w:p w14:paraId="6A7FF1D3"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D40C84C" w14:textId="77777777" w:rsidTr="00F51B16">
        <w:trPr>
          <w:trHeight w:val="315"/>
        </w:trPr>
        <w:tc>
          <w:tcPr>
            <w:tcW w:w="168" w:type="pct"/>
            <w:shd w:val="clear" w:color="auto" w:fill="auto"/>
            <w:noWrap/>
            <w:vAlign w:val="center"/>
            <w:hideMark/>
          </w:tcPr>
          <w:p w14:paraId="7B7D6AA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19</w:t>
            </w:r>
          </w:p>
        </w:tc>
        <w:tc>
          <w:tcPr>
            <w:tcW w:w="1040" w:type="pct"/>
            <w:shd w:val="clear" w:color="auto" w:fill="auto"/>
            <w:noWrap/>
            <w:vAlign w:val="center"/>
            <w:hideMark/>
          </w:tcPr>
          <w:p w14:paraId="1570C7EF"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22B2D1B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41238A8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0B8565D6"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noWrap/>
            <w:vAlign w:val="center"/>
            <w:hideMark/>
          </w:tcPr>
          <w:p w14:paraId="17A07698"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ЕЛ</w:t>
            </w:r>
          </w:p>
        </w:tc>
        <w:tc>
          <w:tcPr>
            <w:tcW w:w="739" w:type="pct"/>
            <w:shd w:val="clear" w:color="auto" w:fill="auto"/>
            <w:noWrap/>
            <w:vAlign w:val="center"/>
            <w:hideMark/>
          </w:tcPr>
          <w:p w14:paraId="01F27360"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r>
      <w:tr w:rsidR="00F51B16" w:rsidRPr="0087683C" w14:paraId="4E67B6DD" w14:textId="77777777" w:rsidTr="00F51B16">
        <w:trPr>
          <w:trHeight w:val="315"/>
        </w:trPr>
        <w:tc>
          <w:tcPr>
            <w:tcW w:w="1208" w:type="pct"/>
            <w:gridSpan w:val="2"/>
            <w:vMerge w:val="restart"/>
            <w:shd w:val="clear" w:color="auto" w:fill="auto"/>
            <w:noWrap/>
            <w:vAlign w:val="center"/>
            <w:hideMark/>
          </w:tcPr>
          <w:p w14:paraId="4950DBB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на въезде</w:t>
            </w:r>
          </w:p>
        </w:tc>
        <w:tc>
          <w:tcPr>
            <w:tcW w:w="944" w:type="pct"/>
            <w:shd w:val="clear" w:color="auto" w:fill="auto"/>
            <w:vAlign w:val="center"/>
            <w:hideMark/>
          </w:tcPr>
          <w:p w14:paraId="3E09A64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580280.72</w:t>
            </w:r>
          </w:p>
        </w:tc>
        <w:tc>
          <w:tcPr>
            <w:tcW w:w="469" w:type="pct"/>
            <w:shd w:val="clear" w:color="auto" w:fill="auto"/>
            <w:vAlign w:val="center"/>
            <w:hideMark/>
          </w:tcPr>
          <w:p w14:paraId="133C4DA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1400341.37</w:t>
            </w:r>
          </w:p>
        </w:tc>
        <w:tc>
          <w:tcPr>
            <w:tcW w:w="2379" w:type="pct"/>
            <w:gridSpan w:val="3"/>
            <w:vMerge w:val="restart"/>
            <w:shd w:val="clear" w:color="auto" w:fill="auto"/>
            <w:noWrap/>
            <w:vAlign w:val="center"/>
            <w:hideMark/>
          </w:tcPr>
          <w:p w14:paraId="0B7CD0E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6E6237E3" w14:textId="77777777" w:rsidTr="00F51B16">
        <w:trPr>
          <w:trHeight w:val="315"/>
        </w:trPr>
        <w:tc>
          <w:tcPr>
            <w:tcW w:w="1208" w:type="pct"/>
            <w:gridSpan w:val="2"/>
            <w:vMerge/>
            <w:vAlign w:val="center"/>
            <w:hideMark/>
          </w:tcPr>
          <w:p w14:paraId="7BDF20E9"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9FE88A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580321.72</w:t>
            </w:r>
          </w:p>
        </w:tc>
        <w:tc>
          <w:tcPr>
            <w:tcW w:w="469" w:type="pct"/>
            <w:shd w:val="clear" w:color="auto" w:fill="auto"/>
            <w:vAlign w:val="center"/>
            <w:hideMark/>
          </w:tcPr>
          <w:p w14:paraId="74CE1C6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1400235.44</w:t>
            </w:r>
          </w:p>
        </w:tc>
        <w:tc>
          <w:tcPr>
            <w:tcW w:w="2379" w:type="pct"/>
            <w:gridSpan w:val="3"/>
            <w:vMerge/>
            <w:vAlign w:val="center"/>
            <w:hideMark/>
          </w:tcPr>
          <w:p w14:paraId="2224872B"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3B6A6D4" w14:textId="77777777" w:rsidTr="00F51B16">
        <w:trPr>
          <w:trHeight w:val="315"/>
        </w:trPr>
        <w:tc>
          <w:tcPr>
            <w:tcW w:w="1208" w:type="pct"/>
            <w:gridSpan w:val="2"/>
            <w:vMerge/>
            <w:vAlign w:val="center"/>
            <w:hideMark/>
          </w:tcPr>
          <w:p w14:paraId="4906F34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AB0CA4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580447.00</w:t>
            </w:r>
          </w:p>
        </w:tc>
        <w:tc>
          <w:tcPr>
            <w:tcW w:w="469" w:type="pct"/>
            <w:shd w:val="clear" w:color="auto" w:fill="auto"/>
            <w:vAlign w:val="center"/>
            <w:hideMark/>
          </w:tcPr>
          <w:p w14:paraId="5B4D08E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1400241.14</w:t>
            </w:r>
          </w:p>
        </w:tc>
        <w:tc>
          <w:tcPr>
            <w:tcW w:w="2379" w:type="pct"/>
            <w:gridSpan w:val="3"/>
            <w:vMerge/>
            <w:vAlign w:val="center"/>
            <w:hideMark/>
          </w:tcPr>
          <w:p w14:paraId="355BF444"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1FEB453" w14:textId="77777777" w:rsidTr="00F51B16">
        <w:trPr>
          <w:trHeight w:val="315"/>
        </w:trPr>
        <w:tc>
          <w:tcPr>
            <w:tcW w:w="1208" w:type="pct"/>
            <w:gridSpan w:val="2"/>
            <w:vMerge/>
            <w:vAlign w:val="center"/>
            <w:hideMark/>
          </w:tcPr>
          <w:p w14:paraId="312AC97D"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1809C4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580491.42</w:t>
            </w:r>
          </w:p>
        </w:tc>
        <w:tc>
          <w:tcPr>
            <w:tcW w:w="469" w:type="pct"/>
            <w:shd w:val="clear" w:color="auto" w:fill="auto"/>
            <w:vAlign w:val="center"/>
            <w:hideMark/>
          </w:tcPr>
          <w:p w14:paraId="4DF7F76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1400212.66</w:t>
            </w:r>
          </w:p>
        </w:tc>
        <w:tc>
          <w:tcPr>
            <w:tcW w:w="2379" w:type="pct"/>
            <w:gridSpan w:val="3"/>
            <w:vMerge/>
            <w:vAlign w:val="center"/>
            <w:hideMark/>
          </w:tcPr>
          <w:p w14:paraId="3CDC142C"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41E0338" w14:textId="77777777" w:rsidTr="00F51B16">
        <w:trPr>
          <w:trHeight w:val="315"/>
        </w:trPr>
        <w:tc>
          <w:tcPr>
            <w:tcW w:w="1208" w:type="pct"/>
            <w:gridSpan w:val="2"/>
            <w:vMerge/>
            <w:vAlign w:val="center"/>
            <w:hideMark/>
          </w:tcPr>
          <w:p w14:paraId="0358B3EA"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CFAD0B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580718.08</w:t>
            </w:r>
          </w:p>
        </w:tc>
        <w:tc>
          <w:tcPr>
            <w:tcW w:w="469" w:type="pct"/>
            <w:shd w:val="clear" w:color="auto" w:fill="auto"/>
            <w:vAlign w:val="center"/>
            <w:hideMark/>
          </w:tcPr>
          <w:p w14:paraId="3D265CA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1400430.20</w:t>
            </w:r>
          </w:p>
        </w:tc>
        <w:tc>
          <w:tcPr>
            <w:tcW w:w="2379" w:type="pct"/>
            <w:gridSpan w:val="3"/>
            <w:vMerge/>
            <w:vAlign w:val="center"/>
            <w:hideMark/>
          </w:tcPr>
          <w:p w14:paraId="03BDD19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EF83343" w14:textId="77777777" w:rsidTr="00F51B16">
        <w:trPr>
          <w:trHeight w:val="315"/>
        </w:trPr>
        <w:tc>
          <w:tcPr>
            <w:tcW w:w="1208" w:type="pct"/>
            <w:gridSpan w:val="2"/>
            <w:vMerge/>
            <w:vAlign w:val="center"/>
            <w:hideMark/>
          </w:tcPr>
          <w:p w14:paraId="2E6E36C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537B24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580377.53</w:t>
            </w:r>
          </w:p>
        </w:tc>
        <w:tc>
          <w:tcPr>
            <w:tcW w:w="469" w:type="pct"/>
            <w:shd w:val="clear" w:color="auto" w:fill="auto"/>
            <w:vAlign w:val="center"/>
            <w:hideMark/>
          </w:tcPr>
          <w:p w14:paraId="54BE322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1400566.88</w:t>
            </w:r>
          </w:p>
        </w:tc>
        <w:tc>
          <w:tcPr>
            <w:tcW w:w="2379" w:type="pct"/>
            <w:gridSpan w:val="3"/>
            <w:vMerge/>
            <w:vAlign w:val="center"/>
            <w:hideMark/>
          </w:tcPr>
          <w:p w14:paraId="1F976B32"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1408B9D" w14:textId="77777777" w:rsidTr="00F51B16">
        <w:trPr>
          <w:trHeight w:val="315"/>
        </w:trPr>
        <w:tc>
          <w:tcPr>
            <w:tcW w:w="1208" w:type="pct"/>
            <w:gridSpan w:val="2"/>
            <w:vMerge/>
            <w:vAlign w:val="center"/>
            <w:hideMark/>
          </w:tcPr>
          <w:p w14:paraId="62D33980"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C51CB2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580298.94</w:t>
            </w:r>
          </w:p>
        </w:tc>
        <w:tc>
          <w:tcPr>
            <w:tcW w:w="469" w:type="pct"/>
            <w:shd w:val="clear" w:color="auto" w:fill="auto"/>
            <w:vAlign w:val="center"/>
            <w:hideMark/>
          </w:tcPr>
          <w:p w14:paraId="48EA6C7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1400573.71</w:t>
            </w:r>
          </w:p>
        </w:tc>
        <w:tc>
          <w:tcPr>
            <w:tcW w:w="2379" w:type="pct"/>
            <w:gridSpan w:val="3"/>
            <w:vMerge/>
            <w:vAlign w:val="center"/>
            <w:hideMark/>
          </w:tcPr>
          <w:p w14:paraId="64508D1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7370E91E" w14:textId="77777777" w:rsidTr="00F51B16">
        <w:trPr>
          <w:trHeight w:val="315"/>
        </w:trPr>
        <w:tc>
          <w:tcPr>
            <w:tcW w:w="1208" w:type="pct"/>
            <w:gridSpan w:val="2"/>
            <w:vMerge/>
            <w:vAlign w:val="center"/>
            <w:hideMark/>
          </w:tcPr>
          <w:p w14:paraId="2438AF9F"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DB6395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580208.96</w:t>
            </w:r>
          </w:p>
        </w:tc>
        <w:tc>
          <w:tcPr>
            <w:tcW w:w="469" w:type="pct"/>
            <w:shd w:val="clear" w:color="auto" w:fill="auto"/>
            <w:vAlign w:val="center"/>
            <w:hideMark/>
          </w:tcPr>
          <w:p w14:paraId="42C25DA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1400542.96</w:t>
            </w:r>
          </w:p>
        </w:tc>
        <w:tc>
          <w:tcPr>
            <w:tcW w:w="2379" w:type="pct"/>
            <w:gridSpan w:val="3"/>
            <w:vMerge/>
            <w:vAlign w:val="center"/>
            <w:hideMark/>
          </w:tcPr>
          <w:p w14:paraId="3590148B"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7581A154" w14:textId="77777777" w:rsidTr="00F51B16">
        <w:trPr>
          <w:trHeight w:val="315"/>
        </w:trPr>
        <w:tc>
          <w:tcPr>
            <w:tcW w:w="1208" w:type="pct"/>
            <w:gridSpan w:val="2"/>
            <w:vMerge/>
            <w:vAlign w:val="center"/>
            <w:hideMark/>
          </w:tcPr>
          <w:p w14:paraId="4DAC0ED2"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CC16FE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580261.35</w:t>
            </w:r>
          </w:p>
        </w:tc>
        <w:tc>
          <w:tcPr>
            <w:tcW w:w="469" w:type="pct"/>
            <w:shd w:val="clear" w:color="auto" w:fill="auto"/>
            <w:vAlign w:val="center"/>
            <w:hideMark/>
          </w:tcPr>
          <w:p w14:paraId="03EF7E3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1400390.34</w:t>
            </w:r>
          </w:p>
        </w:tc>
        <w:tc>
          <w:tcPr>
            <w:tcW w:w="2379" w:type="pct"/>
            <w:gridSpan w:val="3"/>
            <w:vMerge/>
            <w:vAlign w:val="center"/>
            <w:hideMark/>
          </w:tcPr>
          <w:p w14:paraId="15C9B06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F0BC45C" w14:textId="77777777" w:rsidTr="00F51B16">
        <w:trPr>
          <w:trHeight w:val="315"/>
        </w:trPr>
        <w:tc>
          <w:tcPr>
            <w:tcW w:w="1208" w:type="pct"/>
            <w:gridSpan w:val="2"/>
            <w:vMerge/>
            <w:vAlign w:val="center"/>
            <w:hideMark/>
          </w:tcPr>
          <w:p w14:paraId="09171705"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5DAC5E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580322.86</w:t>
            </w:r>
          </w:p>
        </w:tc>
        <w:tc>
          <w:tcPr>
            <w:tcW w:w="469" w:type="pct"/>
            <w:shd w:val="clear" w:color="auto" w:fill="auto"/>
            <w:vAlign w:val="center"/>
            <w:hideMark/>
          </w:tcPr>
          <w:p w14:paraId="44E6F36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1400413.12</w:t>
            </w:r>
          </w:p>
        </w:tc>
        <w:tc>
          <w:tcPr>
            <w:tcW w:w="2379" w:type="pct"/>
            <w:gridSpan w:val="3"/>
            <w:vMerge/>
            <w:vAlign w:val="center"/>
            <w:hideMark/>
          </w:tcPr>
          <w:p w14:paraId="6B149101"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F24403D" w14:textId="77777777" w:rsidTr="00F51B16">
        <w:trPr>
          <w:trHeight w:val="315"/>
        </w:trPr>
        <w:tc>
          <w:tcPr>
            <w:tcW w:w="1208" w:type="pct"/>
            <w:gridSpan w:val="2"/>
            <w:vMerge/>
            <w:vAlign w:val="center"/>
            <w:hideMark/>
          </w:tcPr>
          <w:p w14:paraId="5178AD9A"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DA8BEE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580338.80</w:t>
            </w:r>
          </w:p>
        </w:tc>
        <w:tc>
          <w:tcPr>
            <w:tcW w:w="469" w:type="pct"/>
            <w:shd w:val="clear" w:color="auto" w:fill="auto"/>
            <w:vAlign w:val="center"/>
            <w:hideMark/>
          </w:tcPr>
          <w:p w14:paraId="6DB10C4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1400359.59</w:t>
            </w:r>
          </w:p>
        </w:tc>
        <w:tc>
          <w:tcPr>
            <w:tcW w:w="2379" w:type="pct"/>
            <w:gridSpan w:val="3"/>
            <w:vMerge/>
            <w:vAlign w:val="center"/>
            <w:hideMark/>
          </w:tcPr>
          <w:p w14:paraId="3C30972C"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71B0200F" w14:textId="77777777" w:rsidTr="00F51B16">
        <w:trPr>
          <w:trHeight w:val="315"/>
        </w:trPr>
        <w:tc>
          <w:tcPr>
            <w:tcW w:w="1208" w:type="pct"/>
            <w:gridSpan w:val="2"/>
            <w:vMerge/>
            <w:vAlign w:val="center"/>
            <w:hideMark/>
          </w:tcPr>
          <w:p w14:paraId="1CC1220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84427E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580282.99</w:t>
            </w:r>
          </w:p>
        </w:tc>
        <w:tc>
          <w:tcPr>
            <w:tcW w:w="469" w:type="pct"/>
            <w:shd w:val="clear" w:color="auto" w:fill="auto"/>
            <w:vAlign w:val="center"/>
            <w:hideMark/>
          </w:tcPr>
          <w:p w14:paraId="29BBF1A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1400336.81</w:t>
            </w:r>
          </w:p>
        </w:tc>
        <w:tc>
          <w:tcPr>
            <w:tcW w:w="2379" w:type="pct"/>
            <w:gridSpan w:val="3"/>
            <w:vMerge/>
            <w:vAlign w:val="center"/>
            <w:hideMark/>
          </w:tcPr>
          <w:p w14:paraId="2A3295F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354FDA0" w14:textId="77777777" w:rsidTr="00F51B16">
        <w:trPr>
          <w:trHeight w:val="315"/>
        </w:trPr>
        <w:tc>
          <w:tcPr>
            <w:tcW w:w="1208" w:type="pct"/>
            <w:gridSpan w:val="2"/>
            <w:vMerge/>
            <w:vAlign w:val="center"/>
            <w:hideMark/>
          </w:tcPr>
          <w:p w14:paraId="0CCADEE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DD61CB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580280.72</w:t>
            </w:r>
          </w:p>
        </w:tc>
        <w:tc>
          <w:tcPr>
            <w:tcW w:w="469" w:type="pct"/>
            <w:shd w:val="clear" w:color="auto" w:fill="auto"/>
            <w:vAlign w:val="center"/>
            <w:hideMark/>
          </w:tcPr>
          <w:p w14:paraId="7A182EF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1400341.37</w:t>
            </w:r>
          </w:p>
        </w:tc>
        <w:tc>
          <w:tcPr>
            <w:tcW w:w="2379" w:type="pct"/>
            <w:gridSpan w:val="3"/>
            <w:vMerge/>
            <w:vAlign w:val="center"/>
            <w:hideMark/>
          </w:tcPr>
          <w:p w14:paraId="0CCE59B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F762DAD" w14:textId="77777777" w:rsidTr="00F51B16">
        <w:trPr>
          <w:trHeight w:val="315"/>
        </w:trPr>
        <w:tc>
          <w:tcPr>
            <w:tcW w:w="168" w:type="pct"/>
            <w:shd w:val="clear" w:color="auto" w:fill="auto"/>
            <w:noWrap/>
            <w:vAlign w:val="center"/>
            <w:hideMark/>
          </w:tcPr>
          <w:p w14:paraId="4E92C0C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20</w:t>
            </w:r>
          </w:p>
        </w:tc>
        <w:tc>
          <w:tcPr>
            <w:tcW w:w="1040" w:type="pct"/>
            <w:shd w:val="clear" w:color="auto" w:fill="auto"/>
            <w:noWrap/>
            <w:vAlign w:val="center"/>
            <w:hideMark/>
          </w:tcPr>
          <w:p w14:paraId="6EFABACE"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23DD5E3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7E74DEC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6492DD2B"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noWrap/>
            <w:vAlign w:val="center"/>
            <w:hideMark/>
          </w:tcPr>
          <w:p w14:paraId="713B9E0C"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ЕЛ</w:t>
            </w:r>
          </w:p>
        </w:tc>
        <w:tc>
          <w:tcPr>
            <w:tcW w:w="739" w:type="pct"/>
            <w:shd w:val="clear" w:color="auto" w:fill="auto"/>
            <w:noWrap/>
            <w:vAlign w:val="center"/>
            <w:hideMark/>
          </w:tcPr>
          <w:p w14:paraId="172B33F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46DF6176" w14:textId="77777777" w:rsidTr="00F51B16">
        <w:trPr>
          <w:trHeight w:val="315"/>
        </w:trPr>
        <w:tc>
          <w:tcPr>
            <w:tcW w:w="1208" w:type="pct"/>
            <w:gridSpan w:val="2"/>
            <w:vMerge w:val="restart"/>
            <w:shd w:val="clear" w:color="auto" w:fill="auto"/>
            <w:noWrap/>
            <w:vAlign w:val="center"/>
            <w:hideMark/>
          </w:tcPr>
          <w:p w14:paraId="23C32B9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Ульянова Новая</w:t>
            </w:r>
          </w:p>
        </w:tc>
        <w:tc>
          <w:tcPr>
            <w:tcW w:w="944" w:type="pct"/>
            <w:shd w:val="clear" w:color="auto" w:fill="auto"/>
            <w:vAlign w:val="center"/>
            <w:hideMark/>
          </w:tcPr>
          <w:p w14:paraId="116C803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580449.39</w:t>
            </w:r>
          </w:p>
        </w:tc>
        <w:tc>
          <w:tcPr>
            <w:tcW w:w="469" w:type="pct"/>
            <w:shd w:val="clear" w:color="auto" w:fill="auto"/>
            <w:vAlign w:val="center"/>
            <w:hideMark/>
          </w:tcPr>
          <w:p w14:paraId="0A7EE26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1400731.66</w:t>
            </w:r>
          </w:p>
        </w:tc>
        <w:tc>
          <w:tcPr>
            <w:tcW w:w="2379" w:type="pct"/>
            <w:gridSpan w:val="3"/>
            <w:vMerge w:val="restart"/>
            <w:shd w:val="clear" w:color="auto" w:fill="auto"/>
            <w:noWrap/>
            <w:vAlign w:val="center"/>
            <w:hideMark/>
          </w:tcPr>
          <w:p w14:paraId="40C0FE0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49759119" w14:textId="77777777" w:rsidTr="00F51B16">
        <w:trPr>
          <w:trHeight w:val="315"/>
        </w:trPr>
        <w:tc>
          <w:tcPr>
            <w:tcW w:w="1208" w:type="pct"/>
            <w:gridSpan w:val="2"/>
            <w:vMerge/>
            <w:vAlign w:val="center"/>
            <w:hideMark/>
          </w:tcPr>
          <w:p w14:paraId="02AAC7CF"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CBFFEC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580451.81</w:t>
            </w:r>
          </w:p>
        </w:tc>
        <w:tc>
          <w:tcPr>
            <w:tcW w:w="469" w:type="pct"/>
            <w:shd w:val="clear" w:color="auto" w:fill="auto"/>
            <w:vAlign w:val="center"/>
            <w:hideMark/>
          </w:tcPr>
          <w:p w14:paraId="1C9EFDE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1400749.81</w:t>
            </w:r>
          </w:p>
        </w:tc>
        <w:tc>
          <w:tcPr>
            <w:tcW w:w="2379" w:type="pct"/>
            <w:gridSpan w:val="3"/>
            <w:vMerge/>
            <w:vAlign w:val="center"/>
            <w:hideMark/>
          </w:tcPr>
          <w:p w14:paraId="1A805CD1"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7A5822C8" w14:textId="77777777" w:rsidTr="00F51B16">
        <w:trPr>
          <w:trHeight w:val="315"/>
        </w:trPr>
        <w:tc>
          <w:tcPr>
            <w:tcW w:w="1208" w:type="pct"/>
            <w:gridSpan w:val="2"/>
            <w:vMerge/>
            <w:vAlign w:val="center"/>
            <w:hideMark/>
          </w:tcPr>
          <w:p w14:paraId="3E4C376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CF5998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580430.03</w:t>
            </w:r>
          </w:p>
        </w:tc>
        <w:tc>
          <w:tcPr>
            <w:tcW w:w="469" w:type="pct"/>
            <w:shd w:val="clear" w:color="auto" w:fill="auto"/>
            <w:vAlign w:val="center"/>
            <w:hideMark/>
          </w:tcPr>
          <w:p w14:paraId="450E706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1400751.63</w:t>
            </w:r>
          </w:p>
        </w:tc>
        <w:tc>
          <w:tcPr>
            <w:tcW w:w="2379" w:type="pct"/>
            <w:gridSpan w:val="3"/>
            <w:vMerge/>
            <w:vAlign w:val="center"/>
            <w:hideMark/>
          </w:tcPr>
          <w:p w14:paraId="55FA31DF"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473A4AE" w14:textId="77777777" w:rsidTr="00F51B16">
        <w:trPr>
          <w:trHeight w:val="315"/>
        </w:trPr>
        <w:tc>
          <w:tcPr>
            <w:tcW w:w="1208" w:type="pct"/>
            <w:gridSpan w:val="2"/>
            <w:vMerge/>
            <w:vAlign w:val="center"/>
            <w:hideMark/>
          </w:tcPr>
          <w:p w14:paraId="223B4CA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7F7FE5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580427.01</w:t>
            </w:r>
          </w:p>
        </w:tc>
        <w:tc>
          <w:tcPr>
            <w:tcW w:w="469" w:type="pct"/>
            <w:shd w:val="clear" w:color="auto" w:fill="auto"/>
            <w:vAlign w:val="center"/>
            <w:hideMark/>
          </w:tcPr>
          <w:p w14:paraId="5FE4B2A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1400737.71</w:t>
            </w:r>
          </w:p>
        </w:tc>
        <w:tc>
          <w:tcPr>
            <w:tcW w:w="2379" w:type="pct"/>
            <w:gridSpan w:val="3"/>
            <w:vMerge/>
            <w:vAlign w:val="center"/>
            <w:hideMark/>
          </w:tcPr>
          <w:p w14:paraId="63A7B911"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E791EA4" w14:textId="77777777" w:rsidTr="00F51B16">
        <w:trPr>
          <w:trHeight w:val="315"/>
        </w:trPr>
        <w:tc>
          <w:tcPr>
            <w:tcW w:w="1208" w:type="pct"/>
            <w:gridSpan w:val="2"/>
            <w:vMerge/>
            <w:vAlign w:val="center"/>
            <w:hideMark/>
          </w:tcPr>
          <w:p w14:paraId="53818971"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B8292E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580449.39</w:t>
            </w:r>
          </w:p>
        </w:tc>
        <w:tc>
          <w:tcPr>
            <w:tcW w:w="469" w:type="pct"/>
            <w:shd w:val="clear" w:color="auto" w:fill="auto"/>
            <w:vAlign w:val="center"/>
            <w:hideMark/>
          </w:tcPr>
          <w:p w14:paraId="4B4ACCD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1400732.87</w:t>
            </w:r>
          </w:p>
        </w:tc>
        <w:tc>
          <w:tcPr>
            <w:tcW w:w="2379" w:type="pct"/>
            <w:gridSpan w:val="3"/>
            <w:vMerge/>
            <w:vAlign w:val="center"/>
            <w:hideMark/>
          </w:tcPr>
          <w:p w14:paraId="0FA0FF91"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1B8EF29" w14:textId="77777777" w:rsidTr="00F51B16">
        <w:trPr>
          <w:trHeight w:val="315"/>
        </w:trPr>
        <w:tc>
          <w:tcPr>
            <w:tcW w:w="1208" w:type="pct"/>
            <w:gridSpan w:val="2"/>
            <w:vMerge/>
            <w:vAlign w:val="center"/>
            <w:hideMark/>
          </w:tcPr>
          <w:p w14:paraId="77993F8F"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D2843D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580449.39</w:t>
            </w:r>
          </w:p>
        </w:tc>
        <w:tc>
          <w:tcPr>
            <w:tcW w:w="469" w:type="pct"/>
            <w:shd w:val="clear" w:color="auto" w:fill="auto"/>
            <w:vAlign w:val="center"/>
            <w:hideMark/>
          </w:tcPr>
          <w:p w14:paraId="1CBE6DF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1400731.66</w:t>
            </w:r>
          </w:p>
        </w:tc>
        <w:tc>
          <w:tcPr>
            <w:tcW w:w="2379" w:type="pct"/>
            <w:gridSpan w:val="3"/>
            <w:vMerge/>
            <w:vAlign w:val="center"/>
            <w:hideMark/>
          </w:tcPr>
          <w:p w14:paraId="508C4ED4"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B845185" w14:textId="77777777" w:rsidTr="00F51B16">
        <w:trPr>
          <w:trHeight w:val="315"/>
        </w:trPr>
        <w:tc>
          <w:tcPr>
            <w:tcW w:w="168" w:type="pct"/>
            <w:shd w:val="clear" w:color="auto" w:fill="auto"/>
            <w:noWrap/>
            <w:vAlign w:val="center"/>
            <w:hideMark/>
          </w:tcPr>
          <w:p w14:paraId="1EBBD11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21</w:t>
            </w:r>
          </w:p>
        </w:tc>
        <w:tc>
          <w:tcPr>
            <w:tcW w:w="1040" w:type="pct"/>
            <w:shd w:val="clear" w:color="auto" w:fill="auto"/>
            <w:noWrap/>
            <w:vAlign w:val="center"/>
            <w:hideMark/>
          </w:tcPr>
          <w:p w14:paraId="26500C2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67EE4C7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3BF8627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42E59AD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noWrap/>
            <w:vAlign w:val="center"/>
            <w:hideMark/>
          </w:tcPr>
          <w:p w14:paraId="7D72D5E4"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739" w:type="pct"/>
            <w:shd w:val="clear" w:color="auto" w:fill="auto"/>
            <w:noWrap/>
            <w:vAlign w:val="center"/>
            <w:hideMark/>
          </w:tcPr>
          <w:p w14:paraId="39848237"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ОДЗ</w:t>
            </w:r>
          </w:p>
        </w:tc>
      </w:tr>
      <w:tr w:rsidR="00F51B16" w:rsidRPr="0087683C" w14:paraId="2014E0CC" w14:textId="77777777" w:rsidTr="00F51B16">
        <w:trPr>
          <w:trHeight w:val="315"/>
        </w:trPr>
        <w:tc>
          <w:tcPr>
            <w:tcW w:w="1208" w:type="pct"/>
            <w:gridSpan w:val="2"/>
            <w:vMerge w:val="restart"/>
            <w:shd w:val="clear" w:color="auto" w:fill="auto"/>
            <w:noWrap/>
            <w:vAlign w:val="center"/>
            <w:hideMark/>
          </w:tcPr>
          <w:p w14:paraId="0E38377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44" w:type="pct"/>
            <w:shd w:val="clear" w:color="auto" w:fill="auto"/>
            <w:vAlign w:val="center"/>
            <w:hideMark/>
          </w:tcPr>
          <w:p w14:paraId="1DB52D3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580195.28</w:t>
            </w:r>
          </w:p>
        </w:tc>
        <w:tc>
          <w:tcPr>
            <w:tcW w:w="469" w:type="pct"/>
            <w:shd w:val="clear" w:color="auto" w:fill="auto"/>
            <w:vAlign w:val="center"/>
            <w:hideMark/>
          </w:tcPr>
          <w:p w14:paraId="4A93A3E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1401321.66</w:t>
            </w:r>
          </w:p>
        </w:tc>
        <w:tc>
          <w:tcPr>
            <w:tcW w:w="2379" w:type="pct"/>
            <w:gridSpan w:val="3"/>
            <w:vMerge w:val="restart"/>
            <w:shd w:val="clear" w:color="auto" w:fill="auto"/>
            <w:noWrap/>
            <w:vAlign w:val="center"/>
            <w:hideMark/>
          </w:tcPr>
          <w:p w14:paraId="1D033BA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6575CC18" w14:textId="77777777" w:rsidTr="00F51B16">
        <w:trPr>
          <w:trHeight w:val="315"/>
        </w:trPr>
        <w:tc>
          <w:tcPr>
            <w:tcW w:w="1208" w:type="pct"/>
            <w:gridSpan w:val="2"/>
            <w:vMerge/>
            <w:vAlign w:val="center"/>
            <w:hideMark/>
          </w:tcPr>
          <w:p w14:paraId="5C00A522"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FCBFDF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580252.53</w:t>
            </w:r>
          </w:p>
        </w:tc>
        <w:tc>
          <w:tcPr>
            <w:tcW w:w="469" w:type="pct"/>
            <w:shd w:val="clear" w:color="auto" w:fill="auto"/>
            <w:vAlign w:val="center"/>
            <w:hideMark/>
          </w:tcPr>
          <w:p w14:paraId="6FD9D24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1401489.12</w:t>
            </w:r>
          </w:p>
        </w:tc>
        <w:tc>
          <w:tcPr>
            <w:tcW w:w="2379" w:type="pct"/>
            <w:gridSpan w:val="3"/>
            <w:vMerge/>
            <w:vAlign w:val="center"/>
            <w:hideMark/>
          </w:tcPr>
          <w:p w14:paraId="1265C651"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89E63C5" w14:textId="77777777" w:rsidTr="00F51B16">
        <w:trPr>
          <w:trHeight w:val="315"/>
        </w:trPr>
        <w:tc>
          <w:tcPr>
            <w:tcW w:w="1208" w:type="pct"/>
            <w:gridSpan w:val="2"/>
            <w:vMerge/>
            <w:vAlign w:val="center"/>
            <w:hideMark/>
          </w:tcPr>
          <w:p w14:paraId="7323972C"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76B66C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580240.34</w:t>
            </w:r>
          </w:p>
        </w:tc>
        <w:tc>
          <w:tcPr>
            <w:tcW w:w="469" w:type="pct"/>
            <w:shd w:val="clear" w:color="auto" w:fill="auto"/>
            <w:vAlign w:val="center"/>
            <w:hideMark/>
          </w:tcPr>
          <w:p w14:paraId="2E519FA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1401505.58</w:t>
            </w:r>
          </w:p>
        </w:tc>
        <w:tc>
          <w:tcPr>
            <w:tcW w:w="2379" w:type="pct"/>
            <w:gridSpan w:val="3"/>
            <w:vMerge/>
            <w:vAlign w:val="center"/>
            <w:hideMark/>
          </w:tcPr>
          <w:p w14:paraId="0C66A39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C51602B" w14:textId="77777777" w:rsidTr="00F51B16">
        <w:trPr>
          <w:trHeight w:val="315"/>
        </w:trPr>
        <w:tc>
          <w:tcPr>
            <w:tcW w:w="1208" w:type="pct"/>
            <w:gridSpan w:val="2"/>
            <w:vMerge/>
            <w:vAlign w:val="center"/>
            <w:hideMark/>
          </w:tcPr>
          <w:p w14:paraId="4F6651D6"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35E4D5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580239.35</w:t>
            </w:r>
          </w:p>
        </w:tc>
        <w:tc>
          <w:tcPr>
            <w:tcW w:w="469" w:type="pct"/>
            <w:shd w:val="clear" w:color="auto" w:fill="auto"/>
            <w:vAlign w:val="center"/>
            <w:hideMark/>
          </w:tcPr>
          <w:p w14:paraId="73C9F13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1401514.52</w:t>
            </w:r>
          </w:p>
        </w:tc>
        <w:tc>
          <w:tcPr>
            <w:tcW w:w="2379" w:type="pct"/>
            <w:gridSpan w:val="3"/>
            <w:vMerge/>
            <w:vAlign w:val="center"/>
            <w:hideMark/>
          </w:tcPr>
          <w:p w14:paraId="25370F44"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FE2CF71" w14:textId="77777777" w:rsidTr="00F51B16">
        <w:trPr>
          <w:trHeight w:val="315"/>
        </w:trPr>
        <w:tc>
          <w:tcPr>
            <w:tcW w:w="1208" w:type="pct"/>
            <w:gridSpan w:val="2"/>
            <w:vMerge/>
            <w:vAlign w:val="center"/>
            <w:hideMark/>
          </w:tcPr>
          <w:p w14:paraId="68E341DD"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16298D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580174.03</w:t>
            </w:r>
          </w:p>
        </w:tc>
        <w:tc>
          <w:tcPr>
            <w:tcW w:w="469" w:type="pct"/>
            <w:shd w:val="clear" w:color="auto" w:fill="auto"/>
            <w:vAlign w:val="center"/>
            <w:hideMark/>
          </w:tcPr>
          <w:p w14:paraId="6E8F77D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1401525.93</w:t>
            </w:r>
          </w:p>
        </w:tc>
        <w:tc>
          <w:tcPr>
            <w:tcW w:w="2379" w:type="pct"/>
            <w:gridSpan w:val="3"/>
            <w:vMerge/>
            <w:vAlign w:val="center"/>
            <w:hideMark/>
          </w:tcPr>
          <w:p w14:paraId="10F4F189"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D88B259" w14:textId="77777777" w:rsidTr="00F51B16">
        <w:trPr>
          <w:trHeight w:val="315"/>
        </w:trPr>
        <w:tc>
          <w:tcPr>
            <w:tcW w:w="1208" w:type="pct"/>
            <w:gridSpan w:val="2"/>
            <w:vMerge/>
            <w:vAlign w:val="center"/>
            <w:hideMark/>
          </w:tcPr>
          <w:p w14:paraId="5B3CDE2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922FED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580137.74</w:t>
            </w:r>
          </w:p>
        </w:tc>
        <w:tc>
          <w:tcPr>
            <w:tcW w:w="469" w:type="pct"/>
            <w:shd w:val="clear" w:color="auto" w:fill="auto"/>
            <w:vAlign w:val="center"/>
            <w:hideMark/>
          </w:tcPr>
          <w:p w14:paraId="5E97704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1401396.83</w:t>
            </w:r>
          </w:p>
        </w:tc>
        <w:tc>
          <w:tcPr>
            <w:tcW w:w="2379" w:type="pct"/>
            <w:gridSpan w:val="3"/>
            <w:vMerge/>
            <w:vAlign w:val="center"/>
            <w:hideMark/>
          </w:tcPr>
          <w:p w14:paraId="72BBE68D"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0331CC9" w14:textId="77777777" w:rsidTr="00F51B16">
        <w:trPr>
          <w:trHeight w:val="315"/>
        </w:trPr>
        <w:tc>
          <w:tcPr>
            <w:tcW w:w="1208" w:type="pct"/>
            <w:gridSpan w:val="2"/>
            <w:vMerge/>
            <w:vAlign w:val="center"/>
            <w:hideMark/>
          </w:tcPr>
          <w:p w14:paraId="702ED55F"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FBCA3E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580117.79</w:t>
            </w:r>
          </w:p>
        </w:tc>
        <w:tc>
          <w:tcPr>
            <w:tcW w:w="469" w:type="pct"/>
            <w:shd w:val="clear" w:color="auto" w:fill="auto"/>
            <w:vAlign w:val="center"/>
            <w:hideMark/>
          </w:tcPr>
          <w:p w14:paraId="12E9DC9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1401391.14</w:t>
            </w:r>
          </w:p>
        </w:tc>
        <w:tc>
          <w:tcPr>
            <w:tcW w:w="2379" w:type="pct"/>
            <w:gridSpan w:val="3"/>
            <w:vMerge/>
            <w:vAlign w:val="center"/>
            <w:hideMark/>
          </w:tcPr>
          <w:p w14:paraId="30BF913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29937A8" w14:textId="77777777" w:rsidTr="00F51B16">
        <w:trPr>
          <w:trHeight w:val="315"/>
        </w:trPr>
        <w:tc>
          <w:tcPr>
            <w:tcW w:w="1208" w:type="pct"/>
            <w:gridSpan w:val="2"/>
            <w:vMerge/>
            <w:vAlign w:val="center"/>
            <w:hideMark/>
          </w:tcPr>
          <w:p w14:paraId="03E4262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297BB6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580109.32</w:t>
            </w:r>
          </w:p>
        </w:tc>
        <w:tc>
          <w:tcPr>
            <w:tcW w:w="469" w:type="pct"/>
            <w:shd w:val="clear" w:color="auto" w:fill="auto"/>
            <w:vAlign w:val="center"/>
            <w:hideMark/>
          </w:tcPr>
          <w:p w14:paraId="71FCF1B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1401330.96</w:t>
            </w:r>
          </w:p>
        </w:tc>
        <w:tc>
          <w:tcPr>
            <w:tcW w:w="2379" w:type="pct"/>
            <w:gridSpan w:val="3"/>
            <w:vMerge/>
            <w:vAlign w:val="center"/>
            <w:hideMark/>
          </w:tcPr>
          <w:p w14:paraId="0FD32759"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ADF8AD3" w14:textId="77777777" w:rsidTr="00F51B16">
        <w:trPr>
          <w:trHeight w:val="315"/>
        </w:trPr>
        <w:tc>
          <w:tcPr>
            <w:tcW w:w="1208" w:type="pct"/>
            <w:gridSpan w:val="2"/>
            <w:vMerge/>
            <w:vAlign w:val="center"/>
            <w:hideMark/>
          </w:tcPr>
          <w:p w14:paraId="3AF8F5F5"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C008E3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580193.73</w:t>
            </w:r>
          </w:p>
        </w:tc>
        <w:tc>
          <w:tcPr>
            <w:tcW w:w="469" w:type="pct"/>
            <w:shd w:val="clear" w:color="auto" w:fill="auto"/>
            <w:vAlign w:val="center"/>
            <w:hideMark/>
          </w:tcPr>
          <w:p w14:paraId="3C5DE35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1401321.14</w:t>
            </w:r>
          </w:p>
        </w:tc>
        <w:tc>
          <w:tcPr>
            <w:tcW w:w="2379" w:type="pct"/>
            <w:gridSpan w:val="3"/>
            <w:vMerge/>
            <w:vAlign w:val="center"/>
            <w:hideMark/>
          </w:tcPr>
          <w:p w14:paraId="78E7ACDD"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6D931D6" w14:textId="77777777" w:rsidTr="00F51B16">
        <w:trPr>
          <w:trHeight w:val="315"/>
        </w:trPr>
        <w:tc>
          <w:tcPr>
            <w:tcW w:w="1208" w:type="pct"/>
            <w:gridSpan w:val="2"/>
            <w:vMerge/>
            <w:vAlign w:val="center"/>
            <w:hideMark/>
          </w:tcPr>
          <w:p w14:paraId="1CDDBA4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13F6EB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580195.28</w:t>
            </w:r>
          </w:p>
        </w:tc>
        <w:tc>
          <w:tcPr>
            <w:tcW w:w="469" w:type="pct"/>
            <w:shd w:val="clear" w:color="auto" w:fill="auto"/>
            <w:vAlign w:val="center"/>
            <w:hideMark/>
          </w:tcPr>
          <w:p w14:paraId="7986215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1401321.66</w:t>
            </w:r>
          </w:p>
        </w:tc>
        <w:tc>
          <w:tcPr>
            <w:tcW w:w="2379" w:type="pct"/>
            <w:gridSpan w:val="3"/>
            <w:vMerge/>
            <w:vAlign w:val="center"/>
            <w:hideMark/>
          </w:tcPr>
          <w:p w14:paraId="29B8EFED"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5B7D0EF" w14:textId="77777777" w:rsidTr="00F51B16">
        <w:trPr>
          <w:trHeight w:val="315"/>
        </w:trPr>
        <w:tc>
          <w:tcPr>
            <w:tcW w:w="168" w:type="pct"/>
            <w:shd w:val="clear" w:color="auto" w:fill="auto"/>
            <w:noWrap/>
            <w:vAlign w:val="center"/>
            <w:hideMark/>
          </w:tcPr>
          <w:p w14:paraId="4559B74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22</w:t>
            </w:r>
          </w:p>
        </w:tc>
        <w:tc>
          <w:tcPr>
            <w:tcW w:w="1040" w:type="pct"/>
            <w:shd w:val="clear" w:color="auto" w:fill="auto"/>
            <w:noWrap/>
            <w:vAlign w:val="center"/>
            <w:hideMark/>
          </w:tcPr>
          <w:p w14:paraId="1DDA2000"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540A72B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2FDFEB1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3C49A61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noWrap/>
            <w:vAlign w:val="center"/>
            <w:hideMark/>
          </w:tcPr>
          <w:p w14:paraId="7074D18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739" w:type="pct"/>
            <w:shd w:val="clear" w:color="auto" w:fill="auto"/>
            <w:noWrap/>
            <w:vAlign w:val="center"/>
            <w:hideMark/>
          </w:tcPr>
          <w:p w14:paraId="4C975C2C"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43305183" w14:textId="77777777" w:rsidTr="00F51B16">
        <w:trPr>
          <w:trHeight w:val="315"/>
        </w:trPr>
        <w:tc>
          <w:tcPr>
            <w:tcW w:w="1208" w:type="pct"/>
            <w:gridSpan w:val="2"/>
            <w:vMerge w:val="restart"/>
            <w:shd w:val="clear" w:color="auto" w:fill="auto"/>
            <w:noWrap/>
            <w:vAlign w:val="center"/>
            <w:hideMark/>
          </w:tcPr>
          <w:p w14:paraId="57D74F9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44" w:type="pct"/>
            <w:shd w:val="clear" w:color="auto" w:fill="auto"/>
            <w:vAlign w:val="center"/>
            <w:hideMark/>
          </w:tcPr>
          <w:p w14:paraId="7A14595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579963.30</w:t>
            </w:r>
          </w:p>
        </w:tc>
        <w:tc>
          <w:tcPr>
            <w:tcW w:w="469" w:type="pct"/>
            <w:shd w:val="clear" w:color="auto" w:fill="auto"/>
            <w:vAlign w:val="center"/>
            <w:hideMark/>
          </w:tcPr>
          <w:p w14:paraId="79B485D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1401422.44</w:t>
            </w:r>
          </w:p>
        </w:tc>
        <w:tc>
          <w:tcPr>
            <w:tcW w:w="2379" w:type="pct"/>
            <w:gridSpan w:val="3"/>
            <w:vMerge w:val="restart"/>
            <w:shd w:val="clear" w:color="auto" w:fill="auto"/>
            <w:noWrap/>
            <w:vAlign w:val="center"/>
            <w:hideMark/>
          </w:tcPr>
          <w:p w14:paraId="1D7F997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18CB053B" w14:textId="77777777" w:rsidTr="00F51B16">
        <w:trPr>
          <w:trHeight w:val="315"/>
        </w:trPr>
        <w:tc>
          <w:tcPr>
            <w:tcW w:w="1208" w:type="pct"/>
            <w:gridSpan w:val="2"/>
            <w:vMerge/>
            <w:vAlign w:val="center"/>
            <w:hideMark/>
          </w:tcPr>
          <w:p w14:paraId="2FB3E72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3B7B7D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579942.32</w:t>
            </w:r>
          </w:p>
        </w:tc>
        <w:tc>
          <w:tcPr>
            <w:tcW w:w="469" w:type="pct"/>
            <w:shd w:val="clear" w:color="auto" w:fill="auto"/>
            <w:vAlign w:val="center"/>
            <w:hideMark/>
          </w:tcPr>
          <w:p w14:paraId="5A14391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1401422.16</w:t>
            </w:r>
          </w:p>
        </w:tc>
        <w:tc>
          <w:tcPr>
            <w:tcW w:w="2379" w:type="pct"/>
            <w:gridSpan w:val="3"/>
            <w:vMerge/>
            <w:vAlign w:val="center"/>
            <w:hideMark/>
          </w:tcPr>
          <w:p w14:paraId="54DF624D"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6998E4E" w14:textId="77777777" w:rsidTr="00F51B16">
        <w:trPr>
          <w:trHeight w:val="315"/>
        </w:trPr>
        <w:tc>
          <w:tcPr>
            <w:tcW w:w="1208" w:type="pct"/>
            <w:gridSpan w:val="2"/>
            <w:vMerge/>
            <w:vAlign w:val="center"/>
            <w:hideMark/>
          </w:tcPr>
          <w:p w14:paraId="3F94796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E03585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579933.65</w:t>
            </w:r>
          </w:p>
        </w:tc>
        <w:tc>
          <w:tcPr>
            <w:tcW w:w="469" w:type="pct"/>
            <w:shd w:val="clear" w:color="auto" w:fill="auto"/>
            <w:vAlign w:val="center"/>
            <w:hideMark/>
          </w:tcPr>
          <w:p w14:paraId="2161B4B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1401353.07</w:t>
            </w:r>
          </w:p>
        </w:tc>
        <w:tc>
          <w:tcPr>
            <w:tcW w:w="2379" w:type="pct"/>
            <w:gridSpan w:val="3"/>
            <w:vMerge/>
            <w:vAlign w:val="center"/>
            <w:hideMark/>
          </w:tcPr>
          <w:p w14:paraId="3C5F7F0B"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32D40C2" w14:textId="77777777" w:rsidTr="00F51B16">
        <w:trPr>
          <w:trHeight w:val="315"/>
        </w:trPr>
        <w:tc>
          <w:tcPr>
            <w:tcW w:w="1208" w:type="pct"/>
            <w:gridSpan w:val="2"/>
            <w:vMerge/>
            <w:vAlign w:val="center"/>
            <w:hideMark/>
          </w:tcPr>
          <w:p w14:paraId="3BF520DA"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5FA0ED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579961.90</w:t>
            </w:r>
          </w:p>
        </w:tc>
        <w:tc>
          <w:tcPr>
            <w:tcW w:w="469" w:type="pct"/>
            <w:shd w:val="clear" w:color="auto" w:fill="auto"/>
            <w:vAlign w:val="center"/>
            <w:hideMark/>
          </w:tcPr>
          <w:p w14:paraId="2518C23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1401346.64</w:t>
            </w:r>
          </w:p>
        </w:tc>
        <w:tc>
          <w:tcPr>
            <w:tcW w:w="2379" w:type="pct"/>
            <w:gridSpan w:val="3"/>
            <w:vMerge/>
            <w:vAlign w:val="center"/>
            <w:hideMark/>
          </w:tcPr>
          <w:p w14:paraId="41DFD64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B52F2ED" w14:textId="77777777" w:rsidTr="00F51B16">
        <w:trPr>
          <w:trHeight w:val="315"/>
        </w:trPr>
        <w:tc>
          <w:tcPr>
            <w:tcW w:w="1208" w:type="pct"/>
            <w:gridSpan w:val="2"/>
            <w:vMerge/>
            <w:vAlign w:val="center"/>
            <w:hideMark/>
          </w:tcPr>
          <w:p w14:paraId="3A1A24D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8037E0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579963.30</w:t>
            </w:r>
          </w:p>
        </w:tc>
        <w:tc>
          <w:tcPr>
            <w:tcW w:w="469" w:type="pct"/>
            <w:shd w:val="clear" w:color="auto" w:fill="auto"/>
            <w:vAlign w:val="center"/>
            <w:hideMark/>
          </w:tcPr>
          <w:p w14:paraId="5906C86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1401422.44</w:t>
            </w:r>
          </w:p>
        </w:tc>
        <w:tc>
          <w:tcPr>
            <w:tcW w:w="2379" w:type="pct"/>
            <w:gridSpan w:val="3"/>
            <w:vMerge/>
            <w:vAlign w:val="center"/>
            <w:hideMark/>
          </w:tcPr>
          <w:p w14:paraId="74430CE7"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E44BA41" w14:textId="77777777" w:rsidTr="00F51B16">
        <w:trPr>
          <w:trHeight w:val="315"/>
        </w:trPr>
        <w:tc>
          <w:tcPr>
            <w:tcW w:w="168" w:type="pct"/>
            <w:shd w:val="clear" w:color="auto" w:fill="auto"/>
            <w:noWrap/>
            <w:vAlign w:val="center"/>
            <w:hideMark/>
          </w:tcPr>
          <w:p w14:paraId="483E556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23</w:t>
            </w:r>
          </w:p>
        </w:tc>
        <w:tc>
          <w:tcPr>
            <w:tcW w:w="1040" w:type="pct"/>
            <w:shd w:val="clear" w:color="auto" w:fill="auto"/>
            <w:noWrap/>
            <w:vAlign w:val="center"/>
            <w:hideMark/>
          </w:tcPr>
          <w:p w14:paraId="1A5FFC95"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6F69ACA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441087C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4936080E"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noWrap/>
            <w:vAlign w:val="center"/>
            <w:hideMark/>
          </w:tcPr>
          <w:p w14:paraId="38DFD95A"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ЕЛ</w:t>
            </w:r>
          </w:p>
        </w:tc>
        <w:tc>
          <w:tcPr>
            <w:tcW w:w="739" w:type="pct"/>
            <w:shd w:val="clear" w:color="auto" w:fill="auto"/>
            <w:noWrap/>
            <w:vAlign w:val="center"/>
            <w:hideMark/>
          </w:tcPr>
          <w:p w14:paraId="7EA22A7B"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r>
      <w:tr w:rsidR="00F51B16" w:rsidRPr="0087683C" w14:paraId="5C131676" w14:textId="77777777" w:rsidTr="00F51B16">
        <w:trPr>
          <w:trHeight w:val="315"/>
        </w:trPr>
        <w:tc>
          <w:tcPr>
            <w:tcW w:w="1208" w:type="pct"/>
            <w:gridSpan w:val="2"/>
            <w:vMerge w:val="restart"/>
            <w:shd w:val="clear" w:color="auto" w:fill="auto"/>
            <w:noWrap/>
            <w:vAlign w:val="center"/>
            <w:hideMark/>
          </w:tcPr>
          <w:p w14:paraId="1DAA15F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бывший сад</w:t>
            </w:r>
          </w:p>
        </w:tc>
        <w:tc>
          <w:tcPr>
            <w:tcW w:w="944" w:type="pct"/>
            <w:shd w:val="clear" w:color="auto" w:fill="auto"/>
            <w:vAlign w:val="center"/>
            <w:hideMark/>
          </w:tcPr>
          <w:p w14:paraId="2119BA7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580093.15</w:t>
            </w:r>
          </w:p>
        </w:tc>
        <w:tc>
          <w:tcPr>
            <w:tcW w:w="469" w:type="pct"/>
            <w:shd w:val="clear" w:color="auto" w:fill="auto"/>
            <w:vAlign w:val="center"/>
            <w:hideMark/>
          </w:tcPr>
          <w:p w14:paraId="7312316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1401203.65</w:t>
            </w:r>
          </w:p>
        </w:tc>
        <w:tc>
          <w:tcPr>
            <w:tcW w:w="2379" w:type="pct"/>
            <w:gridSpan w:val="3"/>
            <w:vMerge w:val="restart"/>
            <w:shd w:val="clear" w:color="auto" w:fill="auto"/>
            <w:noWrap/>
            <w:vAlign w:val="center"/>
            <w:hideMark/>
          </w:tcPr>
          <w:p w14:paraId="1BFD362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7A91C6B5" w14:textId="77777777" w:rsidTr="00F51B16">
        <w:trPr>
          <w:trHeight w:val="315"/>
        </w:trPr>
        <w:tc>
          <w:tcPr>
            <w:tcW w:w="1208" w:type="pct"/>
            <w:gridSpan w:val="2"/>
            <w:vMerge/>
            <w:vAlign w:val="center"/>
            <w:hideMark/>
          </w:tcPr>
          <w:p w14:paraId="635191B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B502C6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580029.55</w:t>
            </w:r>
          </w:p>
        </w:tc>
        <w:tc>
          <w:tcPr>
            <w:tcW w:w="469" w:type="pct"/>
            <w:shd w:val="clear" w:color="auto" w:fill="auto"/>
            <w:vAlign w:val="center"/>
            <w:hideMark/>
          </w:tcPr>
          <w:p w14:paraId="5DC4BFE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1401247.56</w:t>
            </w:r>
          </w:p>
        </w:tc>
        <w:tc>
          <w:tcPr>
            <w:tcW w:w="2379" w:type="pct"/>
            <w:gridSpan w:val="3"/>
            <w:vMerge/>
            <w:vAlign w:val="center"/>
            <w:hideMark/>
          </w:tcPr>
          <w:p w14:paraId="600352F1"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DF258A5" w14:textId="77777777" w:rsidTr="00F51B16">
        <w:trPr>
          <w:trHeight w:val="315"/>
        </w:trPr>
        <w:tc>
          <w:tcPr>
            <w:tcW w:w="1208" w:type="pct"/>
            <w:gridSpan w:val="2"/>
            <w:vMerge/>
            <w:vAlign w:val="center"/>
            <w:hideMark/>
          </w:tcPr>
          <w:p w14:paraId="458101D1"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12F96B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579959.13</w:t>
            </w:r>
          </w:p>
        </w:tc>
        <w:tc>
          <w:tcPr>
            <w:tcW w:w="469" w:type="pct"/>
            <w:shd w:val="clear" w:color="auto" w:fill="auto"/>
            <w:vAlign w:val="center"/>
            <w:hideMark/>
          </w:tcPr>
          <w:p w14:paraId="19B540D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1401258.92</w:t>
            </w:r>
          </w:p>
        </w:tc>
        <w:tc>
          <w:tcPr>
            <w:tcW w:w="2379" w:type="pct"/>
            <w:gridSpan w:val="3"/>
            <w:vMerge/>
            <w:vAlign w:val="center"/>
            <w:hideMark/>
          </w:tcPr>
          <w:p w14:paraId="5984926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9F8D08B" w14:textId="77777777" w:rsidTr="00F51B16">
        <w:trPr>
          <w:trHeight w:val="315"/>
        </w:trPr>
        <w:tc>
          <w:tcPr>
            <w:tcW w:w="1208" w:type="pct"/>
            <w:gridSpan w:val="2"/>
            <w:vMerge/>
            <w:vAlign w:val="center"/>
            <w:hideMark/>
          </w:tcPr>
          <w:p w14:paraId="653F8975"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1892D5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579921.28</w:t>
            </w:r>
          </w:p>
        </w:tc>
        <w:tc>
          <w:tcPr>
            <w:tcW w:w="469" w:type="pct"/>
            <w:shd w:val="clear" w:color="auto" w:fill="auto"/>
            <w:vAlign w:val="center"/>
            <w:hideMark/>
          </w:tcPr>
          <w:p w14:paraId="169D224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1401270.28</w:t>
            </w:r>
          </w:p>
        </w:tc>
        <w:tc>
          <w:tcPr>
            <w:tcW w:w="2379" w:type="pct"/>
            <w:gridSpan w:val="3"/>
            <w:vMerge/>
            <w:vAlign w:val="center"/>
            <w:hideMark/>
          </w:tcPr>
          <w:p w14:paraId="25398039"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11E9298" w14:textId="77777777" w:rsidTr="00F51B16">
        <w:trPr>
          <w:trHeight w:val="315"/>
        </w:trPr>
        <w:tc>
          <w:tcPr>
            <w:tcW w:w="1208" w:type="pct"/>
            <w:gridSpan w:val="2"/>
            <w:vMerge/>
            <w:vAlign w:val="center"/>
            <w:hideMark/>
          </w:tcPr>
          <w:p w14:paraId="49652310"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7FEE9F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579943.05</w:t>
            </w:r>
          </w:p>
        </w:tc>
        <w:tc>
          <w:tcPr>
            <w:tcW w:w="469" w:type="pct"/>
            <w:shd w:val="clear" w:color="auto" w:fill="auto"/>
            <w:vAlign w:val="center"/>
            <w:hideMark/>
          </w:tcPr>
          <w:p w14:paraId="19636C3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1401209.67</w:t>
            </w:r>
          </w:p>
        </w:tc>
        <w:tc>
          <w:tcPr>
            <w:tcW w:w="2379" w:type="pct"/>
            <w:gridSpan w:val="3"/>
            <w:vMerge/>
            <w:vAlign w:val="center"/>
            <w:hideMark/>
          </w:tcPr>
          <w:p w14:paraId="163A997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7829884" w14:textId="77777777" w:rsidTr="00F51B16">
        <w:trPr>
          <w:trHeight w:val="315"/>
        </w:trPr>
        <w:tc>
          <w:tcPr>
            <w:tcW w:w="1208" w:type="pct"/>
            <w:gridSpan w:val="2"/>
            <w:vMerge/>
            <w:vAlign w:val="center"/>
            <w:hideMark/>
          </w:tcPr>
          <w:p w14:paraId="6CEAB0AD"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288C66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579970.24</w:t>
            </w:r>
          </w:p>
        </w:tc>
        <w:tc>
          <w:tcPr>
            <w:tcW w:w="469" w:type="pct"/>
            <w:shd w:val="clear" w:color="auto" w:fill="auto"/>
            <w:vAlign w:val="center"/>
            <w:hideMark/>
          </w:tcPr>
          <w:p w14:paraId="5430F48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1401202.46</w:t>
            </w:r>
          </w:p>
        </w:tc>
        <w:tc>
          <w:tcPr>
            <w:tcW w:w="2379" w:type="pct"/>
            <w:gridSpan w:val="3"/>
            <w:vMerge/>
            <w:vAlign w:val="center"/>
            <w:hideMark/>
          </w:tcPr>
          <w:p w14:paraId="7521A9F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A824298" w14:textId="77777777" w:rsidTr="00F51B16">
        <w:trPr>
          <w:trHeight w:val="315"/>
        </w:trPr>
        <w:tc>
          <w:tcPr>
            <w:tcW w:w="1208" w:type="pct"/>
            <w:gridSpan w:val="2"/>
            <w:vMerge/>
            <w:vAlign w:val="center"/>
            <w:hideMark/>
          </w:tcPr>
          <w:p w14:paraId="5821B886"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0B0CBD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579962.36</w:t>
            </w:r>
          </w:p>
        </w:tc>
        <w:tc>
          <w:tcPr>
            <w:tcW w:w="469" w:type="pct"/>
            <w:shd w:val="clear" w:color="auto" w:fill="auto"/>
            <w:vAlign w:val="center"/>
            <w:hideMark/>
          </w:tcPr>
          <w:p w14:paraId="3988C4C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1401168.25</w:t>
            </w:r>
          </w:p>
        </w:tc>
        <w:tc>
          <w:tcPr>
            <w:tcW w:w="2379" w:type="pct"/>
            <w:gridSpan w:val="3"/>
            <w:vMerge/>
            <w:vAlign w:val="center"/>
            <w:hideMark/>
          </w:tcPr>
          <w:p w14:paraId="4EF2FA89"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5B891B8" w14:textId="77777777" w:rsidTr="00F51B16">
        <w:trPr>
          <w:trHeight w:val="315"/>
        </w:trPr>
        <w:tc>
          <w:tcPr>
            <w:tcW w:w="1208" w:type="pct"/>
            <w:gridSpan w:val="2"/>
            <w:vMerge/>
            <w:vAlign w:val="center"/>
            <w:hideMark/>
          </w:tcPr>
          <w:p w14:paraId="52419F7A"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A8FF87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579998.26</w:t>
            </w:r>
          </w:p>
        </w:tc>
        <w:tc>
          <w:tcPr>
            <w:tcW w:w="469" w:type="pct"/>
            <w:shd w:val="clear" w:color="auto" w:fill="auto"/>
            <w:vAlign w:val="center"/>
            <w:hideMark/>
          </w:tcPr>
          <w:p w14:paraId="403CC63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1401159.07</w:t>
            </w:r>
          </w:p>
        </w:tc>
        <w:tc>
          <w:tcPr>
            <w:tcW w:w="2379" w:type="pct"/>
            <w:gridSpan w:val="3"/>
            <w:vMerge/>
            <w:vAlign w:val="center"/>
            <w:hideMark/>
          </w:tcPr>
          <w:p w14:paraId="768C76D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906C1C9" w14:textId="77777777" w:rsidTr="00F51B16">
        <w:trPr>
          <w:trHeight w:val="315"/>
        </w:trPr>
        <w:tc>
          <w:tcPr>
            <w:tcW w:w="1208" w:type="pct"/>
            <w:gridSpan w:val="2"/>
            <w:vMerge/>
            <w:vAlign w:val="center"/>
            <w:hideMark/>
          </w:tcPr>
          <w:p w14:paraId="14BAF186"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2D0659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580092.40</w:t>
            </w:r>
          </w:p>
        </w:tc>
        <w:tc>
          <w:tcPr>
            <w:tcW w:w="469" w:type="pct"/>
            <w:shd w:val="clear" w:color="auto" w:fill="auto"/>
            <w:vAlign w:val="center"/>
            <w:hideMark/>
          </w:tcPr>
          <w:p w14:paraId="6FD534E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1401202.89</w:t>
            </w:r>
          </w:p>
        </w:tc>
        <w:tc>
          <w:tcPr>
            <w:tcW w:w="2379" w:type="pct"/>
            <w:gridSpan w:val="3"/>
            <w:vMerge/>
            <w:vAlign w:val="center"/>
            <w:hideMark/>
          </w:tcPr>
          <w:p w14:paraId="615A875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54AA862" w14:textId="77777777" w:rsidTr="00F51B16">
        <w:trPr>
          <w:trHeight w:val="315"/>
        </w:trPr>
        <w:tc>
          <w:tcPr>
            <w:tcW w:w="1208" w:type="pct"/>
            <w:gridSpan w:val="2"/>
            <w:vMerge/>
            <w:vAlign w:val="center"/>
            <w:hideMark/>
          </w:tcPr>
          <w:p w14:paraId="43452A2A"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F6F678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580093.15</w:t>
            </w:r>
          </w:p>
        </w:tc>
        <w:tc>
          <w:tcPr>
            <w:tcW w:w="469" w:type="pct"/>
            <w:shd w:val="clear" w:color="auto" w:fill="auto"/>
            <w:vAlign w:val="center"/>
            <w:hideMark/>
          </w:tcPr>
          <w:p w14:paraId="7FE43AF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1401203.65</w:t>
            </w:r>
          </w:p>
        </w:tc>
        <w:tc>
          <w:tcPr>
            <w:tcW w:w="2379" w:type="pct"/>
            <w:gridSpan w:val="3"/>
            <w:vMerge/>
            <w:vAlign w:val="center"/>
            <w:hideMark/>
          </w:tcPr>
          <w:p w14:paraId="71B76FD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7EC9FF96" w14:textId="77777777" w:rsidTr="00F51B16">
        <w:trPr>
          <w:trHeight w:val="555"/>
        </w:trPr>
        <w:tc>
          <w:tcPr>
            <w:tcW w:w="168" w:type="pct"/>
            <w:shd w:val="clear" w:color="auto" w:fill="auto"/>
            <w:noWrap/>
            <w:vAlign w:val="center"/>
            <w:hideMark/>
          </w:tcPr>
          <w:p w14:paraId="3C2A754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24</w:t>
            </w:r>
          </w:p>
        </w:tc>
        <w:tc>
          <w:tcPr>
            <w:tcW w:w="1040" w:type="pct"/>
            <w:shd w:val="clear" w:color="auto" w:fill="auto"/>
            <w:noWrap/>
            <w:vAlign w:val="center"/>
            <w:hideMark/>
          </w:tcPr>
          <w:p w14:paraId="43E19E5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4184A4B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18AF8E9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vAlign w:val="center"/>
            <w:hideMark/>
          </w:tcPr>
          <w:p w14:paraId="21FD3036"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для сельскохозяйственного производства</w:t>
            </w:r>
          </w:p>
        </w:tc>
        <w:tc>
          <w:tcPr>
            <w:tcW w:w="659" w:type="pct"/>
            <w:shd w:val="clear" w:color="auto" w:fill="auto"/>
            <w:noWrap/>
            <w:vAlign w:val="center"/>
            <w:hideMark/>
          </w:tcPr>
          <w:p w14:paraId="092F51C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c>
          <w:tcPr>
            <w:tcW w:w="739" w:type="pct"/>
            <w:shd w:val="clear" w:color="auto" w:fill="auto"/>
            <w:noWrap/>
            <w:vAlign w:val="center"/>
            <w:hideMark/>
          </w:tcPr>
          <w:p w14:paraId="7761D234"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r>
      <w:tr w:rsidR="00F51B16" w:rsidRPr="0087683C" w14:paraId="6CE66A47" w14:textId="77777777" w:rsidTr="00F51B16">
        <w:trPr>
          <w:trHeight w:val="315"/>
        </w:trPr>
        <w:tc>
          <w:tcPr>
            <w:tcW w:w="1208" w:type="pct"/>
            <w:gridSpan w:val="2"/>
            <w:vMerge w:val="restart"/>
            <w:shd w:val="clear" w:color="auto" w:fill="auto"/>
            <w:noWrap/>
            <w:vAlign w:val="center"/>
            <w:hideMark/>
          </w:tcPr>
          <w:p w14:paraId="265F108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остановка</w:t>
            </w:r>
          </w:p>
        </w:tc>
        <w:tc>
          <w:tcPr>
            <w:tcW w:w="944" w:type="pct"/>
            <w:shd w:val="clear" w:color="auto" w:fill="auto"/>
            <w:vAlign w:val="center"/>
            <w:hideMark/>
          </w:tcPr>
          <w:p w14:paraId="28091E2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580138.13</w:t>
            </w:r>
          </w:p>
        </w:tc>
        <w:tc>
          <w:tcPr>
            <w:tcW w:w="469" w:type="pct"/>
            <w:shd w:val="clear" w:color="auto" w:fill="auto"/>
            <w:vAlign w:val="center"/>
            <w:hideMark/>
          </w:tcPr>
          <w:p w14:paraId="00D75AC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1401175.68</w:t>
            </w:r>
          </w:p>
        </w:tc>
        <w:tc>
          <w:tcPr>
            <w:tcW w:w="2379" w:type="pct"/>
            <w:gridSpan w:val="3"/>
            <w:vMerge w:val="restart"/>
            <w:shd w:val="clear" w:color="auto" w:fill="auto"/>
            <w:noWrap/>
            <w:vAlign w:val="center"/>
            <w:hideMark/>
          </w:tcPr>
          <w:p w14:paraId="60C1264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79B88E3E" w14:textId="77777777" w:rsidTr="00F51B16">
        <w:trPr>
          <w:trHeight w:val="315"/>
        </w:trPr>
        <w:tc>
          <w:tcPr>
            <w:tcW w:w="1208" w:type="pct"/>
            <w:gridSpan w:val="2"/>
            <w:vMerge/>
            <w:vAlign w:val="center"/>
            <w:hideMark/>
          </w:tcPr>
          <w:p w14:paraId="5E880E1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491829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580110.77</w:t>
            </w:r>
          </w:p>
        </w:tc>
        <w:tc>
          <w:tcPr>
            <w:tcW w:w="469" w:type="pct"/>
            <w:shd w:val="clear" w:color="auto" w:fill="auto"/>
            <w:vAlign w:val="center"/>
            <w:hideMark/>
          </w:tcPr>
          <w:p w14:paraId="7D4AB1F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1401183.33</w:t>
            </w:r>
          </w:p>
        </w:tc>
        <w:tc>
          <w:tcPr>
            <w:tcW w:w="2379" w:type="pct"/>
            <w:gridSpan w:val="3"/>
            <w:vMerge/>
            <w:vAlign w:val="center"/>
            <w:hideMark/>
          </w:tcPr>
          <w:p w14:paraId="359A40E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EDFC184" w14:textId="77777777" w:rsidTr="00F51B16">
        <w:trPr>
          <w:trHeight w:val="315"/>
        </w:trPr>
        <w:tc>
          <w:tcPr>
            <w:tcW w:w="1208" w:type="pct"/>
            <w:gridSpan w:val="2"/>
            <w:vMerge/>
            <w:vAlign w:val="center"/>
            <w:hideMark/>
          </w:tcPr>
          <w:p w14:paraId="3835E6CC"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6E3E6C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580153.37</w:t>
            </w:r>
          </w:p>
        </w:tc>
        <w:tc>
          <w:tcPr>
            <w:tcW w:w="469" w:type="pct"/>
            <w:shd w:val="clear" w:color="auto" w:fill="auto"/>
            <w:vAlign w:val="center"/>
            <w:hideMark/>
          </w:tcPr>
          <w:p w14:paraId="7018D20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1401319.24</w:t>
            </w:r>
          </w:p>
        </w:tc>
        <w:tc>
          <w:tcPr>
            <w:tcW w:w="2379" w:type="pct"/>
            <w:gridSpan w:val="3"/>
            <w:vMerge/>
            <w:vAlign w:val="center"/>
            <w:hideMark/>
          </w:tcPr>
          <w:p w14:paraId="033F4FA9"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0CFA329" w14:textId="77777777" w:rsidTr="00F51B16">
        <w:trPr>
          <w:trHeight w:val="315"/>
        </w:trPr>
        <w:tc>
          <w:tcPr>
            <w:tcW w:w="1208" w:type="pct"/>
            <w:gridSpan w:val="2"/>
            <w:vMerge/>
            <w:vAlign w:val="center"/>
            <w:hideMark/>
          </w:tcPr>
          <w:p w14:paraId="590FA47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82667D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580193.60</w:t>
            </w:r>
          </w:p>
        </w:tc>
        <w:tc>
          <w:tcPr>
            <w:tcW w:w="469" w:type="pct"/>
            <w:shd w:val="clear" w:color="auto" w:fill="auto"/>
            <w:vAlign w:val="center"/>
            <w:hideMark/>
          </w:tcPr>
          <w:p w14:paraId="046981F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1401309.99</w:t>
            </w:r>
          </w:p>
        </w:tc>
        <w:tc>
          <w:tcPr>
            <w:tcW w:w="2379" w:type="pct"/>
            <w:gridSpan w:val="3"/>
            <w:vMerge/>
            <w:vAlign w:val="center"/>
            <w:hideMark/>
          </w:tcPr>
          <w:p w14:paraId="5EAA92D3"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F1A3EDD" w14:textId="77777777" w:rsidTr="00F51B16">
        <w:trPr>
          <w:trHeight w:val="315"/>
        </w:trPr>
        <w:tc>
          <w:tcPr>
            <w:tcW w:w="1208" w:type="pct"/>
            <w:gridSpan w:val="2"/>
            <w:vMerge/>
            <w:vAlign w:val="center"/>
            <w:hideMark/>
          </w:tcPr>
          <w:p w14:paraId="48B3350F"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E07602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580173.00</w:t>
            </w:r>
          </w:p>
        </w:tc>
        <w:tc>
          <w:tcPr>
            <w:tcW w:w="469" w:type="pct"/>
            <w:shd w:val="clear" w:color="auto" w:fill="auto"/>
            <w:vAlign w:val="center"/>
            <w:hideMark/>
          </w:tcPr>
          <w:p w14:paraId="1BFFD07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1401268.79</w:t>
            </w:r>
          </w:p>
        </w:tc>
        <w:tc>
          <w:tcPr>
            <w:tcW w:w="2379" w:type="pct"/>
            <w:gridSpan w:val="3"/>
            <w:vMerge/>
            <w:vAlign w:val="center"/>
            <w:hideMark/>
          </w:tcPr>
          <w:p w14:paraId="3FED5673"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AE10158" w14:textId="77777777" w:rsidTr="00F51B16">
        <w:trPr>
          <w:trHeight w:val="315"/>
        </w:trPr>
        <w:tc>
          <w:tcPr>
            <w:tcW w:w="1208" w:type="pct"/>
            <w:gridSpan w:val="2"/>
            <w:vMerge/>
            <w:vAlign w:val="center"/>
            <w:hideMark/>
          </w:tcPr>
          <w:p w14:paraId="7CEA69E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7ED463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580157.75</w:t>
            </w:r>
          </w:p>
        </w:tc>
        <w:tc>
          <w:tcPr>
            <w:tcW w:w="469" w:type="pct"/>
            <w:shd w:val="clear" w:color="auto" w:fill="auto"/>
            <w:vAlign w:val="center"/>
            <w:hideMark/>
          </w:tcPr>
          <w:p w14:paraId="74AB858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1401272.84</w:t>
            </w:r>
          </w:p>
        </w:tc>
        <w:tc>
          <w:tcPr>
            <w:tcW w:w="2379" w:type="pct"/>
            <w:gridSpan w:val="3"/>
            <w:vMerge/>
            <w:vAlign w:val="center"/>
            <w:hideMark/>
          </w:tcPr>
          <w:p w14:paraId="732E1B7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07F7F11" w14:textId="77777777" w:rsidTr="00F51B16">
        <w:trPr>
          <w:trHeight w:val="315"/>
        </w:trPr>
        <w:tc>
          <w:tcPr>
            <w:tcW w:w="1208" w:type="pct"/>
            <w:gridSpan w:val="2"/>
            <w:vMerge/>
            <w:vAlign w:val="center"/>
            <w:hideMark/>
          </w:tcPr>
          <w:p w14:paraId="34FD67B5"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880635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580151.26</w:t>
            </w:r>
          </w:p>
        </w:tc>
        <w:tc>
          <w:tcPr>
            <w:tcW w:w="469" w:type="pct"/>
            <w:shd w:val="clear" w:color="auto" w:fill="auto"/>
            <w:vAlign w:val="center"/>
            <w:hideMark/>
          </w:tcPr>
          <w:p w14:paraId="706F0F1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1401252.41</w:t>
            </w:r>
          </w:p>
        </w:tc>
        <w:tc>
          <w:tcPr>
            <w:tcW w:w="2379" w:type="pct"/>
            <w:gridSpan w:val="3"/>
            <w:vMerge/>
            <w:vAlign w:val="center"/>
            <w:hideMark/>
          </w:tcPr>
          <w:p w14:paraId="6FA2B82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872E00A" w14:textId="77777777" w:rsidTr="00F51B16">
        <w:trPr>
          <w:trHeight w:val="315"/>
        </w:trPr>
        <w:tc>
          <w:tcPr>
            <w:tcW w:w="1208" w:type="pct"/>
            <w:gridSpan w:val="2"/>
            <w:vMerge/>
            <w:vAlign w:val="center"/>
            <w:hideMark/>
          </w:tcPr>
          <w:p w14:paraId="463A935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033DE4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580168.30</w:t>
            </w:r>
          </w:p>
        </w:tc>
        <w:tc>
          <w:tcPr>
            <w:tcW w:w="469" w:type="pct"/>
            <w:shd w:val="clear" w:color="auto" w:fill="auto"/>
            <w:vAlign w:val="center"/>
            <w:hideMark/>
          </w:tcPr>
          <w:p w14:paraId="70E329E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1401247.86</w:t>
            </w:r>
          </w:p>
        </w:tc>
        <w:tc>
          <w:tcPr>
            <w:tcW w:w="2379" w:type="pct"/>
            <w:gridSpan w:val="3"/>
            <w:vMerge/>
            <w:vAlign w:val="center"/>
            <w:hideMark/>
          </w:tcPr>
          <w:p w14:paraId="55CC44A9"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9825B0D" w14:textId="77777777" w:rsidTr="00F51B16">
        <w:trPr>
          <w:trHeight w:val="315"/>
        </w:trPr>
        <w:tc>
          <w:tcPr>
            <w:tcW w:w="1208" w:type="pct"/>
            <w:gridSpan w:val="2"/>
            <w:vMerge/>
            <w:vAlign w:val="center"/>
            <w:hideMark/>
          </w:tcPr>
          <w:p w14:paraId="0A098E8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BAE12B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580144.45</w:t>
            </w:r>
          </w:p>
        </w:tc>
        <w:tc>
          <w:tcPr>
            <w:tcW w:w="469" w:type="pct"/>
            <w:shd w:val="clear" w:color="auto" w:fill="auto"/>
            <w:vAlign w:val="center"/>
            <w:hideMark/>
          </w:tcPr>
          <w:p w14:paraId="50117E8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1401174.22</w:t>
            </w:r>
          </w:p>
        </w:tc>
        <w:tc>
          <w:tcPr>
            <w:tcW w:w="2379" w:type="pct"/>
            <w:gridSpan w:val="3"/>
            <w:vMerge/>
            <w:vAlign w:val="center"/>
            <w:hideMark/>
          </w:tcPr>
          <w:p w14:paraId="4A2FDEC7"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BF8105A" w14:textId="77777777" w:rsidTr="00F51B16">
        <w:trPr>
          <w:trHeight w:val="315"/>
        </w:trPr>
        <w:tc>
          <w:tcPr>
            <w:tcW w:w="1208" w:type="pct"/>
            <w:gridSpan w:val="2"/>
            <w:vMerge/>
            <w:vAlign w:val="center"/>
            <w:hideMark/>
          </w:tcPr>
          <w:p w14:paraId="08EBC4A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7E35C8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580137.96</w:t>
            </w:r>
          </w:p>
        </w:tc>
        <w:tc>
          <w:tcPr>
            <w:tcW w:w="469" w:type="pct"/>
            <w:shd w:val="clear" w:color="auto" w:fill="auto"/>
            <w:vAlign w:val="center"/>
            <w:hideMark/>
          </w:tcPr>
          <w:p w14:paraId="4862AE6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1401175.85</w:t>
            </w:r>
          </w:p>
        </w:tc>
        <w:tc>
          <w:tcPr>
            <w:tcW w:w="2379" w:type="pct"/>
            <w:gridSpan w:val="3"/>
            <w:vMerge/>
            <w:vAlign w:val="center"/>
            <w:hideMark/>
          </w:tcPr>
          <w:p w14:paraId="0CC9275F"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21BA096" w14:textId="77777777" w:rsidTr="00F51B16">
        <w:trPr>
          <w:trHeight w:val="315"/>
        </w:trPr>
        <w:tc>
          <w:tcPr>
            <w:tcW w:w="1208" w:type="pct"/>
            <w:gridSpan w:val="2"/>
            <w:vMerge/>
            <w:vAlign w:val="center"/>
            <w:hideMark/>
          </w:tcPr>
          <w:p w14:paraId="1697FFF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042CA0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580138.13</w:t>
            </w:r>
          </w:p>
        </w:tc>
        <w:tc>
          <w:tcPr>
            <w:tcW w:w="469" w:type="pct"/>
            <w:shd w:val="clear" w:color="auto" w:fill="auto"/>
            <w:vAlign w:val="center"/>
            <w:hideMark/>
          </w:tcPr>
          <w:p w14:paraId="7D4DEDB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1401175.68</w:t>
            </w:r>
          </w:p>
        </w:tc>
        <w:tc>
          <w:tcPr>
            <w:tcW w:w="2379" w:type="pct"/>
            <w:gridSpan w:val="3"/>
            <w:vMerge/>
            <w:vAlign w:val="center"/>
            <w:hideMark/>
          </w:tcPr>
          <w:p w14:paraId="31A6ABD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68256AE" w14:textId="77777777" w:rsidTr="00F51B16">
        <w:trPr>
          <w:trHeight w:val="315"/>
        </w:trPr>
        <w:tc>
          <w:tcPr>
            <w:tcW w:w="168" w:type="pct"/>
            <w:shd w:val="clear" w:color="auto" w:fill="auto"/>
            <w:noWrap/>
            <w:vAlign w:val="center"/>
            <w:hideMark/>
          </w:tcPr>
          <w:p w14:paraId="58EC84E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25</w:t>
            </w:r>
          </w:p>
        </w:tc>
        <w:tc>
          <w:tcPr>
            <w:tcW w:w="1040" w:type="pct"/>
            <w:shd w:val="clear" w:color="auto" w:fill="auto"/>
            <w:noWrap/>
            <w:vAlign w:val="center"/>
            <w:hideMark/>
          </w:tcPr>
          <w:p w14:paraId="04B2F5F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1413" w:type="pct"/>
            <w:gridSpan w:val="2"/>
            <w:shd w:val="clear" w:color="auto" w:fill="auto"/>
            <w:noWrap/>
            <w:vAlign w:val="center"/>
            <w:hideMark/>
          </w:tcPr>
          <w:p w14:paraId="60930E7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25:19:010401:563</w:t>
            </w:r>
          </w:p>
        </w:tc>
        <w:tc>
          <w:tcPr>
            <w:tcW w:w="981" w:type="pct"/>
            <w:shd w:val="clear" w:color="auto" w:fill="auto"/>
            <w:noWrap/>
            <w:vAlign w:val="center"/>
            <w:hideMark/>
          </w:tcPr>
          <w:p w14:paraId="049E2613"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шиномонтаж</w:t>
            </w:r>
          </w:p>
        </w:tc>
        <w:tc>
          <w:tcPr>
            <w:tcW w:w="659" w:type="pct"/>
            <w:shd w:val="clear" w:color="auto" w:fill="auto"/>
            <w:noWrap/>
            <w:vAlign w:val="center"/>
            <w:hideMark/>
          </w:tcPr>
          <w:p w14:paraId="422767A4"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c>
          <w:tcPr>
            <w:tcW w:w="739" w:type="pct"/>
            <w:shd w:val="clear" w:color="auto" w:fill="auto"/>
            <w:noWrap/>
            <w:vAlign w:val="center"/>
            <w:hideMark/>
          </w:tcPr>
          <w:p w14:paraId="7CBFD604"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ОДЗ</w:t>
            </w:r>
          </w:p>
        </w:tc>
      </w:tr>
      <w:tr w:rsidR="00F51B16" w:rsidRPr="0087683C" w14:paraId="790FBD71" w14:textId="77777777" w:rsidTr="00F51B16">
        <w:trPr>
          <w:trHeight w:val="315"/>
        </w:trPr>
        <w:tc>
          <w:tcPr>
            <w:tcW w:w="168" w:type="pct"/>
            <w:shd w:val="clear" w:color="auto" w:fill="auto"/>
            <w:noWrap/>
            <w:vAlign w:val="center"/>
            <w:hideMark/>
          </w:tcPr>
          <w:p w14:paraId="31443B8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26</w:t>
            </w:r>
          </w:p>
        </w:tc>
        <w:tc>
          <w:tcPr>
            <w:tcW w:w="1040" w:type="pct"/>
            <w:shd w:val="clear" w:color="auto" w:fill="auto"/>
            <w:noWrap/>
            <w:vAlign w:val="center"/>
            <w:hideMark/>
          </w:tcPr>
          <w:p w14:paraId="21ACC6F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7C58F30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7B70277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18A6C47E"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noWrap/>
            <w:vAlign w:val="center"/>
            <w:hideMark/>
          </w:tcPr>
          <w:p w14:paraId="50CCDB88"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c>
          <w:tcPr>
            <w:tcW w:w="739" w:type="pct"/>
            <w:shd w:val="clear" w:color="auto" w:fill="auto"/>
            <w:noWrap/>
            <w:vAlign w:val="center"/>
            <w:hideMark/>
          </w:tcPr>
          <w:p w14:paraId="5E0ECE5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ОДЗ</w:t>
            </w:r>
          </w:p>
        </w:tc>
      </w:tr>
      <w:tr w:rsidR="00F51B16" w:rsidRPr="0087683C" w14:paraId="060EAACA" w14:textId="77777777" w:rsidTr="00F51B16">
        <w:trPr>
          <w:trHeight w:val="315"/>
        </w:trPr>
        <w:tc>
          <w:tcPr>
            <w:tcW w:w="1208" w:type="pct"/>
            <w:gridSpan w:val="2"/>
            <w:vMerge w:val="restart"/>
            <w:shd w:val="clear" w:color="auto" w:fill="auto"/>
            <w:noWrap/>
            <w:vAlign w:val="center"/>
            <w:hideMark/>
          </w:tcPr>
          <w:p w14:paraId="6BE39B5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напротив Скоробогатова</w:t>
            </w:r>
          </w:p>
        </w:tc>
        <w:tc>
          <w:tcPr>
            <w:tcW w:w="944" w:type="pct"/>
            <w:shd w:val="clear" w:color="auto" w:fill="auto"/>
            <w:vAlign w:val="center"/>
            <w:hideMark/>
          </w:tcPr>
          <w:p w14:paraId="15CAA1F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579844.44</w:t>
            </w:r>
          </w:p>
        </w:tc>
        <w:tc>
          <w:tcPr>
            <w:tcW w:w="469" w:type="pct"/>
            <w:shd w:val="clear" w:color="auto" w:fill="auto"/>
            <w:vAlign w:val="center"/>
            <w:hideMark/>
          </w:tcPr>
          <w:p w14:paraId="19B50A8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1400927.57</w:t>
            </w:r>
          </w:p>
        </w:tc>
        <w:tc>
          <w:tcPr>
            <w:tcW w:w="2379" w:type="pct"/>
            <w:gridSpan w:val="3"/>
            <w:vMerge w:val="restart"/>
            <w:shd w:val="clear" w:color="auto" w:fill="auto"/>
            <w:noWrap/>
            <w:vAlign w:val="center"/>
            <w:hideMark/>
          </w:tcPr>
          <w:p w14:paraId="5160B50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2ABB1AB9" w14:textId="77777777" w:rsidTr="00F51B16">
        <w:trPr>
          <w:trHeight w:val="315"/>
        </w:trPr>
        <w:tc>
          <w:tcPr>
            <w:tcW w:w="1208" w:type="pct"/>
            <w:gridSpan w:val="2"/>
            <w:vMerge/>
            <w:vAlign w:val="center"/>
            <w:hideMark/>
          </w:tcPr>
          <w:p w14:paraId="7BBAAC8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37A544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579913.07</w:t>
            </w:r>
          </w:p>
        </w:tc>
        <w:tc>
          <w:tcPr>
            <w:tcW w:w="469" w:type="pct"/>
            <w:shd w:val="clear" w:color="auto" w:fill="auto"/>
            <w:vAlign w:val="center"/>
            <w:hideMark/>
          </w:tcPr>
          <w:p w14:paraId="4700AE9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1400964.77</w:t>
            </w:r>
          </w:p>
        </w:tc>
        <w:tc>
          <w:tcPr>
            <w:tcW w:w="2379" w:type="pct"/>
            <w:gridSpan w:val="3"/>
            <w:vMerge/>
            <w:vAlign w:val="center"/>
            <w:hideMark/>
          </w:tcPr>
          <w:p w14:paraId="0035CB0B"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3007727" w14:textId="77777777" w:rsidTr="00F51B16">
        <w:trPr>
          <w:trHeight w:val="315"/>
        </w:trPr>
        <w:tc>
          <w:tcPr>
            <w:tcW w:w="1208" w:type="pct"/>
            <w:gridSpan w:val="2"/>
            <w:vMerge/>
            <w:vAlign w:val="center"/>
            <w:hideMark/>
          </w:tcPr>
          <w:p w14:paraId="66FCE7C0"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F538FF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579906.94</w:t>
            </w:r>
          </w:p>
        </w:tc>
        <w:tc>
          <w:tcPr>
            <w:tcW w:w="469" w:type="pct"/>
            <w:shd w:val="clear" w:color="auto" w:fill="auto"/>
            <w:vAlign w:val="center"/>
            <w:hideMark/>
          </w:tcPr>
          <w:p w14:paraId="13C78B3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1401096.16</w:t>
            </w:r>
          </w:p>
        </w:tc>
        <w:tc>
          <w:tcPr>
            <w:tcW w:w="2379" w:type="pct"/>
            <w:gridSpan w:val="3"/>
            <w:vMerge/>
            <w:vAlign w:val="center"/>
            <w:hideMark/>
          </w:tcPr>
          <w:p w14:paraId="6934A08F"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023F6D5" w14:textId="77777777" w:rsidTr="00F51B16">
        <w:trPr>
          <w:trHeight w:val="315"/>
        </w:trPr>
        <w:tc>
          <w:tcPr>
            <w:tcW w:w="1208" w:type="pct"/>
            <w:gridSpan w:val="2"/>
            <w:vMerge/>
            <w:vAlign w:val="center"/>
            <w:hideMark/>
          </w:tcPr>
          <w:p w14:paraId="63E7C78A"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DDEF81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579815.90</w:t>
            </w:r>
          </w:p>
        </w:tc>
        <w:tc>
          <w:tcPr>
            <w:tcW w:w="469" w:type="pct"/>
            <w:shd w:val="clear" w:color="auto" w:fill="auto"/>
            <w:vAlign w:val="center"/>
            <w:hideMark/>
          </w:tcPr>
          <w:p w14:paraId="7DDF4C1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1401120.31</w:t>
            </w:r>
          </w:p>
        </w:tc>
        <w:tc>
          <w:tcPr>
            <w:tcW w:w="2379" w:type="pct"/>
            <w:gridSpan w:val="3"/>
            <w:vMerge/>
            <w:vAlign w:val="center"/>
            <w:hideMark/>
          </w:tcPr>
          <w:p w14:paraId="7A77C741"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B01B852" w14:textId="77777777" w:rsidTr="00F51B16">
        <w:trPr>
          <w:trHeight w:val="315"/>
        </w:trPr>
        <w:tc>
          <w:tcPr>
            <w:tcW w:w="1208" w:type="pct"/>
            <w:gridSpan w:val="2"/>
            <w:vMerge/>
            <w:vAlign w:val="center"/>
            <w:hideMark/>
          </w:tcPr>
          <w:p w14:paraId="5EC12AB6"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390601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579844.12</w:t>
            </w:r>
          </w:p>
        </w:tc>
        <w:tc>
          <w:tcPr>
            <w:tcW w:w="469" w:type="pct"/>
            <w:shd w:val="clear" w:color="auto" w:fill="auto"/>
            <w:vAlign w:val="center"/>
            <w:hideMark/>
          </w:tcPr>
          <w:p w14:paraId="44C2E8E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1400927.73</w:t>
            </w:r>
          </w:p>
        </w:tc>
        <w:tc>
          <w:tcPr>
            <w:tcW w:w="2379" w:type="pct"/>
            <w:gridSpan w:val="3"/>
            <w:vMerge/>
            <w:vAlign w:val="center"/>
            <w:hideMark/>
          </w:tcPr>
          <w:p w14:paraId="046DFFF9"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699A690" w14:textId="77777777" w:rsidTr="00F51B16">
        <w:trPr>
          <w:trHeight w:val="315"/>
        </w:trPr>
        <w:tc>
          <w:tcPr>
            <w:tcW w:w="1208" w:type="pct"/>
            <w:gridSpan w:val="2"/>
            <w:vMerge/>
            <w:vAlign w:val="center"/>
            <w:hideMark/>
          </w:tcPr>
          <w:p w14:paraId="5C08D27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980082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579844.44</w:t>
            </w:r>
          </w:p>
        </w:tc>
        <w:tc>
          <w:tcPr>
            <w:tcW w:w="469" w:type="pct"/>
            <w:shd w:val="clear" w:color="auto" w:fill="auto"/>
            <w:vAlign w:val="center"/>
            <w:hideMark/>
          </w:tcPr>
          <w:p w14:paraId="1FC5E55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1400927.57</w:t>
            </w:r>
          </w:p>
        </w:tc>
        <w:tc>
          <w:tcPr>
            <w:tcW w:w="2379" w:type="pct"/>
            <w:gridSpan w:val="3"/>
            <w:vMerge/>
            <w:vAlign w:val="center"/>
            <w:hideMark/>
          </w:tcPr>
          <w:p w14:paraId="05FAEE6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9A3C6D4" w14:textId="77777777" w:rsidTr="00F51B16">
        <w:trPr>
          <w:trHeight w:val="315"/>
        </w:trPr>
        <w:tc>
          <w:tcPr>
            <w:tcW w:w="168" w:type="pct"/>
            <w:shd w:val="clear" w:color="auto" w:fill="auto"/>
            <w:noWrap/>
            <w:vAlign w:val="center"/>
            <w:hideMark/>
          </w:tcPr>
          <w:p w14:paraId="4F97A96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27</w:t>
            </w:r>
          </w:p>
        </w:tc>
        <w:tc>
          <w:tcPr>
            <w:tcW w:w="1040" w:type="pct"/>
            <w:shd w:val="clear" w:color="auto" w:fill="auto"/>
            <w:noWrap/>
            <w:vAlign w:val="center"/>
            <w:hideMark/>
          </w:tcPr>
          <w:p w14:paraId="084B562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4D35A9D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1EC10DA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6F36494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noWrap/>
            <w:vAlign w:val="center"/>
            <w:hideMark/>
          </w:tcPr>
          <w:p w14:paraId="10A67281"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ЕЛ</w:t>
            </w:r>
          </w:p>
        </w:tc>
        <w:tc>
          <w:tcPr>
            <w:tcW w:w="739" w:type="pct"/>
            <w:shd w:val="clear" w:color="auto" w:fill="auto"/>
            <w:noWrap/>
            <w:vAlign w:val="center"/>
            <w:hideMark/>
          </w:tcPr>
          <w:p w14:paraId="5C837170"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77C9EF45" w14:textId="77777777" w:rsidTr="00F51B16">
        <w:trPr>
          <w:trHeight w:val="315"/>
        </w:trPr>
        <w:tc>
          <w:tcPr>
            <w:tcW w:w="1208" w:type="pct"/>
            <w:gridSpan w:val="2"/>
            <w:vMerge w:val="restart"/>
            <w:shd w:val="clear" w:color="auto" w:fill="auto"/>
            <w:noWrap/>
            <w:vAlign w:val="center"/>
            <w:hideMark/>
          </w:tcPr>
          <w:p w14:paraId="5B0F977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Ленина</w:t>
            </w:r>
          </w:p>
        </w:tc>
        <w:tc>
          <w:tcPr>
            <w:tcW w:w="944" w:type="pct"/>
            <w:shd w:val="clear" w:color="auto" w:fill="auto"/>
            <w:vAlign w:val="center"/>
            <w:hideMark/>
          </w:tcPr>
          <w:p w14:paraId="0033ACD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579917.89</w:t>
            </w:r>
          </w:p>
        </w:tc>
        <w:tc>
          <w:tcPr>
            <w:tcW w:w="469" w:type="pct"/>
            <w:shd w:val="clear" w:color="auto" w:fill="auto"/>
            <w:vAlign w:val="center"/>
            <w:hideMark/>
          </w:tcPr>
          <w:p w14:paraId="597B904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1400600.83</w:t>
            </w:r>
          </w:p>
        </w:tc>
        <w:tc>
          <w:tcPr>
            <w:tcW w:w="2379" w:type="pct"/>
            <w:gridSpan w:val="3"/>
            <w:vMerge w:val="restart"/>
            <w:shd w:val="clear" w:color="auto" w:fill="auto"/>
            <w:noWrap/>
            <w:vAlign w:val="center"/>
            <w:hideMark/>
          </w:tcPr>
          <w:p w14:paraId="745B90A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0F8BE4BB" w14:textId="77777777" w:rsidTr="00F51B16">
        <w:trPr>
          <w:trHeight w:val="315"/>
        </w:trPr>
        <w:tc>
          <w:tcPr>
            <w:tcW w:w="1208" w:type="pct"/>
            <w:gridSpan w:val="2"/>
            <w:vMerge/>
            <w:vAlign w:val="center"/>
            <w:hideMark/>
          </w:tcPr>
          <w:p w14:paraId="18ED33B6"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EE59A8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579942.79</w:t>
            </w:r>
          </w:p>
        </w:tc>
        <w:tc>
          <w:tcPr>
            <w:tcW w:w="469" w:type="pct"/>
            <w:shd w:val="clear" w:color="auto" w:fill="auto"/>
            <w:vAlign w:val="center"/>
            <w:hideMark/>
          </w:tcPr>
          <w:p w14:paraId="2965AC2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1400607.26</w:t>
            </w:r>
          </w:p>
        </w:tc>
        <w:tc>
          <w:tcPr>
            <w:tcW w:w="2379" w:type="pct"/>
            <w:gridSpan w:val="3"/>
            <w:vMerge/>
            <w:vAlign w:val="center"/>
            <w:hideMark/>
          </w:tcPr>
          <w:p w14:paraId="3C89DA63"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B477A11" w14:textId="77777777" w:rsidTr="00F51B16">
        <w:trPr>
          <w:trHeight w:val="315"/>
        </w:trPr>
        <w:tc>
          <w:tcPr>
            <w:tcW w:w="1208" w:type="pct"/>
            <w:gridSpan w:val="2"/>
            <w:vMerge/>
            <w:vAlign w:val="center"/>
            <w:hideMark/>
          </w:tcPr>
          <w:p w14:paraId="04D2887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BCA0F5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579938.03</w:t>
            </w:r>
          </w:p>
        </w:tc>
        <w:tc>
          <w:tcPr>
            <w:tcW w:w="469" w:type="pct"/>
            <w:shd w:val="clear" w:color="auto" w:fill="auto"/>
            <w:vAlign w:val="center"/>
            <w:hideMark/>
          </w:tcPr>
          <w:p w14:paraId="31BBCC8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1400628.52</w:t>
            </w:r>
          </w:p>
        </w:tc>
        <w:tc>
          <w:tcPr>
            <w:tcW w:w="2379" w:type="pct"/>
            <w:gridSpan w:val="3"/>
            <w:vMerge/>
            <w:vAlign w:val="center"/>
            <w:hideMark/>
          </w:tcPr>
          <w:p w14:paraId="0CA2594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17C0191" w14:textId="77777777" w:rsidTr="00F51B16">
        <w:trPr>
          <w:trHeight w:val="315"/>
        </w:trPr>
        <w:tc>
          <w:tcPr>
            <w:tcW w:w="1208" w:type="pct"/>
            <w:gridSpan w:val="2"/>
            <w:vMerge/>
            <w:vAlign w:val="center"/>
            <w:hideMark/>
          </w:tcPr>
          <w:p w14:paraId="1022BB6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F7B9D4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579970.48</w:t>
            </w:r>
          </w:p>
        </w:tc>
        <w:tc>
          <w:tcPr>
            <w:tcW w:w="469" w:type="pct"/>
            <w:shd w:val="clear" w:color="auto" w:fill="auto"/>
            <w:vAlign w:val="center"/>
            <w:hideMark/>
          </w:tcPr>
          <w:p w14:paraId="644E991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1400640.83</w:t>
            </w:r>
          </w:p>
        </w:tc>
        <w:tc>
          <w:tcPr>
            <w:tcW w:w="2379" w:type="pct"/>
            <w:gridSpan w:val="3"/>
            <w:vMerge/>
            <w:vAlign w:val="center"/>
            <w:hideMark/>
          </w:tcPr>
          <w:p w14:paraId="36540CC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9238006" w14:textId="77777777" w:rsidTr="00F51B16">
        <w:trPr>
          <w:trHeight w:val="315"/>
        </w:trPr>
        <w:tc>
          <w:tcPr>
            <w:tcW w:w="1208" w:type="pct"/>
            <w:gridSpan w:val="2"/>
            <w:vMerge/>
            <w:vAlign w:val="center"/>
            <w:hideMark/>
          </w:tcPr>
          <w:p w14:paraId="1D550380"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174079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579947.67</w:t>
            </w:r>
          </w:p>
        </w:tc>
        <w:tc>
          <w:tcPr>
            <w:tcW w:w="469" w:type="pct"/>
            <w:shd w:val="clear" w:color="auto" w:fill="auto"/>
            <w:vAlign w:val="center"/>
            <w:hideMark/>
          </w:tcPr>
          <w:p w14:paraId="3B53E74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1400648.35</w:t>
            </w:r>
          </w:p>
        </w:tc>
        <w:tc>
          <w:tcPr>
            <w:tcW w:w="2379" w:type="pct"/>
            <w:gridSpan w:val="3"/>
            <w:vMerge/>
            <w:vAlign w:val="center"/>
            <w:hideMark/>
          </w:tcPr>
          <w:p w14:paraId="1CDC43D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400BE1E" w14:textId="77777777" w:rsidTr="00F51B16">
        <w:trPr>
          <w:trHeight w:val="315"/>
        </w:trPr>
        <w:tc>
          <w:tcPr>
            <w:tcW w:w="1208" w:type="pct"/>
            <w:gridSpan w:val="2"/>
            <w:vMerge/>
            <w:vAlign w:val="center"/>
            <w:hideMark/>
          </w:tcPr>
          <w:p w14:paraId="71F335C0"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A62033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579920.59</w:t>
            </w:r>
          </w:p>
        </w:tc>
        <w:tc>
          <w:tcPr>
            <w:tcW w:w="469" w:type="pct"/>
            <w:shd w:val="clear" w:color="auto" w:fill="auto"/>
            <w:vAlign w:val="center"/>
            <w:hideMark/>
          </w:tcPr>
          <w:p w14:paraId="3D21D6D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1400711.38</w:t>
            </w:r>
          </w:p>
        </w:tc>
        <w:tc>
          <w:tcPr>
            <w:tcW w:w="2379" w:type="pct"/>
            <w:gridSpan w:val="3"/>
            <w:vMerge/>
            <w:vAlign w:val="center"/>
            <w:hideMark/>
          </w:tcPr>
          <w:p w14:paraId="563C57C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B4DCEE9" w14:textId="77777777" w:rsidTr="00F51B16">
        <w:trPr>
          <w:trHeight w:val="315"/>
        </w:trPr>
        <w:tc>
          <w:tcPr>
            <w:tcW w:w="1208" w:type="pct"/>
            <w:gridSpan w:val="2"/>
            <w:vMerge/>
            <w:vAlign w:val="center"/>
            <w:hideMark/>
          </w:tcPr>
          <w:p w14:paraId="0B8A67A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7B75AF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579904.19</w:t>
            </w:r>
          </w:p>
        </w:tc>
        <w:tc>
          <w:tcPr>
            <w:tcW w:w="469" w:type="pct"/>
            <w:shd w:val="clear" w:color="auto" w:fill="auto"/>
            <w:vAlign w:val="center"/>
            <w:hideMark/>
          </w:tcPr>
          <w:p w14:paraId="3028B14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1400702.65</w:t>
            </w:r>
          </w:p>
        </w:tc>
        <w:tc>
          <w:tcPr>
            <w:tcW w:w="2379" w:type="pct"/>
            <w:gridSpan w:val="3"/>
            <w:vMerge/>
            <w:vAlign w:val="center"/>
            <w:hideMark/>
          </w:tcPr>
          <w:p w14:paraId="2425056C"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8F9DB89" w14:textId="77777777" w:rsidTr="00F51B16">
        <w:trPr>
          <w:trHeight w:val="315"/>
        </w:trPr>
        <w:tc>
          <w:tcPr>
            <w:tcW w:w="1208" w:type="pct"/>
            <w:gridSpan w:val="2"/>
            <w:vMerge/>
            <w:vAlign w:val="center"/>
            <w:hideMark/>
          </w:tcPr>
          <w:p w14:paraId="33078FD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4262B1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579918.45</w:t>
            </w:r>
          </w:p>
        </w:tc>
        <w:tc>
          <w:tcPr>
            <w:tcW w:w="469" w:type="pct"/>
            <w:shd w:val="clear" w:color="auto" w:fill="auto"/>
            <w:vAlign w:val="center"/>
            <w:hideMark/>
          </w:tcPr>
          <w:p w14:paraId="074FA7C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1400601.67</w:t>
            </w:r>
          </w:p>
        </w:tc>
        <w:tc>
          <w:tcPr>
            <w:tcW w:w="2379" w:type="pct"/>
            <w:gridSpan w:val="3"/>
            <w:vMerge/>
            <w:vAlign w:val="center"/>
            <w:hideMark/>
          </w:tcPr>
          <w:p w14:paraId="15E3A33B"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4F6F7B7" w14:textId="77777777" w:rsidTr="00F51B16">
        <w:trPr>
          <w:trHeight w:val="315"/>
        </w:trPr>
        <w:tc>
          <w:tcPr>
            <w:tcW w:w="1208" w:type="pct"/>
            <w:gridSpan w:val="2"/>
            <w:vMerge/>
            <w:vAlign w:val="center"/>
            <w:hideMark/>
          </w:tcPr>
          <w:p w14:paraId="0467ED1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1FF486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579917.89</w:t>
            </w:r>
          </w:p>
        </w:tc>
        <w:tc>
          <w:tcPr>
            <w:tcW w:w="469" w:type="pct"/>
            <w:shd w:val="clear" w:color="auto" w:fill="auto"/>
            <w:vAlign w:val="center"/>
            <w:hideMark/>
          </w:tcPr>
          <w:p w14:paraId="598A327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1400600.83</w:t>
            </w:r>
          </w:p>
        </w:tc>
        <w:tc>
          <w:tcPr>
            <w:tcW w:w="2379" w:type="pct"/>
            <w:gridSpan w:val="3"/>
            <w:vMerge/>
            <w:vAlign w:val="center"/>
            <w:hideMark/>
          </w:tcPr>
          <w:p w14:paraId="25C0151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2475982" w14:textId="77777777" w:rsidTr="00F51B16">
        <w:trPr>
          <w:trHeight w:val="315"/>
        </w:trPr>
        <w:tc>
          <w:tcPr>
            <w:tcW w:w="168" w:type="pct"/>
            <w:shd w:val="clear" w:color="auto" w:fill="auto"/>
            <w:noWrap/>
            <w:vAlign w:val="center"/>
            <w:hideMark/>
          </w:tcPr>
          <w:p w14:paraId="2189FCD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28</w:t>
            </w:r>
          </w:p>
        </w:tc>
        <w:tc>
          <w:tcPr>
            <w:tcW w:w="1040" w:type="pct"/>
            <w:shd w:val="clear" w:color="auto" w:fill="auto"/>
            <w:noWrap/>
            <w:vAlign w:val="center"/>
            <w:hideMark/>
          </w:tcPr>
          <w:p w14:paraId="45B50038"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4BD64ED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779A860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7E14E680"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noWrap/>
            <w:vAlign w:val="center"/>
            <w:hideMark/>
          </w:tcPr>
          <w:p w14:paraId="02DBB79C"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ПЗ</w:t>
            </w:r>
          </w:p>
        </w:tc>
        <w:tc>
          <w:tcPr>
            <w:tcW w:w="739" w:type="pct"/>
            <w:shd w:val="clear" w:color="auto" w:fill="auto"/>
            <w:noWrap/>
            <w:vAlign w:val="center"/>
            <w:hideMark/>
          </w:tcPr>
          <w:p w14:paraId="421F9FEF"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r>
      <w:tr w:rsidR="00F51B16" w:rsidRPr="0087683C" w14:paraId="11050B95" w14:textId="77777777" w:rsidTr="00F51B16">
        <w:trPr>
          <w:trHeight w:val="315"/>
        </w:trPr>
        <w:tc>
          <w:tcPr>
            <w:tcW w:w="1208" w:type="pct"/>
            <w:gridSpan w:val="2"/>
            <w:vMerge w:val="restart"/>
            <w:shd w:val="clear" w:color="auto" w:fill="auto"/>
            <w:noWrap/>
            <w:vAlign w:val="center"/>
            <w:hideMark/>
          </w:tcPr>
          <w:p w14:paraId="1641BE3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за Зубком</w:t>
            </w:r>
          </w:p>
        </w:tc>
        <w:tc>
          <w:tcPr>
            <w:tcW w:w="944" w:type="pct"/>
            <w:shd w:val="clear" w:color="auto" w:fill="auto"/>
            <w:vAlign w:val="center"/>
            <w:hideMark/>
          </w:tcPr>
          <w:p w14:paraId="732B5D0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579958.72</w:t>
            </w:r>
          </w:p>
        </w:tc>
        <w:tc>
          <w:tcPr>
            <w:tcW w:w="469" w:type="pct"/>
            <w:shd w:val="clear" w:color="auto" w:fill="auto"/>
            <w:vAlign w:val="center"/>
            <w:hideMark/>
          </w:tcPr>
          <w:p w14:paraId="619DE5C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1400231.60</w:t>
            </w:r>
          </w:p>
        </w:tc>
        <w:tc>
          <w:tcPr>
            <w:tcW w:w="2379" w:type="pct"/>
            <w:gridSpan w:val="3"/>
            <w:vMerge w:val="restart"/>
            <w:shd w:val="clear" w:color="auto" w:fill="auto"/>
            <w:noWrap/>
            <w:vAlign w:val="center"/>
            <w:hideMark/>
          </w:tcPr>
          <w:p w14:paraId="01861CA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0C093A1B" w14:textId="77777777" w:rsidTr="00F51B16">
        <w:trPr>
          <w:trHeight w:val="315"/>
        </w:trPr>
        <w:tc>
          <w:tcPr>
            <w:tcW w:w="1208" w:type="pct"/>
            <w:gridSpan w:val="2"/>
            <w:vMerge/>
            <w:vAlign w:val="center"/>
            <w:hideMark/>
          </w:tcPr>
          <w:p w14:paraId="099A045D"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4A6095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579944.43</w:t>
            </w:r>
          </w:p>
        </w:tc>
        <w:tc>
          <w:tcPr>
            <w:tcW w:w="469" w:type="pct"/>
            <w:shd w:val="clear" w:color="auto" w:fill="auto"/>
            <w:vAlign w:val="center"/>
            <w:hideMark/>
          </w:tcPr>
          <w:p w14:paraId="20C1FF0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1400283.41</w:t>
            </w:r>
          </w:p>
        </w:tc>
        <w:tc>
          <w:tcPr>
            <w:tcW w:w="2379" w:type="pct"/>
            <w:gridSpan w:val="3"/>
            <w:vMerge/>
            <w:vAlign w:val="center"/>
            <w:hideMark/>
          </w:tcPr>
          <w:p w14:paraId="4D608CE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2BC6A2B" w14:textId="77777777" w:rsidTr="00F51B16">
        <w:trPr>
          <w:trHeight w:val="315"/>
        </w:trPr>
        <w:tc>
          <w:tcPr>
            <w:tcW w:w="1208" w:type="pct"/>
            <w:gridSpan w:val="2"/>
            <w:vMerge/>
            <w:vAlign w:val="center"/>
            <w:hideMark/>
          </w:tcPr>
          <w:p w14:paraId="5906D14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597AF3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579865.82</w:t>
            </w:r>
          </w:p>
        </w:tc>
        <w:tc>
          <w:tcPr>
            <w:tcW w:w="469" w:type="pct"/>
            <w:shd w:val="clear" w:color="auto" w:fill="auto"/>
            <w:vAlign w:val="center"/>
            <w:hideMark/>
          </w:tcPr>
          <w:p w14:paraId="5728C43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1400279.24</w:t>
            </w:r>
          </w:p>
        </w:tc>
        <w:tc>
          <w:tcPr>
            <w:tcW w:w="2379" w:type="pct"/>
            <w:gridSpan w:val="3"/>
            <w:vMerge/>
            <w:vAlign w:val="center"/>
            <w:hideMark/>
          </w:tcPr>
          <w:p w14:paraId="51FB5A1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56569B0" w14:textId="77777777" w:rsidTr="00F51B16">
        <w:trPr>
          <w:trHeight w:val="315"/>
        </w:trPr>
        <w:tc>
          <w:tcPr>
            <w:tcW w:w="1208" w:type="pct"/>
            <w:gridSpan w:val="2"/>
            <w:vMerge/>
            <w:vAlign w:val="center"/>
            <w:hideMark/>
          </w:tcPr>
          <w:p w14:paraId="0141BB7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1C2189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579871.18</w:t>
            </w:r>
          </w:p>
        </w:tc>
        <w:tc>
          <w:tcPr>
            <w:tcW w:w="469" w:type="pct"/>
            <w:shd w:val="clear" w:color="auto" w:fill="auto"/>
            <w:vAlign w:val="center"/>
            <w:hideMark/>
          </w:tcPr>
          <w:p w14:paraId="1E35B6C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1400264.95</w:t>
            </w:r>
          </w:p>
        </w:tc>
        <w:tc>
          <w:tcPr>
            <w:tcW w:w="2379" w:type="pct"/>
            <w:gridSpan w:val="3"/>
            <w:vMerge/>
            <w:vAlign w:val="center"/>
            <w:hideMark/>
          </w:tcPr>
          <w:p w14:paraId="0DB149B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DB3B0C2" w14:textId="77777777" w:rsidTr="00F51B16">
        <w:trPr>
          <w:trHeight w:val="315"/>
        </w:trPr>
        <w:tc>
          <w:tcPr>
            <w:tcW w:w="1208" w:type="pct"/>
            <w:gridSpan w:val="2"/>
            <w:vMerge/>
            <w:vAlign w:val="center"/>
            <w:hideMark/>
          </w:tcPr>
          <w:p w14:paraId="7E9462F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DA5C2B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579906.32</w:t>
            </w:r>
          </w:p>
        </w:tc>
        <w:tc>
          <w:tcPr>
            <w:tcW w:w="469" w:type="pct"/>
            <w:shd w:val="clear" w:color="auto" w:fill="auto"/>
            <w:vAlign w:val="center"/>
            <w:hideMark/>
          </w:tcPr>
          <w:p w14:paraId="7B2C0C2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1400235.17</w:t>
            </w:r>
          </w:p>
        </w:tc>
        <w:tc>
          <w:tcPr>
            <w:tcW w:w="2379" w:type="pct"/>
            <w:gridSpan w:val="3"/>
            <w:vMerge/>
            <w:vAlign w:val="center"/>
            <w:hideMark/>
          </w:tcPr>
          <w:p w14:paraId="63DAD89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AA45E21" w14:textId="77777777" w:rsidTr="00F51B16">
        <w:trPr>
          <w:trHeight w:val="315"/>
        </w:trPr>
        <w:tc>
          <w:tcPr>
            <w:tcW w:w="1208" w:type="pct"/>
            <w:gridSpan w:val="2"/>
            <w:vMerge/>
            <w:vAlign w:val="center"/>
            <w:hideMark/>
          </w:tcPr>
          <w:p w14:paraId="5190DA2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D0D84D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579896.79</w:t>
            </w:r>
          </w:p>
        </w:tc>
        <w:tc>
          <w:tcPr>
            <w:tcW w:w="469" w:type="pct"/>
            <w:shd w:val="clear" w:color="auto" w:fill="auto"/>
            <w:vAlign w:val="center"/>
            <w:hideMark/>
          </w:tcPr>
          <w:p w14:paraId="4AAE56A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1400216.11</w:t>
            </w:r>
          </w:p>
        </w:tc>
        <w:tc>
          <w:tcPr>
            <w:tcW w:w="2379" w:type="pct"/>
            <w:gridSpan w:val="3"/>
            <w:vMerge/>
            <w:vAlign w:val="center"/>
            <w:hideMark/>
          </w:tcPr>
          <w:p w14:paraId="1D3EBB4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1FED671" w14:textId="77777777" w:rsidTr="00F51B16">
        <w:trPr>
          <w:trHeight w:val="315"/>
        </w:trPr>
        <w:tc>
          <w:tcPr>
            <w:tcW w:w="1208" w:type="pct"/>
            <w:gridSpan w:val="2"/>
            <w:vMerge/>
            <w:vAlign w:val="center"/>
            <w:hideMark/>
          </w:tcPr>
          <w:p w14:paraId="5EBBD3B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6B597A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579931.93</w:t>
            </w:r>
          </w:p>
        </w:tc>
        <w:tc>
          <w:tcPr>
            <w:tcW w:w="469" w:type="pct"/>
            <w:shd w:val="clear" w:color="auto" w:fill="auto"/>
            <w:vAlign w:val="center"/>
            <w:hideMark/>
          </w:tcPr>
          <w:p w14:paraId="5F88A84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1400216.71</w:t>
            </w:r>
          </w:p>
        </w:tc>
        <w:tc>
          <w:tcPr>
            <w:tcW w:w="2379" w:type="pct"/>
            <w:gridSpan w:val="3"/>
            <w:vMerge/>
            <w:vAlign w:val="center"/>
            <w:hideMark/>
          </w:tcPr>
          <w:p w14:paraId="18ACA33B"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F73F1D2" w14:textId="77777777" w:rsidTr="00F51B16">
        <w:trPr>
          <w:trHeight w:val="315"/>
        </w:trPr>
        <w:tc>
          <w:tcPr>
            <w:tcW w:w="1208" w:type="pct"/>
            <w:gridSpan w:val="2"/>
            <w:vMerge/>
            <w:vAlign w:val="center"/>
            <w:hideMark/>
          </w:tcPr>
          <w:p w14:paraId="187575E2"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D3827D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579932.52</w:t>
            </w:r>
          </w:p>
        </w:tc>
        <w:tc>
          <w:tcPr>
            <w:tcW w:w="469" w:type="pct"/>
            <w:shd w:val="clear" w:color="auto" w:fill="auto"/>
            <w:vAlign w:val="center"/>
            <w:hideMark/>
          </w:tcPr>
          <w:p w14:paraId="1E5DE4B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1400232.19</w:t>
            </w:r>
          </w:p>
        </w:tc>
        <w:tc>
          <w:tcPr>
            <w:tcW w:w="2379" w:type="pct"/>
            <w:gridSpan w:val="3"/>
            <w:vMerge/>
            <w:vAlign w:val="center"/>
            <w:hideMark/>
          </w:tcPr>
          <w:p w14:paraId="131BE02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CA7C265" w14:textId="77777777" w:rsidTr="00F51B16">
        <w:trPr>
          <w:trHeight w:val="315"/>
        </w:trPr>
        <w:tc>
          <w:tcPr>
            <w:tcW w:w="1208" w:type="pct"/>
            <w:gridSpan w:val="2"/>
            <w:vMerge/>
            <w:vAlign w:val="center"/>
            <w:hideMark/>
          </w:tcPr>
          <w:p w14:paraId="0E10C61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48CB1D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579957.53</w:t>
            </w:r>
          </w:p>
        </w:tc>
        <w:tc>
          <w:tcPr>
            <w:tcW w:w="469" w:type="pct"/>
            <w:shd w:val="clear" w:color="auto" w:fill="auto"/>
            <w:vAlign w:val="center"/>
            <w:hideMark/>
          </w:tcPr>
          <w:p w14:paraId="148FF34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1400232.79</w:t>
            </w:r>
          </w:p>
        </w:tc>
        <w:tc>
          <w:tcPr>
            <w:tcW w:w="2379" w:type="pct"/>
            <w:gridSpan w:val="3"/>
            <w:vMerge/>
            <w:vAlign w:val="center"/>
            <w:hideMark/>
          </w:tcPr>
          <w:p w14:paraId="7175BB8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6DDF060" w14:textId="77777777" w:rsidTr="00F51B16">
        <w:trPr>
          <w:trHeight w:val="315"/>
        </w:trPr>
        <w:tc>
          <w:tcPr>
            <w:tcW w:w="1208" w:type="pct"/>
            <w:gridSpan w:val="2"/>
            <w:vMerge/>
            <w:vAlign w:val="center"/>
            <w:hideMark/>
          </w:tcPr>
          <w:p w14:paraId="5AD977E1"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3D8CEC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579958.72</w:t>
            </w:r>
          </w:p>
        </w:tc>
        <w:tc>
          <w:tcPr>
            <w:tcW w:w="469" w:type="pct"/>
            <w:shd w:val="clear" w:color="auto" w:fill="auto"/>
            <w:vAlign w:val="center"/>
            <w:hideMark/>
          </w:tcPr>
          <w:p w14:paraId="0F8077B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1400231.60</w:t>
            </w:r>
          </w:p>
        </w:tc>
        <w:tc>
          <w:tcPr>
            <w:tcW w:w="2379" w:type="pct"/>
            <w:gridSpan w:val="3"/>
            <w:vMerge/>
            <w:vAlign w:val="center"/>
            <w:hideMark/>
          </w:tcPr>
          <w:p w14:paraId="4E7C6FE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43A76D0" w14:textId="77777777" w:rsidTr="00F51B16">
        <w:trPr>
          <w:trHeight w:val="315"/>
        </w:trPr>
        <w:tc>
          <w:tcPr>
            <w:tcW w:w="168" w:type="pct"/>
            <w:shd w:val="clear" w:color="auto" w:fill="auto"/>
            <w:noWrap/>
            <w:vAlign w:val="center"/>
            <w:hideMark/>
          </w:tcPr>
          <w:p w14:paraId="5B5B453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29</w:t>
            </w:r>
          </w:p>
        </w:tc>
        <w:tc>
          <w:tcPr>
            <w:tcW w:w="1040" w:type="pct"/>
            <w:shd w:val="clear" w:color="auto" w:fill="auto"/>
            <w:noWrap/>
            <w:vAlign w:val="center"/>
            <w:hideMark/>
          </w:tcPr>
          <w:p w14:paraId="577B9E4E"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3C75072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70A1385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73FA55A3"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noWrap/>
            <w:vAlign w:val="center"/>
            <w:hideMark/>
          </w:tcPr>
          <w:p w14:paraId="65B442BA"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ЕЛ</w:t>
            </w:r>
          </w:p>
        </w:tc>
        <w:tc>
          <w:tcPr>
            <w:tcW w:w="739" w:type="pct"/>
            <w:shd w:val="clear" w:color="auto" w:fill="auto"/>
            <w:noWrap/>
            <w:vAlign w:val="center"/>
            <w:hideMark/>
          </w:tcPr>
          <w:p w14:paraId="4F70C4CB"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6BF50155" w14:textId="77777777" w:rsidTr="00F51B16">
        <w:trPr>
          <w:trHeight w:val="315"/>
        </w:trPr>
        <w:tc>
          <w:tcPr>
            <w:tcW w:w="1208" w:type="pct"/>
            <w:gridSpan w:val="2"/>
            <w:vMerge w:val="restart"/>
            <w:shd w:val="clear" w:color="auto" w:fill="auto"/>
            <w:noWrap/>
            <w:vAlign w:val="center"/>
            <w:hideMark/>
          </w:tcPr>
          <w:p w14:paraId="41ECE5F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Ленина</w:t>
            </w:r>
          </w:p>
        </w:tc>
        <w:tc>
          <w:tcPr>
            <w:tcW w:w="944" w:type="pct"/>
            <w:shd w:val="clear" w:color="auto" w:fill="auto"/>
            <w:vAlign w:val="center"/>
            <w:hideMark/>
          </w:tcPr>
          <w:p w14:paraId="383E73B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579787.51</w:t>
            </w:r>
          </w:p>
        </w:tc>
        <w:tc>
          <w:tcPr>
            <w:tcW w:w="469" w:type="pct"/>
            <w:shd w:val="clear" w:color="auto" w:fill="auto"/>
            <w:vAlign w:val="center"/>
            <w:hideMark/>
          </w:tcPr>
          <w:p w14:paraId="4EE9340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1400774.28</w:t>
            </w:r>
          </w:p>
        </w:tc>
        <w:tc>
          <w:tcPr>
            <w:tcW w:w="2379" w:type="pct"/>
            <w:gridSpan w:val="3"/>
            <w:vMerge w:val="restart"/>
            <w:shd w:val="clear" w:color="auto" w:fill="auto"/>
            <w:noWrap/>
            <w:vAlign w:val="center"/>
            <w:hideMark/>
          </w:tcPr>
          <w:p w14:paraId="637DCB8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0AACAE23" w14:textId="77777777" w:rsidTr="00F51B16">
        <w:trPr>
          <w:trHeight w:val="315"/>
        </w:trPr>
        <w:tc>
          <w:tcPr>
            <w:tcW w:w="1208" w:type="pct"/>
            <w:gridSpan w:val="2"/>
            <w:vMerge/>
            <w:vAlign w:val="center"/>
            <w:hideMark/>
          </w:tcPr>
          <w:p w14:paraId="3141022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5FD728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579776.62</w:t>
            </w:r>
          </w:p>
        </w:tc>
        <w:tc>
          <w:tcPr>
            <w:tcW w:w="469" w:type="pct"/>
            <w:shd w:val="clear" w:color="auto" w:fill="auto"/>
            <w:vAlign w:val="center"/>
            <w:hideMark/>
          </w:tcPr>
          <w:p w14:paraId="0720953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1400796.58</w:t>
            </w:r>
          </w:p>
        </w:tc>
        <w:tc>
          <w:tcPr>
            <w:tcW w:w="2379" w:type="pct"/>
            <w:gridSpan w:val="3"/>
            <w:vMerge/>
            <w:vAlign w:val="center"/>
            <w:hideMark/>
          </w:tcPr>
          <w:p w14:paraId="080A355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F27BD47" w14:textId="77777777" w:rsidTr="00F51B16">
        <w:trPr>
          <w:trHeight w:val="315"/>
        </w:trPr>
        <w:tc>
          <w:tcPr>
            <w:tcW w:w="1208" w:type="pct"/>
            <w:gridSpan w:val="2"/>
            <w:vMerge/>
            <w:vAlign w:val="center"/>
            <w:hideMark/>
          </w:tcPr>
          <w:p w14:paraId="1DA1274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A6D330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579748.11</w:t>
            </w:r>
          </w:p>
        </w:tc>
        <w:tc>
          <w:tcPr>
            <w:tcW w:w="469" w:type="pct"/>
            <w:shd w:val="clear" w:color="auto" w:fill="auto"/>
            <w:vAlign w:val="center"/>
            <w:hideMark/>
          </w:tcPr>
          <w:p w14:paraId="5A4B51A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1400778.95</w:t>
            </w:r>
          </w:p>
        </w:tc>
        <w:tc>
          <w:tcPr>
            <w:tcW w:w="2379" w:type="pct"/>
            <w:gridSpan w:val="3"/>
            <w:vMerge/>
            <w:vAlign w:val="center"/>
            <w:hideMark/>
          </w:tcPr>
          <w:p w14:paraId="16888A2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72ABEF57" w14:textId="77777777" w:rsidTr="00F51B16">
        <w:trPr>
          <w:trHeight w:val="315"/>
        </w:trPr>
        <w:tc>
          <w:tcPr>
            <w:tcW w:w="1208" w:type="pct"/>
            <w:gridSpan w:val="2"/>
            <w:vMerge/>
            <w:vAlign w:val="center"/>
            <w:hideMark/>
          </w:tcPr>
          <w:p w14:paraId="0295037F"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9B3C32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579757.44</w:t>
            </w:r>
          </w:p>
        </w:tc>
        <w:tc>
          <w:tcPr>
            <w:tcW w:w="469" w:type="pct"/>
            <w:shd w:val="clear" w:color="auto" w:fill="auto"/>
            <w:vAlign w:val="center"/>
            <w:hideMark/>
          </w:tcPr>
          <w:p w14:paraId="70537D5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1400762.88</w:t>
            </w:r>
          </w:p>
        </w:tc>
        <w:tc>
          <w:tcPr>
            <w:tcW w:w="2379" w:type="pct"/>
            <w:gridSpan w:val="3"/>
            <w:vMerge/>
            <w:vAlign w:val="center"/>
            <w:hideMark/>
          </w:tcPr>
          <w:p w14:paraId="4DFCB4AB"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3F25C73" w14:textId="77777777" w:rsidTr="00F51B16">
        <w:trPr>
          <w:trHeight w:val="315"/>
        </w:trPr>
        <w:tc>
          <w:tcPr>
            <w:tcW w:w="1208" w:type="pct"/>
            <w:gridSpan w:val="2"/>
            <w:vMerge/>
            <w:vAlign w:val="center"/>
            <w:hideMark/>
          </w:tcPr>
          <w:p w14:paraId="4909DA09"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9FE67C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579787.51</w:t>
            </w:r>
          </w:p>
        </w:tc>
        <w:tc>
          <w:tcPr>
            <w:tcW w:w="469" w:type="pct"/>
            <w:shd w:val="clear" w:color="auto" w:fill="auto"/>
            <w:vAlign w:val="center"/>
            <w:hideMark/>
          </w:tcPr>
          <w:p w14:paraId="4FE1303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1400775.32</w:t>
            </w:r>
          </w:p>
        </w:tc>
        <w:tc>
          <w:tcPr>
            <w:tcW w:w="2379" w:type="pct"/>
            <w:gridSpan w:val="3"/>
            <w:vMerge/>
            <w:vAlign w:val="center"/>
            <w:hideMark/>
          </w:tcPr>
          <w:p w14:paraId="0D027FED"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0B11F89" w14:textId="77777777" w:rsidTr="00F51B16">
        <w:trPr>
          <w:trHeight w:val="315"/>
        </w:trPr>
        <w:tc>
          <w:tcPr>
            <w:tcW w:w="1208" w:type="pct"/>
            <w:gridSpan w:val="2"/>
            <w:vMerge/>
            <w:vAlign w:val="center"/>
            <w:hideMark/>
          </w:tcPr>
          <w:p w14:paraId="73D167D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389888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579787.51</w:t>
            </w:r>
          </w:p>
        </w:tc>
        <w:tc>
          <w:tcPr>
            <w:tcW w:w="469" w:type="pct"/>
            <w:shd w:val="clear" w:color="auto" w:fill="auto"/>
            <w:vAlign w:val="center"/>
            <w:hideMark/>
          </w:tcPr>
          <w:p w14:paraId="0E48ADB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1400774.28</w:t>
            </w:r>
          </w:p>
        </w:tc>
        <w:tc>
          <w:tcPr>
            <w:tcW w:w="2379" w:type="pct"/>
            <w:gridSpan w:val="3"/>
            <w:vMerge/>
            <w:vAlign w:val="center"/>
            <w:hideMark/>
          </w:tcPr>
          <w:p w14:paraId="153C2DA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3A54663" w14:textId="77777777" w:rsidTr="00F51B16">
        <w:trPr>
          <w:trHeight w:val="465"/>
        </w:trPr>
        <w:tc>
          <w:tcPr>
            <w:tcW w:w="168" w:type="pct"/>
            <w:shd w:val="clear" w:color="auto" w:fill="auto"/>
            <w:noWrap/>
            <w:vAlign w:val="center"/>
            <w:hideMark/>
          </w:tcPr>
          <w:p w14:paraId="6613B4D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30</w:t>
            </w:r>
          </w:p>
        </w:tc>
        <w:tc>
          <w:tcPr>
            <w:tcW w:w="1040" w:type="pct"/>
            <w:shd w:val="clear" w:color="auto" w:fill="auto"/>
            <w:noWrap/>
            <w:vAlign w:val="center"/>
            <w:hideMark/>
          </w:tcPr>
          <w:p w14:paraId="1D0E8A48"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51DBB9A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756D4EA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vAlign w:val="center"/>
            <w:hideMark/>
          </w:tcPr>
          <w:p w14:paraId="7D6F0520"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убрать в зоне жилых домов все зоны ЕЛ</w:t>
            </w:r>
          </w:p>
        </w:tc>
        <w:tc>
          <w:tcPr>
            <w:tcW w:w="659" w:type="pct"/>
            <w:shd w:val="clear" w:color="auto" w:fill="auto"/>
            <w:noWrap/>
            <w:vAlign w:val="center"/>
            <w:hideMark/>
          </w:tcPr>
          <w:p w14:paraId="2724A020"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ЕЛ</w:t>
            </w:r>
          </w:p>
        </w:tc>
        <w:tc>
          <w:tcPr>
            <w:tcW w:w="739" w:type="pct"/>
            <w:shd w:val="clear" w:color="auto" w:fill="auto"/>
            <w:noWrap/>
            <w:vAlign w:val="center"/>
            <w:hideMark/>
          </w:tcPr>
          <w:p w14:paraId="431FBD1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1C1CEF92" w14:textId="77777777" w:rsidTr="00F51B16">
        <w:trPr>
          <w:trHeight w:val="315"/>
        </w:trPr>
        <w:tc>
          <w:tcPr>
            <w:tcW w:w="1208" w:type="pct"/>
            <w:gridSpan w:val="2"/>
            <w:vMerge w:val="restart"/>
            <w:shd w:val="clear" w:color="auto" w:fill="auto"/>
            <w:noWrap/>
            <w:vAlign w:val="center"/>
            <w:hideMark/>
          </w:tcPr>
          <w:p w14:paraId="668A1E8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Бикетовы</w:t>
            </w:r>
          </w:p>
        </w:tc>
        <w:tc>
          <w:tcPr>
            <w:tcW w:w="944" w:type="pct"/>
            <w:shd w:val="clear" w:color="auto" w:fill="auto"/>
            <w:vAlign w:val="center"/>
            <w:hideMark/>
          </w:tcPr>
          <w:p w14:paraId="5BC2F83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579853.42</w:t>
            </w:r>
          </w:p>
        </w:tc>
        <w:tc>
          <w:tcPr>
            <w:tcW w:w="469" w:type="pct"/>
            <w:shd w:val="clear" w:color="auto" w:fill="auto"/>
            <w:vAlign w:val="center"/>
            <w:hideMark/>
          </w:tcPr>
          <w:p w14:paraId="61B92C8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1401368.92</w:t>
            </w:r>
          </w:p>
        </w:tc>
        <w:tc>
          <w:tcPr>
            <w:tcW w:w="2379" w:type="pct"/>
            <w:gridSpan w:val="3"/>
            <w:vMerge w:val="restart"/>
            <w:shd w:val="clear" w:color="auto" w:fill="auto"/>
            <w:noWrap/>
            <w:vAlign w:val="center"/>
            <w:hideMark/>
          </w:tcPr>
          <w:p w14:paraId="17EDE2A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28312F05" w14:textId="77777777" w:rsidTr="00F51B16">
        <w:trPr>
          <w:trHeight w:val="315"/>
        </w:trPr>
        <w:tc>
          <w:tcPr>
            <w:tcW w:w="1208" w:type="pct"/>
            <w:gridSpan w:val="2"/>
            <w:vMerge/>
            <w:vAlign w:val="center"/>
            <w:hideMark/>
          </w:tcPr>
          <w:p w14:paraId="1D1F71C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A5CD2E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579896.13</w:t>
            </w:r>
          </w:p>
        </w:tc>
        <w:tc>
          <w:tcPr>
            <w:tcW w:w="469" w:type="pct"/>
            <w:shd w:val="clear" w:color="auto" w:fill="auto"/>
            <w:vAlign w:val="center"/>
            <w:hideMark/>
          </w:tcPr>
          <w:p w14:paraId="3613F28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1401577.37</w:t>
            </w:r>
          </w:p>
        </w:tc>
        <w:tc>
          <w:tcPr>
            <w:tcW w:w="2379" w:type="pct"/>
            <w:gridSpan w:val="3"/>
            <w:vMerge/>
            <w:vAlign w:val="center"/>
            <w:hideMark/>
          </w:tcPr>
          <w:p w14:paraId="364C4CF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9A925A2" w14:textId="77777777" w:rsidTr="00F51B16">
        <w:trPr>
          <w:trHeight w:val="315"/>
        </w:trPr>
        <w:tc>
          <w:tcPr>
            <w:tcW w:w="1208" w:type="pct"/>
            <w:gridSpan w:val="2"/>
            <w:vMerge/>
            <w:vAlign w:val="center"/>
            <w:hideMark/>
          </w:tcPr>
          <w:p w14:paraId="01E58865"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DAE394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579587.21</w:t>
            </w:r>
          </w:p>
        </w:tc>
        <w:tc>
          <w:tcPr>
            <w:tcW w:w="469" w:type="pct"/>
            <w:shd w:val="clear" w:color="auto" w:fill="auto"/>
            <w:vAlign w:val="center"/>
            <w:hideMark/>
          </w:tcPr>
          <w:p w14:paraId="7FD8F1B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1401518.65</w:t>
            </w:r>
          </w:p>
        </w:tc>
        <w:tc>
          <w:tcPr>
            <w:tcW w:w="2379" w:type="pct"/>
            <w:gridSpan w:val="3"/>
            <w:vMerge/>
            <w:vAlign w:val="center"/>
            <w:hideMark/>
          </w:tcPr>
          <w:p w14:paraId="40BD4FBF"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1B97EEE" w14:textId="77777777" w:rsidTr="00F51B16">
        <w:trPr>
          <w:trHeight w:val="315"/>
        </w:trPr>
        <w:tc>
          <w:tcPr>
            <w:tcW w:w="1208" w:type="pct"/>
            <w:gridSpan w:val="2"/>
            <w:vMerge/>
            <w:vAlign w:val="center"/>
            <w:hideMark/>
          </w:tcPr>
          <w:p w14:paraId="29158A20"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A60B20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579641.75</w:t>
            </w:r>
          </w:p>
        </w:tc>
        <w:tc>
          <w:tcPr>
            <w:tcW w:w="469" w:type="pct"/>
            <w:shd w:val="clear" w:color="auto" w:fill="auto"/>
            <w:vAlign w:val="center"/>
            <w:hideMark/>
          </w:tcPr>
          <w:p w14:paraId="2A9AD6E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1401374.78</w:t>
            </w:r>
          </w:p>
        </w:tc>
        <w:tc>
          <w:tcPr>
            <w:tcW w:w="2379" w:type="pct"/>
            <w:gridSpan w:val="3"/>
            <w:vMerge/>
            <w:vAlign w:val="center"/>
            <w:hideMark/>
          </w:tcPr>
          <w:p w14:paraId="1132B79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6CAE43C" w14:textId="77777777" w:rsidTr="00F51B16">
        <w:trPr>
          <w:trHeight w:val="315"/>
        </w:trPr>
        <w:tc>
          <w:tcPr>
            <w:tcW w:w="1208" w:type="pct"/>
            <w:gridSpan w:val="2"/>
            <w:vMerge/>
            <w:vAlign w:val="center"/>
            <w:hideMark/>
          </w:tcPr>
          <w:p w14:paraId="24476C52"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31342E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579853.42</w:t>
            </w:r>
          </w:p>
        </w:tc>
        <w:tc>
          <w:tcPr>
            <w:tcW w:w="469" w:type="pct"/>
            <w:shd w:val="clear" w:color="auto" w:fill="auto"/>
            <w:vAlign w:val="center"/>
            <w:hideMark/>
          </w:tcPr>
          <w:p w14:paraId="74FB86B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1401368.92</w:t>
            </w:r>
          </w:p>
        </w:tc>
        <w:tc>
          <w:tcPr>
            <w:tcW w:w="2379" w:type="pct"/>
            <w:gridSpan w:val="3"/>
            <w:vMerge/>
            <w:vAlign w:val="center"/>
            <w:hideMark/>
          </w:tcPr>
          <w:p w14:paraId="706B132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D5547AC" w14:textId="77777777" w:rsidTr="00F51B16">
        <w:trPr>
          <w:trHeight w:val="315"/>
        </w:trPr>
        <w:tc>
          <w:tcPr>
            <w:tcW w:w="168" w:type="pct"/>
            <w:shd w:val="clear" w:color="auto" w:fill="auto"/>
            <w:noWrap/>
            <w:vAlign w:val="center"/>
            <w:hideMark/>
          </w:tcPr>
          <w:p w14:paraId="40A2B1A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31</w:t>
            </w:r>
          </w:p>
        </w:tc>
        <w:tc>
          <w:tcPr>
            <w:tcW w:w="1040" w:type="pct"/>
            <w:shd w:val="clear" w:color="auto" w:fill="auto"/>
            <w:noWrap/>
            <w:vAlign w:val="center"/>
            <w:hideMark/>
          </w:tcPr>
          <w:p w14:paraId="3C85538B"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1413" w:type="pct"/>
            <w:gridSpan w:val="2"/>
            <w:shd w:val="clear" w:color="auto" w:fill="auto"/>
            <w:noWrap/>
            <w:vAlign w:val="center"/>
            <w:hideMark/>
          </w:tcPr>
          <w:p w14:paraId="61E2BE1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25:19:010401:1108</w:t>
            </w:r>
          </w:p>
        </w:tc>
        <w:tc>
          <w:tcPr>
            <w:tcW w:w="981" w:type="pct"/>
            <w:shd w:val="clear" w:color="auto" w:fill="auto"/>
            <w:noWrap/>
            <w:vAlign w:val="center"/>
            <w:hideMark/>
          </w:tcPr>
          <w:p w14:paraId="52A3FE01"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гараж</w:t>
            </w:r>
          </w:p>
        </w:tc>
        <w:tc>
          <w:tcPr>
            <w:tcW w:w="659" w:type="pct"/>
            <w:shd w:val="clear" w:color="auto" w:fill="auto"/>
            <w:noWrap/>
            <w:vAlign w:val="center"/>
            <w:hideMark/>
          </w:tcPr>
          <w:p w14:paraId="7854514A"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c>
          <w:tcPr>
            <w:tcW w:w="739" w:type="pct"/>
            <w:shd w:val="clear" w:color="auto" w:fill="auto"/>
            <w:noWrap/>
            <w:vAlign w:val="center"/>
            <w:hideMark/>
          </w:tcPr>
          <w:p w14:paraId="55BF776C"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ТИ</w:t>
            </w:r>
          </w:p>
        </w:tc>
      </w:tr>
      <w:tr w:rsidR="00F51B16" w:rsidRPr="0087683C" w14:paraId="6E6D02F2" w14:textId="77777777" w:rsidTr="00F51B16">
        <w:trPr>
          <w:trHeight w:val="315"/>
        </w:trPr>
        <w:tc>
          <w:tcPr>
            <w:tcW w:w="168" w:type="pct"/>
            <w:shd w:val="clear" w:color="auto" w:fill="auto"/>
            <w:noWrap/>
            <w:vAlign w:val="center"/>
            <w:hideMark/>
          </w:tcPr>
          <w:p w14:paraId="3BAB585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32</w:t>
            </w:r>
          </w:p>
        </w:tc>
        <w:tc>
          <w:tcPr>
            <w:tcW w:w="1040" w:type="pct"/>
            <w:shd w:val="clear" w:color="auto" w:fill="auto"/>
            <w:noWrap/>
            <w:vAlign w:val="center"/>
            <w:hideMark/>
          </w:tcPr>
          <w:p w14:paraId="3769E18B"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73FE71B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035CE8E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1E607A2E"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59" w:type="pct"/>
            <w:shd w:val="clear" w:color="auto" w:fill="auto"/>
            <w:noWrap/>
            <w:vAlign w:val="center"/>
            <w:hideMark/>
          </w:tcPr>
          <w:p w14:paraId="763C056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c>
          <w:tcPr>
            <w:tcW w:w="739" w:type="pct"/>
            <w:shd w:val="clear" w:color="auto" w:fill="auto"/>
            <w:noWrap/>
            <w:vAlign w:val="center"/>
            <w:hideMark/>
          </w:tcPr>
          <w:p w14:paraId="77A7762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13ACD0E9" w14:textId="77777777" w:rsidTr="00F51B16">
        <w:trPr>
          <w:trHeight w:val="315"/>
        </w:trPr>
        <w:tc>
          <w:tcPr>
            <w:tcW w:w="1208" w:type="pct"/>
            <w:gridSpan w:val="2"/>
            <w:vMerge w:val="restart"/>
            <w:shd w:val="clear" w:color="auto" w:fill="auto"/>
            <w:noWrap/>
            <w:vAlign w:val="center"/>
            <w:hideMark/>
          </w:tcPr>
          <w:p w14:paraId="6716E81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возле Ромы Бурого</w:t>
            </w:r>
          </w:p>
        </w:tc>
        <w:tc>
          <w:tcPr>
            <w:tcW w:w="944" w:type="pct"/>
            <w:shd w:val="clear" w:color="auto" w:fill="auto"/>
            <w:vAlign w:val="center"/>
            <w:hideMark/>
          </w:tcPr>
          <w:p w14:paraId="74D27CA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579598.93</w:t>
            </w:r>
          </w:p>
        </w:tc>
        <w:tc>
          <w:tcPr>
            <w:tcW w:w="469" w:type="pct"/>
            <w:shd w:val="clear" w:color="auto" w:fill="auto"/>
            <w:vAlign w:val="center"/>
            <w:hideMark/>
          </w:tcPr>
          <w:p w14:paraId="4A057C7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1401454.64</w:t>
            </w:r>
          </w:p>
        </w:tc>
        <w:tc>
          <w:tcPr>
            <w:tcW w:w="2379" w:type="pct"/>
            <w:gridSpan w:val="3"/>
            <w:vMerge w:val="restart"/>
            <w:shd w:val="clear" w:color="auto" w:fill="auto"/>
            <w:noWrap/>
            <w:vAlign w:val="center"/>
            <w:hideMark/>
          </w:tcPr>
          <w:p w14:paraId="4F83F07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44F44B5A" w14:textId="77777777" w:rsidTr="00F51B16">
        <w:trPr>
          <w:trHeight w:val="315"/>
        </w:trPr>
        <w:tc>
          <w:tcPr>
            <w:tcW w:w="1208" w:type="pct"/>
            <w:gridSpan w:val="2"/>
            <w:vMerge/>
            <w:vAlign w:val="center"/>
            <w:hideMark/>
          </w:tcPr>
          <w:p w14:paraId="67D73FA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7B1CEA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579575.36</w:t>
            </w:r>
          </w:p>
        </w:tc>
        <w:tc>
          <w:tcPr>
            <w:tcW w:w="469" w:type="pct"/>
            <w:shd w:val="clear" w:color="auto" w:fill="auto"/>
            <w:vAlign w:val="center"/>
            <w:hideMark/>
          </w:tcPr>
          <w:p w14:paraId="0B5270A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1401500.64</w:t>
            </w:r>
          </w:p>
        </w:tc>
        <w:tc>
          <w:tcPr>
            <w:tcW w:w="2379" w:type="pct"/>
            <w:gridSpan w:val="3"/>
            <w:vMerge/>
            <w:vAlign w:val="center"/>
            <w:hideMark/>
          </w:tcPr>
          <w:p w14:paraId="74B7A9A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CB1006D" w14:textId="77777777" w:rsidTr="00F51B16">
        <w:trPr>
          <w:trHeight w:val="315"/>
        </w:trPr>
        <w:tc>
          <w:tcPr>
            <w:tcW w:w="1208" w:type="pct"/>
            <w:gridSpan w:val="2"/>
            <w:vMerge/>
            <w:vAlign w:val="center"/>
            <w:hideMark/>
          </w:tcPr>
          <w:p w14:paraId="6AFB93E2"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0653D4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579537.63</w:t>
            </w:r>
          </w:p>
        </w:tc>
        <w:tc>
          <w:tcPr>
            <w:tcW w:w="469" w:type="pct"/>
            <w:shd w:val="clear" w:color="auto" w:fill="auto"/>
            <w:vAlign w:val="center"/>
            <w:hideMark/>
          </w:tcPr>
          <w:p w14:paraId="56ED00D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1401482.42</w:t>
            </w:r>
          </w:p>
        </w:tc>
        <w:tc>
          <w:tcPr>
            <w:tcW w:w="2379" w:type="pct"/>
            <w:gridSpan w:val="3"/>
            <w:vMerge/>
            <w:vAlign w:val="center"/>
            <w:hideMark/>
          </w:tcPr>
          <w:p w14:paraId="5D464AD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4B7F1E1C" w14:textId="77777777" w:rsidTr="00F51B16">
        <w:trPr>
          <w:trHeight w:val="315"/>
        </w:trPr>
        <w:tc>
          <w:tcPr>
            <w:tcW w:w="1208" w:type="pct"/>
            <w:gridSpan w:val="2"/>
            <w:vMerge/>
            <w:vAlign w:val="center"/>
            <w:hideMark/>
          </w:tcPr>
          <w:p w14:paraId="5D6A40E5"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0486F3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579561.22</w:t>
            </w:r>
          </w:p>
        </w:tc>
        <w:tc>
          <w:tcPr>
            <w:tcW w:w="469" w:type="pct"/>
            <w:shd w:val="clear" w:color="auto" w:fill="auto"/>
            <w:vAlign w:val="center"/>
            <w:hideMark/>
          </w:tcPr>
          <w:p w14:paraId="05DFDC5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1401429.95</w:t>
            </w:r>
          </w:p>
        </w:tc>
        <w:tc>
          <w:tcPr>
            <w:tcW w:w="2379" w:type="pct"/>
            <w:gridSpan w:val="3"/>
            <w:vMerge/>
            <w:vAlign w:val="center"/>
            <w:hideMark/>
          </w:tcPr>
          <w:p w14:paraId="7814A807"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801F902" w14:textId="77777777" w:rsidTr="00F51B16">
        <w:trPr>
          <w:trHeight w:val="315"/>
        </w:trPr>
        <w:tc>
          <w:tcPr>
            <w:tcW w:w="1208" w:type="pct"/>
            <w:gridSpan w:val="2"/>
            <w:vMerge/>
            <w:vAlign w:val="center"/>
            <w:hideMark/>
          </w:tcPr>
          <w:p w14:paraId="66B304E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CCF8E2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579600.03</w:t>
            </w:r>
          </w:p>
        </w:tc>
        <w:tc>
          <w:tcPr>
            <w:tcW w:w="469" w:type="pct"/>
            <w:shd w:val="clear" w:color="auto" w:fill="auto"/>
            <w:vAlign w:val="center"/>
            <w:hideMark/>
          </w:tcPr>
          <w:p w14:paraId="418E04A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1401454.20</w:t>
            </w:r>
          </w:p>
        </w:tc>
        <w:tc>
          <w:tcPr>
            <w:tcW w:w="2379" w:type="pct"/>
            <w:gridSpan w:val="3"/>
            <w:vMerge/>
            <w:vAlign w:val="center"/>
            <w:hideMark/>
          </w:tcPr>
          <w:p w14:paraId="005640D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D7B854B" w14:textId="77777777" w:rsidTr="00F51B16">
        <w:trPr>
          <w:trHeight w:val="315"/>
        </w:trPr>
        <w:tc>
          <w:tcPr>
            <w:tcW w:w="1208" w:type="pct"/>
            <w:gridSpan w:val="2"/>
            <w:vMerge/>
            <w:vAlign w:val="center"/>
            <w:hideMark/>
          </w:tcPr>
          <w:p w14:paraId="4EBA7C19"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337A00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579598.93</w:t>
            </w:r>
          </w:p>
        </w:tc>
        <w:tc>
          <w:tcPr>
            <w:tcW w:w="469" w:type="pct"/>
            <w:shd w:val="clear" w:color="auto" w:fill="auto"/>
            <w:vAlign w:val="center"/>
            <w:hideMark/>
          </w:tcPr>
          <w:p w14:paraId="68038FC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1401454.64</w:t>
            </w:r>
          </w:p>
        </w:tc>
        <w:tc>
          <w:tcPr>
            <w:tcW w:w="2379" w:type="pct"/>
            <w:gridSpan w:val="3"/>
            <w:vMerge/>
            <w:vAlign w:val="center"/>
            <w:hideMark/>
          </w:tcPr>
          <w:p w14:paraId="6BB0821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3D325F8" w14:textId="77777777" w:rsidTr="00F51B16">
        <w:trPr>
          <w:trHeight w:val="315"/>
        </w:trPr>
        <w:tc>
          <w:tcPr>
            <w:tcW w:w="168" w:type="pct"/>
            <w:shd w:val="clear" w:color="auto" w:fill="auto"/>
            <w:noWrap/>
            <w:vAlign w:val="center"/>
            <w:hideMark/>
          </w:tcPr>
          <w:p w14:paraId="36B57F7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33</w:t>
            </w:r>
          </w:p>
        </w:tc>
        <w:tc>
          <w:tcPr>
            <w:tcW w:w="1040" w:type="pct"/>
            <w:shd w:val="clear" w:color="auto" w:fill="auto"/>
            <w:noWrap/>
            <w:vAlign w:val="center"/>
            <w:hideMark/>
          </w:tcPr>
          <w:p w14:paraId="6BE7BD63"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345971E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66739D5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1640" w:type="pct"/>
            <w:gridSpan w:val="2"/>
            <w:shd w:val="clear" w:color="auto" w:fill="auto"/>
            <w:noWrap/>
            <w:vAlign w:val="center"/>
            <w:hideMark/>
          </w:tcPr>
          <w:p w14:paraId="7C67ADB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убрать в зоне жилых домов все зоны ЕЛ</w:t>
            </w:r>
          </w:p>
        </w:tc>
        <w:tc>
          <w:tcPr>
            <w:tcW w:w="739" w:type="pct"/>
            <w:shd w:val="clear" w:color="auto" w:fill="auto"/>
            <w:noWrap/>
            <w:vAlign w:val="center"/>
            <w:hideMark/>
          </w:tcPr>
          <w:p w14:paraId="3080AF55"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7993A306" w14:textId="77777777" w:rsidTr="00F51B16">
        <w:trPr>
          <w:trHeight w:val="315"/>
        </w:trPr>
        <w:tc>
          <w:tcPr>
            <w:tcW w:w="1208" w:type="pct"/>
            <w:gridSpan w:val="2"/>
            <w:vMerge w:val="restart"/>
            <w:shd w:val="clear" w:color="auto" w:fill="auto"/>
            <w:noWrap/>
            <w:vAlign w:val="center"/>
            <w:hideMark/>
          </w:tcPr>
          <w:p w14:paraId="66648FF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Ленина</w:t>
            </w:r>
          </w:p>
        </w:tc>
        <w:tc>
          <w:tcPr>
            <w:tcW w:w="944" w:type="pct"/>
            <w:shd w:val="clear" w:color="auto" w:fill="auto"/>
            <w:vAlign w:val="center"/>
            <w:hideMark/>
          </w:tcPr>
          <w:p w14:paraId="3AF477C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579859.24</w:t>
            </w:r>
          </w:p>
        </w:tc>
        <w:tc>
          <w:tcPr>
            <w:tcW w:w="469" w:type="pct"/>
            <w:shd w:val="clear" w:color="auto" w:fill="auto"/>
            <w:vAlign w:val="center"/>
            <w:hideMark/>
          </w:tcPr>
          <w:p w14:paraId="4FA5220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1401595.75</w:t>
            </w:r>
          </w:p>
        </w:tc>
        <w:tc>
          <w:tcPr>
            <w:tcW w:w="2379" w:type="pct"/>
            <w:gridSpan w:val="3"/>
            <w:vMerge w:val="restart"/>
            <w:shd w:val="clear" w:color="auto" w:fill="auto"/>
            <w:noWrap/>
            <w:vAlign w:val="center"/>
            <w:hideMark/>
          </w:tcPr>
          <w:p w14:paraId="0D18557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575DFD33" w14:textId="77777777" w:rsidTr="00F51B16">
        <w:trPr>
          <w:trHeight w:val="315"/>
        </w:trPr>
        <w:tc>
          <w:tcPr>
            <w:tcW w:w="1208" w:type="pct"/>
            <w:gridSpan w:val="2"/>
            <w:vMerge/>
            <w:vAlign w:val="center"/>
            <w:hideMark/>
          </w:tcPr>
          <w:p w14:paraId="2FE2137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F129B6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579858.14</w:t>
            </w:r>
          </w:p>
        </w:tc>
        <w:tc>
          <w:tcPr>
            <w:tcW w:w="469" w:type="pct"/>
            <w:shd w:val="clear" w:color="auto" w:fill="auto"/>
            <w:vAlign w:val="center"/>
            <w:hideMark/>
          </w:tcPr>
          <w:p w14:paraId="57E13F1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1401694.52</w:t>
            </w:r>
          </w:p>
        </w:tc>
        <w:tc>
          <w:tcPr>
            <w:tcW w:w="2379" w:type="pct"/>
            <w:gridSpan w:val="3"/>
            <w:vMerge/>
            <w:vAlign w:val="center"/>
            <w:hideMark/>
          </w:tcPr>
          <w:p w14:paraId="773F6DA3"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AB65493" w14:textId="77777777" w:rsidTr="00F51B16">
        <w:trPr>
          <w:trHeight w:val="315"/>
        </w:trPr>
        <w:tc>
          <w:tcPr>
            <w:tcW w:w="1208" w:type="pct"/>
            <w:gridSpan w:val="2"/>
            <w:vMerge/>
            <w:vAlign w:val="center"/>
            <w:hideMark/>
          </w:tcPr>
          <w:p w14:paraId="4BC7787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E64B55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579619.13</w:t>
            </w:r>
          </w:p>
        </w:tc>
        <w:tc>
          <w:tcPr>
            <w:tcW w:w="469" w:type="pct"/>
            <w:shd w:val="clear" w:color="auto" w:fill="auto"/>
            <w:vAlign w:val="center"/>
            <w:hideMark/>
          </w:tcPr>
          <w:p w14:paraId="388D6AC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1401678.50</w:t>
            </w:r>
          </w:p>
        </w:tc>
        <w:tc>
          <w:tcPr>
            <w:tcW w:w="2379" w:type="pct"/>
            <w:gridSpan w:val="3"/>
            <w:vMerge/>
            <w:vAlign w:val="center"/>
            <w:hideMark/>
          </w:tcPr>
          <w:p w14:paraId="24451EAB"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927B9F7" w14:textId="77777777" w:rsidTr="00F51B16">
        <w:trPr>
          <w:trHeight w:val="315"/>
        </w:trPr>
        <w:tc>
          <w:tcPr>
            <w:tcW w:w="1208" w:type="pct"/>
            <w:gridSpan w:val="2"/>
            <w:vMerge/>
            <w:vAlign w:val="center"/>
            <w:hideMark/>
          </w:tcPr>
          <w:p w14:paraId="0FD745B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099A3A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579580.39</w:t>
            </w:r>
          </w:p>
        </w:tc>
        <w:tc>
          <w:tcPr>
            <w:tcW w:w="469" w:type="pct"/>
            <w:shd w:val="clear" w:color="auto" w:fill="auto"/>
            <w:vAlign w:val="center"/>
            <w:hideMark/>
          </w:tcPr>
          <w:p w14:paraId="3127AC9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1401537.82</w:t>
            </w:r>
          </w:p>
        </w:tc>
        <w:tc>
          <w:tcPr>
            <w:tcW w:w="2379" w:type="pct"/>
            <w:gridSpan w:val="3"/>
            <w:vMerge/>
            <w:vAlign w:val="center"/>
            <w:hideMark/>
          </w:tcPr>
          <w:p w14:paraId="5A14C072"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C1A4FCD" w14:textId="77777777" w:rsidTr="00F51B16">
        <w:trPr>
          <w:trHeight w:val="315"/>
        </w:trPr>
        <w:tc>
          <w:tcPr>
            <w:tcW w:w="1208" w:type="pct"/>
            <w:gridSpan w:val="2"/>
            <w:vMerge/>
            <w:vAlign w:val="center"/>
            <w:hideMark/>
          </w:tcPr>
          <w:p w14:paraId="34162FC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2344A4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579859.06</w:t>
            </w:r>
          </w:p>
        </w:tc>
        <w:tc>
          <w:tcPr>
            <w:tcW w:w="469" w:type="pct"/>
            <w:shd w:val="clear" w:color="auto" w:fill="auto"/>
            <w:vAlign w:val="center"/>
            <w:hideMark/>
          </w:tcPr>
          <w:p w14:paraId="3B123CD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1401583.96</w:t>
            </w:r>
          </w:p>
        </w:tc>
        <w:tc>
          <w:tcPr>
            <w:tcW w:w="2379" w:type="pct"/>
            <w:gridSpan w:val="3"/>
            <w:vMerge/>
            <w:vAlign w:val="center"/>
            <w:hideMark/>
          </w:tcPr>
          <w:p w14:paraId="45B5D78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48B9774" w14:textId="77777777" w:rsidTr="00F51B16">
        <w:trPr>
          <w:trHeight w:val="315"/>
        </w:trPr>
        <w:tc>
          <w:tcPr>
            <w:tcW w:w="1208" w:type="pct"/>
            <w:gridSpan w:val="2"/>
            <w:vMerge/>
            <w:vAlign w:val="center"/>
            <w:hideMark/>
          </w:tcPr>
          <w:p w14:paraId="48744BA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08834B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579863.61</w:t>
            </w:r>
          </w:p>
        </w:tc>
        <w:tc>
          <w:tcPr>
            <w:tcW w:w="469" w:type="pct"/>
            <w:shd w:val="clear" w:color="auto" w:fill="auto"/>
            <w:vAlign w:val="center"/>
            <w:hideMark/>
          </w:tcPr>
          <w:p w14:paraId="745C316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1401602.17</w:t>
            </w:r>
          </w:p>
        </w:tc>
        <w:tc>
          <w:tcPr>
            <w:tcW w:w="2379" w:type="pct"/>
            <w:gridSpan w:val="3"/>
            <w:vMerge/>
            <w:vAlign w:val="center"/>
            <w:hideMark/>
          </w:tcPr>
          <w:p w14:paraId="0FDFB767"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EDCD40F" w14:textId="77777777" w:rsidTr="00F51B16">
        <w:trPr>
          <w:trHeight w:val="315"/>
        </w:trPr>
        <w:tc>
          <w:tcPr>
            <w:tcW w:w="1208" w:type="pct"/>
            <w:gridSpan w:val="2"/>
            <w:vMerge/>
            <w:vAlign w:val="center"/>
            <w:hideMark/>
          </w:tcPr>
          <w:p w14:paraId="4A3DF6FC"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639041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579859.24</w:t>
            </w:r>
          </w:p>
        </w:tc>
        <w:tc>
          <w:tcPr>
            <w:tcW w:w="469" w:type="pct"/>
            <w:shd w:val="clear" w:color="auto" w:fill="auto"/>
            <w:vAlign w:val="center"/>
            <w:hideMark/>
          </w:tcPr>
          <w:p w14:paraId="145E47A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1401595.75</w:t>
            </w:r>
          </w:p>
        </w:tc>
        <w:tc>
          <w:tcPr>
            <w:tcW w:w="2379" w:type="pct"/>
            <w:gridSpan w:val="3"/>
            <w:vMerge/>
            <w:vAlign w:val="center"/>
            <w:hideMark/>
          </w:tcPr>
          <w:p w14:paraId="7FEEFFEB"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21E52A8A" w14:textId="77777777" w:rsidTr="00F51B16">
        <w:trPr>
          <w:trHeight w:val="315"/>
        </w:trPr>
        <w:tc>
          <w:tcPr>
            <w:tcW w:w="168" w:type="pct"/>
            <w:shd w:val="clear" w:color="auto" w:fill="auto"/>
            <w:noWrap/>
            <w:vAlign w:val="center"/>
            <w:hideMark/>
          </w:tcPr>
          <w:p w14:paraId="48BFF65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34</w:t>
            </w:r>
          </w:p>
        </w:tc>
        <w:tc>
          <w:tcPr>
            <w:tcW w:w="1040" w:type="pct"/>
            <w:shd w:val="clear" w:color="auto" w:fill="auto"/>
            <w:noWrap/>
            <w:vAlign w:val="center"/>
            <w:hideMark/>
          </w:tcPr>
          <w:p w14:paraId="0759B4CF"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177A16D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41CAB49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187F863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пляж,закреплённый за ДАЗЕЛ</w:t>
            </w:r>
          </w:p>
        </w:tc>
        <w:tc>
          <w:tcPr>
            <w:tcW w:w="659" w:type="pct"/>
            <w:shd w:val="clear" w:color="auto" w:fill="auto"/>
            <w:noWrap/>
            <w:vAlign w:val="center"/>
            <w:hideMark/>
          </w:tcPr>
          <w:p w14:paraId="6F4D832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739" w:type="pct"/>
            <w:shd w:val="clear" w:color="auto" w:fill="auto"/>
            <w:noWrap/>
            <w:vAlign w:val="center"/>
            <w:hideMark/>
          </w:tcPr>
          <w:p w14:paraId="0BADB428"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РЗ</w:t>
            </w:r>
          </w:p>
        </w:tc>
      </w:tr>
      <w:tr w:rsidR="00F51B16" w:rsidRPr="0087683C" w14:paraId="5DB0D31C" w14:textId="77777777" w:rsidTr="00F51B16">
        <w:trPr>
          <w:trHeight w:val="315"/>
        </w:trPr>
        <w:tc>
          <w:tcPr>
            <w:tcW w:w="1208" w:type="pct"/>
            <w:gridSpan w:val="2"/>
            <w:vMerge w:val="restart"/>
            <w:shd w:val="clear" w:color="auto" w:fill="auto"/>
            <w:noWrap/>
            <w:vAlign w:val="center"/>
            <w:hideMark/>
          </w:tcPr>
          <w:p w14:paraId="6F9DB8F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пляж ДАЗЕЛ</w:t>
            </w:r>
          </w:p>
        </w:tc>
        <w:tc>
          <w:tcPr>
            <w:tcW w:w="944" w:type="pct"/>
            <w:shd w:val="clear" w:color="auto" w:fill="auto"/>
            <w:vAlign w:val="center"/>
            <w:hideMark/>
          </w:tcPr>
          <w:p w14:paraId="10CDA47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579007.87</w:t>
            </w:r>
          </w:p>
        </w:tc>
        <w:tc>
          <w:tcPr>
            <w:tcW w:w="469" w:type="pct"/>
            <w:shd w:val="clear" w:color="auto" w:fill="auto"/>
            <w:vAlign w:val="center"/>
            <w:hideMark/>
          </w:tcPr>
          <w:p w14:paraId="3C2C114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1401397.60</w:t>
            </w:r>
          </w:p>
        </w:tc>
        <w:tc>
          <w:tcPr>
            <w:tcW w:w="2379" w:type="pct"/>
            <w:gridSpan w:val="3"/>
            <w:vMerge w:val="restart"/>
            <w:shd w:val="clear" w:color="auto" w:fill="auto"/>
            <w:noWrap/>
            <w:vAlign w:val="center"/>
            <w:hideMark/>
          </w:tcPr>
          <w:p w14:paraId="019F774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6F4E1749" w14:textId="77777777" w:rsidTr="00F51B16">
        <w:trPr>
          <w:trHeight w:val="315"/>
        </w:trPr>
        <w:tc>
          <w:tcPr>
            <w:tcW w:w="1208" w:type="pct"/>
            <w:gridSpan w:val="2"/>
            <w:vMerge/>
            <w:vAlign w:val="center"/>
            <w:hideMark/>
          </w:tcPr>
          <w:p w14:paraId="639FC8F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3ED915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579132.23</w:t>
            </w:r>
          </w:p>
        </w:tc>
        <w:tc>
          <w:tcPr>
            <w:tcW w:w="469" w:type="pct"/>
            <w:shd w:val="clear" w:color="auto" w:fill="auto"/>
            <w:vAlign w:val="center"/>
            <w:hideMark/>
          </w:tcPr>
          <w:p w14:paraId="4BED4F6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1401453.91</w:t>
            </w:r>
          </w:p>
        </w:tc>
        <w:tc>
          <w:tcPr>
            <w:tcW w:w="2379" w:type="pct"/>
            <w:gridSpan w:val="3"/>
            <w:vMerge/>
            <w:vAlign w:val="center"/>
            <w:hideMark/>
          </w:tcPr>
          <w:p w14:paraId="6A0C2757"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DD9E381" w14:textId="77777777" w:rsidTr="00F51B16">
        <w:trPr>
          <w:trHeight w:val="315"/>
        </w:trPr>
        <w:tc>
          <w:tcPr>
            <w:tcW w:w="1208" w:type="pct"/>
            <w:gridSpan w:val="2"/>
            <w:vMerge/>
            <w:vAlign w:val="center"/>
            <w:hideMark/>
          </w:tcPr>
          <w:p w14:paraId="21E02DD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04ADD7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579117.15</w:t>
            </w:r>
          </w:p>
        </w:tc>
        <w:tc>
          <w:tcPr>
            <w:tcW w:w="469" w:type="pct"/>
            <w:shd w:val="clear" w:color="auto" w:fill="auto"/>
            <w:vAlign w:val="center"/>
            <w:hideMark/>
          </w:tcPr>
          <w:p w14:paraId="431F8BC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1401486.42</w:t>
            </w:r>
          </w:p>
        </w:tc>
        <w:tc>
          <w:tcPr>
            <w:tcW w:w="2379" w:type="pct"/>
            <w:gridSpan w:val="3"/>
            <w:vMerge/>
            <w:vAlign w:val="center"/>
            <w:hideMark/>
          </w:tcPr>
          <w:p w14:paraId="2C413D5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EB87452" w14:textId="77777777" w:rsidTr="00F51B16">
        <w:trPr>
          <w:trHeight w:val="315"/>
        </w:trPr>
        <w:tc>
          <w:tcPr>
            <w:tcW w:w="1208" w:type="pct"/>
            <w:gridSpan w:val="2"/>
            <w:vMerge/>
            <w:vAlign w:val="center"/>
            <w:hideMark/>
          </w:tcPr>
          <w:p w14:paraId="0AF9A39C"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6063FA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579077.93</w:t>
            </w:r>
          </w:p>
        </w:tc>
        <w:tc>
          <w:tcPr>
            <w:tcW w:w="469" w:type="pct"/>
            <w:shd w:val="clear" w:color="auto" w:fill="auto"/>
            <w:vAlign w:val="center"/>
            <w:hideMark/>
          </w:tcPr>
          <w:p w14:paraId="58C5F64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1401466.31</w:t>
            </w:r>
          </w:p>
        </w:tc>
        <w:tc>
          <w:tcPr>
            <w:tcW w:w="2379" w:type="pct"/>
            <w:gridSpan w:val="3"/>
            <w:vMerge/>
            <w:vAlign w:val="center"/>
            <w:hideMark/>
          </w:tcPr>
          <w:p w14:paraId="3D85527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218C041" w14:textId="77777777" w:rsidTr="00F51B16">
        <w:trPr>
          <w:trHeight w:val="315"/>
        </w:trPr>
        <w:tc>
          <w:tcPr>
            <w:tcW w:w="1208" w:type="pct"/>
            <w:gridSpan w:val="2"/>
            <w:vMerge/>
            <w:vAlign w:val="center"/>
            <w:hideMark/>
          </w:tcPr>
          <w:p w14:paraId="45533B4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515728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578999.16</w:t>
            </w:r>
          </w:p>
        </w:tc>
        <w:tc>
          <w:tcPr>
            <w:tcW w:w="469" w:type="pct"/>
            <w:shd w:val="clear" w:color="auto" w:fill="auto"/>
            <w:vAlign w:val="center"/>
            <w:hideMark/>
          </w:tcPr>
          <w:p w14:paraId="42D6675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1401441.17</w:t>
            </w:r>
          </w:p>
        </w:tc>
        <w:tc>
          <w:tcPr>
            <w:tcW w:w="2379" w:type="pct"/>
            <w:gridSpan w:val="3"/>
            <w:vMerge/>
            <w:vAlign w:val="center"/>
            <w:hideMark/>
          </w:tcPr>
          <w:p w14:paraId="3646B84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3501C00" w14:textId="77777777" w:rsidTr="00F51B16">
        <w:trPr>
          <w:trHeight w:val="315"/>
        </w:trPr>
        <w:tc>
          <w:tcPr>
            <w:tcW w:w="1208" w:type="pct"/>
            <w:gridSpan w:val="2"/>
            <w:vMerge/>
            <w:vAlign w:val="center"/>
            <w:hideMark/>
          </w:tcPr>
          <w:p w14:paraId="1A94617F"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96CFD7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578974.69</w:t>
            </w:r>
          </w:p>
        </w:tc>
        <w:tc>
          <w:tcPr>
            <w:tcW w:w="469" w:type="pct"/>
            <w:shd w:val="clear" w:color="auto" w:fill="auto"/>
            <w:vAlign w:val="center"/>
            <w:hideMark/>
          </w:tcPr>
          <w:p w14:paraId="7545484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1401437.15</w:t>
            </w:r>
          </w:p>
        </w:tc>
        <w:tc>
          <w:tcPr>
            <w:tcW w:w="2379" w:type="pct"/>
            <w:gridSpan w:val="3"/>
            <w:vMerge/>
            <w:vAlign w:val="center"/>
            <w:hideMark/>
          </w:tcPr>
          <w:p w14:paraId="7DF38C0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046149A4" w14:textId="77777777" w:rsidTr="00F51B16">
        <w:trPr>
          <w:trHeight w:val="315"/>
        </w:trPr>
        <w:tc>
          <w:tcPr>
            <w:tcW w:w="1208" w:type="pct"/>
            <w:gridSpan w:val="2"/>
            <w:vMerge/>
            <w:vAlign w:val="center"/>
            <w:hideMark/>
          </w:tcPr>
          <w:p w14:paraId="334EE0AD"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40E1AE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578963.29</w:t>
            </w:r>
          </w:p>
        </w:tc>
        <w:tc>
          <w:tcPr>
            <w:tcW w:w="469" w:type="pct"/>
            <w:shd w:val="clear" w:color="auto" w:fill="auto"/>
            <w:vAlign w:val="center"/>
            <w:hideMark/>
          </w:tcPr>
          <w:p w14:paraId="5C2BCAE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1401434.47</w:t>
            </w:r>
          </w:p>
        </w:tc>
        <w:tc>
          <w:tcPr>
            <w:tcW w:w="2379" w:type="pct"/>
            <w:gridSpan w:val="3"/>
            <w:vMerge/>
            <w:vAlign w:val="center"/>
            <w:hideMark/>
          </w:tcPr>
          <w:p w14:paraId="17146487"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1990A3F" w14:textId="77777777" w:rsidTr="00F51B16">
        <w:trPr>
          <w:trHeight w:val="315"/>
        </w:trPr>
        <w:tc>
          <w:tcPr>
            <w:tcW w:w="1208" w:type="pct"/>
            <w:gridSpan w:val="2"/>
            <w:vMerge/>
            <w:vAlign w:val="center"/>
            <w:hideMark/>
          </w:tcPr>
          <w:p w14:paraId="2352CDB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AAA43E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578987.43</w:t>
            </w:r>
          </w:p>
        </w:tc>
        <w:tc>
          <w:tcPr>
            <w:tcW w:w="469" w:type="pct"/>
            <w:shd w:val="clear" w:color="auto" w:fill="auto"/>
            <w:vAlign w:val="center"/>
            <w:hideMark/>
          </w:tcPr>
          <w:p w14:paraId="30FC337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1401408.32</w:t>
            </w:r>
          </w:p>
        </w:tc>
        <w:tc>
          <w:tcPr>
            <w:tcW w:w="2379" w:type="pct"/>
            <w:gridSpan w:val="3"/>
            <w:vMerge/>
            <w:vAlign w:val="center"/>
            <w:hideMark/>
          </w:tcPr>
          <w:p w14:paraId="564F0C5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8B1D9F9" w14:textId="77777777" w:rsidTr="00F51B16">
        <w:trPr>
          <w:trHeight w:val="315"/>
        </w:trPr>
        <w:tc>
          <w:tcPr>
            <w:tcW w:w="1208" w:type="pct"/>
            <w:gridSpan w:val="2"/>
            <w:vMerge/>
            <w:vAlign w:val="center"/>
            <w:hideMark/>
          </w:tcPr>
          <w:p w14:paraId="572AE5E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3C2D90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578998.49</w:t>
            </w:r>
          </w:p>
        </w:tc>
        <w:tc>
          <w:tcPr>
            <w:tcW w:w="469" w:type="pct"/>
            <w:shd w:val="clear" w:color="auto" w:fill="auto"/>
            <w:vAlign w:val="center"/>
            <w:hideMark/>
          </w:tcPr>
          <w:p w14:paraId="050C18D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1401392.23</w:t>
            </w:r>
          </w:p>
        </w:tc>
        <w:tc>
          <w:tcPr>
            <w:tcW w:w="2379" w:type="pct"/>
            <w:gridSpan w:val="3"/>
            <w:vMerge/>
            <w:vAlign w:val="center"/>
            <w:hideMark/>
          </w:tcPr>
          <w:p w14:paraId="3C22A8C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798B8003" w14:textId="77777777" w:rsidTr="00F51B16">
        <w:trPr>
          <w:trHeight w:val="300"/>
        </w:trPr>
        <w:tc>
          <w:tcPr>
            <w:tcW w:w="1208" w:type="pct"/>
            <w:gridSpan w:val="2"/>
            <w:vMerge/>
            <w:vAlign w:val="center"/>
            <w:hideMark/>
          </w:tcPr>
          <w:p w14:paraId="7A03ECB6"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039CF85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579007.87</w:t>
            </w:r>
          </w:p>
        </w:tc>
        <w:tc>
          <w:tcPr>
            <w:tcW w:w="469" w:type="pct"/>
            <w:shd w:val="clear" w:color="auto" w:fill="auto"/>
            <w:vAlign w:val="center"/>
            <w:hideMark/>
          </w:tcPr>
          <w:p w14:paraId="37F086D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1401397.60</w:t>
            </w:r>
          </w:p>
        </w:tc>
        <w:tc>
          <w:tcPr>
            <w:tcW w:w="2379" w:type="pct"/>
            <w:gridSpan w:val="3"/>
            <w:vMerge/>
            <w:vAlign w:val="center"/>
            <w:hideMark/>
          </w:tcPr>
          <w:p w14:paraId="2170A58B"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09846F9" w14:textId="77777777" w:rsidTr="00F51B16">
        <w:trPr>
          <w:trHeight w:val="300"/>
        </w:trPr>
        <w:tc>
          <w:tcPr>
            <w:tcW w:w="168" w:type="pct"/>
            <w:shd w:val="clear" w:color="auto" w:fill="auto"/>
            <w:noWrap/>
            <w:vAlign w:val="center"/>
            <w:hideMark/>
          </w:tcPr>
          <w:p w14:paraId="77BAEDF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35</w:t>
            </w:r>
          </w:p>
        </w:tc>
        <w:tc>
          <w:tcPr>
            <w:tcW w:w="1040" w:type="pct"/>
            <w:shd w:val="clear" w:color="auto" w:fill="auto"/>
            <w:noWrap/>
            <w:vAlign w:val="center"/>
            <w:hideMark/>
          </w:tcPr>
          <w:p w14:paraId="59483F1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1413" w:type="pct"/>
            <w:gridSpan w:val="2"/>
            <w:shd w:val="clear" w:color="auto" w:fill="auto"/>
            <w:noWrap/>
            <w:vAlign w:val="center"/>
            <w:hideMark/>
          </w:tcPr>
          <w:p w14:paraId="43A9939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25:19:010401:1612</w:t>
            </w:r>
          </w:p>
        </w:tc>
        <w:tc>
          <w:tcPr>
            <w:tcW w:w="981" w:type="pct"/>
            <w:shd w:val="clear" w:color="auto" w:fill="auto"/>
            <w:vAlign w:val="center"/>
            <w:hideMark/>
          </w:tcPr>
          <w:p w14:paraId="5B90358A"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59" w:type="pct"/>
            <w:shd w:val="clear" w:color="auto" w:fill="auto"/>
            <w:noWrap/>
            <w:vAlign w:val="center"/>
            <w:hideMark/>
          </w:tcPr>
          <w:p w14:paraId="4662CA9F"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ОДЗ</w:t>
            </w:r>
          </w:p>
        </w:tc>
        <w:tc>
          <w:tcPr>
            <w:tcW w:w="739" w:type="pct"/>
            <w:shd w:val="clear" w:color="auto" w:fill="auto"/>
            <w:noWrap/>
            <w:vAlign w:val="center"/>
            <w:hideMark/>
          </w:tcPr>
          <w:p w14:paraId="57040748"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1DA5B817" w14:textId="77777777" w:rsidTr="00F51B16">
        <w:trPr>
          <w:trHeight w:val="300"/>
        </w:trPr>
        <w:tc>
          <w:tcPr>
            <w:tcW w:w="168" w:type="pct"/>
            <w:shd w:val="clear" w:color="auto" w:fill="auto"/>
            <w:noWrap/>
            <w:vAlign w:val="center"/>
            <w:hideMark/>
          </w:tcPr>
          <w:p w14:paraId="7CE794E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lastRenderedPageBreak/>
              <w:t>36</w:t>
            </w:r>
          </w:p>
        </w:tc>
        <w:tc>
          <w:tcPr>
            <w:tcW w:w="1040" w:type="pct"/>
            <w:shd w:val="clear" w:color="auto" w:fill="auto"/>
            <w:noWrap/>
            <w:vAlign w:val="center"/>
            <w:hideMark/>
          </w:tcPr>
          <w:p w14:paraId="5B49131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1413" w:type="pct"/>
            <w:gridSpan w:val="2"/>
            <w:shd w:val="clear" w:color="auto" w:fill="auto"/>
            <w:noWrap/>
            <w:vAlign w:val="center"/>
            <w:hideMark/>
          </w:tcPr>
          <w:p w14:paraId="1D6E9F8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25:19:010401:353</w:t>
            </w:r>
          </w:p>
        </w:tc>
        <w:tc>
          <w:tcPr>
            <w:tcW w:w="981" w:type="pct"/>
            <w:shd w:val="clear" w:color="auto" w:fill="auto"/>
            <w:noWrap/>
            <w:vAlign w:val="center"/>
            <w:hideMark/>
          </w:tcPr>
          <w:p w14:paraId="37EB5BD5"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59" w:type="pct"/>
            <w:shd w:val="clear" w:color="auto" w:fill="auto"/>
            <w:noWrap/>
            <w:vAlign w:val="center"/>
            <w:hideMark/>
          </w:tcPr>
          <w:p w14:paraId="5B2EC707"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c>
          <w:tcPr>
            <w:tcW w:w="739" w:type="pct"/>
            <w:shd w:val="clear" w:color="auto" w:fill="auto"/>
            <w:noWrap/>
            <w:vAlign w:val="center"/>
            <w:hideMark/>
          </w:tcPr>
          <w:p w14:paraId="2C9650C7"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21E977B8" w14:textId="77777777" w:rsidTr="00F51B16">
        <w:trPr>
          <w:trHeight w:val="315"/>
        </w:trPr>
        <w:tc>
          <w:tcPr>
            <w:tcW w:w="168" w:type="pct"/>
            <w:shd w:val="clear" w:color="auto" w:fill="auto"/>
            <w:noWrap/>
            <w:vAlign w:val="center"/>
            <w:hideMark/>
          </w:tcPr>
          <w:p w14:paraId="7993FD0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37</w:t>
            </w:r>
          </w:p>
        </w:tc>
        <w:tc>
          <w:tcPr>
            <w:tcW w:w="1040" w:type="pct"/>
            <w:shd w:val="clear" w:color="auto" w:fill="auto"/>
            <w:noWrap/>
            <w:vAlign w:val="center"/>
            <w:hideMark/>
          </w:tcPr>
          <w:p w14:paraId="3D5E077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1413" w:type="pct"/>
            <w:gridSpan w:val="2"/>
            <w:shd w:val="clear" w:color="auto" w:fill="auto"/>
            <w:noWrap/>
            <w:vAlign w:val="center"/>
            <w:hideMark/>
          </w:tcPr>
          <w:p w14:paraId="5B518D6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25:19:010401:1327</w:t>
            </w:r>
          </w:p>
        </w:tc>
        <w:tc>
          <w:tcPr>
            <w:tcW w:w="981" w:type="pct"/>
            <w:shd w:val="clear" w:color="auto" w:fill="auto"/>
            <w:noWrap/>
            <w:vAlign w:val="center"/>
            <w:hideMark/>
          </w:tcPr>
          <w:p w14:paraId="62AA0666"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59" w:type="pct"/>
            <w:shd w:val="clear" w:color="auto" w:fill="auto"/>
            <w:noWrap/>
            <w:vAlign w:val="center"/>
            <w:hideMark/>
          </w:tcPr>
          <w:p w14:paraId="2FC4656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РЗ</w:t>
            </w:r>
          </w:p>
        </w:tc>
        <w:tc>
          <w:tcPr>
            <w:tcW w:w="739" w:type="pct"/>
            <w:shd w:val="clear" w:color="auto" w:fill="auto"/>
            <w:noWrap/>
            <w:vAlign w:val="center"/>
            <w:hideMark/>
          </w:tcPr>
          <w:p w14:paraId="1C73CF6E"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7CDF1B71" w14:textId="77777777" w:rsidTr="00F51B16">
        <w:trPr>
          <w:trHeight w:val="315"/>
        </w:trPr>
        <w:tc>
          <w:tcPr>
            <w:tcW w:w="168" w:type="pct"/>
            <w:shd w:val="clear" w:color="auto" w:fill="auto"/>
            <w:noWrap/>
            <w:vAlign w:val="center"/>
            <w:hideMark/>
          </w:tcPr>
          <w:p w14:paraId="14A28FA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38</w:t>
            </w:r>
          </w:p>
        </w:tc>
        <w:tc>
          <w:tcPr>
            <w:tcW w:w="1040" w:type="pct"/>
            <w:shd w:val="clear" w:color="auto" w:fill="auto"/>
            <w:noWrap/>
            <w:vAlign w:val="center"/>
            <w:hideMark/>
          </w:tcPr>
          <w:p w14:paraId="3B6CFFC3"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5F9CA15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16E7A8E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5048901F"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59" w:type="pct"/>
            <w:shd w:val="clear" w:color="auto" w:fill="auto"/>
            <w:noWrap/>
            <w:vAlign w:val="center"/>
            <w:hideMark/>
          </w:tcPr>
          <w:p w14:paraId="0ACDD10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РЗ</w:t>
            </w:r>
          </w:p>
        </w:tc>
        <w:tc>
          <w:tcPr>
            <w:tcW w:w="739" w:type="pct"/>
            <w:shd w:val="clear" w:color="auto" w:fill="auto"/>
            <w:noWrap/>
            <w:vAlign w:val="center"/>
            <w:hideMark/>
          </w:tcPr>
          <w:p w14:paraId="14D9A6C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F51B16" w:rsidRPr="0087683C" w14:paraId="1CEB60F3" w14:textId="77777777" w:rsidTr="00F51B16">
        <w:trPr>
          <w:trHeight w:val="315"/>
        </w:trPr>
        <w:tc>
          <w:tcPr>
            <w:tcW w:w="1208" w:type="pct"/>
            <w:gridSpan w:val="2"/>
            <w:vMerge w:val="restart"/>
            <w:shd w:val="clear" w:color="auto" w:fill="auto"/>
            <w:noWrap/>
            <w:vAlign w:val="center"/>
            <w:hideMark/>
          </w:tcPr>
          <w:p w14:paraId="162CBC6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Бондарева</w:t>
            </w:r>
          </w:p>
        </w:tc>
        <w:tc>
          <w:tcPr>
            <w:tcW w:w="944" w:type="pct"/>
            <w:shd w:val="clear" w:color="auto" w:fill="auto"/>
            <w:vAlign w:val="center"/>
            <w:hideMark/>
          </w:tcPr>
          <w:p w14:paraId="4D43B8A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580932.75</w:t>
            </w:r>
          </w:p>
        </w:tc>
        <w:tc>
          <w:tcPr>
            <w:tcW w:w="469" w:type="pct"/>
            <w:shd w:val="clear" w:color="auto" w:fill="auto"/>
            <w:vAlign w:val="center"/>
            <w:hideMark/>
          </w:tcPr>
          <w:p w14:paraId="3A10536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1402674.73</w:t>
            </w:r>
          </w:p>
        </w:tc>
        <w:tc>
          <w:tcPr>
            <w:tcW w:w="2379" w:type="pct"/>
            <w:gridSpan w:val="3"/>
            <w:vMerge w:val="restart"/>
            <w:shd w:val="clear" w:color="auto" w:fill="auto"/>
            <w:noWrap/>
            <w:vAlign w:val="center"/>
            <w:hideMark/>
          </w:tcPr>
          <w:p w14:paraId="1F5BB99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F51B16" w:rsidRPr="0087683C" w14:paraId="19BBA621" w14:textId="77777777" w:rsidTr="00F51B16">
        <w:trPr>
          <w:trHeight w:val="315"/>
        </w:trPr>
        <w:tc>
          <w:tcPr>
            <w:tcW w:w="1208" w:type="pct"/>
            <w:gridSpan w:val="2"/>
            <w:vMerge/>
            <w:vAlign w:val="center"/>
            <w:hideMark/>
          </w:tcPr>
          <w:p w14:paraId="0CF2F94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0512E8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580844.40</w:t>
            </w:r>
          </w:p>
        </w:tc>
        <w:tc>
          <w:tcPr>
            <w:tcW w:w="469" w:type="pct"/>
            <w:shd w:val="clear" w:color="auto" w:fill="auto"/>
            <w:vAlign w:val="center"/>
            <w:hideMark/>
          </w:tcPr>
          <w:p w14:paraId="257374F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1402696.83</w:t>
            </w:r>
          </w:p>
        </w:tc>
        <w:tc>
          <w:tcPr>
            <w:tcW w:w="2379" w:type="pct"/>
            <w:gridSpan w:val="3"/>
            <w:vMerge/>
            <w:vAlign w:val="center"/>
            <w:hideMark/>
          </w:tcPr>
          <w:p w14:paraId="595B2C34"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0F5E765" w14:textId="77777777" w:rsidTr="00F51B16">
        <w:trPr>
          <w:trHeight w:val="315"/>
        </w:trPr>
        <w:tc>
          <w:tcPr>
            <w:tcW w:w="1208" w:type="pct"/>
            <w:gridSpan w:val="2"/>
            <w:vMerge/>
            <w:vAlign w:val="center"/>
            <w:hideMark/>
          </w:tcPr>
          <w:p w14:paraId="4EE0EE4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62296D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580829.28</w:t>
            </w:r>
          </w:p>
        </w:tc>
        <w:tc>
          <w:tcPr>
            <w:tcW w:w="469" w:type="pct"/>
            <w:shd w:val="clear" w:color="auto" w:fill="auto"/>
            <w:vAlign w:val="center"/>
            <w:hideMark/>
          </w:tcPr>
          <w:p w14:paraId="180105D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1402607.01</w:t>
            </w:r>
          </w:p>
        </w:tc>
        <w:tc>
          <w:tcPr>
            <w:tcW w:w="2379" w:type="pct"/>
            <w:gridSpan w:val="3"/>
            <w:vMerge/>
            <w:vAlign w:val="center"/>
            <w:hideMark/>
          </w:tcPr>
          <w:p w14:paraId="7A4A56E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33E46FB8" w14:textId="77777777" w:rsidTr="00F51B16">
        <w:trPr>
          <w:trHeight w:val="315"/>
        </w:trPr>
        <w:tc>
          <w:tcPr>
            <w:tcW w:w="1208" w:type="pct"/>
            <w:gridSpan w:val="2"/>
            <w:vMerge/>
            <w:vAlign w:val="center"/>
            <w:hideMark/>
          </w:tcPr>
          <w:p w14:paraId="44BAB5C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9DC73F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580909.97</w:t>
            </w:r>
          </w:p>
        </w:tc>
        <w:tc>
          <w:tcPr>
            <w:tcW w:w="469" w:type="pct"/>
            <w:shd w:val="clear" w:color="auto" w:fill="auto"/>
            <w:vAlign w:val="center"/>
            <w:hideMark/>
          </w:tcPr>
          <w:p w14:paraId="2959174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1402583.60</w:t>
            </w:r>
          </w:p>
        </w:tc>
        <w:tc>
          <w:tcPr>
            <w:tcW w:w="2379" w:type="pct"/>
            <w:gridSpan w:val="3"/>
            <w:vMerge/>
            <w:vAlign w:val="center"/>
            <w:hideMark/>
          </w:tcPr>
          <w:p w14:paraId="59DDFA9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1597C66A" w14:textId="77777777" w:rsidTr="00F51B16">
        <w:trPr>
          <w:trHeight w:val="315"/>
        </w:trPr>
        <w:tc>
          <w:tcPr>
            <w:tcW w:w="1208" w:type="pct"/>
            <w:gridSpan w:val="2"/>
            <w:vMerge/>
            <w:vAlign w:val="center"/>
            <w:hideMark/>
          </w:tcPr>
          <w:p w14:paraId="5D9EA40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A07BDF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580933.89</w:t>
            </w:r>
          </w:p>
        </w:tc>
        <w:tc>
          <w:tcPr>
            <w:tcW w:w="469" w:type="pct"/>
            <w:shd w:val="clear" w:color="auto" w:fill="auto"/>
            <w:vAlign w:val="center"/>
            <w:hideMark/>
          </w:tcPr>
          <w:p w14:paraId="060F9EA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1402674.73</w:t>
            </w:r>
          </w:p>
        </w:tc>
        <w:tc>
          <w:tcPr>
            <w:tcW w:w="2379" w:type="pct"/>
            <w:gridSpan w:val="3"/>
            <w:vMerge/>
            <w:vAlign w:val="center"/>
            <w:hideMark/>
          </w:tcPr>
          <w:p w14:paraId="20451733"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6D67F991" w14:textId="77777777" w:rsidTr="00F51B16">
        <w:trPr>
          <w:trHeight w:val="315"/>
        </w:trPr>
        <w:tc>
          <w:tcPr>
            <w:tcW w:w="1208" w:type="pct"/>
            <w:gridSpan w:val="2"/>
            <w:vMerge/>
            <w:vAlign w:val="center"/>
            <w:hideMark/>
          </w:tcPr>
          <w:p w14:paraId="7AA37D89"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D13F75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580932.75</w:t>
            </w:r>
          </w:p>
        </w:tc>
        <w:tc>
          <w:tcPr>
            <w:tcW w:w="469" w:type="pct"/>
            <w:shd w:val="clear" w:color="auto" w:fill="auto"/>
            <w:vAlign w:val="center"/>
            <w:hideMark/>
          </w:tcPr>
          <w:p w14:paraId="3204A72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1402674.73</w:t>
            </w:r>
          </w:p>
        </w:tc>
        <w:tc>
          <w:tcPr>
            <w:tcW w:w="2379" w:type="pct"/>
            <w:gridSpan w:val="3"/>
            <w:vMerge/>
            <w:vAlign w:val="center"/>
            <w:hideMark/>
          </w:tcPr>
          <w:p w14:paraId="778CBE2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bl>
    <w:p w14:paraId="5C081A11" w14:textId="3DDCDBB0" w:rsidR="00F25338" w:rsidRPr="0087683C" w:rsidRDefault="00F25338" w:rsidP="00BE753E">
      <w:pPr>
        <w:pStyle w:val="S5"/>
        <w:spacing w:line="240" w:lineRule="auto"/>
      </w:pPr>
    </w:p>
    <w:p w14:paraId="1363874E" w14:textId="77777777" w:rsidR="00F51B16" w:rsidRPr="0087683C" w:rsidRDefault="00F51B16" w:rsidP="00F51B16">
      <w:pPr>
        <w:pStyle w:val="S5"/>
        <w:spacing w:line="240" w:lineRule="auto"/>
      </w:pPr>
      <w:r w:rsidRPr="0087683C">
        <w:t>Предложения по внесению изменений в проект Генерального плана с.Первомайское</w:t>
      </w:r>
    </w:p>
    <w:p w14:paraId="5CE4BCC9" w14:textId="6C4A8045" w:rsidR="00F25338" w:rsidRPr="0087683C" w:rsidRDefault="00F51B16" w:rsidP="00F51B16">
      <w:pPr>
        <w:pStyle w:val="S5"/>
        <w:spacing w:line="240" w:lineRule="auto"/>
      </w:pPr>
      <w:r w:rsidRPr="0087683C">
        <w:t>Ханкайского муниципального округа Ханкайского муниципального округа Приморского края</w:t>
      </w:r>
    </w:p>
    <w:p w14:paraId="6BA53656" w14:textId="3C226DF7" w:rsidR="00F51B16" w:rsidRPr="0087683C" w:rsidRDefault="00F51B16" w:rsidP="00BE753E">
      <w:pPr>
        <w:pStyle w:val="S5"/>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053"/>
        <w:gridCol w:w="2770"/>
        <w:gridCol w:w="1366"/>
        <w:gridCol w:w="2880"/>
        <w:gridCol w:w="1928"/>
        <w:gridCol w:w="2164"/>
      </w:tblGrid>
      <w:tr w:rsidR="0087683C" w:rsidRPr="0087683C" w14:paraId="1B54C504" w14:textId="77777777" w:rsidTr="00F51B16">
        <w:trPr>
          <w:trHeight w:val="495"/>
        </w:trPr>
        <w:tc>
          <w:tcPr>
            <w:tcW w:w="168" w:type="pct"/>
            <w:shd w:val="clear" w:color="auto" w:fill="auto"/>
            <w:noWrap/>
            <w:vAlign w:val="center"/>
            <w:hideMark/>
          </w:tcPr>
          <w:p w14:paraId="2423EC8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п/п</w:t>
            </w:r>
          </w:p>
        </w:tc>
        <w:tc>
          <w:tcPr>
            <w:tcW w:w="1040" w:type="pct"/>
            <w:shd w:val="clear" w:color="auto" w:fill="auto"/>
            <w:noWrap/>
            <w:vAlign w:val="center"/>
            <w:hideMark/>
          </w:tcPr>
          <w:p w14:paraId="113651E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ФИО заявителя</w:t>
            </w:r>
          </w:p>
        </w:tc>
        <w:tc>
          <w:tcPr>
            <w:tcW w:w="1413" w:type="pct"/>
            <w:gridSpan w:val="2"/>
            <w:shd w:val="clear" w:color="auto" w:fill="auto"/>
            <w:vAlign w:val="center"/>
            <w:hideMark/>
          </w:tcPr>
          <w:p w14:paraId="6BF1211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81" w:type="pct"/>
            <w:shd w:val="clear" w:color="auto" w:fill="auto"/>
            <w:vAlign w:val="center"/>
            <w:hideMark/>
          </w:tcPr>
          <w:p w14:paraId="1C8EB00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Разрешенное использование земельного участка</w:t>
            </w:r>
          </w:p>
        </w:tc>
        <w:tc>
          <w:tcPr>
            <w:tcW w:w="659" w:type="pct"/>
            <w:shd w:val="clear" w:color="auto" w:fill="auto"/>
            <w:vAlign w:val="center"/>
            <w:hideMark/>
          </w:tcPr>
          <w:p w14:paraId="29045D4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Функциональная зона существующая</w:t>
            </w:r>
          </w:p>
        </w:tc>
        <w:tc>
          <w:tcPr>
            <w:tcW w:w="739" w:type="pct"/>
            <w:shd w:val="clear" w:color="auto" w:fill="auto"/>
            <w:vAlign w:val="center"/>
            <w:hideMark/>
          </w:tcPr>
          <w:p w14:paraId="277A567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Функциональная зона предполагаемая</w:t>
            </w:r>
          </w:p>
        </w:tc>
      </w:tr>
      <w:tr w:rsidR="0087683C" w:rsidRPr="0087683C" w14:paraId="5A30C0D3" w14:textId="77777777" w:rsidTr="00F51B16">
        <w:trPr>
          <w:trHeight w:val="480"/>
        </w:trPr>
        <w:tc>
          <w:tcPr>
            <w:tcW w:w="168" w:type="pct"/>
            <w:shd w:val="clear" w:color="auto" w:fill="auto"/>
            <w:noWrap/>
            <w:vAlign w:val="center"/>
            <w:hideMark/>
          </w:tcPr>
          <w:p w14:paraId="1E16E87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w:t>
            </w:r>
          </w:p>
        </w:tc>
        <w:tc>
          <w:tcPr>
            <w:tcW w:w="1040" w:type="pct"/>
            <w:shd w:val="clear" w:color="auto" w:fill="auto"/>
            <w:noWrap/>
            <w:vAlign w:val="center"/>
            <w:hideMark/>
          </w:tcPr>
          <w:p w14:paraId="6FE212E5"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4EFBD553"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X</w:t>
            </w:r>
          </w:p>
        </w:tc>
        <w:tc>
          <w:tcPr>
            <w:tcW w:w="469" w:type="pct"/>
            <w:shd w:val="clear" w:color="auto" w:fill="auto"/>
            <w:vAlign w:val="center"/>
            <w:hideMark/>
          </w:tcPr>
          <w:p w14:paraId="2E33ADFD"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Y</w:t>
            </w:r>
          </w:p>
        </w:tc>
        <w:tc>
          <w:tcPr>
            <w:tcW w:w="981" w:type="pct"/>
            <w:shd w:val="clear" w:color="auto" w:fill="auto"/>
            <w:vAlign w:val="center"/>
            <w:hideMark/>
          </w:tcPr>
          <w:p w14:paraId="0FA69EC7"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для сельскохозяйственного производства</w:t>
            </w:r>
          </w:p>
        </w:tc>
        <w:tc>
          <w:tcPr>
            <w:tcW w:w="659" w:type="pct"/>
            <w:shd w:val="clear" w:color="auto" w:fill="auto"/>
            <w:noWrap/>
            <w:vAlign w:val="center"/>
            <w:hideMark/>
          </w:tcPr>
          <w:p w14:paraId="0625DFEF"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ПЗ</w:t>
            </w:r>
          </w:p>
        </w:tc>
        <w:tc>
          <w:tcPr>
            <w:tcW w:w="739" w:type="pct"/>
            <w:shd w:val="clear" w:color="auto" w:fill="auto"/>
            <w:noWrap/>
            <w:vAlign w:val="center"/>
            <w:hideMark/>
          </w:tcPr>
          <w:p w14:paraId="760C8AAB"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r>
      <w:tr w:rsidR="0087683C" w:rsidRPr="0087683C" w14:paraId="31426D16" w14:textId="77777777" w:rsidTr="00F51B16">
        <w:trPr>
          <w:trHeight w:val="315"/>
        </w:trPr>
        <w:tc>
          <w:tcPr>
            <w:tcW w:w="1208" w:type="pct"/>
            <w:gridSpan w:val="2"/>
            <w:vMerge w:val="restart"/>
            <w:shd w:val="clear" w:color="auto" w:fill="auto"/>
            <w:noWrap/>
            <w:vAlign w:val="center"/>
            <w:hideMark/>
          </w:tcPr>
          <w:p w14:paraId="1B623E7D"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2304011A"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584260.57</w:t>
            </w:r>
          </w:p>
        </w:tc>
        <w:tc>
          <w:tcPr>
            <w:tcW w:w="469" w:type="pct"/>
            <w:shd w:val="clear" w:color="auto" w:fill="auto"/>
            <w:vAlign w:val="center"/>
            <w:hideMark/>
          </w:tcPr>
          <w:p w14:paraId="6BAB050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1390098.28</w:t>
            </w:r>
          </w:p>
        </w:tc>
        <w:tc>
          <w:tcPr>
            <w:tcW w:w="2379" w:type="pct"/>
            <w:gridSpan w:val="3"/>
            <w:vMerge w:val="restart"/>
            <w:shd w:val="clear" w:color="auto" w:fill="auto"/>
            <w:noWrap/>
            <w:vAlign w:val="center"/>
            <w:hideMark/>
          </w:tcPr>
          <w:p w14:paraId="1AEDD649"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p>
        </w:tc>
      </w:tr>
      <w:tr w:rsidR="0087683C" w:rsidRPr="0087683C" w14:paraId="6D38A03B" w14:textId="77777777" w:rsidTr="00F51B16">
        <w:trPr>
          <w:trHeight w:val="315"/>
        </w:trPr>
        <w:tc>
          <w:tcPr>
            <w:tcW w:w="1208" w:type="pct"/>
            <w:gridSpan w:val="2"/>
            <w:vMerge/>
            <w:vAlign w:val="center"/>
            <w:hideMark/>
          </w:tcPr>
          <w:p w14:paraId="5C5FB22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5E42F8E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584196.34</w:t>
            </w:r>
          </w:p>
        </w:tc>
        <w:tc>
          <w:tcPr>
            <w:tcW w:w="469" w:type="pct"/>
            <w:shd w:val="clear" w:color="auto" w:fill="auto"/>
            <w:vAlign w:val="center"/>
            <w:hideMark/>
          </w:tcPr>
          <w:p w14:paraId="4A53BB97"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1390072.74</w:t>
            </w:r>
          </w:p>
        </w:tc>
        <w:tc>
          <w:tcPr>
            <w:tcW w:w="2379" w:type="pct"/>
            <w:gridSpan w:val="3"/>
            <w:vMerge/>
            <w:vAlign w:val="center"/>
            <w:hideMark/>
          </w:tcPr>
          <w:p w14:paraId="09506B7F" w14:textId="77777777" w:rsidR="00F51B16" w:rsidRPr="0087683C" w:rsidRDefault="00F51B16" w:rsidP="00F51B16">
            <w:pPr>
              <w:spacing w:after="0" w:line="240" w:lineRule="auto"/>
              <w:rPr>
                <w:rFonts w:ascii="Times New Roman" w:eastAsia="Times New Roman" w:hAnsi="Times New Roman"/>
                <w:sz w:val="18"/>
                <w:szCs w:val="18"/>
                <w:lang w:eastAsia="ru-RU"/>
              </w:rPr>
            </w:pPr>
          </w:p>
        </w:tc>
      </w:tr>
      <w:tr w:rsidR="0087683C" w:rsidRPr="0087683C" w14:paraId="39464E9D" w14:textId="77777777" w:rsidTr="00F51B16">
        <w:trPr>
          <w:trHeight w:val="315"/>
        </w:trPr>
        <w:tc>
          <w:tcPr>
            <w:tcW w:w="1208" w:type="pct"/>
            <w:gridSpan w:val="2"/>
            <w:vMerge/>
            <w:vAlign w:val="center"/>
            <w:hideMark/>
          </w:tcPr>
          <w:p w14:paraId="3067E102"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C2FE105"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584127.74</w:t>
            </w:r>
          </w:p>
        </w:tc>
        <w:tc>
          <w:tcPr>
            <w:tcW w:w="469" w:type="pct"/>
            <w:shd w:val="clear" w:color="auto" w:fill="auto"/>
            <w:vAlign w:val="center"/>
            <w:hideMark/>
          </w:tcPr>
          <w:p w14:paraId="73D847BE"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1390136.96</w:t>
            </w:r>
          </w:p>
        </w:tc>
        <w:tc>
          <w:tcPr>
            <w:tcW w:w="2379" w:type="pct"/>
            <w:gridSpan w:val="3"/>
            <w:vMerge/>
            <w:vAlign w:val="center"/>
            <w:hideMark/>
          </w:tcPr>
          <w:p w14:paraId="4B453670" w14:textId="77777777" w:rsidR="00F51B16" w:rsidRPr="0087683C" w:rsidRDefault="00F51B16" w:rsidP="00F51B16">
            <w:pPr>
              <w:spacing w:after="0" w:line="240" w:lineRule="auto"/>
              <w:rPr>
                <w:rFonts w:ascii="Times New Roman" w:eastAsia="Times New Roman" w:hAnsi="Times New Roman"/>
                <w:sz w:val="18"/>
                <w:szCs w:val="18"/>
                <w:lang w:eastAsia="ru-RU"/>
              </w:rPr>
            </w:pPr>
          </w:p>
        </w:tc>
      </w:tr>
      <w:tr w:rsidR="0087683C" w:rsidRPr="0087683C" w14:paraId="48A3F865" w14:textId="77777777" w:rsidTr="00F51B16">
        <w:trPr>
          <w:trHeight w:val="300"/>
        </w:trPr>
        <w:tc>
          <w:tcPr>
            <w:tcW w:w="1208" w:type="pct"/>
            <w:gridSpan w:val="2"/>
            <w:vMerge/>
            <w:vAlign w:val="center"/>
            <w:hideMark/>
          </w:tcPr>
          <w:p w14:paraId="5942B466"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F0FA550"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584218.24</w:t>
            </w:r>
          </w:p>
        </w:tc>
        <w:tc>
          <w:tcPr>
            <w:tcW w:w="469" w:type="pct"/>
            <w:shd w:val="clear" w:color="auto" w:fill="auto"/>
            <w:vAlign w:val="center"/>
            <w:hideMark/>
          </w:tcPr>
          <w:p w14:paraId="4645DC5B"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1390182.21</w:t>
            </w:r>
          </w:p>
        </w:tc>
        <w:tc>
          <w:tcPr>
            <w:tcW w:w="2379" w:type="pct"/>
            <w:gridSpan w:val="3"/>
            <w:vMerge/>
            <w:vAlign w:val="center"/>
            <w:hideMark/>
          </w:tcPr>
          <w:p w14:paraId="0123774A" w14:textId="77777777" w:rsidR="00F51B16" w:rsidRPr="0087683C" w:rsidRDefault="00F51B16" w:rsidP="00F51B16">
            <w:pPr>
              <w:spacing w:after="0" w:line="240" w:lineRule="auto"/>
              <w:rPr>
                <w:rFonts w:ascii="Times New Roman" w:eastAsia="Times New Roman" w:hAnsi="Times New Roman"/>
                <w:sz w:val="18"/>
                <w:szCs w:val="18"/>
                <w:lang w:eastAsia="ru-RU"/>
              </w:rPr>
            </w:pPr>
          </w:p>
        </w:tc>
      </w:tr>
      <w:tr w:rsidR="0087683C" w:rsidRPr="0087683C" w14:paraId="1D2D3363" w14:textId="77777777" w:rsidTr="00F51B16">
        <w:trPr>
          <w:trHeight w:val="300"/>
        </w:trPr>
        <w:tc>
          <w:tcPr>
            <w:tcW w:w="1208" w:type="pct"/>
            <w:gridSpan w:val="2"/>
            <w:vMerge/>
            <w:vAlign w:val="center"/>
            <w:hideMark/>
          </w:tcPr>
          <w:p w14:paraId="557D227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CA02A7D"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584264.95</w:t>
            </w:r>
          </w:p>
        </w:tc>
        <w:tc>
          <w:tcPr>
            <w:tcW w:w="469" w:type="pct"/>
            <w:shd w:val="clear" w:color="auto" w:fill="auto"/>
            <w:vAlign w:val="center"/>
            <w:hideMark/>
          </w:tcPr>
          <w:p w14:paraId="678ACF88"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1390098.28</w:t>
            </w:r>
          </w:p>
        </w:tc>
        <w:tc>
          <w:tcPr>
            <w:tcW w:w="2379" w:type="pct"/>
            <w:gridSpan w:val="3"/>
            <w:vMerge/>
            <w:vAlign w:val="center"/>
            <w:hideMark/>
          </w:tcPr>
          <w:p w14:paraId="5348713E" w14:textId="77777777" w:rsidR="00F51B16" w:rsidRPr="0087683C" w:rsidRDefault="00F51B16" w:rsidP="00F51B16">
            <w:pPr>
              <w:spacing w:after="0" w:line="240" w:lineRule="auto"/>
              <w:rPr>
                <w:rFonts w:ascii="Times New Roman" w:eastAsia="Times New Roman" w:hAnsi="Times New Roman"/>
                <w:sz w:val="18"/>
                <w:szCs w:val="18"/>
                <w:lang w:eastAsia="ru-RU"/>
              </w:rPr>
            </w:pPr>
          </w:p>
        </w:tc>
      </w:tr>
      <w:tr w:rsidR="0087683C" w:rsidRPr="0087683C" w14:paraId="5D720293" w14:textId="77777777" w:rsidTr="00F51B16">
        <w:trPr>
          <w:trHeight w:val="300"/>
        </w:trPr>
        <w:tc>
          <w:tcPr>
            <w:tcW w:w="1208" w:type="pct"/>
            <w:gridSpan w:val="2"/>
            <w:vMerge/>
            <w:vAlign w:val="center"/>
            <w:hideMark/>
          </w:tcPr>
          <w:p w14:paraId="6A192AF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629222F1"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584260.57</w:t>
            </w:r>
          </w:p>
        </w:tc>
        <w:tc>
          <w:tcPr>
            <w:tcW w:w="469" w:type="pct"/>
            <w:shd w:val="clear" w:color="auto" w:fill="auto"/>
            <w:vAlign w:val="center"/>
            <w:hideMark/>
          </w:tcPr>
          <w:p w14:paraId="1B534FE5" w14:textId="77777777" w:rsidR="00F51B16" w:rsidRPr="0087683C" w:rsidRDefault="00F51B16" w:rsidP="00F51B16">
            <w:pPr>
              <w:spacing w:after="0" w:line="240" w:lineRule="auto"/>
              <w:jc w:val="center"/>
              <w:rPr>
                <w:rFonts w:ascii="Times New Roman" w:eastAsia="Times New Roman" w:hAnsi="Times New Roman"/>
                <w:sz w:val="18"/>
                <w:szCs w:val="18"/>
                <w:lang w:eastAsia="ru-RU"/>
              </w:rPr>
            </w:pPr>
            <w:r w:rsidRPr="0087683C">
              <w:rPr>
                <w:rFonts w:ascii="Times New Roman" w:eastAsia="Times New Roman" w:hAnsi="Times New Roman"/>
                <w:sz w:val="18"/>
                <w:szCs w:val="18"/>
                <w:lang w:eastAsia="ru-RU"/>
              </w:rPr>
              <w:t>1390098.28</w:t>
            </w:r>
          </w:p>
        </w:tc>
        <w:tc>
          <w:tcPr>
            <w:tcW w:w="2379" w:type="pct"/>
            <w:gridSpan w:val="3"/>
            <w:vMerge/>
            <w:vAlign w:val="center"/>
            <w:hideMark/>
          </w:tcPr>
          <w:p w14:paraId="662CBD96" w14:textId="77777777" w:rsidR="00F51B16" w:rsidRPr="0087683C" w:rsidRDefault="00F51B16" w:rsidP="00F51B16">
            <w:pPr>
              <w:spacing w:after="0" w:line="240" w:lineRule="auto"/>
              <w:rPr>
                <w:rFonts w:ascii="Times New Roman" w:eastAsia="Times New Roman" w:hAnsi="Times New Roman"/>
                <w:sz w:val="18"/>
                <w:szCs w:val="18"/>
                <w:lang w:eastAsia="ru-RU"/>
              </w:rPr>
            </w:pPr>
          </w:p>
        </w:tc>
      </w:tr>
      <w:tr w:rsidR="0087683C" w:rsidRPr="0087683C" w14:paraId="2FD4E7B6" w14:textId="77777777" w:rsidTr="00F51B16">
        <w:trPr>
          <w:trHeight w:val="315"/>
        </w:trPr>
        <w:tc>
          <w:tcPr>
            <w:tcW w:w="168" w:type="pct"/>
            <w:shd w:val="clear" w:color="auto" w:fill="auto"/>
            <w:noWrap/>
            <w:vAlign w:val="center"/>
            <w:hideMark/>
          </w:tcPr>
          <w:p w14:paraId="79D9AE7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w:t>
            </w:r>
          </w:p>
        </w:tc>
        <w:tc>
          <w:tcPr>
            <w:tcW w:w="1040" w:type="pct"/>
            <w:shd w:val="clear" w:color="auto" w:fill="auto"/>
            <w:noWrap/>
            <w:vAlign w:val="center"/>
            <w:hideMark/>
          </w:tcPr>
          <w:p w14:paraId="2F0829F6"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44" w:type="pct"/>
            <w:shd w:val="clear" w:color="auto" w:fill="auto"/>
            <w:vAlign w:val="center"/>
            <w:hideMark/>
          </w:tcPr>
          <w:p w14:paraId="673E848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69" w:type="pct"/>
            <w:shd w:val="clear" w:color="auto" w:fill="auto"/>
            <w:vAlign w:val="center"/>
            <w:hideMark/>
          </w:tcPr>
          <w:p w14:paraId="646F17C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81" w:type="pct"/>
            <w:shd w:val="clear" w:color="auto" w:fill="auto"/>
            <w:noWrap/>
            <w:vAlign w:val="center"/>
            <w:hideMark/>
          </w:tcPr>
          <w:p w14:paraId="14F09E0A"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9" w:type="pct"/>
            <w:shd w:val="clear" w:color="auto" w:fill="auto"/>
            <w:noWrap/>
            <w:vAlign w:val="center"/>
            <w:hideMark/>
          </w:tcPr>
          <w:p w14:paraId="6DEBB08F"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ОДЗ</w:t>
            </w:r>
          </w:p>
        </w:tc>
        <w:tc>
          <w:tcPr>
            <w:tcW w:w="739" w:type="pct"/>
            <w:shd w:val="clear" w:color="auto" w:fill="auto"/>
            <w:noWrap/>
            <w:vAlign w:val="center"/>
            <w:hideMark/>
          </w:tcPr>
          <w:p w14:paraId="05E1505E"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r>
      <w:tr w:rsidR="0087683C" w:rsidRPr="0087683C" w14:paraId="2B14278C" w14:textId="77777777" w:rsidTr="00F51B16">
        <w:trPr>
          <w:trHeight w:val="315"/>
        </w:trPr>
        <w:tc>
          <w:tcPr>
            <w:tcW w:w="1208" w:type="pct"/>
            <w:gridSpan w:val="2"/>
            <w:vMerge w:val="restart"/>
            <w:shd w:val="clear" w:color="auto" w:fill="auto"/>
            <w:noWrap/>
            <w:vAlign w:val="center"/>
            <w:hideMark/>
          </w:tcPr>
          <w:p w14:paraId="15CA087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44" w:type="pct"/>
            <w:shd w:val="clear" w:color="auto" w:fill="auto"/>
            <w:vAlign w:val="center"/>
            <w:hideMark/>
          </w:tcPr>
          <w:p w14:paraId="02B44EF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584216.18</w:t>
            </w:r>
          </w:p>
        </w:tc>
        <w:tc>
          <w:tcPr>
            <w:tcW w:w="469" w:type="pct"/>
            <w:shd w:val="clear" w:color="auto" w:fill="auto"/>
            <w:vAlign w:val="center"/>
            <w:hideMark/>
          </w:tcPr>
          <w:p w14:paraId="5A4561D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1389521.95</w:t>
            </w:r>
          </w:p>
        </w:tc>
        <w:tc>
          <w:tcPr>
            <w:tcW w:w="2379" w:type="pct"/>
            <w:gridSpan w:val="3"/>
            <w:vMerge w:val="restart"/>
            <w:shd w:val="clear" w:color="auto" w:fill="auto"/>
            <w:noWrap/>
            <w:vAlign w:val="center"/>
            <w:hideMark/>
          </w:tcPr>
          <w:p w14:paraId="32C783B3"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 </w:t>
            </w:r>
          </w:p>
        </w:tc>
      </w:tr>
      <w:tr w:rsidR="0087683C" w:rsidRPr="0087683C" w14:paraId="38DB06F8" w14:textId="77777777" w:rsidTr="00F51B16">
        <w:trPr>
          <w:trHeight w:val="315"/>
        </w:trPr>
        <w:tc>
          <w:tcPr>
            <w:tcW w:w="1208" w:type="pct"/>
            <w:gridSpan w:val="2"/>
            <w:vMerge/>
            <w:vAlign w:val="center"/>
            <w:hideMark/>
          </w:tcPr>
          <w:p w14:paraId="3F3DDE35"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4382618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584202.26</w:t>
            </w:r>
          </w:p>
        </w:tc>
        <w:tc>
          <w:tcPr>
            <w:tcW w:w="469" w:type="pct"/>
            <w:shd w:val="clear" w:color="auto" w:fill="auto"/>
            <w:vAlign w:val="center"/>
            <w:hideMark/>
          </w:tcPr>
          <w:p w14:paraId="7BE3924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1389548.79</w:t>
            </w:r>
          </w:p>
        </w:tc>
        <w:tc>
          <w:tcPr>
            <w:tcW w:w="2379" w:type="pct"/>
            <w:gridSpan w:val="3"/>
            <w:vMerge/>
            <w:vAlign w:val="center"/>
            <w:hideMark/>
          </w:tcPr>
          <w:p w14:paraId="64700775" w14:textId="77777777" w:rsidR="00F51B16" w:rsidRPr="0087683C" w:rsidRDefault="00F51B16" w:rsidP="00F51B16">
            <w:pPr>
              <w:spacing w:after="0" w:line="240" w:lineRule="auto"/>
              <w:rPr>
                <w:rFonts w:ascii="Times New Roman" w:eastAsia="Times New Roman" w:hAnsi="Times New Roman"/>
                <w:lang w:eastAsia="ru-RU"/>
              </w:rPr>
            </w:pPr>
          </w:p>
        </w:tc>
      </w:tr>
      <w:tr w:rsidR="0087683C" w:rsidRPr="0087683C" w14:paraId="28C3B17A" w14:textId="77777777" w:rsidTr="00F51B16">
        <w:trPr>
          <w:trHeight w:val="315"/>
        </w:trPr>
        <w:tc>
          <w:tcPr>
            <w:tcW w:w="1208" w:type="pct"/>
            <w:gridSpan w:val="2"/>
            <w:vMerge/>
            <w:vAlign w:val="center"/>
            <w:hideMark/>
          </w:tcPr>
          <w:p w14:paraId="45A72E69"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39AC559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584192.79</w:t>
            </w:r>
          </w:p>
        </w:tc>
        <w:tc>
          <w:tcPr>
            <w:tcW w:w="469" w:type="pct"/>
            <w:shd w:val="clear" w:color="auto" w:fill="auto"/>
            <w:vAlign w:val="center"/>
            <w:hideMark/>
          </w:tcPr>
          <w:p w14:paraId="235BC3A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1389543.87</w:t>
            </w:r>
          </w:p>
        </w:tc>
        <w:tc>
          <w:tcPr>
            <w:tcW w:w="2379" w:type="pct"/>
            <w:gridSpan w:val="3"/>
            <w:vMerge/>
            <w:vAlign w:val="center"/>
            <w:hideMark/>
          </w:tcPr>
          <w:p w14:paraId="126E33BE" w14:textId="77777777" w:rsidR="00F51B16" w:rsidRPr="0087683C" w:rsidRDefault="00F51B16" w:rsidP="00F51B16">
            <w:pPr>
              <w:spacing w:after="0" w:line="240" w:lineRule="auto"/>
              <w:rPr>
                <w:rFonts w:ascii="Times New Roman" w:eastAsia="Times New Roman" w:hAnsi="Times New Roman"/>
                <w:lang w:eastAsia="ru-RU"/>
              </w:rPr>
            </w:pPr>
          </w:p>
        </w:tc>
      </w:tr>
      <w:tr w:rsidR="0087683C" w:rsidRPr="0087683C" w14:paraId="0D1EE7D1" w14:textId="77777777" w:rsidTr="00F51B16">
        <w:trPr>
          <w:trHeight w:val="300"/>
        </w:trPr>
        <w:tc>
          <w:tcPr>
            <w:tcW w:w="1208" w:type="pct"/>
            <w:gridSpan w:val="2"/>
            <w:vMerge/>
            <w:vAlign w:val="center"/>
            <w:hideMark/>
          </w:tcPr>
          <w:p w14:paraId="767C6AA9"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1E14D15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584206.79</w:t>
            </w:r>
          </w:p>
        </w:tc>
        <w:tc>
          <w:tcPr>
            <w:tcW w:w="469" w:type="pct"/>
            <w:shd w:val="clear" w:color="auto" w:fill="auto"/>
            <w:vAlign w:val="center"/>
            <w:hideMark/>
          </w:tcPr>
          <w:p w14:paraId="1FAF47C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1389516.89</w:t>
            </w:r>
          </w:p>
        </w:tc>
        <w:tc>
          <w:tcPr>
            <w:tcW w:w="2379" w:type="pct"/>
            <w:gridSpan w:val="3"/>
            <w:vMerge/>
            <w:vAlign w:val="center"/>
            <w:hideMark/>
          </w:tcPr>
          <w:p w14:paraId="226162FA" w14:textId="77777777" w:rsidR="00F51B16" w:rsidRPr="0087683C" w:rsidRDefault="00F51B16" w:rsidP="00F51B16">
            <w:pPr>
              <w:spacing w:after="0" w:line="240" w:lineRule="auto"/>
              <w:rPr>
                <w:rFonts w:ascii="Times New Roman" w:eastAsia="Times New Roman" w:hAnsi="Times New Roman"/>
                <w:lang w:eastAsia="ru-RU"/>
              </w:rPr>
            </w:pPr>
          </w:p>
        </w:tc>
      </w:tr>
      <w:tr w:rsidR="00F51B16" w:rsidRPr="0087683C" w14:paraId="4E48AAC7" w14:textId="77777777" w:rsidTr="00F51B16">
        <w:trPr>
          <w:trHeight w:val="300"/>
        </w:trPr>
        <w:tc>
          <w:tcPr>
            <w:tcW w:w="1208" w:type="pct"/>
            <w:gridSpan w:val="2"/>
            <w:vMerge/>
            <w:vAlign w:val="center"/>
            <w:hideMark/>
          </w:tcPr>
          <w:p w14:paraId="75AFEBFA"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44" w:type="pct"/>
            <w:shd w:val="clear" w:color="auto" w:fill="auto"/>
            <w:vAlign w:val="center"/>
            <w:hideMark/>
          </w:tcPr>
          <w:p w14:paraId="78FCD8B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584216.18</w:t>
            </w:r>
          </w:p>
        </w:tc>
        <w:tc>
          <w:tcPr>
            <w:tcW w:w="469" w:type="pct"/>
            <w:shd w:val="clear" w:color="auto" w:fill="auto"/>
            <w:vAlign w:val="center"/>
            <w:hideMark/>
          </w:tcPr>
          <w:p w14:paraId="1712F14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1389521.95</w:t>
            </w:r>
          </w:p>
        </w:tc>
        <w:tc>
          <w:tcPr>
            <w:tcW w:w="2379" w:type="pct"/>
            <w:gridSpan w:val="3"/>
            <w:vMerge/>
            <w:vAlign w:val="center"/>
            <w:hideMark/>
          </w:tcPr>
          <w:p w14:paraId="4CBEC998" w14:textId="77777777" w:rsidR="00F51B16" w:rsidRPr="0087683C" w:rsidRDefault="00F51B16" w:rsidP="00F51B16">
            <w:pPr>
              <w:spacing w:after="0" w:line="240" w:lineRule="auto"/>
              <w:rPr>
                <w:rFonts w:ascii="Times New Roman" w:eastAsia="Times New Roman" w:hAnsi="Times New Roman"/>
                <w:lang w:eastAsia="ru-RU"/>
              </w:rPr>
            </w:pPr>
          </w:p>
        </w:tc>
      </w:tr>
    </w:tbl>
    <w:p w14:paraId="0FE165CA" w14:textId="550AADAE" w:rsidR="00F51B16" w:rsidRPr="0087683C" w:rsidRDefault="00F51B16" w:rsidP="00BE753E">
      <w:pPr>
        <w:pStyle w:val="S5"/>
        <w:spacing w:line="240" w:lineRule="auto"/>
      </w:pPr>
    </w:p>
    <w:p w14:paraId="2EED2C00" w14:textId="1A3937F1" w:rsidR="00F51B16" w:rsidRPr="0087683C" w:rsidRDefault="00F51B16" w:rsidP="00F51B16">
      <w:pPr>
        <w:pStyle w:val="S5"/>
        <w:spacing w:line="240" w:lineRule="auto"/>
      </w:pPr>
      <w:r w:rsidRPr="0087683C">
        <w:t>Предложения по внесению изменений в проект Генерального плана с. Кировка</w:t>
      </w:r>
    </w:p>
    <w:p w14:paraId="15B5C800" w14:textId="5BBDC4F1" w:rsidR="00F51B16" w:rsidRPr="0087683C" w:rsidRDefault="00F51B16" w:rsidP="00F51B16">
      <w:pPr>
        <w:pStyle w:val="S5"/>
        <w:spacing w:line="240" w:lineRule="auto"/>
      </w:pPr>
      <w:r w:rsidRPr="0087683C">
        <w:lastRenderedPageBreak/>
        <w:t>Ханкайского муниципального округа Ханкайского муниципального округа Приморского края</w:t>
      </w:r>
    </w:p>
    <w:p w14:paraId="4C9E673D" w14:textId="73EB6733" w:rsidR="00F51B16" w:rsidRPr="0087683C" w:rsidRDefault="00F51B16" w:rsidP="00BE753E">
      <w:pPr>
        <w:pStyle w:val="S5"/>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030"/>
        <w:gridCol w:w="2752"/>
        <w:gridCol w:w="1460"/>
        <w:gridCol w:w="2858"/>
        <w:gridCol w:w="1912"/>
        <w:gridCol w:w="2149"/>
      </w:tblGrid>
      <w:tr w:rsidR="0087683C" w:rsidRPr="0087683C" w14:paraId="44FA6E03" w14:textId="77777777" w:rsidTr="00F51B16">
        <w:trPr>
          <w:trHeight w:val="495"/>
        </w:trPr>
        <w:tc>
          <w:tcPr>
            <w:tcW w:w="167" w:type="pct"/>
            <w:shd w:val="clear" w:color="auto" w:fill="auto"/>
            <w:noWrap/>
            <w:vAlign w:val="center"/>
            <w:hideMark/>
          </w:tcPr>
          <w:p w14:paraId="16CB5A5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п/п</w:t>
            </w:r>
          </w:p>
        </w:tc>
        <w:tc>
          <w:tcPr>
            <w:tcW w:w="1032" w:type="pct"/>
            <w:shd w:val="clear" w:color="auto" w:fill="auto"/>
            <w:noWrap/>
            <w:vAlign w:val="center"/>
            <w:hideMark/>
          </w:tcPr>
          <w:p w14:paraId="125488A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ФИО заявителя</w:t>
            </w:r>
          </w:p>
        </w:tc>
        <w:tc>
          <w:tcPr>
            <w:tcW w:w="1439" w:type="pct"/>
            <w:gridSpan w:val="2"/>
            <w:shd w:val="clear" w:color="auto" w:fill="auto"/>
            <w:vAlign w:val="bottom"/>
            <w:hideMark/>
          </w:tcPr>
          <w:p w14:paraId="500C37F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74" w:type="pct"/>
            <w:shd w:val="clear" w:color="auto" w:fill="auto"/>
            <w:vAlign w:val="center"/>
            <w:hideMark/>
          </w:tcPr>
          <w:p w14:paraId="7FCC579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Разрешенное использование земельного участка</w:t>
            </w:r>
          </w:p>
        </w:tc>
        <w:tc>
          <w:tcPr>
            <w:tcW w:w="654" w:type="pct"/>
            <w:shd w:val="clear" w:color="auto" w:fill="auto"/>
            <w:vAlign w:val="center"/>
            <w:hideMark/>
          </w:tcPr>
          <w:p w14:paraId="5D486F8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Функциональная зона существующая</w:t>
            </w:r>
          </w:p>
        </w:tc>
        <w:tc>
          <w:tcPr>
            <w:tcW w:w="734" w:type="pct"/>
            <w:shd w:val="clear" w:color="auto" w:fill="auto"/>
            <w:vAlign w:val="center"/>
            <w:hideMark/>
          </w:tcPr>
          <w:p w14:paraId="3EEA7E4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Функциональная зона предполагаемая</w:t>
            </w:r>
          </w:p>
        </w:tc>
      </w:tr>
      <w:tr w:rsidR="0087683C" w:rsidRPr="0087683C" w14:paraId="1FDFCBB3" w14:textId="77777777" w:rsidTr="00F51B16">
        <w:trPr>
          <w:trHeight w:val="300"/>
        </w:trPr>
        <w:tc>
          <w:tcPr>
            <w:tcW w:w="167" w:type="pct"/>
            <w:shd w:val="clear" w:color="auto" w:fill="auto"/>
            <w:noWrap/>
            <w:vAlign w:val="center"/>
            <w:hideMark/>
          </w:tcPr>
          <w:p w14:paraId="565B403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w:t>
            </w:r>
          </w:p>
        </w:tc>
        <w:tc>
          <w:tcPr>
            <w:tcW w:w="1032" w:type="pct"/>
            <w:shd w:val="clear" w:color="auto" w:fill="auto"/>
            <w:noWrap/>
            <w:vAlign w:val="bottom"/>
            <w:hideMark/>
          </w:tcPr>
          <w:p w14:paraId="05BBFACB"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938" w:type="pct"/>
            <w:shd w:val="clear" w:color="auto" w:fill="auto"/>
            <w:noWrap/>
            <w:vAlign w:val="bottom"/>
            <w:hideMark/>
          </w:tcPr>
          <w:p w14:paraId="1790EBA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501" w:type="pct"/>
            <w:shd w:val="clear" w:color="auto" w:fill="auto"/>
            <w:noWrap/>
            <w:vAlign w:val="bottom"/>
            <w:hideMark/>
          </w:tcPr>
          <w:p w14:paraId="2DAE32F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74" w:type="pct"/>
            <w:shd w:val="clear" w:color="auto" w:fill="auto"/>
            <w:noWrap/>
            <w:vAlign w:val="bottom"/>
            <w:hideMark/>
          </w:tcPr>
          <w:p w14:paraId="0EE56BB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654" w:type="pct"/>
            <w:shd w:val="clear" w:color="auto" w:fill="auto"/>
            <w:noWrap/>
            <w:vAlign w:val="bottom"/>
            <w:hideMark/>
          </w:tcPr>
          <w:p w14:paraId="12624AB6"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РЗ</w:t>
            </w:r>
          </w:p>
        </w:tc>
        <w:tc>
          <w:tcPr>
            <w:tcW w:w="734" w:type="pct"/>
            <w:shd w:val="clear" w:color="auto" w:fill="auto"/>
            <w:noWrap/>
            <w:vAlign w:val="bottom"/>
            <w:hideMark/>
          </w:tcPr>
          <w:p w14:paraId="5FD8EBE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r>
      <w:tr w:rsidR="0087683C" w:rsidRPr="0087683C" w14:paraId="400F9BC3" w14:textId="77777777" w:rsidTr="00F51B16">
        <w:trPr>
          <w:trHeight w:val="300"/>
        </w:trPr>
        <w:tc>
          <w:tcPr>
            <w:tcW w:w="1199" w:type="pct"/>
            <w:gridSpan w:val="2"/>
            <w:vMerge w:val="restart"/>
            <w:shd w:val="clear" w:color="auto" w:fill="auto"/>
            <w:noWrap/>
            <w:vAlign w:val="center"/>
            <w:hideMark/>
          </w:tcPr>
          <w:p w14:paraId="67965B6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38" w:type="pct"/>
            <w:shd w:val="clear" w:color="auto" w:fill="auto"/>
            <w:noWrap/>
            <w:vAlign w:val="bottom"/>
            <w:hideMark/>
          </w:tcPr>
          <w:p w14:paraId="0E3C91C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592418.53</w:t>
            </w:r>
          </w:p>
        </w:tc>
        <w:tc>
          <w:tcPr>
            <w:tcW w:w="501" w:type="pct"/>
            <w:shd w:val="clear" w:color="auto" w:fill="auto"/>
            <w:noWrap/>
            <w:vAlign w:val="bottom"/>
            <w:hideMark/>
          </w:tcPr>
          <w:p w14:paraId="44B1243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1390216.57</w:t>
            </w:r>
          </w:p>
        </w:tc>
        <w:tc>
          <w:tcPr>
            <w:tcW w:w="2362" w:type="pct"/>
            <w:gridSpan w:val="3"/>
            <w:vMerge w:val="restart"/>
            <w:shd w:val="clear" w:color="auto" w:fill="auto"/>
            <w:noWrap/>
            <w:vAlign w:val="bottom"/>
            <w:hideMark/>
          </w:tcPr>
          <w:p w14:paraId="5AC7DA5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87683C" w:rsidRPr="0087683C" w14:paraId="38C3177C" w14:textId="77777777" w:rsidTr="00F51B16">
        <w:trPr>
          <w:trHeight w:val="300"/>
        </w:trPr>
        <w:tc>
          <w:tcPr>
            <w:tcW w:w="1199" w:type="pct"/>
            <w:gridSpan w:val="2"/>
            <w:vMerge/>
            <w:vAlign w:val="center"/>
            <w:hideMark/>
          </w:tcPr>
          <w:p w14:paraId="31D75A1D"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38" w:type="pct"/>
            <w:shd w:val="clear" w:color="auto" w:fill="auto"/>
            <w:noWrap/>
            <w:vAlign w:val="bottom"/>
            <w:hideMark/>
          </w:tcPr>
          <w:p w14:paraId="2DA8CEF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592426.03</w:t>
            </w:r>
          </w:p>
        </w:tc>
        <w:tc>
          <w:tcPr>
            <w:tcW w:w="501" w:type="pct"/>
            <w:shd w:val="clear" w:color="auto" w:fill="auto"/>
            <w:noWrap/>
            <w:vAlign w:val="bottom"/>
            <w:hideMark/>
          </w:tcPr>
          <w:p w14:paraId="4017ED8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1390152.05</w:t>
            </w:r>
          </w:p>
        </w:tc>
        <w:tc>
          <w:tcPr>
            <w:tcW w:w="2362" w:type="pct"/>
            <w:gridSpan w:val="3"/>
            <w:vMerge/>
            <w:vAlign w:val="center"/>
            <w:hideMark/>
          </w:tcPr>
          <w:p w14:paraId="71006F84"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00CC595D" w14:textId="77777777" w:rsidTr="00F51B16">
        <w:trPr>
          <w:trHeight w:val="300"/>
        </w:trPr>
        <w:tc>
          <w:tcPr>
            <w:tcW w:w="1199" w:type="pct"/>
            <w:gridSpan w:val="2"/>
            <w:vMerge/>
            <w:vAlign w:val="center"/>
            <w:hideMark/>
          </w:tcPr>
          <w:p w14:paraId="2F68C5B1"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38" w:type="pct"/>
            <w:shd w:val="clear" w:color="auto" w:fill="auto"/>
            <w:noWrap/>
            <w:vAlign w:val="bottom"/>
            <w:hideMark/>
          </w:tcPr>
          <w:p w14:paraId="6174E26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592228.00</w:t>
            </w:r>
          </w:p>
        </w:tc>
        <w:tc>
          <w:tcPr>
            <w:tcW w:w="501" w:type="pct"/>
            <w:shd w:val="clear" w:color="auto" w:fill="auto"/>
            <w:noWrap/>
            <w:vAlign w:val="bottom"/>
            <w:hideMark/>
          </w:tcPr>
          <w:p w14:paraId="5C1D7D3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1390130.06</w:t>
            </w:r>
          </w:p>
        </w:tc>
        <w:tc>
          <w:tcPr>
            <w:tcW w:w="2362" w:type="pct"/>
            <w:gridSpan w:val="3"/>
            <w:vMerge/>
            <w:vAlign w:val="center"/>
            <w:hideMark/>
          </w:tcPr>
          <w:p w14:paraId="7259F9AD"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44CA1688" w14:textId="77777777" w:rsidTr="00F51B16">
        <w:trPr>
          <w:trHeight w:val="300"/>
        </w:trPr>
        <w:tc>
          <w:tcPr>
            <w:tcW w:w="1199" w:type="pct"/>
            <w:gridSpan w:val="2"/>
            <w:vMerge/>
            <w:vAlign w:val="center"/>
            <w:hideMark/>
          </w:tcPr>
          <w:p w14:paraId="3A8CED79"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38" w:type="pct"/>
            <w:shd w:val="clear" w:color="auto" w:fill="auto"/>
            <w:noWrap/>
            <w:vAlign w:val="bottom"/>
            <w:hideMark/>
          </w:tcPr>
          <w:p w14:paraId="4B7F06A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592421.62</w:t>
            </w:r>
          </w:p>
        </w:tc>
        <w:tc>
          <w:tcPr>
            <w:tcW w:w="501" w:type="pct"/>
            <w:shd w:val="clear" w:color="auto" w:fill="auto"/>
            <w:noWrap/>
            <w:vAlign w:val="bottom"/>
            <w:hideMark/>
          </w:tcPr>
          <w:p w14:paraId="632E6BB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1390220.69</w:t>
            </w:r>
          </w:p>
        </w:tc>
        <w:tc>
          <w:tcPr>
            <w:tcW w:w="2362" w:type="pct"/>
            <w:gridSpan w:val="3"/>
            <w:vMerge/>
            <w:vAlign w:val="center"/>
            <w:hideMark/>
          </w:tcPr>
          <w:p w14:paraId="06E61BED"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7137AA2A" w14:textId="77777777" w:rsidTr="00F51B16">
        <w:trPr>
          <w:trHeight w:val="315"/>
        </w:trPr>
        <w:tc>
          <w:tcPr>
            <w:tcW w:w="1199" w:type="pct"/>
            <w:gridSpan w:val="2"/>
            <w:vMerge/>
            <w:vAlign w:val="center"/>
            <w:hideMark/>
          </w:tcPr>
          <w:p w14:paraId="17CF4B8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938" w:type="pct"/>
            <w:shd w:val="clear" w:color="auto" w:fill="auto"/>
            <w:noWrap/>
            <w:vAlign w:val="bottom"/>
            <w:hideMark/>
          </w:tcPr>
          <w:p w14:paraId="0691580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592418.53</w:t>
            </w:r>
          </w:p>
        </w:tc>
        <w:tc>
          <w:tcPr>
            <w:tcW w:w="501" w:type="pct"/>
            <w:shd w:val="clear" w:color="auto" w:fill="auto"/>
            <w:noWrap/>
            <w:vAlign w:val="bottom"/>
            <w:hideMark/>
          </w:tcPr>
          <w:p w14:paraId="10E9EFA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1390216.57</w:t>
            </w:r>
          </w:p>
        </w:tc>
        <w:tc>
          <w:tcPr>
            <w:tcW w:w="2362" w:type="pct"/>
            <w:gridSpan w:val="3"/>
            <w:vMerge/>
            <w:vAlign w:val="center"/>
            <w:hideMark/>
          </w:tcPr>
          <w:p w14:paraId="799C034D"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7C9F8BBE" w14:textId="77777777" w:rsidTr="00F51B16">
        <w:trPr>
          <w:trHeight w:val="315"/>
        </w:trPr>
        <w:tc>
          <w:tcPr>
            <w:tcW w:w="167" w:type="pct"/>
            <w:shd w:val="clear" w:color="auto" w:fill="auto"/>
            <w:noWrap/>
            <w:vAlign w:val="center"/>
            <w:hideMark/>
          </w:tcPr>
          <w:p w14:paraId="7F87FD92"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w:t>
            </w:r>
          </w:p>
        </w:tc>
        <w:tc>
          <w:tcPr>
            <w:tcW w:w="1032" w:type="pct"/>
            <w:shd w:val="clear" w:color="auto" w:fill="auto"/>
            <w:noWrap/>
            <w:vAlign w:val="bottom"/>
            <w:hideMark/>
          </w:tcPr>
          <w:p w14:paraId="1F17D509"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АХМО</w:t>
            </w:r>
          </w:p>
        </w:tc>
        <w:tc>
          <w:tcPr>
            <w:tcW w:w="938" w:type="pct"/>
            <w:shd w:val="clear" w:color="auto" w:fill="auto"/>
            <w:vAlign w:val="center"/>
            <w:hideMark/>
          </w:tcPr>
          <w:p w14:paraId="70546BA5" w14:textId="77777777" w:rsidR="00F51B16" w:rsidRPr="0087683C" w:rsidRDefault="00F51B16" w:rsidP="00F51B16">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X</w:t>
            </w:r>
          </w:p>
        </w:tc>
        <w:tc>
          <w:tcPr>
            <w:tcW w:w="501" w:type="pct"/>
            <w:shd w:val="clear" w:color="auto" w:fill="auto"/>
            <w:vAlign w:val="center"/>
            <w:hideMark/>
          </w:tcPr>
          <w:p w14:paraId="71B28DAD" w14:textId="77777777" w:rsidR="00F51B16" w:rsidRPr="0087683C" w:rsidRDefault="00F51B16" w:rsidP="00F51B16">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Y</w:t>
            </w:r>
          </w:p>
        </w:tc>
        <w:tc>
          <w:tcPr>
            <w:tcW w:w="974" w:type="pct"/>
            <w:shd w:val="clear" w:color="auto" w:fill="auto"/>
            <w:noWrap/>
            <w:vAlign w:val="bottom"/>
            <w:hideMark/>
          </w:tcPr>
          <w:p w14:paraId="69F2260C"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54" w:type="pct"/>
            <w:shd w:val="clear" w:color="auto" w:fill="auto"/>
            <w:noWrap/>
            <w:vAlign w:val="bottom"/>
            <w:hideMark/>
          </w:tcPr>
          <w:p w14:paraId="09AA9279"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Ж1</w:t>
            </w:r>
          </w:p>
        </w:tc>
        <w:tc>
          <w:tcPr>
            <w:tcW w:w="734" w:type="pct"/>
            <w:shd w:val="clear" w:color="auto" w:fill="auto"/>
            <w:noWrap/>
            <w:vAlign w:val="bottom"/>
            <w:hideMark/>
          </w:tcPr>
          <w:p w14:paraId="6FC1E5F3"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СХЗ</w:t>
            </w:r>
          </w:p>
        </w:tc>
      </w:tr>
      <w:tr w:rsidR="0087683C" w:rsidRPr="0087683C" w14:paraId="364E5751" w14:textId="77777777" w:rsidTr="00F51B16">
        <w:trPr>
          <w:trHeight w:val="315"/>
        </w:trPr>
        <w:tc>
          <w:tcPr>
            <w:tcW w:w="167" w:type="pct"/>
            <w:shd w:val="clear" w:color="auto" w:fill="auto"/>
            <w:noWrap/>
            <w:vAlign w:val="center"/>
            <w:hideMark/>
          </w:tcPr>
          <w:p w14:paraId="0FC0EA98"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 </w:t>
            </w:r>
          </w:p>
        </w:tc>
        <w:tc>
          <w:tcPr>
            <w:tcW w:w="1032" w:type="pct"/>
            <w:shd w:val="clear" w:color="auto" w:fill="auto"/>
            <w:noWrap/>
            <w:vAlign w:val="bottom"/>
            <w:hideMark/>
          </w:tcPr>
          <w:p w14:paraId="76F4725A"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938" w:type="pct"/>
            <w:shd w:val="clear" w:color="auto" w:fill="auto"/>
            <w:vAlign w:val="center"/>
            <w:hideMark/>
          </w:tcPr>
          <w:p w14:paraId="1AD3DC2F"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573512.84</w:t>
            </w:r>
          </w:p>
        </w:tc>
        <w:tc>
          <w:tcPr>
            <w:tcW w:w="501" w:type="pct"/>
            <w:shd w:val="clear" w:color="auto" w:fill="auto"/>
            <w:vAlign w:val="center"/>
            <w:hideMark/>
          </w:tcPr>
          <w:p w14:paraId="4CB2C9B8"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1399873.55</w:t>
            </w:r>
          </w:p>
        </w:tc>
        <w:tc>
          <w:tcPr>
            <w:tcW w:w="974" w:type="pct"/>
            <w:shd w:val="clear" w:color="auto" w:fill="auto"/>
            <w:noWrap/>
            <w:vAlign w:val="bottom"/>
            <w:hideMark/>
          </w:tcPr>
          <w:p w14:paraId="01F17F19"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54" w:type="pct"/>
            <w:shd w:val="clear" w:color="auto" w:fill="auto"/>
            <w:noWrap/>
            <w:vAlign w:val="bottom"/>
            <w:hideMark/>
          </w:tcPr>
          <w:p w14:paraId="28A5A119"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734" w:type="pct"/>
            <w:shd w:val="clear" w:color="auto" w:fill="auto"/>
            <w:noWrap/>
            <w:vAlign w:val="bottom"/>
            <w:hideMark/>
          </w:tcPr>
          <w:p w14:paraId="75220CB4"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r>
      <w:tr w:rsidR="0087683C" w:rsidRPr="0087683C" w14:paraId="353BFE6F" w14:textId="77777777" w:rsidTr="00F51B16">
        <w:trPr>
          <w:trHeight w:val="315"/>
        </w:trPr>
        <w:tc>
          <w:tcPr>
            <w:tcW w:w="167" w:type="pct"/>
            <w:shd w:val="clear" w:color="auto" w:fill="auto"/>
            <w:noWrap/>
            <w:vAlign w:val="center"/>
            <w:hideMark/>
          </w:tcPr>
          <w:p w14:paraId="76789710"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 </w:t>
            </w:r>
          </w:p>
        </w:tc>
        <w:tc>
          <w:tcPr>
            <w:tcW w:w="1032" w:type="pct"/>
            <w:shd w:val="clear" w:color="auto" w:fill="auto"/>
            <w:noWrap/>
            <w:vAlign w:val="bottom"/>
            <w:hideMark/>
          </w:tcPr>
          <w:p w14:paraId="0B483C73"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938" w:type="pct"/>
            <w:shd w:val="clear" w:color="auto" w:fill="auto"/>
            <w:vAlign w:val="center"/>
            <w:hideMark/>
          </w:tcPr>
          <w:p w14:paraId="6D43B029"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573584.30</w:t>
            </w:r>
          </w:p>
        </w:tc>
        <w:tc>
          <w:tcPr>
            <w:tcW w:w="501" w:type="pct"/>
            <w:shd w:val="clear" w:color="auto" w:fill="auto"/>
            <w:vAlign w:val="center"/>
            <w:hideMark/>
          </w:tcPr>
          <w:p w14:paraId="58CA116D"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1400287.03</w:t>
            </w:r>
          </w:p>
        </w:tc>
        <w:tc>
          <w:tcPr>
            <w:tcW w:w="974" w:type="pct"/>
            <w:shd w:val="clear" w:color="auto" w:fill="auto"/>
            <w:noWrap/>
            <w:vAlign w:val="bottom"/>
            <w:hideMark/>
          </w:tcPr>
          <w:p w14:paraId="5B0B583D"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54" w:type="pct"/>
            <w:shd w:val="clear" w:color="auto" w:fill="auto"/>
            <w:noWrap/>
            <w:vAlign w:val="bottom"/>
            <w:hideMark/>
          </w:tcPr>
          <w:p w14:paraId="5D450D9A"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734" w:type="pct"/>
            <w:shd w:val="clear" w:color="auto" w:fill="auto"/>
            <w:noWrap/>
            <w:vAlign w:val="bottom"/>
            <w:hideMark/>
          </w:tcPr>
          <w:p w14:paraId="3D27A6EF"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r>
      <w:tr w:rsidR="0087683C" w:rsidRPr="0087683C" w14:paraId="663D8D23" w14:textId="77777777" w:rsidTr="00F51B16">
        <w:trPr>
          <w:trHeight w:val="315"/>
        </w:trPr>
        <w:tc>
          <w:tcPr>
            <w:tcW w:w="167" w:type="pct"/>
            <w:shd w:val="clear" w:color="auto" w:fill="auto"/>
            <w:noWrap/>
            <w:vAlign w:val="center"/>
            <w:hideMark/>
          </w:tcPr>
          <w:p w14:paraId="599CB978"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 </w:t>
            </w:r>
          </w:p>
        </w:tc>
        <w:tc>
          <w:tcPr>
            <w:tcW w:w="1032" w:type="pct"/>
            <w:shd w:val="clear" w:color="auto" w:fill="auto"/>
            <w:noWrap/>
            <w:vAlign w:val="bottom"/>
            <w:hideMark/>
          </w:tcPr>
          <w:p w14:paraId="6C8425EE"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938" w:type="pct"/>
            <w:shd w:val="clear" w:color="auto" w:fill="auto"/>
            <w:vAlign w:val="center"/>
            <w:hideMark/>
          </w:tcPr>
          <w:p w14:paraId="24B00689"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573471.72</w:t>
            </w:r>
          </w:p>
        </w:tc>
        <w:tc>
          <w:tcPr>
            <w:tcW w:w="501" w:type="pct"/>
            <w:shd w:val="clear" w:color="auto" w:fill="auto"/>
            <w:vAlign w:val="center"/>
            <w:hideMark/>
          </w:tcPr>
          <w:p w14:paraId="0FF77EFA"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1400327.30</w:t>
            </w:r>
          </w:p>
        </w:tc>
        <w:tc>
          <w:tcPr>
            <w:tcW w:w="974" w:type="pct"/>
            <w:shd w:val="clear" w:color="auto" w:fill="auto"/>
            <w:noWrap/>
            <w:vAlign w:val="bottom"/>
            <w:hideMark/>
          </w:tcPr>
          <w:p w14:paraId="24CF020E"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54" w:type="pct"/>
            <w:shd w:val="clear" w:color="auto" w:fill="auto"/>
            <w:noWrap/>
            <w:vAlign w:val="bottom"/>
            <w:hideMark/>
          </w:tcPr>
          <w:p w14:paraId="348EA6A2"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734" w:type="pct"/>
            <w:shd w:val="clear" w:color="auto" w:fill="auto"/>
            <w:noWrap/>
            <w:vAlign w:val="bottom"/>
            <w:hideMark/>
          </w:tcPr>
          <w:p w14:paraId="5F9B5CA2"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r>
      <w:tr w:rsidR="0087683C" w:rsidRPr="0087683C" w14:paraId="142EDA67" w14:textId="77777777" w:rsidTr="00F51B16">
        <w:trPr>
          <w:trHeight w:val="315"/>
        </w:trPr>
        <w:tc>
          <w:tcPr>
            <w:tcW w:w="167" w:type="pct"/>
            <w:shd w:val="clear" w:color="auto" w:fill="auto"/>
            <w:noWrap/>
            <w:vAlign w:val="center"/>
            <w:hideMark/>
          </w:tcPr>
          <w:p w14:paraId="625C7332"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 </w:t>
            </w:r>
          </w:p>
        </w:tc>
        <w:tc>
          <w:tcPr>
            <w:tcW w:w="1032" w:type="pct"/>
            <w:shd w:val="clear" w:color="auto" w:fill="auto"/>
            <w:noWrap/>
            <w:vAlign w:val="bottom"/>
            <w:hideMark/>
          </w:tcPr>
          <w:p w14:paraId="0FBC2C32"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938" w:type="pct"/>
            <w:shd w:val="clear" w:color="auto" w:fill="auto"/>
            <w:vAlign w:val="center"/>
            <w:hideMark/>
          </w:tcPr>
          <w:p w14:paraId="40F82446"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573445.08</w:t>
            </w:r>
          </w:p>
        </w:tc>
        <w:tc>
          <w:tcPr>
            <w:tcW w:w="501" w:type="pct"/>
            <w:shd w:val="clear" w:color="auto" w:fill="auto"/>
            <w:vAlign w:val="center"/>
            <w:hideMark/>
          </w:tcPr>
          <w:p w14:paraId="0A946E6B"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1400265.08</w:t>
            </w:r>
          </w:p>
        </w:tc>
        <w:tc>
          <w:tcPr>
            <w:tcW w:w="974" w:type="pct"/>
            <w:shd w:val="clear" w:color="auto" w:fill="auto"/>
            <w:noWrap/>
            <w:vAlign w:val="bottom"/>
            <w:hideMark/>
          </w:tcPr>
          <w:p w14:paraId="7B5CC24E"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54" w:type="pct"/>
            <w:shd w:val="clear" w:color="auto" w:fill="auto"/>
            <w:noWrap/>
            <w:vAlign w:val="bottom"/>
            <w:hideMark/>
          </w:tcPr>
          <w:p w14:paraId="30971675"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734" w:type="pct"/>
            <w:shd w:val="clear" w:color="auto" w:fill="auto"/>
            <w:noWrap/>
            <w:vAlign w:val="bottom"/>
            <w:hideMark/>
          </w:tcPr>
          <w:p w14:paraId="2F45648A"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r>
      <w:tr w:rsidR="0087683C" w:rsidRPr="0087683C" w14:paraId="4A0F5A44" w14:textId="77777777" w:rsidTr="00F51B16">
        <w:trPr>
          <w:trHeight w:val="315"/>
        </w:trPr>
        <w:tc>
          <w:tcPr>
            <w:tcW w:w="167" w:type="pct"/>
            <w:shd w:val="clear" w:color="auto" w:fill="auto"/>
            <w:noWrap/>
            <w:vAlign w:val="center"/>
            <w:hideMark/>
          </w:tcPr>
          <w:p w14:paraId="647D53D8"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 </w:t>
            </w:r>
          </w:p>
        </w:tc>
        <w:tc>
          <w:tcPr>
            <w:tcW w:w="1032" w:type="pct"/>
            <w:shd w:val="clear" w:color="auto" w:fill="auto"/>
            <w:noWrap/>
            <w:vAlign w:val="bottom"/>
            <w:hideMark/>
          </w:tcPr>
          <w:p w14:paraId="370668AD"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938" w:type="pct"/>
            <w:shd w:val="clear" w:color="auto" w:fill="auto"/>
            <w:vAlign w:val="center"/>
            <w:hideMark/>
          </w:tcPr>
          <w:p w14:paraId="0BEA7B35"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573399.09</w:t>
            </w:r>
          </w:p>
        </w:tc>
        <w:tc>
          <w:tcPr>
            <w:tcW w:w="501" w:type="pct"/>
            <w:shd w:val="clear" w:color="auto" w:fill="auto"/>
            <w:vAlign w:val="center"/>
            <w:hideMark/>
          </w:tcPr>
          <w:p w14:paraId="3D85693C"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1400276.13</w:t>
            </w:r>
          </w:p>
        </w:tc>
        <w:tc>
          <w:tcPr>
            <w:tcW w:w="974" w:type="pct"/>
            <w:shd w:val="clear" w:color="auto" w:fill="auto"/>
            <w:noWrap/>
            <w:vAlign w:val="bottom"/>
            <w:hideMark/>
          </w:tcPr>
          <w:p w14:paraId="4222F97D"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54" w:type="pct"/>
            <w:shd w:val="clear" w:color="auto" w:fill="auto"/>
            <w:noWrap/>
            <w:vAlign w:val="bottom"/>
            <w:hideMark/>
          </w:tcPr>
          <w:p w14:paraId="52CA1051"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734" w:type="pct"/>
            <w:shd w:val="clear" w:color="auto" w:fill="auto"/>
            <w:noWrap/>
            <w:vAlign w:val="bottom"/>
            <w:hideMark/>
          </w:tcPr>
          <w:p w14:paraId="2CE0E073"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r>
      <w:tr w:rsidR="0087683C" w:rsidRPr="0087683C" w14:paraId="4E1D9DF7" w14:textId="77777777" w:rsidTr="00F51B16">
        <w:trPr>
          <w:trHeight w:val="315"/>
        </w:trPr>
        <w:tc>
          <w:tcPr>
            <w:tcW w:w="167" w:type="pct"/>
            <w:shd w:val="clear" w:color="auto" w:fill="auto"/>
            <w:noWrap/>
            <w:vAlign w:val="center"/>
            <w:hideMark/>
          </w:tcPr>
          <w:p w14:paraId="4A06CF46"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 </w:t>
            </w:r>
          </w:p>
        </w:tc>
        <w:tc>
          <w:tcPr>
            <w:tcW w:w="1032" w:type="pct"/>
            <w:shd w:val="clear" w:color="auto" w:fill="auto"/>
            <w:noWrap/>
            <w:vAlign w:val="bottom"/>
            <w:hideMark/>
          </w:tcPr>
          <w:p w14:paraId="024A91D7"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938" w:type="pct"/>
            <w:shd w:val="clear" w:color="auto" w:fill="auto"/>
            <w:vAlign w:val="center"/>
            <w:hideMark/>
          </w:tcPr>
          <w:p w14:paraId="01C99DAE"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573374.79</w:t>
            </w:r>
          </w:p>
        </w:tc>
        <w:tc>
          <w:tcPr>
            <w:tcW w:w="501" w:type="pct"/>
            <w:shd w:val="clear" w:color="auto" w:fill="auto"/>
            <w:vAlign w:val="center"/>
            <w:hideMark/>
          </w:tcPr>
          <w:p w14:paraId="2EB2D503"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1400225.03</w:t>
            </w:r>
          </w:p>
        </w:tc>
        <w:tc>
          <w:tcPr>
            <w:tcW w:w="974" w:type="pct"/>
            <w:shd w:val="clear" w:color="auto" w:fill="auto"/>
            <w:noWrap/>
            <w:vAlign w:val="bottom"/>
            <w:hideMark/>
          </w:tcPr>
          <w:p w14:paraId="1DA2926E"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54" w:type="pct"/>
            <w:shd w:val="clear" w:color="auto" w:fill="auto"/>
            <w:noWrap/>
            <w:vAlign w:val="bottom"/>
            <w:hideMark/>
          </w:tcPr>
          <w:p w14:paraId="00D83698"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734" w:type="pct"/>
            <w:shd w:val="clear" w:color="auto" w:fill="auto"/>
            <w:noWrap/>
            <w:vAlign w:val="bottom"/>
            <w:hideMark/>
          </w:tcPr>
          <w:p w14:paraId="01B31447"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r>
      <w:tr w:rsidR="0087683C" w:rsidRPr="0087683C" w14:paraId="20905DA9" w14:textId="77777777" w:rsidTr="00F51B16">
        <w:trPr>
          <w:trHeight w:val="315"/>
        </w:trPr>
        <w:tc>
          <w:tcPr>
            <w:tcW w:w="167" w:type="pct"/>
            <w:shd w:val="clear" w:color="auto" w:fill="auto"/>
            <w:noWrap/>
            <w:vAlign w:val="center"/>
            <w:hideMark/>
          </w:tcPr>
          <w:p w14:paraId="6141FE94"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 </w:t>
            </w:r>
          </w:p>
        </w:tc>
        <w:tc>
          <w:tcPr>
            <w:tcW w:w="1032" w:type="pct"/>
            <w:shd w:val="clear" w:color="auto" w:fill="auto"/>
            <w:noWrap/>
            <w:vAlign w:val="bottom"/>
            <w:hideMark/>
          </w:tcPr>
          <w:p w14:paraId="3BD0704C"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938" w:type="pct"/>
            <w:shd w:val="clear" w:color="auto" w:fill="auto"/>
            <w:vAlign w:val="center"/>
            <w:hideMark/>
          </w:tcPr>
          <w:p w14:paraId="4670E91A"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573292.34</w:t>
            </w:r>
          </w:p>
        </w:tc>
        <w:tc>
          <w:tcPr>
            <w:tcW w:w="501" w:type="pct"/>
            <w:shd w:val="clear" w:color="auto" w:fill="auto"/>
            <w:vAlign w:val="center"/>
            <w:hideMark/>
          </w:tcPr>
          <w:p w14:paraId="74AB6DF2"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1400258.49</w:t>
            </w:r>
          </w:p>
        </w:tc>
        <w:tc>
          <w:tcPr>
            <w:tcW w:w="974" w:type="pct"/>
            <w:shd w:val="clear" w:color="auto" w:fill="auto"/>
            <w:noWrap/>
            <w:vAlign w:val="bottom"/>
            <w:hideMark/>
          </w:tcPr>
          <w:p w14:paraId="6FA5E581"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54" w:type="pct"/>
            <w:shd w:val="clear" w:color="auto" w:fill="auto"/>
            <w:noWrap/>
            <w:vAlign w:val="bottom"/>
            <w:hideMark/>
          </w:tcPr>
          <w:p w14:paraId="4A628B29"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734" w:type="pct"/>
            <w:shd w:val="clear" w:color="auto" w:fill="auto"/>
            <w:noWrap/>
            <w:vAlign w:val="bottom"/>
            <w:hideMark/>
          </w:tcPr>
          <w:p w14:paraId="41818321"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r>
      <w:tr w:rsidR="0087683C" w:rsidRPr="0087683C" w14:paraId="32E5DBB4" w14:textId="77777777" w:rsidTr="00F51B16">
        <w:trPr>
          <w:trHeight w:val="315"/>
        </w:trPr>
        <w:tc>
          <w:tcPr>
            <w:tcW w:w="167" w:type="pct"/>
            <w:shd w:val="clear" w:color="auto" w:fill="auto"/>
            <w:noWrap/>
            <w:vAlign w:val="center"/>
            <w:hideMark/>
          </w:tcPr>
          <w:p w14:paraId="5D65D99C"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 </w:t>
            </w:r>
          </w:p>
        </w:tc>
        <w:tc>
          <w:tcPr>
            <w:tcW w:w="1032" w:type="pct"/>
            <w:shd w:val="clear" w:color="auto" w:fill="auto"/>
            <w:noWrap/>
            <w:vAlign w:val="bottom"/>
            <w:hideMark/>
          </w:tcPr>
          <w:p w14:paraId="275A1EDF"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938" w:type="pct"/>
            <w:shd w:val="clear" w:color="auto" w:fill="auto"/>
            <w:vAlign w:val="center"/>
            <w:hideMark/>
          </w:tcPr>
          <w:p w14:paraId="475F2BC0"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573292.06</w:t>
            </w:r>
          </w:p>
        </w:tc>
        <w:tc>
          <w:tcPr>
            <w:tcW w:w="501" w:type="pct"/>
            <w:shd w:val="clear" w:color="auto" w:fill="auto"/>
            <w:vAlign w:val="center"/>
            <w:hideMark/>
          </w:tcPr>
          <w:p w14:paraId="291E3D51"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1400042.64</w:t>
            </w:r>
          </w:p>
        </w:tc>
        <w:tc>
          <w:tcPr>
            <w:tcW w:w="974" w:type="pct"/>
            <w:shd w:val="clear" w:color="auto" w:fill="auto"/>
            <w:noWrap/>
            <w:vAlign w:val="bottom"/>
            <w:hideMark/>
          </w:tcPr>
          <w:p w14:paraId="08231ABB"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54" w:type="pct"/>
            <w:shd w:val="clear" w:color="auto" w:fill="auto"/>
            <w:noWrap/>
            <w:vAlign w:val="bottom"/>
            <w:hideMark/>
          </w:tcPr>
          <w:p w14:paraId="45C5244B"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734" w:type="pct"/>
            <w:shd w:val="clear" w:color="auto" w:fill="auto"/>
            <w:noWrap/>
            <w:vAlign w:val="bottom"/>
            <w:hideMark/>
          </w:tcPr>
          <w:p w14:paraId="370E191A"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r>
      <w:tr w:rsidR="0087683C" w:rsidRPr="0087683C" w14:paraId="72A193B0" w14:textId="77777777" w:rsidTr="00F51B16">
        <w:trPr>
          <w:trHeight w:val="315"/>
        </w:trPr>
        <w:tc>
          <w:tcPr>
            <w:tcW w:w="167" w:type="pct"/>
            <w:shd w:val="clear" w:color="auto" w:fill="auto"/>
            <w:noWrap/>
            <w:vAlign w:val="center"/>
            <w:hideMark/>
          </w:tcPr>
          <w:p w14:paraId="372A5964"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 </w:t>
            </w:r>
          </w:p>
        </w:tc>
        <w:tc>
          <w:tcPr>
            <w:tcW w:w="1032" w:type="pct"/>
            <w:shd w:val="clear" w:color="auto" w:fill="auto"/>
            <w:noWrap/>
            <w:vAlign w:val="bottom"/>
            <w:hideMark/>
          </w:tcPr>
          <w:p w14:paraId="6EB4125D"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938" w:type="pct"/>
            <w:shd w:val="clear" w:color="auto" w:fill="auto"/>
            <w:vAlign w:val="center"/>
            <w:hideMark/>
          </w:tcPr>
          <w:p w14:paraId="0D316D1A"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573512.84</w:t>
            </w:r>
          </w:p>
        </w:tc>
        <w:tc>
          <w:tcPr>
            <w:tcW w:w="501" w:type="pct"/>
            <w:shd w:val="clear" w:color="auto" w:fill="auto"/>
            <w:vAlign w:val="center"/>
            <w:hideMark/>
          </w:tcPr>
          <w:p w14:paraId="3C3346E7"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1399870.72</w:t>
            </w:r>
          </w:p>
        </w:tc>
        <w:tc>
          <w:tcPr>
            <w:tcW w:w="974" w:type="pct"/>
            <w:shd w:val="clear" w:color="auto" w:fill="auto"/>
            <w:noWrap/>
            <w:vAlign w:val="bottom"/>
            <w:hideMark/>
          </w:tcPr>
          <w:p w14:paraId="1633D833"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54" w:type="pct"/>
            <w:shd w:val="clear" w:color="auto" w:fill="auto"/>
            <w:noWrap/>
            <w:vAlign w:val="bottom"/>
            <w:hideMark/>
          </w:tcPr>
          <w:p w14:paraId="5DF9CC8E"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734" w:type="pct"/>
            <w:shd w:val="clear" w:color="auto" w:fill="auto"/>
            <w:noWrap/>
            <w:vAlign w:val="bottom"/>
            <w:hideMark/>
          </w:tcPr>
          <w:p w14:paraId="53294DFC"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r>
      <w:tr w:rsidR="00F51B16" w:rsidRPr="0087683C" w14:paraId="1CA4CA5E" w14:textId="77777777" w:rsidTr="00F51B16">
        <w:trPr>
          <w:trHeight w:val="300"/>
        </w:trPr>
        <w:tc>
          <w:tcPr>
            <w:tcW w:w="167" w:type="pct"/>
            <w:shd w:val="clear" w:color="auto" w:fill="auto"/>
            <w:noWrap/>
            <w:vAlign w:val="center"/>
            <w:hideMark/>
          </w:tcPr>
          <w:p w14:paraId="3BABAA4B"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 </w:t>
            </w:r>
          </w:p>
        </w:tc>
        <w:tc>
          <w:tcPr>
            <w:tcW w:w="1032" w:type="pct"/>
            <w:shd w:val="clear" w:color="auto" w:fill="auto"/>
            <w:noWrap/>
            <w:vAlign w:val="bottom"/>
            <w:hideMark/>
          </w:tcPr>
          <w:p w14:paraId="43B0D3B1"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938" w:type="pct"/>
            <w:shd w:val="clear" w:color="auto" w:fill="auto"/>
            <w:vAlign w:val="center"/>
            <w:hideMark/>
          </w:tcPr>
          <w:p w14:paraId="71B5FBF9"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573512.84</w:t>
            </w:r>
          </w:p>
        </w:tc>
        <w:tc>
          <w:tcPr>
            <w:tcW w:w="501" w:type="pct"/>
            <w:shd w:val="clear" w:color="auto" w:fill="auto"/>
            <w:vAlign w:val="center"/>
            <w:hideMark/>
          </w:tcPr>
          <w:p w14:paraId="6D907504" w14:textId="77777777" w:rsidR="00F51B16" w:rsidRPr="0087683C" w:rsidRDefault="00F51B16" w:rsidP="00F51B1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1399873.55</w:t>
            </w:r>
          </w:p>
        </w:tc>
        <w:tc>
          <w:tcPr>
            <w:tcW w:w="974" w:type="pct"/>
            <w:shd w:val="clear" w:color="auto" w:fill="auto"/>
            <w:noWrap/>
            <w:vAlign w:val="bottom"/>
            <w:hideMark/>
          </w:tcPr>
          <w:p w14:paraId="59E61A81"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654" w:type="pct"/>
            <w:shd w:val="clear" w:color="auto" w:fill="auto"/>
            <w:noWrap/>
            <w:vAlign w:val="bottom"/>
            <w:hideMark/>
          </w:tcPr>
          <w:p w14:paraId="6B93B109"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c>
          <w:tcPr>
            <w:tcW w:w="734" w:type="pct"/>
            <w:shd w:val="clear" w:color="auto" w:fill="auto"/>
            <w:noWrap/>
            <w:vAlign w:val="bottom"/>
            <w:hideMark/>
          </w:tcPr>
          <w:p w14:paraId="1BFB8EDF" w14:textId="77777777" w:rsidR="00F51B16" w:rsidRPr="0087683C" w:rsidRDefault="00F51B16" w:rsidP="00F51B1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 </w:t>
            </w:r>
          </w:p>
        </w:tc>
      </w:tr>
    </w:tbl>
    <w:p w14:paraId="28E2F9C7" w14:textId="269510A6" w:rsidR="00F51B16" w:rsidRPr="0087683C" w:rsidRDefault="00F51B16" w:rsidP="00BE753E">
      <w:pPr>
        <w:pStyle w:val="S5"/>
        <w:spacing w:line="240" w:lineRule="auto"/>
      </w:pPr>
    </w:p>
    <w:p w14:paraId="608C85BE" w14:textId="77777777" w:rsidR="00F51B16" w:rsidRPr="0087683C" w:rsidRDefault="00F51B16" w:rsidP="00F51B16">
      <w:pPr>
        <w:pStyle w:val="S5"/>
        <w:spacing w:line="240" w:lineRule="auto"/>
      </w:pPr>
      <w:r w:rsidRPr="0087683C">
        <w:t>Предложения по внесению изменений в проект Генерального плана с.Турий Рог</w:t>
      </w:r>
    </w:p>
    <w:p w14:paraId="3FAC837A" w14:textId="09F3BD6B" w:rsidR="00F51B16" w:rsidRPr="0087683C" w:rsidRDefault="00F51B16" w:rsidP="00F51B16">
      <w:pPr>
        <w:pStyle w:val="S5"/>
        <w:spacing w:line="240" w:lineRule="auto"/>
      </w:pPr>
      <w:r w:rsidRPr="0087683C">
        <w:t>Ханкайского муниципального округа Ханкайского муниципального округа Приморского края</w:t>
      </w:r>
    </w:p>
    <w:p w14:paraId="2A6A84A8" w14:textId="536FF447" w:rsidR="00F51B16" w:rsidRPr="0087683C" w:rsidRDefault="00F51B16" w:rsidP="00BE753E">
      <w:pPr>
        <w:pStyle w:val="S5"/>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3013"/>
        <w:gridCol w:w="2593"/>
        <w:gridCol w:w="1314"/>
        <w:gridCol w:w="2712"/>
        <w:gridCol w:w="1855"/>
        <w:gridCol w:w="2068"/>
      </w:tblGrid>
      <w:tr w:rsidR="0087683C" w:rsidRPr="0087683C" w14:paraId="51123978" w14:textId="77777777" w:rsidTr="00F51B16">
        <w:trPr>
          <w:trHeight w:val="495"/>
        </w:trPr>
        <w:tc>
          <w:tcPr>
            <w:tcW w:w="375" w:type="pct"/>
            <w:shd w:val="clear" w:color="auto" w:fill="auto"/>
            <w:noWrap/>
            <w:vAlign w:val="center"/>
            <w:hideMark/>
          </w:tcPr>
          <w:p w14:paraId="6E6EB12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п/п+A2:G35</w:t>
            </w:r>
          </w:p>
        </w:tc>
        <w:tc>
          <w:tcPr>
            <w:tcW w:w="1026" w:type="pct"/>
            <w:shd w:val="clear" w:color="auto" w:fill="auto"/>
            <w:noWrap/>
            <w:vAlign w:val="center"/>
            <w:hideMark/>
          </w:tcPr>
          <w:p w14:paraId="278F9F4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ФИО заявителя</w:t>
            </w:r>
          </w:p>
        </w:tc>
        <w:tc>
          <w:tcPr>
            <w:tcW w:w="1335" w:type="pct"/>
            <w:gridSpan w:val="2"/>
            <w:shd w:val="clear" w:color="auto" w:fill="auto"/>
            <w:vAlign w:val="center"/>
            <w:hideMark/>
          </w:tcPr>
          <w:p w14:paraId="4BDE4CE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924" w:type="pct"/>
            <w:shd w:val="clear" w:color="auto" w:fill="auto"/>
            <w:vAlign w:val="center"/>
            <w:hideMark/>
          </w:tcPr>
          <w:p w14:paraId="2A39C35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Разрешенное использование земельного участка</w:t>
            </w:r>
          </w:p>
        </w:tc>
        <w:tc>
          <w:tcPr>
            <w:tcW w:w="634" w:type="pct"/>
            <w:shd w:val="clear" w:color="auto" w:fill="auto"/>
            <w:vAlign w:val="center"/>
            <w:hideMark/>
          </w:tcPr>
          <w:p w14:paraId="0506BC2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Функциональная зона существующая</w:t>
            </w:r>
          </w:p>
        </w:tc>
        <w:tc>
          <w:tcPr>
            <w:tcW w:w="707" w:type="pct"/>
            <w:shd w:val="clear" w:color="auto" w:fill="auto"/>
            <w:vAlign w:val="center"/>
            <w:hideMark/>
          </w:tcPr>
          <w:p w14:paraId="6E6C700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Функциональная зона предполагаемая</w:t>
            </w:r>
          </w:p>
        </w:tc>
      </w:tr>
      <w:tr w:rsidR="0087683C" w:rsidRPr="0087683C" w14:paraId="0705E8F5" w14:textId="77777777" w:rsidTr="00F51B16">
        <w:trPr>
          <w:trHeight w:val="390"/>
        </w:trPr>
        <w:tc>
          <w:tcPr>
            <w:tcW w:w="375" w:type="pct"/>
            <w:shd w:val="clear" w:color="auto" w:fill="auto"/>
            <w:noWrap/>
            <w:vAlign w:val="center"/>
            <w:hideMark/>
          </w:tcPr>
          <w:p w14:paraId="43339FB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w:t>
            </w:r>
          </w:p>
        </w:tc>
        <w:tc>
          <w:tcPr>
            <w:tcW w:w="1026" w:type="pct"/>
            <w:shd w:val="clear" w:color="auto" w:fill="auto"/>
            <w:noWrap/>
            <w:vAlign w:val="center"/>
            <w:hideMark/>
          </w:tcPr>
          <w:p w14:paraId="2E82F145"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1335" w:type="pct"/>
            <w:gridSpan w:val="2"/>
            <w:shd w:val="clear" w:color="auto" w:fill="auto"/>
            <w:noWrap/>
            <w:vAlign w:val="center"/>
            <w:hideMark/>
          </w:tcPr>
          <w:p w14:paraId="706EA9F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25:19:010801:413</w:t>
            </w:r>
          </w:p>
        </w:tc>
        <w:tc>
          <w:tcPr>
            <w:tcW w:w="924" w:type="pct"/>
            <w:shd w:val="clear" w:color="auto" w:fill="auto"/>
            <w:vAlign w:val="center"/>
            <w:hideMark/>
          </w:tcPr>
          <w:p w14:paraId="607BA15A"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водозаборная скважина №469</w:t>
            </w:r>
          </w:p>
        </w:tc>
        <w:tc>
          <w:tcPr>
            <w:tcW w:w="634" w:type="pct"/>
            <w:shd w:val="clear" w:color="auto" w:fill="auto"/>
            <w:noWrap/>
            <w:vAlign w:val="center"/>
            <w:hideMark/>
          </w:tcPr>
          <w:p w14:paraId="01E9E91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СХ3</w:t>
            </w:r>
          </w:p>
        </w:tc>
        <w:tc>
          <w:tcPr>
            <w:tcW w:w="707" w:type="pct"/>
            <w:shd w:val="clear" w:color="auto" w:fill="auto"/>
            <w:noWrap/>
            <w:vAlign w:val="center"/>
            <w:hideMark/>
          </w:tcPr>
          <w:p w14:paraId="05A0DB3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ИИ</w:t>
            </w:r>
          </w:p>
        </w:tc>
      </w:tr>
      <w:tr w:rsidR="0087683C" w:rsidRPr="0087683C" w14:paraId="621038CF" w14:textId="77777777" w:rsidTr="00F51B16">
        <w:trPr>
          <w:trHeight w:val="525"/>
        </w:trPr>
        <w:tc>
          <w:tcPr>
            <w:tcW w:w="375" w:type="pct"/>
            <w:shd w:val="clear" w:color="auto" w:fill="auto"/>
            <w:noWrap/>
            <w:vAlign w:val="center"/>
            <w:hideMark/>
          </w:tcPr>
          <w:p w14:paraId="08C6B6A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3</w:t>
            </w:r>
          </w:p>
        </w:tc>
        <w:tc>
          <w:tcPr>
            <w:tcW w:w="1026" w:type="pct"/>
            <w:shd w:val="clear" w:color="auto" w:fill="auto"/>
            <w:noWrap/>
            <w:vAlign w:val="center"/>
            <w:hideMark/>
          </w:tcPr>
          <w:p w14:paraId="4A5A8721"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1335" w:type="pct"/>
            <w:gridSpan w:val="2"/>
            <w:shd w:val="clear" w:color="auto" w:fill="auto"/>
            <w:vAlign w:val="center"/>
            <w:hideMark/>
          </w:tcPr>
          <w:p w14:paraId="0DFEDB1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25:19:010801:227</w:t>
            </w:r>
          </w:p>
        </w:tc>
        <w:tc>
          <w:tcPr>
            <w:tcW w:w="924" w:type="pct"/>
            <w:shd w:val="clear" w:color="auto" w:fill="auto"/>
            <w:vAlign w:val="center"/>
            <w:hideMark/>
          </w:tcPr>
          <w:p w14:paraId="0527D14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Ддля эксплуатации сооружения - Базовая станция сотовой связи</w:t>
            </w:r>
          </w:p>
        </w:tc>
        <w:tc>
          <w:tcPr>
            <w:tcW w:w="634" w:type="pct"/>
            <w:shd w:val="clear" w:color="auto" w:fill="auto"/>
            <w:noWrap/>
            <w:vAlign w:val="center"/>
            <w:hideMark/>
          </w:tcPr>
          <w:p w14:paraId="63956FE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СХ3</w:t>
            </w:r>
          </w:p>
        </w:tc>
        <w:tc>
          <w:tcPr>
            <w:tcW w:w="707" w:type="pct"/>
            <w:shd w:val="clear" w:color="auto" w:fill="auto"/>
            <w:noWrap/>
            <w:vAlign w:val="center"/>
            <w:hideMark/>
          </w:tcPr>
          <w:p w14:paraId="76F2F79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ИИ</w:t>
            </w:r>
          </w:p>
        </w:tc>
      </w:tr>
      <w:tr w:rsidR="0087683C" w:rsidRPr="0087683C" w14:paraId="7C45A37A" w14:textId="77777777" w:rsidTr="00F51B16">
        <w:trPr>
          <w:trHeight w:val="315"/>
        </w:trPr>
        <w:tc>
          <w:tcPr>
            <w:tcW w:w="375" w:type="pct"/>
            <w:shd w:val="clear" w:color="auto" w:fill="auto"/>
            <w:noWrap/>
            <w:vAlign w:val="center"/>
            <w:hideMark/>
          </w:tcPr>
          <w:p w14:paraId="236053D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4</w:t>
            </w:r>
          </w:p>
        </w:tc>
        <w:tc>
          <w:tcPr>
            <w:tcW w:w="1026" w:type="pct"/>
            <w:shd w:val="clear" w:color="auto" w:fill="auto"/>
            <w:noWrap/>
            <w:vAlign w:val="center"/>
            <w:hideMark/>
          </w:tcPr>
          <w:p w14:paraId="417C1AA5"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1335" w:type="pct"/>
            <w:gridSpan w:val="2"/>
            <w:shd w:val="clear" w:color="auto" w:fill="auto"/>
            <w:vAlign w:val="center"/>
            <w:hideMark/>
          </w:tcPr>
          <w:p w14:paraId="5116FBB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25:19:010801:402; 25:19:010801:403</w:t>
            </w:r>
          </w:p>
        </w:tc>
        <w:tc>
          <w:tcPr>
            <w:tcW w:w="924" w:type="pct"/>
            <w:shd w:val="clear" w:color="auto" w:fill="auto"/>
            <w:vAlign w:val="center"/>
            <w:hideMark/>
          </w:tcPr>
          <w:p w14:paraId="79C46CA8"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Склад временного хранения</w:t>
            </w:r>
          </w:p>
        </w:tc>
        <w:tc>
          <w:tcPr>
            <w:tcW w:w="634" w:type="pct"/>
            <w:shd w:val="clear" w:color="auto" w:fill="auto"/>
            <w:noWrap/>
            <w:vAlign w:val="center"/>
            <w:hideMark/>
          </w:tcPr>
          <w:p w14:paraId="7F89518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c>
          <w:tcPr>
            <w:tcW w:w="707" w:type="pct"/>
            <w:shd w:val="clear" w:color="auto" w:fill="auto"/>
            <w:noWrap/>
            <w:vAlign w:val="center"/>
            <w:hideMark/>
          </w:tcPr>
          <w:p w14:paraId="520A9D6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ТИ</w:t>
            </w:r>
          </w:p>
        </w:tc>
      </w:tr>
      <w:tr w:rsidR="0087683C" w:rsidRPr="0087683C" w14:paraId="14698319" w14:textId="77777777" w:rsidTr="00F51B16">
        <w:trPr>
          <w:trHeight w:val="465"/>
        </w:trPr>
        <w:tc>
          <w:tcPr>
            <w:tcW w:w="375" w:type="pct"/>
            <w:shd w:val="clear" w:color="auto" w:fill="auto"/>
            <w:noWrap/>
            <w:vAlign w:val="center"/>
            <w:hideMark/>
          </w:tcPr>
          <w:p w14:paraId="169D737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lastRenderedPageBreak/>
              <w:t>5</w:t>
            </w:r>
          </w:p>
        </w:tc>
        <w:tc>
          <w:tcPr>
            <w:tcW w:w="1026" w:type="pct"/>
            <w:shd w:val="clear" w:color="auto" w:fill="auto"/>
            <w:noWrap/>
            <w:vAlign w:val="center"/>
            <w:hideMark/>
          </w:tcPr>
          <w:p w14:paraId="31633E53"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1335" w:type="pct"/>
            <w:gridSpan w:val="2"/>
            <w:shd w:val="clear" w:color="auto" w:fill="auto"/>
            <w:vAlign w:val="center"/>
            <w:hideMark/>
          </w:tcPr>
          <w:p w14:paraId="475AC26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25:19:010801:402</w:t>
            </w:r>
          </w:p>
        </w:tc>
        <w:tc>
          <w:tcPr>
            <w:tcW w:w="2265" w:type="pct"/>
            <w:gridSpan w:val="3"/>
            <w:shd w:val="clear" w:color="auto" w:fill="auto"/>
            <w:vAlign w:val="center"/>
            <w:hideMark/>
          </w:tcPr>
          <w:p w14:paraId="7FE1CC5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Земли населённых пунктов, Склад временного хранения- отредактировать границы  населённого пункта</w:t>
            </w:r>
          </w:p>
        </w:tc>
      </w:tr>
      <w:tr w:rsidR="0087683C" w:rsidRPr="0087683C" w14:paraId="2DD2C5E8" w14:textId="77777777" w:rsidTr="00F51B16">
        <w:trPr>
          <w:trHeight w:val="315"/>
        </w:trPr>
        <w:tc>
          <w:tcPr>
            <w:tcW w:w="375" w:type="pct"/>
            <w:shd w:val="clear" w:color="auto" w:fill="auto"/>
            <w:noWrap/>
            <w:vAlign w:val="center"/>
            <w:hideMark/>
          </w:tcPr>
          <w:p w14:paraId="2ED706D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7</w:t>
            </w:r>
          </w:p>
        </w:tc>
        <w:tc>
          <w:tcPr>
            <w:tcW w:w="1026" w:type="pct"/>
            <w:shd w:val="clear" w:color="auto" w:fill="auto"/>
            <w:noWrap/>
            <w:vAlign w:val="center"/>
            <w:hideMark/>
          </w:tcPr>
          <w:p w14:paraId="0A2F0948"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884" w:type="pct"/>
            <w:shd w:val="clear" w:color="auto" w:fill="auto"/>
            <w:vAlign w:val="center"/>
            <w:hideMark/>
          </w:tcPr>
          <w:p w14:paraId="4983BD1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51" w:type="pct"/>
            <w:shd w:val="clear" w:color="auto" w:fill="auto"/>
            <w:vAlign w:val="center"/>
            <w:hideMark/>
          </w:tcPr>
          <w:p w14:paraId="5DF9DC1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24" w:type="pct"/>
            <w:shd w:val="clear" w:color="auto" w:fill="auto"/>
            <w:vAlign w:val="center"/>
            <w:hideMark/>
          </w:tcPr>
          <w:p w14:paraId="557D5C29"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ИЖС</w:t>
            </w:r>
          </w:p>
        </w:tc>
        <w:tc>
          <w:tcPr>
            <w:tcW w:w="634" w:type="pct"/>
            <w:shd w:val="clear" w:color="auto" w:fill="auto"/>
            <w:noWrap/>
            <w:vAlign w:val="center"/>
            <w:hideMark/>
          </w:tcPr>
          <w:p w14:paraId="454569C2"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ОДЗ</w:t>
            </w:r>
          </w:p>
        </w:tc>
        <w:tc>
          <w:tcPr>
            <w:tcW w:w="707" w:type="pct"/>
            <w:shd w:val="clear" w:color="auto" w:fill="auto"/>
            <w:noWrap/>
            <w:vAlign w:val="center"/>
            <w:hideMark/>
          </w:tcPr>
          <w:p w14:paraId="12F721A7"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Ж2</w:t>
            </w:r>
          </w:p>
        </w:tc>
      </w:tr>
      <w:tr w:rsidR="0087683C" w:rsidRPr="0087683C" w14:paraId="1EC62AD4" w14:textId="77777777" w:rsidTr="00F51B16">
        <w:trPr>
          <w:trHeight w:val="315"/>
        </w:trPr>
        <w:tc>
          <w:tcPr>
            <w:tcW w:w="1400" w:type="pct"/>
            <w:gridSpan w:val="2"/>
            <w:vMerge w:val="restart"/>
            <w:shd w:val="clear" w:color="auto" w:fill="auto"/>
            <w:noWrap/>
            <w:vAlign w:val="center"/>
            <w:hideMark/>
          </w:tcPr>
          <w:p w14:paraId="09FF1EA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884" w:type="pct"/>
            <w:shd w:val="clear" w:color="auto" w:fill="auto"/>
            <w:vAlign w:val="center"/>
            <w:hideMark/>
          </w:tcPr>
          <w:p w14:paraId="1B47266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595905.78</w:t>
            </w:r>
          </w:p>
        </w:tc>
        <w:tc>
          <w:tcPr>
            <w:tcW w:w="451" w:type="pct"/>
            <w:shd w:val="clear" w:color="auto" w:fill="auto"/>
            <w:vAlign w:val="center"/>
            <w:hideMark/>
          </w:tcPr>
          <w:p w14:paraId="13986F4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1399092.94</w:t>
            </w:r>
          </w:p>
        </w:tc>
        <w:tc>
          <w:tcPr>
            <w:tcW w:w="2265" w:type="pct"/>
            <w:gridSpan w:val="3"/>
            <w:vMerge w:val="restart"/>
            <w:shd w:val="clear" w:color="auto" w:fill="auto"/>
            <w:noWrap/>
            <w:vAlign w:val="center"/>
            <w:hideMark/>
          </w:tcPr>
          <w:p w14:paraId="59F1729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87683C" w:rsidRPr="0087683C" w14:paraId="0764064D" w14:textId="77777777" w:rsidTr="00F51B16">
        <w:trPr>
          <w:trHeight w:val="315"/>
        </w:trPr>
        <w:tc>
          <w:tcPr>
            <w:tcW w:w="1400" w:type="pct"/>
            <w:gridSpan w:val="2"/>
            <w:vMerge/>
            <w:vAlign w:val="center"/>
            <w:hideMark/>
          </w:tcPr>
          <w:p w14:paraId="3365D94A"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654DB04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595898.54</w:t>
            </w:r>
          </w:p>
        </w:tc>
        <w:tc>
          <w:tcPr>
            <w:tcW w:w="451" w:type="pct"/>
            <w:shd w:val="clear" w:color="auto" w:fill="auto"/>
            <w:vAlign w:val="center"/>
            <w:hideMark/>
          </w:tcPr>
          <w:p w14:paraId="707100D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1399126.43</w:t>
            </w:r>
          </w:p>
        </w:tc>
        <w:tc>
          <w:tcPr>
            <w:tcW w:w="2265" w:type="pct"/>
            <w:gridSpan w:val="3"/>
            <w:vMerge/>
            <w:vAlign w:val="center"/>
            <w:hideMark/>
          </w:tcPr>
          <w:p w14:paraId="3A3B136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77B6BE7F" w14:textId="77777777" w:rsidTr="00F51B16">
        <w:trPr>
          <w:trHeight w:val="345"/>
        </w:trPr>
        <w:tc>
          <w:tcPr>
            <w:tcW w:w="1400" w:type="pct"/>
            <w:gridSpan w:val="2"/>
            <w:vMerge/>
            <w:vAlign w:val="center"/>
            <w:hideMark/>
          </w:tcPr>
          <w:p w14:paraId="23526E1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2C5587E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595761.87</w:t>
            </w:r>
          </w:p>
        </w:tc>
        <w:tc>
          <w:tcPr>
            <w:tcW w:w="451" w:type="pct"/>
            <w:shd w:val="clear" w:color="auto" w:fill="auto"/>
            <w:vAlign w:val="center"/>
            <w:hideMark/>
          </w:tcPr>
          <w:p w14:paraId="684C4B5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1399100.18</w:t>
            </w:r>
          </w:p>
        </w:tc>
        <w:tc>
          <w:tcPr>
            <w:tcW w:w="2265" w:type="pct"/>
            <w:gridSpan w:val="3"/>
            <w:vMerge/>
            <w:vAlign w:val="center"/>
            <w:hideMark/>
          </w:tcPr>
          <w:p w14:paraId="51F323F1"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16B358AC" w14:textId="77777777" w:rsidTr="00F51B16">
        <w:trPr>
          <w:trHeight w:val="315"/>
        </w:trPr>
        <w:tc>
          <w:tcPr>
            <w:tcW w:w="1400" w:type="pct"/>
            <w:gridSpan w:val="2"/>
            <w:vMerge/>
            <w:vAlign w:val="center"/>
            <w:hideMark/>
          </w:tcPr>
          <w:p w14:paraId="38B70832"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60C23BF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595765.49</w:t>
            </w:r>
          </w:p>
        </w:tc>
        <w:tc>
          <w:tcPr>
            <w:tcW w:w="451" w:type="pct"/>
            <w:shd w:val="clear" w:color="auto" w:fill="auto"/>
            <w:vAlign w:val="center"/>
            <w:hideMark/>
          </w:tcPr>
          <w:p w14:paraId="1682FF0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1399070.32</w:t>
            </w:r>
          </w:p>
        </w:tc>
        <w:tc>
          <w:tcPr>
            <w:tcW w:w="2265" w:type="pct"/>
            <w:gridSpan w:val="3"/>
            <w:vMerge/>
            <w:vAlign w:val="center"/>
            <w:hideMark/>
          </w:tcPr>
          <w:p w14:paraId="3A7E349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69F663F8" w14:textId="77777777" w:rsidTr="00F51B16">
        <w:trPr>
          <w:trHeight w:val="315"/>
        </w:trPr>
        <w:tc>
          <w:tcPr>
            <w:tcW w:w="1400" w:type="pct"/>
            <w:gridSpan w:val="2"/>
            <w:vMerge/>
            <w:vAlign w:val="center"/>
            <w:hideMark/>
          </w:tcPr>
          <w:p w14:paraId="795D8896"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144DD4F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595904.88</w:t>
            </w:r>
          </w:p>
        </w:tc>
        <w:tc>
          <w:tcPr>
            <w:tcW w:w="451" w:type="pct"/>
            <w:shd w:val="clear" w:color="auto" w:fill="auto"/>
            <w:vAlign w:val="center"/>
            <w:hideMark/>
          </w:tcPr>
          <w:p w14:paraId="08F0900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1399092.04</w:t>
            </w:r>
          </w:p>
        </w:tc>
        <w:tc>
          <w:tcPr>
            <w:tcW w:w="2265" w:type="pct"/>
            <w:gridSpan w:val="3"/>
            <w:vMerge/>
            <w:vAlign w:val="center"/>
            <w:hideMark/>
          </w:tcPr>
          <w:p w14:paraId="0FD142A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5DC6415E" w14:textId="77777777" w:rsidTr="00F51B16">
        <w:trPr>
          <w:trHeight w:val="315"/>
        </w:trPr>
        <w:tc>
          <w:tcPr>
            <w:tcW w:w="1400" w:type="pct"/>
            <w:gridSpan w:val="2"/>
            <w:vMerge/>
            <w:vAlign w:val="center"/>
            <w:hideMark/>
          </w:tcPr>
          <w:p w14:paraId="2C660B7E"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61D3B7E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595905.78</w:t>
            </w:r>
          </w:p>
        </w:tc>
        <w:tc>
          <w:tcPr>
            <w:tcW w:w="451" w:type="pct"/>
            <w:shd w:val="clear" w:color="auto" w:fill="auto"/>
            <w:vAlign w:val="center"/>
            <w:hideMark/>
          </w:tcPr>
          <w:p w14:paraId="12436F5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1399092.94</w:t>
            </w:r>
          </w:p>
        </w:tc>
        <w:tc>
          <w:tcPr>
            <w:tcW w:w="2265" w:type="pct"/>
            <w:gridSpan w:val="3"/>
            <w:vMerge/>
            <w:vAlign w:val="center"/>
            <w:hideMark/>
          </w:tcPr>
          <w:p w14:paraId="40141714"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025C2084" w14:textId="77777777" w:rsidTr="00F51B16">
        <w:trPr>
          <w:trHeight w:val="315"/>
        </w:trPr>
        <w:tc>
          <w:tcPr>
            <w:tcW w:w="375" w:type="pct"/>
            <w:shd w:val="clear" w:color="auto" w:fill="auto"/>
            <w:noWrap/>
            <w:vAlign w:val="center"/>
            <w:hideMark/>
          </w:tcPr>
          <w:p w14:paraId="19C68A9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8</w:t>
            </w:r>
          </w:p>
        </w:tc>
        <w:tc>
          <w:tcPr>
            <w:tcW w:w="1026" w:type="pct"/>
            <w:shd w:val="clear" w:color="auto" w:fill="auto"/>
            <w:noWrap/>
            <w:vAlign w:val="center"/>
            <w:hideMark/>
          </w:tcPr>
          <w:p w14:paraId="70BF9BB8"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884" w:type="pct"/>
            <w:shd w:val="clear" w:color="auto" w:fill="auto"/>
            <w:vAlign w:val="center"/>
            <w:hideMark/>
          </w:tcPr>
          <w:p w14:paraId="01C5CC0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51" w:type="pct"/>
            <w:shd w:val="clear" w:color="auto" w:fill="auto"/>
            <w:vAlign w:val="center"/>
            <w:hideMark/>
          </w:tcPr>
          <w:p w14:paraId="1C309E2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1557" w:type="pct"/>
            <w:gridSpan w:val="2"/>
            <w:shd w:val="clear" w:color="auto" w:fill="auto"/>
            <w:noWrap/>
            <w:vAlign w:val="center"/>
            <w:hideMark/>
          </w:tcPr>
          <w:p w14:paraId="102F285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СХЗ,РЗ</w:t>
            </w:r>
          </w:p>
        </w:tc>
        <w:tc>
          <w:tcPr>
            <w:tcW w:w="707" w:type="pct"/>
            <w:shd w:val="clear" w:color="auto" w:fill="auto"/>
            <w:noWrap/>
            <w:vAlign w:val="center"/>
            <w:hideMark/>
          </w:tcPr>
          <w:p w14:paraId="7C2A6B1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87683C" w:rsidRPr="0087683C" w14:paraId="3E5D40C9" w14:textId="77777777" w:rsidTr="00F51B16">
        <w:trPr>
          <w:trHeight w:val="315"/>
        </w:trPr>
        <w:tc>
          <w:tcPr>
            <w:tcW w:w="1400" w:type="pct"/>
            <w:gridSpan w:val="2"/>
            <w:vMerge w:val="restart"/>
            <w:shd w:val="clear" w:color="auto" w:fill="auto"/>
            <w:noWrap/>
            <w:vAlign w:val="center"/>
            <w:hideMark/>
          </w:tcPr>
          <w:p w14:paraId="2358078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884" w:type="pct"/>
            <w:shd w:val="clear" w:color="auto" w:fill="auto"/>
            <w:vAlign w:val="center"/>
            <w:hideMark/>
          </w:tcPr>
          <w:p w14:paraId="03247F0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595682.95</w:t>
            </w:r>
          </w:p>
        </w:tc>
        <w:tc>
          <w:tcPr>
            <w:tcW w:w="451" w:type="pct"/>
            <w:shd w:val="clear" w:color="auto" w:fill="auto"/>
            <w:vAlign w:val="center"/>
            <w:hideMark/>
          </w:tcPr>
          <w:p w14:paraId="2A2A5C5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1399470.54</w:t>
            </w:r>
          </w:p>
        </w:tc>
        <w:tc>
          <w:tcPr>
            <w:tcW w:w="2265" w:type="pct"/>
            <w:gridSpan w:val="3"/>
            <w:vMerge w:val="restart"/>
            <w:shd w:val="clear" w:color="auto" w:fill="auto"/>
            <w:noWrap/>
            <w:vAlign w:val="center"/>
            <w:hideMark/>
          </w:tcPr>
          <w:p w14:paraId="3624D71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87683C" w:rsidRPr="0087683C" w14:paraId="12B32E9A" w14:textId="77777777" w:rsidTr="00F51B16">
        <w:trPr>
          <w:trHeight w:val="315"/>
        </w:trPr>
        <w:tc>
          <w:tcPr>
            <w:tcW w:w="1400" w:type="pct"/>
            <w:gridSpan w:val="2"/>
            <w:vMerge/>
            <w:vAlign w:val="center"/>
            <w:hideMark/>
          </w:tcPr>
          <w:p w14:paraId="1A8B434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6BA0AF9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595648.21</w:t>
            </w:r>
          </w:p>
        </w:tc>
        <w:tc>
          <w:tcPr>
            <w:tcW w:w="451" w:type="pct"/>
            <w:shd w:val="clear" w:color="auto" w:fill="auto"/>
            <w:vAlign w:val="center"/>
            <w:hideMark/>
          </w:tcPr>
          <w:p w14:paraId="0E7E1C6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1399463.28</w:t>
            </w:r>
          </w:p>
        </w:tc>
        <w:tc>
          <w:tcPr>
            <w:tcW w:w="2265" w:type="pct"/>
            <w:gridSpan w:val="3"/>
            <w:vMerge/>
            <w:vAlign w:val="center"/>
            <w:hideMark/>
          </w:tcPr>
          <w:p w14:paraId="1714C41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58A7BE2E" w14:textId="77777777" w:rsidTr="00F51B16">
        <w:trPr>
          <w:trHeight w:val="315"/>
        </w:trPr>
        <w:tc>
          <w:tcPr>
            <w:tcW w:w="1400" w:type="pct"/>
            <w:gridSpan w:val="2"/>
            <w:vMerge/>
            <w:vAlign w:val="center"/>
            <w:hideMark/>
          </w:tcPr>
          <w:p w14:paraId="7F0F7CA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102EAB3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595661.17</w:t>
            </w:r>
          </w:p>
        </w:tc>
        <w:tc>
          <w:tcPr>
            <w:tcW w:w="451" w:type="pct"/>
            <w:shd w:val="clear" w:color="auto" w:fill="auto"/>
            <w:vAlign w:val="center"/>
            <w:hideMark/>
          </w:tcPr>
          <w:p w14:paraId="696A9FC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1399413.00</w:t>
            </w:r>
          </w:p>
        </w:tc>
        <w:tc>
          <w:tcPr>
            <w:tcW w:w="2265" w:type="pct"/>
            <w:gridSpan w:val="3"/>
            <w:vMerge/>
            <w:vAlign w:val="center"/>
            <w:hideMark/>
          </w:tcPr>
          <w:p w14:paraId="3A7FECAF"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0534B5A9" w14:textId="77777777" w:rsidTr="00F51B16">
        <w:trPr>
          <w:trHeight w:val="315"/>
        </w:trPr>
        <w:tc>
          <w:tcPr>
            <w:tcW w:w="1400" w:type="pct"/>
            <w:gridSpan w:val="2"/>
            <w:vMerge/>
            <w:vAlign w:val="center"/>
            <w:hideMark/>
          </w:tcPr>
          <w:p w14:paraId="3637C4ED"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148A864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595701.09</w:t>
            </w:r>
          </w:p>
        </w:tc>
        <w:tc>
          <w:tcPr>
            <w:tcW w:w="451" w:type="pct"/>
            <w:shd w:val="clear" w:color="auto" w:fill="auto"/>
            <w:vAlign w:val="center"/>
            <w:hideMark/>
          </w:tcPr>
          <w:p w14:paraId="214D0A0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1399426.99</w:t>
            </w:r>
          </w:p>
        </w:tc>
        <w:tc>
          <w:tcPr>
            <w:tcW w:w="2265" w:type="pct"/>
            <w:gridSpan w:val="3"/>
            <w:vMerge/>
            <w:vAlign w:val="center"/>
            <w:hideMark/>
          </w:tcPr>
          <w:p w14:paraId="2386CB5F"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382703E7" w14:textId="77777777" w:rsidTr="00F51B16">
        <w:trPr>
          <w:trHeight w:val="315"/>
        </w:trPr>
        <w:tc>
          <w:tcPr>
            <w:tcW w:w="1400" w:type="pct"/>
            <w:gridSpan w:val="2"/>
            <w:vMerge/>
            <w:vAlign w:val="center"/>
            <w:hideMark/>
          </w:tcPr>
          <w:p w14:paraId="5229C612"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27A08AC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595683.98</w:t>
            </w:r>
          </w:p>
        </w:tc>
        <w:tc>
          <w:tcPr>
            <w:tcW w:w="451" w:type="pct"/>
            <w:shd w:val="clear" w:color="auto" w:fill="auto"/>
            <w:vAlign w:val="center"/>
            <w:hideMark/>
          </w:tcPr>
          <w:p w14:paraId="54F9309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1399471.06</w:t>
            </w:r>
          </w:p>
        </w:tc>
        <w:tc>
          <w:tcPr>
            <w:tcW w:w="2265" w:type="pct"/>
            <w:gridSpan w:val="3"/>
            <w:vMerge/>
            <w:vAlign w:val="center"/>
            <w:hideMark/>
          </w:tcPr>
          <w:p w14:paraId="76C9D61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6A0C0085" w14:textId="77777777" w:rsidTr="00F51B16">
        <w:trPr>
          <w:trHeight w:val="315"/>
        </w:trPr>
        <w:tc>
          <w:tcPr>
            <w:tcW w:w="1400" w:type="pct"/>
            <w:gridSpan w:val="2"/>
            <w:vMerge/>
            <w:vAlign w:val="center"/>
            <w:hideMark/>
          </w:tcPr>
          <w:p w14:paraId="4BCD7CC6"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2538993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595682.95</w:t>
            </w:r>
          </w:p>
        </w:tc>
        <w:tc>
          <w:tcPr>
            <w:tcW w:w="451" w:type="pct"/>
            <w:shd w:val="clear" w:color="auto" w:fill="auto"/>
            <w:vAlign w:val="center"/>
            <w:hideMark/>
          </w:tcPr>
          <w:p w14:paraId="0759977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1399470.54</w:t>
            </w:r>
          </w:p>
        </w:tc>
        <w:tc>
          <w:tcPr>
            <w:tcW w:w="2265" w:type="pct"/>
            <w:gridSpan w:val="3"/>
            <w:vMerge/>
            <w:vAlign w:val="center"/>
            <w:hideMark/>
          </w:tcPr>
          <w:p w14:paraId="131364BA"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4D06663C" w14:textId="77777777" w:rsidTr="00F51B16">
        <w:trPr>
          <w:trHeight w:val="345"/>
        </w:trPr>
        <w:tc>
          <w:tcPr>
            <w:tcW w:w="375" w:type="pct"/>
            <w:shd w:val="clear" w:color="auto" w:fill="auto"/>
            <w:noWrap/>
            <w:vAlign w:val="center"/>
            <w:hideMark/>
          </w:tcPr>
          <w:p w14:paraId="697CDD0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9</w:t>
            </w:r>
          </w:p>
        </w:tc>
        <w:tc>
          <w:tcPr>
            <w:tcW w:w="1026" w:type="pct"/>
            <w:shd w:val="clear" w:color="auto" w:fill="auto"/>
            <w:noWrap/>
            <w:vAlign w:val="center"/>
            <w:hideMark/>
          </w:tcPr>
          <w:p w14:paraId="7639741E"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884" w:type="pct"/>
            <w:shd w:val="clear" w:color="auto" w:fill="auto"/>
            <w:vAlign w:val="center"/>
            <w:hideMark/>
          </w:tcPr>
          <w:p w14:paraId="1528A3C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51" w:type="pct"/>
            <w:shd w:val="clear" w:color="auto" w:fill="auto"/>
            <w:vAlign w:val="center"/>
            <w:hideMark/>
          </w:tcPr>
          <w:p w14:paraId="531FCCF4"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24" w:type="pct"/>
            <w:shd w:val="clear" w:color="auto" w:fill="auto"/>
            <w:vAlign w:val="center"/>
            <w:hideMark/>
          </w:tcPr>
          <w:p w14:paraId="0606874F"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34" w:type="pct"/>
            <w:shd w:val="clear" w:color="auto" w:fill="auto"/>
            <w:noWrap/>
            <w:vAlign w:val="center"/>
            <w:hideMark/>
          </w:tcPr>
          <w:p w14:paraId="43818CEF"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c>
          <w:tcPr>
            <w:tcW w:w="707" w:type="pct"/>
            <w:shd w:val="clear" w:color="auto" w:fill="auto"/>
            <w:noWrap/>
            <w:vAlign w:val="center"/>
            <w:hideMark/>
          </w:tcPr>
          <w:p w14:paraId="5C087F3E"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87683C" w:rsidRPr="0087683C" w14:paraId="6B5DFF8E" w14:textId="77777777" w:rsidTr="00F51B16">
        <w:trPr>
          <w:trHeight w:val="315"/>
        </w:trPr>
        <w:tc>
          <w:tcPr>
            <w:tcW w:w="1400" w:type="pct"/>
            <w:gridSpan w:val="2"/>
            <w:vMerge w:val="restart"/>
            <w:shd w:val="clear" w:color="auto" w:fill="auto"/>
            <w:noWrap/>
            <w:vAlign w:val="center"/>
            <w:hideMark/>
          </w:tcPr>
          <w:p w14:paraId="098CD72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884" w:type="pct"/>
            <w:shd w:val="clear" w:color="auto" w:fill="auto"/>
            <w:vAlign w:val="center"/>
            <w:hideMark/>
          </w:tcPr>
          <w:p w14:paraId="7B27A8D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595826.51</w:t>
            </w:r>
          </w:p>
        </w:tc>
        <w:tc>
          <w:tcPr>
            <w:tcW w:w="451" w:type="pct"/>
            <w:shd w:val="clear" w:color="auto" w:fill="auto"/>
            <w:vAlign w:val="center"/>
            <w:hideMark/>
          </w:tcPr>
          <w:p w14:paraId="3B855BF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1399256.56</w:t>
            </w:r>
          </w:p>
        </w:tc>
        <w:tc>
          <w:tcPr>
            <w:tcW w:w="2265" w:type="pct"/>
            <w:gridSpan w:val="3"/>
            <w:vMerge w:val="restart"/>
            <w:shd w:val="clear" w:color="auto" w:fill="auto"/>
            <w:noWrap/>
            <w:vAlign w:val="center"/>
            <w:hideMark/>
          </w:tcPr>
          <w:p w14:paraId="062598A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87683C" w:rsidRPr="0087683C" w14:paraId="5E1B65CA" w14:textId="77777777" w:rsidTr="00F51B16">
        <w:trPr>
          <w:trHeight w:val="315"/>
        </w:trPr>
        <w:tc>
          <w:tcPr>
            <w:tcW w:w="1400" w:type="pct"/>
            <w:gridSpan w:val="2"/>
            <w:vMerge/>
            <w:vAlign w:val="center"/>
            <w:hideMark/>
          </w:tcPr>
          <w:p w14:paraId="1021CFF8"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7C34076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595809.73</w:t>
            </w:r>
          </w:p>
        </w:tc>
        <w:tc>
          <w:tcPr>
            <w:tcW w:w="451" w:type="pct"/>
            <w:shd w:val="clear" w:color="auto" w:fill="auto"/>
            <w:vAlign w:val="center"/>
            <w:hideMark/>
          </w:tcPr>
          <w:p w14:paraId="730DD27C"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1399311.11</w:t>
            </w:r>
          </w:p>
        </w:tc>
        <w:tc>
          <w:tcPr>
            <w:tcW w:w="2265" w:type="pct"/>
            <w:gridSpan w:val="3"/>
            <w:vMerge/>
            <w:vAlign w:val="center"/>
            <w:hideMark/>
          </w:tcPr>
          <w:p w14:paraId="7450E2D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1C47F730" w14:textId="77777777" w:rsidTr="00F51B16">
        <w:trPr>
          <w:trHeight w:val="315"/>
        </w:trPr>
        <w:tc>
          <w:tcPr>
            <w:tcW w:w="1400" w:type="pct"/>
            <w:gridSpan w:val="2"/>
            <w:vMerge/>
            <w:vAlign w:val="center"/>
            <w:hideMark/>
          </w:tcPr>
          <w:p w14:paraId="5C1CD0D2"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5883EB5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595775.05</w:t>
            </w:r>
          </w:p>
        </w:tc>
        <w:tc>
          <w:tcPr>
            <w:tcW w:w="451" w:type="pct"/>
            <w:shd w:val="clear" w:color="auto" w:fill="auto"/>
            <w:vAlign w:val="center"/>
            <w:hideMark/>
          </w:tcPr>
          <w:p w14:paraId="57E86DC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1399302.44</w:t>
            </w:r>
          </w:p>
        </w:tc>
        <w:tc>
          <w:tcPr>
            <w:tcW w:w="2265" w:type="pct"/>
            <w:gridSpan w:val="3"/>
            <w:vMerge/>
            <w:vAlign w:val="center"/>
            <w:hideMark/>
          </w:tcPr>
          <w:p w14:paraId="0AC75657"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30E33C50" w14:textId="77777777" w:rsidTr="00F51B16">
        <w:trPr>
          <w:trHeight w:val="315"/>
        </w:trPr>
        <w:tc>
          <w:tcPr>
            <w:tcW w:w="1400" w:type="pct"/>
            <w:gridSpan w:val="2"/>
            <w:vMerge/>
            <w:vAlign w:val="center"/>
            <w:hideMark/>
          </w:tcPr>
          <w:p w14:paraId="0FE2AD07"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0614AF0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595789.59</w:t>
            </w:r>
          </w:p>
        </w:tc>
        <w:tc>
          <w:tcPr>
            <w:tcW w:w="451" w:type="pct"/>
            <w:shd w:val="clear" w:color="auto" w:fill="auto"/>
            <w:vAlign w:val="center"/>
            <w:hideMark/>
          </w:tcPr>
          <w:p w14:paraId="628C407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1399242.86</w:t>
            </w:r>
          </w:p>
        </w:tc>
        <w:tc>
          <w:tcPr>
            <w:tcW w:w="2265" w:type="pct"/>
            <w:gridSpan w:val="3"/>
            <w:vMerge/>
            <w:vAlign w:val="center"/>
            <w:hideMark/>
          </w:tcPr>
          <w:p w14:paraId="3991FEA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6A882121" w14:textId="77777777" w:rsidTr="00F51B16">
        <w:trPr>
          <w:trHeight w:val="315"/>
        </w:trPr>
        <w:tc>
          <w:tcPr>
            <w:tcW w:w="1400" w:type="pct"/>
            <w:gridSpan w:val="2"/>
            <w:vMerge/>
            <w:vAlign w:val="center"/>
            <w:hideMark/>
          </w:tcPr>
          <w:p w14:paraId="188D954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0AA4212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595827.63</w:t>
            </w:r>
          </w:p>
        </w:tc>
        <w:tc>
          <w:tcPr>
            <w:tcW w:w="451" w:type="pct"/>
            <w:shd w:val="clear" w:color="auto" w:fill="auto"/>
            <w:vAlign w:val="center"/>
            <w:hideMark/>
          </w:tcPr>
          <w:p w14:paraId="5597B72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1399254.89</w:t>
            </w:r>
          </w:p>
        </w:tc>
        <w:tc>
          <w:tcPr>
            <w:tcW w:w="2265" w:type="pct"/>
            <w:gridSpan w:val="3"/>
            <w:vMerge/>
            <w:vAlign w:val="center"/>
            <w:hideMark/>
          </w:tcPr>
          <w:p w14:paraId="3859DD3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61E9A8F1" w14:textId="77777777" w:rsidTr="00F51B16">
        <w:trPr>
          <w:trHeight w:val="315"/>
        </w:trPr>
        <w:tc>
          <w:tcPr>
            <w:tcW w:w="1400" w:type="pct"/>
            <w:gridSpan w:val="2"/>
            <w:vMerge/>
            <w:vAlign w:val="center"/>
            <w:hideMark/>
          </w:tcPr>
          <w:p w14:paraId="036BD7E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5B4604B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595826.51</w:t>
            </w:r>
          </w:p>
        </w:tc>
        <w:tc>
          <w:tcPr>
            <w:tcW w:w="451" w:type="pct"/>
            <w:shd w:val="clear" w:color="auto" w:fill="auto"/>
            <w:vAlign w:val="center"/>
            <w:hideMark/>
          </w:tcPr>
          <w:p w14:paraId="282EE35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1399256.56</w:t>
            </w:r>
          </w:p>
        </w:tc>
        <w:tc>
          <w:tcPr>
            <w:tcW w:w="2265" w:type="pct"/>
            <w:gridSpan w:val="3"/>
            <w:vMerge/>
            <w:vAlign w:val="center"/>
            <w:hideMark/>
          </w:tcPr>
          <w:p w14:paraId="29D4C080"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18F1C517" w14:textId="77777777" w:rsidTr="00F51B16">
        <w:trPr>
          <w:trHeight w:val="315"/>
        </w:trPr>
        <w:tc>
          <w:tcPr>
            <w:tcW w:w="375" w:type="pct"/>
            <w:shd w:val="clear" w:color="auto" w:fill="auto"/>
            <w:noWrap/>
            <w:vAlign w:val="center"/>
            <w:hideMark/>
          </w:tcPr>
          <w:p w14:paraId="5C03197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10</w:t>
            </w:r>
          </w:p>
        </w:tc>
        <w:tc>
          <w:tcPr>
            <w:tcW w:w="1026" w:type="pct"/>
            <w:shd w:val="clear" w:color="auto" w:fill="auto"/>
            <w:noWrap/>
            <w:vAlign w:val="center"/>
            <w:hideMark/>
          </w:tcPr>
          <w:p w14:paraId="7DF4C3FE"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884" w:type="pct"/>
            <w:shd w:val="clear" w:color="auto" w:fill="auto"/>
            <w:vAlign w:val="center"/>
            <w:hideMark/>
          </w:tcPr>
          <w:p w14:paraId="320FD85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51" w:type="pct"/>
            <w:shd w:val="clear" w:color="auto" w:fill="auto"/>
            <w:vAlign w:val="center"/>
            <w:hideMark/>
          </w:tcPr>
          <w:p w14:paraId="24EB5F3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24" w:type="pct"/>
            <w:shd w:val="clear" w:color="auto" w:fill="auto"/>
            <w:noWrap/>
            <w:vAlign w:val="center"/>
            <w:hideMark/>
          </w:tcPr>
          <w:p w14:paraId="74AFAF9E"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34" w:type="pct"/>
            <w:shd w:val="clear" w:color="auto" w:fill="auto"/>
            <w:noWrap/>
            <w:vAlign w:val="center"/>
            <w:hideMark/>
          </w:tcPr>
          <w:p w14:paraId="12F131EB"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c>
          <w:tcPr>
            <w:tcW w:w="707" w:type="pct"/>
            <w:shd w:val="clear" w:color="auto" w:fill="auto"/>
            <w:noWrap/>
            <w:vAlign w:val="center"/>
            <w:hideMark/>
          </w:tcPr>
          <w:p w14:paraId="4A14BF0A"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87683C" w:rsidRPr="0087683C" w14:paraId="54BE5B44" w14:textId="77777777" w:rsidTr="00F51B16">
        <w:trPr>
          <w:trHeight w:val="315"/>
        </w:trPr>
        <w:tc>
          <w:tcPr>
            <w:tcW w:w="1400" w:type="pct"/>
            <w:gridSpan w:val="2"/>
            <w:vMerge w:val="restart"/>
            <w:shd w:val="clear" w:color="auto" w:fill="auto"/>
            <w:noWrap/>
            <w:vAlign w:val="center"/>
            <w:hideMark/>
          </w:tcPr>
          <w:p w14:paraId="0E22D0C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884" w:type="pct"/>
            <w:shd w:val="clear" w:color="auto" w:fill="auto"/>
            <w:vAlign w:val="center"/>
            <w:hideMark/>
          </w:tcPr>
          <w:p w14:paraId="68AF6E4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595335.57</w:t>
            </w:r>
          </w:p>
        </w:tc>
        <w:tc>
          <w:tcPr>
            <w:tcW w:w="451" w:type="pct"/>
            <w:shd w:val="clear" w:color="auto" w:fill="auto"/>
            <w:vAlign w:val="center"/>
            <w:hideMark/>
          </w:tcPr>
          <w:p w14:paraId="2D27794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1399406.37</w:t>
            </w:r>
          </w:p>
        </w:tc>
        <w:tc>
          <w:tcPr>
            <w:tcW w:w="2265" w:type="pct"/>
            <w:gridSpan w:val="3"/>
            <w:vMerge w:val="restart"/>
            <w:shd w:val="clear" w:color="auto" w:fill="auto"/>
            <w:noWrap/>
            <w:vAlign w:val="center"/>
            <w:hideMark/>
          </w:tcPr>
          <w:p w14:paraId="5E649BEA"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87683C" w:rsidRPr="0087683C" w14:paraId="10996F2D" w14:textId="77777777" w:rsidTr="00F51B16">
        <w:trPr>
          <w:trHeight w:val="315"/>
        </w:trPr>
        <w:tc>
          <w:tcPr>
            <w:tcW w:w="1400" w:type="pct"/>
            <w:gridSpan w:val="2"/>
            <w:vMerge/>
            <w:vAlign w:val="center"/>
            <w:hideMark/>
          </w:tcPr>
          <w:p w14:paraId="25C011D4"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5478A87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595331.87</w:t>
            </w:r>
          </w:p>
        </w:tc>
        <w:tc>
          <w:tcPr>
            <w:tcW w:w="451" w:type="pct"/>
            <w:shd w:val="clear" w:color="auto" w:fill="auto"/>
            <w:vAlign w:val="center"/>
            <w:hideMark/>
          </w:tcPr>
          <w:p w14:paraId="33E49F4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1399426.74</w:t>
            </w:r>
          </w:p>
        </w:tc>
        <w:tc>
          <w:tcPr>
            <w:tcW w:w="2265" w:type="pct"/>
            <w:gridSpan w:val="3"/>
            <w:vMerge/>
            <w:vAlign w:val="center"/>
            <w:hideMark/>
          </w:tcPr>
          <w:p w14:paraId="64BF0E6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72E1F073" w14:textId="77777777" w:rsidTr="00F51B16">
        <w:trPr>
          <w:trHeight w:val="315"/>
        </w:trPr>
        <w:tc>
          <w:tcPr>
            <w:tcW w:w="1400" w:type="pct"/>
            <w:gridSpan w:val="2"/>
            <w:vMerge/>
            <w:vAlign w:val="center"/>
            <w:hideMark/>
          </w:tcPr>
          <w:p w14:paraId="694AC35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743426E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595193.40</w:t>
            </w:r>
          </w:p>
        </w:tc>
        <w:tc>
          <w:tcPr>
            <w:tcW w:w="451" w:type="pct"/>
            <w:shd w:val="clear" w:color="auto" w:fill="auto"/>
            <w:vAlign w:val="center"/>
            <w:hideMark/>
          </w:tcPr>
          <w:p w14:paraId="0FC597B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1399385.74</w:t>
            </w:r>
          </w:p>
        </w:tc>
        <w:tc>
          <w:tcPr>
            <w:tcW w:w="2265" w:type="pct"/>
            <w:gridSpan w:val="3"/>
            <w:vMerge/>
            <w:vAlign w:val="center"/>
            <w:hideMark/>
          </w:tcPr>
          <w:p w14:paraId="2A5AA7B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3C098E5E" w14:textId="77777777" w:rsidTr="00F51B16">
        <w:trPr>
          <w:trHeight w:val="315"/>
        </w:trPr>
        <w:tc>
          <w:tcPr>
            <w:tcW w:w="1400" w:type="pct"/>
            <w:gridSpan w:val="2"/>
            <w:vMerge/>
            <w:vAlign w:val="center"/>
            <w:hideMark/>
          </w:tcPr>
          <w:p w14:paraId="60D2501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7F57FE0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595193.20</w:t>
            </w:r>
          </w:p>
        </w:tc>
        <w:tc>
          <w:tcPr>
            <w:tcW w:w="451" w:type="pct"/>
            <w:shd w:val="clear" w:color="auto" w:fill="auto"/>
            <w:vAlign w:val="center"/>
            <w:hideMark/>
          </w:tcPr>
          <w:p w14:paraId="6DB9A47D"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1399380.58</w:t>
            </w:r>
          </w:p>
        </w:tc>
        <w:tc>
          <w:tcPr>
            <w:tcW w:w="2265" w:type="pct"/>
            <w:gridSpan w:val="3"/>
            <w:vMerge/>
            <w:vAlign w:val="center"/>
            <w:hideMark/>
          </w:tcPr>
          <w:p w14:paraId="05E84E1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238A9E66" w14:textId="77777777" w:rsidTr="00F51B16">
        <w:trPr>
          <w:trHeight w:val="315"/>
        </w:trPr>
        <w:tc>
          <w:tcPr>
            <w:tcW w:w="1400" w:type="pct"/>
            <w:gridSpan w:val="2"/>
            <w:vMerge/>
            <w:vAlign w:val="center"/>
            <w:hideMark/>
          </w:tcPr>
          <w:p w14:paraId="55A79233"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18A0978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595201.35</w:t>
            </w:r>
          </w:p>
        </w:tc>
        <w:tc>
          <w:tcPr>
            <w:tcW w:w="451" w:type="pct"/>
            <w:shd w:val="clear" w:color="auto" w:fill="auto"/>
            <w:vAlign w:val="center"/>
            <w:hideMark/>
          </w:tcPr>
          <w:p w14:paraId="63E0F5B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1399366.57</w:t>
            </w:r>
          </w:p>
        </w:tc>
        <w:tc>
          <w:tcPr>
            <w:tcW w:w="2265" w:type="pct"/>
            <w:gridSpan w:val="3"/>
            <w:vMerge/>
            <w:vAlign w:val="center"/>
            <w:hideMark/>
          </w:tcPr>
          <w:p w14:paraId="483E9298"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620B2AB3" w14:textId="77777777" w:rsidTr="00F51B16">
        <w:trPr>
          <w:trHeight w:val="315"/>
        </w:trPr>
        <w:tc>
          <w:tcPr>
            <w:tcW w:w="1400" w:type="pct"/>
            <w:gridSpan w:val="2"/>
            <w:vMerge/>
            <w:vAlign w:val="center"/>
            <w:hideMark/>
          </w:tcPr>
          <w:p w14:paraId="17EB65F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3CB4072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595334.65</w:t>
            </w:r>
          </w:p>
        </w:tc>
        <w:tc>
          <w:tcPr>
            <w:tcW w:w="451" w:type="pct"/>
            <w:shd w:val="clear" w:color="auto" w:fill="auto"/>
            <w:vAlign w:val="center"/>
            <w:hideMark/>
          </w:tcPr>
          <w:p w14:paraId="618258A0"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1399404.52</w:t>
            </w:r>
          </w:p>
        </w:tc>
        <w:tc>
          <w:tcPr>
            <w:tcW w:w="2265" w:type="pct"/>
            <w:gridSpan w:val="3"/>
            <w:vMerge/>
            <w:vAlign w:val="center"/>
            <w:hideMark/>
          </w:tcPr>
          <w:p w14:paraId="608ED19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79EAAEC4" w14:textId="77777777" w:rsidTr="00F51B16">
        <w:trPr>
          <w:trHeight w:val="300"/>
        </w:trPr>
        <w:tc>
          <w:tcPr>
            <w:tcW w:w="1400" w:type="pct"/>
            <w:gridSpan w:val="2"/>
            <w:vMerge/>
            <w:vAlign w:val="center"/>
            <w:hideMark/>
          </w:tcPr>
          <w:p w14:paraId="6172129B"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vAlign w:val="center"/>
            <w:hideMark/>
          </w:tcPr>
          <w:p w14:paraId="7040AEA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595335.57</w:t>
            </w:r>
          </w:p>
        </w:tc>
        <w:tc>
          <w:tcPr>
            <w:tcW w:w="451" w:type="pct"/>
            <w:shd w:val="clear" w:color="auto" w:fill="auto"/>
            <w:vAlign w:val="center"/>
            <w:hideMark/>
          </w:tcPr>
          <w:p w14:paraId="7C784D0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1399406.37</w:t>
            </w:r>
          </w:p>
        </w:tc>
        <w:tc>
          <w:tcPr>
            <w:tcW w:w="2265" w:type="pct"/>
            <w:gridSpan w:val="3"/>
            <w:vMerge/>
            <w:vAlign w:val="center"/>
            <w:hideMark/>
          </w:tcPr>
          <w:p w14:paraId="2E2FC6CF"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3D0B51E7" w14:textId="77777777" w:rsidTr="00F51B16">
        <w:trPr>
          <w:trHeight w:val="300"/>
        </w:trPr>
        <w:tc>
          <w:tcPr>
            <w:tcW w:w="375" w:type="pct"/>
            <w:shd w:val="clear" w:color="auto" w:fill="auto"/>
            <w:noWrap/>
            <w:vAlign w:val="center"/>
            <w:hideMark/>
          </w:tcPr>
          <w:p w14:paraId="3B3F7E8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11</w:t>
            </w:r>
          </w:p>
        </w:tc>
        <w:tc>
          <w:tcPr>
            <w:tcW w:w="1026" w:type="pct"/>
            <w:shd w:val="clear" w:color="auto" w:fill="auto"/>
            <w:noWrap/>
            <w:vAlign w:val="center"/>
            <w:hideMark/>
          </w:tcPr>
          <w:p w14:paraId="0DE6D00D"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АХМО</w:t>
            </w:r>
          </w:p>
        </w:tc>
        <w:tc>
          <w:tcPr>
            <w:tcW w:w="884" w:type="pct"/>
            <w:shd w:val="clear" w:color="auto" w:fill="auto"/>
            <w:noWrap/>
            <w:vAlign w:val="center"/>
            <w:hideMark/>
          </w:tcPr>
          <w:p w14:paraId="6AC83A9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X</w:t>
            </w:r>
          </w:p>
        </w:tc>
        <w:tc>
          <w:tcPr>
            <w:tcW w:w="451" w:type="pct"/>
            <w:shd w:val="clear" w:color="auto" w:fill="auto"/>
            <w:noWrap/>
            <w:vAlign w:val="center"/>
            <w:hideMark/>
          </w:tcPr>
          <w:p w14:paraId="1E7DAC92"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Y</w:t>
            </w:r>
          </w:p>
        </w:tc>
        <w:tc>
          <w:tcPr>
            <w:tcW w:w="924" w:type="pct"/>
            <w:shd w:val="clear" w:color="auto" w:fill="auto"/>
            <w:noWrap/>
            <w:vAlign w:val="center"/>
            <w:hideMark/>
          </w:tcPr>
          <w:p w14:paraId="5652298A"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ЛПХ</w:t>
            </w:r>
          </w:p>
        </w:tc>
        <w:tc>
          <w:tcPr>
            <w:tcW w:w="634" w:type="pct"/>
            <w:shd w:val="clear" w:color="auto" w:fill="auto"/>
            <w:noWrap/>
            <w:vAlign w:val="center"/>
            <w:hideMark/>
          </w:tcPr>
          <w:p w14:paraId="29107E6F"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СХЗ</w:t>
            </w:r>
          </w:p>
        </w:tc>
        <w:tc>
          <w:tcPr>
            <w:tcW w:w="707" w:type="pct"/>
            <w:shd w:val="clear" w:color="auto" w:fill="auto"/>
            <w:noWrap/>
            <w:vAlign w:val="center"/>
            <w:hideMark/>
          </w:tcPr>
          <w:p w14:paraId="78CF1FFE" w14:textId="77777777" w:rsidR="00F51B16" w:rsidRPr="0087683C" w:rsidRDefault="00F51B16" w:rsidP="00F51B16">
            <w:pPr>
              <w:spacing w:after="0" w:line="240" w:lineRule="auto"/>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Ж1</w:t>
            </w:r>
          </w:p>
        </w:tc>
      </w:tr>
      <w:tr w:rsidR="0087683C" w:rsidRPr="0087683C" w14:paraId="627CDA95" w14:textId="77777777" w:rsidTr="00F51B16">
        <w:trPr>
          <w:trHeight w:val="300"/>
        </w:trPr>
        <w:tc>
          <w:tcPr>
            <w:tcW w:w="1400" w:type="pct"/>
            <w:gridSpan w:val="2"/>
            <w:vMerge w:val="restart"/>
            <w:shd w:val="clear" w:color="auto" w:fill="auto"/>
            <w:noWrap/>
            <w:vAlign w:val="center"/>
            <w:hideMark/>
          </w:tcPr>
          <w:p w14:paraId="7651E3D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c>
          <w:tcPr>
            <w:tcW w:w="884" w:type="pct"/>
            <w:shd w:val="clear" w:color="auto" w:fill="auto"/>
            <w:noWrap/>
            <w:vAlign w:val="center"/>
            <w:hideMark/>
          </w:tcPr>
          <w:p w14:paraId="3E9F39B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595024.86</w:t>
            </w:r>
          </w:p>
        </w:tc>
        <w:tc>
          <w:tcPr>
            <w:tcW w:w="451" w:type="pct"/>
            <w:shd w:val="clear" w:color="auto" w:fill="auto"/>
            <w:noWrap/>
            <w:vAlign w:val="center"/>
            <w:hideMark/>
          </w:tcPr>
          <w:p w14:paraId="7D756CA7"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1399342.30</w:t>
            </w:r>
          </w:p>
        </w:tc>
        <w:tc>
          <w:tcPr>
            <w:tcW w:w="2265" w:type="pct"/>
            <w:gridSpan w:val="3"/>
            <w:vMerge w:val="restart"/>
            <w:shd w:val="clear" w:color="auto" w:fill="auto"/>
            <w:noWrap/>
            <w:vAlign w:val="center"/>
            <w:hideMark/>
          </w:tcPr>
          <w:p w14:paraId="1CD640B3"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 </w:t>
            </w:r>
          </w:p>
        </w:tc>
      </w:tr>
      <w:tr w:rsidR="0087683C" w:rsidRPr="0087683C" w14:paraId="12A8EB40" w14:textId="77777777" w:rsidTr="00F51B16">
        <w:trPr>
          <w:trHeight w:val="300"/>
        </w:trPr>
        <w:tc>
          <w:tcPr>
            <w:tcW w:w="1400" w:type="pct"/>
            <w:gridSpan w:val="2"/>
            <w:vMerge/>
            <w:vAlign w:val="center"/>
            <w:hideMark/>
          </w:tcPr>
          <w:p w14:paraId="6ADA71E0"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noWrap/>
            <w:vAlign w:val="center"/>
            <w:hideMark/>
          </w:tcPr>
          <w:p w14:paraId="594F7FD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595017.08</w:t>
            </w:r>
          </w:p>
        </w:tc>
        <w:tc>
          <w:tcPr>
            <w:tcW w:w="451" w:type="pct"/>
            <w:shd w:val="clear" w:color="auto" w:fill="auto"/>
            <w:noWrap/>
            <w:vAlign w:val="center"/>
            <w:hideMark/>
          </w:tcPr>
          <w:p w14:paraId="59E8DA89"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1399381.18</w:t>
            </w:r>
          </w:p>
        </w:tc>
        <w:tc>
          <w:tcPr>
            <w:tcW w:w="2265" w:type="pct"/>
            <w:gridSpan w:val="3"/>
            <w:vMerge/>
            <w:vAlign w:val="center"/>
            <w:hideMark/>
          </w:tcPr>
          <w:p w14:paraId="55149BC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08EF4D15" w14:textId="77777777" w:rsidTr="00F51B16">
        <w:trPr>
          <w:trHeight w:val="300"/>
        </w:trPr>
        <w:tc>
          <w:tcPr>
            <w:tcW w:w="1400" w:type="pct"/>
            <w:gridSpan w:val="2"/>
            <w:vMerge/>
            <w:vAlign w:val="center"/>
            <w:hideMark/>
          </w:tcPr>
          <w:p w14:paraId="7555B470"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noWrap/>
            <w:vAlign w:val="center"/>
            <w:hideMark/>
          </w:tcPr>
          <w:p w14:paraId="73F823BF"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594986.49</w:t>
            </w:r>
          </w:p>
        </w:tc>
        <w:tc>
          <w:tcPr>
            <w:tcW w:w="451" w:type="pct"/>
            <w:shd w:val="clear" w:color="auto" w:fill="auto"/>
            <w:noWrap/>
            <w:vAlign w:val="center"/>
            <w:hideMark/>
          </w:tcPr>
          <w:p w14:paraId="1180485B"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1399376.52</w:t>
            </w:r>
          </w:p>
        </w:tc>
        <w:tc>
          <w:tcPr>
            <w:tcW w:w="2265" w:type="pct"/>
            <w:gridSpan w:val="3"/>
            <w:vMerge/>
            <w:vAlign w:val="center"/>
            <w:hideMark/>
          </w:tcPr>
          <w:p w14:paraId="0164892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27412BBD" w14:textId="77777777" w:rsidTr="00F51B16">
        <w:trPr>
          <w:trHeight w:val="300"/>
        </w:trPr>
        <w:tc>
          <w:tcPr>
            <w:tcW w:w="1400" w:type="pct"/>
            <w:gridSpan w:val="2"/>
            <w:vMerge/>
            <w:vAlign w:val="center"/>
            <w:hideMark/>
          </w:tcPr>
          <w:p w14:paraId="5F6CC7EA"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noWrap/>
            <w:vAlign w:val="center"/>
            <w:hideMark/>
          </w:tcPr>
          <w:p w14:paraId="6B3E4491"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594991.68</w:t>
            </w:r>
          </w:p>
        </w:tc>
        <w:tc>
          <w:tcPr>
            <w:tcW w:w="451" w:type="pct"/>
            <w:shd w:val="clear" w:color="auto" w:fill="auto"/>
            <w:noWrap/>
            <w:vAlign w:val="center"/>
            <w:hideMark/>
          </w:tcPr>
          <w:p w14:paraId="4ED96E0E"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1399336.60</w:t>
            </w:r>
          </w:p>
        </w:tc>
        <w:tc>
          <w:tcPr>
            <w:tcW w:w="2265" w:type="pct"/>
            <w:gridSpan w:val="3"/>
            <w:vMerge/>
            <w:vAlign w:val="center"/>
            <w:hideMark/>
          </w:tcPr>
          <w:p w14:paraId="065FE0D6"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87683C" w:rsidRPr="0087683C" w14:paraId="2AD146DC" w14:textId="77777777" w:rsidTr="00F51B16">
        <w:trPr>
          <w:trHeight w:val="300"/>
        </w:trPr>
        <w:tc>
          <w:tcPr>
            <w:tcW w:w="1400" w:type="pct"/>
            <w:gridSpan w:val="2"/>
            <w:vMerge/>
            <w:vAlign w:val="center"/>
            <w:hideMark/>
          </w:tcPr>
          <w:p w14:paraId="0A37BBC5"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noWrap/>
            <w:vAlign w:val="center"/>
            <w:hideMark/>
          </w:tcPr>
          <w:p w14:paraId="172B1A5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595025.37</w:t>
            </w:r>
          </w:p>
        </w:tc>
        <w:tc>
          <w:tcPr>
            <w:tcW w:w="451" w:type="pct"/>
            <w:shd w:val="clear" w:color="auto" w:fill="auto"/>
            <w:noWrap/>
            <w:vAlign w:val="center"/>
            <w:hideMark/>
          </w:tcPr>
          <w:p w14:paraId="6B9DF755"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1399342.82</w:t>
            </w:r>
          </w:p>
        </w:tc>
        <w:tc>
          <w:tcPr>
            <w:tcW w:w="2265" w:type="pct"/>
            <w:gridSpan w:val="3"/>
            <w:vMerge/>
            <w:vAlign w:val="center"/>
            <w:hideMark/>
          </w:tcPr>
          <w:p w14:paraId="26266A85"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r w:rsidR="00F51B16" w:rsidRPr="0087683C" w14:paraId="512F7C27" w14:textId="77777777" w:rsidTr="00F51B16">
        <w:trPr>
          <w:trHeight w:val="300"/>
        </w:trPr>
        <w:tc>
          <w:tcPr>
            <w:tcW w:w="1400" w:type="pct"/>
            <w:gridSpan w:val="2"/>
            <w:vMerge/>
            <w:vAlign w:val="center"/>
            <w:hideMark/>
          </w:tcPr>
          <w:p w14:paraId="399837E5" w14:textId="77777777" w:rsidR="00F51B16" w:rsidRPr="0087683C" w:rsidRDefault="00F51B16" w:rsidP="00F51B16">
            <w:pPr>
              <w:spacing w:after="0" w:line="240" w:lineRule="auto"/>
              <w:rPr>
                <w:rFonts w:ascii="Times New Roman" w:eastAsia="Times New Roman" w:hAnsi="Times New Roman"/>
                <w:sz w:val="16"/>
                <w:szCs w:val="16"/>
                <w:lang w:eastAsia="ru-RU"/>
              </w:rPr>
            </w:pPr>
          </w:p>
        </w:tc>
        <w:tc>
          <w:tcPr>
            <w:tcW w:w="884" w:type="pct"/>
            <w:shd w:val="clear" w:color="auto" w:fill="auto"/>
            <w:noWrap/>
            <w:vAlign w:val="center"/>
            <w:hideMark/>
          </w:tcPr>
          <w:p w14:paraId="1FA51B18"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595024.86</w:t>
            </w:r>
          </w:p>
        </w:tc>
        <w:tc>
          <w:tcPr>
            <w:tcW w:w="451" w:type="pct"/>
            <w:shd w:val="clear" w:color="auto" w:fill="auto"/>
            <w:noWrap/>
            <w:vAlign w:val="center"/>
            <w:hideMark/>
          </w:tcPr>
          <w:p w14:paraId="1C0D2576" w14:textId="77777777" w:rsidR="00F51B16" w:rsidRPr="0087683C" w:rsidRDefault="00F51B16" w:rsidP="00F51B16">
            <w:pPr>
              <w:spacing w:after="0" w:line="240" w:lineRule="auto"/>
              <w:jc w:val="center"/>
              <w:rPr>
                <w:rFonts w:ascii="Times New Roman" w:eastAsia="Times New Roman" w:hAnsi="Times New Roman"/>
                <w:sz w:val="16"/>
                <w:szCs w:val="16"/>
                <w:lang w:eastAsia="ru-RU"/>
              </w:rPr>
            </w:pPr>
            <w:r w:rsidRPr="0087683C">
              <w:rPr>
                <w:rFonts w:ascii="Times New Roman" w:eastAsia="Times New Roman" w:hAnsi="Times New Roman"/>
                <w:sz w:val="16"/>
                <w:szCs w:val="16"/>
                <w:lang w:eastAsia="ru-RU"/>
              </w:rPr>
              <w:t>1399342.30</w:t>
            </w:r>
          </w:p>
        </w:tc>
        <w:tc>
          <w:tcPr>
            <w:tcW w:w="2265" w:type="pct"/>
            <w:gridSpan w:val="3"/>
            <w:vMerge/>
            <w:vAlign w:val="center"/>
            <w:hideMark/>
          </w:tcPr>
          <w:p w14:paraId="3F62ED1E" w14:textId="77777777" w:rsidR="00F51B16" w:rsidRPr="0087683C" w:rsidRDefault="00F51B16" w:rsidP="00F51B16">
            <w:pPr>
              <w:spacing w:after="0" w:line="240" w:lineRule="auto"/>
              <w:rPr>
                <w:rFonts w:ascii="Times New Roman" w:eastAsia="Times New Roman" w:hAnsi="Times New Roman"/>
                <w:sz w:val="16"/>
                <w:szCs w:val="16"/>
                <w:lang w:eastAsia="ru-RU"/>
              </w:rPr>
            </w:pPr>
          </w:p>
        </w:tc>
      </w:tr>
    </w:tbl>
    <w:p w14:paraId="08FB1A11" w14:textId="2423C296" w:rsidR="00F51B16" w:rsidRPr="0087683C" w:rsidRDefault="00F51B16" w:rsidP="00BE753E">
      <w:pPr>
        <w:pStyle w:val="S5"/>
        <w:spacing w:line="240" w:lineRule="auto"/>
      </w:pPr>
    </w:p>
    <w:p w14:paraId="1821C859" w14:textId="630FC463" w:rsidR="00F25338" w:rsidRPr="0087683C" w:rsidRDefault="00F25338" w:rsidP="00BE753E">
      <w:pPr>
        <w:pStyle w:val="S5"/>
        <w:spacing w:line="240" w:lineRule="auto"/>
      </w:pPr>
    </w:p>
    <w:p w14:paraId="64E082EA" w14:textId="77777777" w:rsidR="00F51B16" w:rsidRPr="0087683C" w:rsidRDefault="00F51B16" w:rsidP="00BE753E">
      <w:pPr>
        <w:pStyle w:val="S5"/>
        <w:spacing w:line="240" w:lineRule="auto"/>
        <w:sectPr w:rsidR="00F51B16" w:rsidRPr="0087683C" w:rsidSect="00F51B16">
          <w:pgSz w:w="16838" w:h="11906" w:orient="landscape"/>
          <w:pgMar w:top="1134" w:right="1134" w:bottom="567" w:left="1134" w:header="709" w:footer="709" w:gutter="0"/>
          <w:cols w:space="708"/>
          <w:docGrid w:linePitch="360"/>
        </w:sectPr>
      </w:pPr>
    </w:p>
    <w:p w14:paraId="7E55E52F" w14:textId="33E1C18E" w:rsidR="00386B33" w:rsidRPr="0087683C" w:rsidRDefault="00386B33" w:rsidP="00386B33">
      <w:pPr>
        <w:spacing w:after="0" w:line="360" w:lineRule="auto"/>
        <w:jc w:val="center"/>
        <w:rPr>
          <w:rFonts w:ascii="Times New Roman" w:eastAsia="Times New Roman" w:hAnsi="Times New Roman"/>
          <w:b/>
          <w:sz w:val="24"/>
          <w:szCs w:val="24"/>
          <w:lang w:eastAsia="ru-RU"/>
        </w:rPr>
      </w:pPr>
      <w:r w:rsidRPr="0087683C">
        <w:rPr>
          <w:rFonts w:ascii="Times New Roman" w:eastAsia="Times New Roman" w:hAnsi="Times New Roman"/>
          <w:b/>
          <w:sz w:val="24"/>
          <w:szCs w:val="24"/>
          <w:lang w:eastAsia="ru-RU"/>
        </w:rPr>
        <w:lastRenderedPageBreak/>
        <w:t>Сведения о границах горного отвода</w:t>
      </w:r>
    </w:p>
    <w:p w14:paraId="40462965" w14:textId="77777777" w:rsidR="00386B33" w:rsidRPr="0087683C" w:rsidRDefault="00386B33" w:rsidP="00386B33">
      <w:pPr>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Ведомость координат угловых точек горного отвода бассейн реки “Кирпичная”</w:t>
      </w:r>
    </w:p>
    <w:p w14:paraId="5EAEE221" w14:textId="77777777" w:rsidR="00386B33" w:rsidRPr="0087683C" w:rsidRDefault="00386B33" w:rsidP="00386B33">
      <w:pPr>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 xml:space="preserve">(система координат МСК-25) </w:t>
      </w:r>
    </w:p>
    <w:p w14:paraId="7625EF0A" w14:textId="77777777" w:rsidR="00386B33" w:rsidRPr="0087683C" w:rsidRDefault="00386B33" w:rsidP="00386B33">
      <w:pPr>
        <w:spacing w:after="0" w:line="240" w:lineRule="auto"/>
        <w:jc w:val="center"/>
        <w:rPr>
          <w:rFonts w:ascii="Times New Roman" w:eastAsia="Times New Roman" w:hAnsi="Times New Roman"/>
          <w:sz w:val="24"/>
          <w:szCs w:val="24"/>
          <w:lang w:eastAsia="ru-RU"/>
        </w:rPr>
      </w:pPr>
    </w:p>
    <w:tbl>
      <w:tblPr>
        <w:tblStyle w:val="85"/>
        <w:tblpPr w:leftFromText="180" w:rightFromText="180" w:vertAnchor="page" w:horzAnchor="margin" w:tblpY="2146"/>
        <w:tblW w:w="0" w:type="auto"/>
        <w:tblLook w:val="04A0" w:firstRow="1" w:lastRow="0" w:firstColumn="1" w:lastColumn="0" w:noHBand="0" w:noVBand="1"/>
      </w:tblPr>
      <w:tblGrid>
        <w:gridCol w:w="924"/>
        <w:gridCol w:w="2243"/>
        <w:gridCol w:w="2283"/>
        <w:gridCol w:w="2148"/>
        <w:gridCol w:w="1973"/>
      </w:tblGrid>
      <w:tr w:rsidR="0087683C" w:rsidRPr="0087683C" w14:paraId="31596306" w14:textId="77777777" w:rsidTr="00C83F6D">
        <w:tc>
          <w:tcPr>
            <w:tcW w:w="924" w:type="dxa"/>
          </w:tcPr>
          <w:p w14:paraId="4B48911C"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№пп</w:t>
            </w:r>
          </w:p>
        </w:tc>
        <w:tc>
          <w:tcPr>
            <w:tcW w:w="2243" w:type="dxa"/>
          </w:tcPr>
          <w:p w14:paraId="39F3C3F3"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х, м</w:t>
            </w:r>
          </w:p>
        </w:tc>
        <w:tc>
          <w:tcPr>
            <w:tcW w:w="2283" w:type="dxa"/>
          </w:tcPr>
          <w:p w14:paraId="57B126E1"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у, м</w:t>
            </w:r>
          </w:p>
        </w:tc>
        <w:tc>
          <w:tcPr>
            <w:tcW w:w="2148" w:type="dxa"/>
          </w:tcPr>
          <w:p w14:paraId="422D6B44"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lang w:val="en-US"/>
              </w:rPr>
              <w:t>z</w:t>
            </w:r>
            <w:r w:rsidRPr="0087683C">
              <w:rPr>
                <w:rFonts w:ascii="Times New Roman" w:hAnsi="Times New Roman"/>
              </w:rPr>
              <w:t>, м</w:t>
            </w:r>
          </w:p>
        </w:tc>
        <w:tc>
          <w:tcPr>
            <w:tcW w:w="1973" w:type="dxa"/>
          </w:tcPr>
          <w:p w14:paraId="6378EE43" w14:textId="77777777" w:rsidR="00386B33" w:rsidRPr="0087683C" w:rsidRDefault="00386B33" w:rsidP="00386B33">
            <w:pPr>
              <w:tabs>
                <w:tab w:val="left" w:pos="0"/>
                <w:tab w:val="left" w:pos="9354"/>
              </w:tabs>
              <w:spacing w:after="0" w:line="240" w:lineRule="auto"/>
              <w:ind w:right="-2"/>
              <w:jc w:val="center"/>
              <w:rPr>
                <w:rFonts w:ascii="Times New Roman" w:hAnsi="Times New Roman"/>
                <w:lang w:val="en-US"/>
              </w:rPr>
            </w:pPr>
            <w:r w:rsidRPr="0087683C">
              <w:rPr>
                <w:rFonts w:ascii="Times New Roman" w:hAnsi="Times New Roman"/>
                <w:lang w:val="en-US"/>
              </w:rPr>
              <w:t>zh</w:t>
            </w:r>
            <w:r w:rsidRPr="0087683C">
              <w:rPr>
                <w:rFonts w:ascii="Times New Roman" w:hAnsi="Times New Roman"/>
              </w:rPr>
              <w:t>, м</w:t>
            </w:r>
          </w:p>
        </w:tc>
      </w:tr>
      <w:tr w:rsidR="0087683C" w:rsidRPr="0087683C" w14:paraId="5448C8F6" w14:textId="77777777" w:rsidTr="00C83F6D">
        <w:tc>
          <w:tcPr>
            <w:tcW w:w="924" w:type="dxa"/>
            <w:vAlign w:val="bottom"/>
          </w:tcPr>
          <w:p w14:paraId="4D38991F"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Р1</w:t>
            </w:r>
          </w:p>
        </w:tc>
        <w:tc>
          <w:tcPr>
            <w:tcW w:w="2243" w:type="dxa"/>
            <w:vAlign w:val="bottom"/>
          </w:tcPr>
          <w:p w14:paraId="0F572018"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580533.867</w:t>
            </w:r>
          </w:p>
        </w:tc>
        <w:tc>
          <w:tcPr>
            <w:tcW w:w="2283" w:type="dxa"/>
            <w:vAlign w:val="bottom"/>
          </w:tcPr>
          <w:p w14:paraId="1C76E66D"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1386353.012</w:t>
            </w:r>
          </w:p>
        </w:tc>
        <w:tc>
          <w:tcPr>
            <w:tcW w:w="2148" w:type="dxa"/>
          </w:tcPr>
          <w:p w14:paraId="1872B5CC"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03B5108E"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586950C7" w14:textId="77777777" w:rsidTr="00C83F6D">
        <w:tc>
          <w:tcPr>
            <w:tcW w:w="924" w:type="dxa"/>
            <w:vAlign w:val="bottom"/>
          </w:tcPr>
          <w:p w14:paraId="07527A1C"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Р2</w:t>
            </w:r>
          </w:p>
        </w:tc>
        <w:tc>
          <w:tcPr>
            <w:tcW w:w="2243" w:type="dxa"/>
            <w:vAlign w:val="bottom"/>
          </w:tcPr>
          <w:p w14:paraId="02233780"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580639.877</w:t>
            </w:r>
          </w:p>
        </w:tc>
        <w:tc>
          <w:tcPr>
            <w:tcW w:w="2283" w:type="dxa"/>
            <w:vAlign w:val="bottom"/>
          </w:tcPr>
          <w:p w14:paraId="1C14ED3D"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1386400.705</w:t>
            </w:r>
          </w:p>
        </w:tc>
        <w:tc>
          <w:tcPr>
            <w:tcW w:w="2148" w:type="dxa"/>
          </w:tcPr>
          <w:p w14:paraId="69DDF86E"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03907872"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14DD5D4E" w14:textId="77777777" w:rsidTr="00C83F6D">
        <w:tc>
          <w:tcPr>
            <w:tcW w:w="924" w:type="dxa"/>
            <w:vAlign w:val="bottom"/>
          </w:tcPr>
          <w:p w14:paraId="5B4CD84E"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Р3</w:t>
            </w:r>
          </w:p>
        </w:tc>
        <w:tc>
          <w:tcPr>
            <w:tcW w:w="2243" w:type="dxa"/>
            <w:vAlign w:val="bottom"/>
          </w:tcPr>
          <w:p w14:paraId="2E130566"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580683.522</w:t>
            </w:r>
          </w:p>
        </w:tc>
        <w:tc>
          <w:tcPr>
            <w:tcW w:w="2283" w:type="dxa"/>
            <w:vAlign w:val="bottom"/>
          </w:tcPr>
          <w:p w14:paraId="2AC2E476"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1386474.036</w:t>
            </w:r>
          </w:p>
        </w:tc>
        <w:tc>
          <w:tcPr>
            <w:tcW w:w="2148" w:type="dxa"/>
          </w:tcPr>
          <w:p w14:paraId="11C34482"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0B27E734"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58D7D98E" w14:textId="77777777" w:rsidTr="00C83F6D">
        <w:tc>
          <w:tcPr>
            <w:tcW w:w="924" w:type="dxa"/>
            <w:vAlign w:val="bottom"/>
          </w:tcPr>
          <w:p w14:paraId="0B5141A5"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Р4</w:t>
            </w:r>
          </w:p>
        </w:tc>
        <w:tc>
          <w:tcPr>
            <w:tcW w:w="2243" w:type="dxa"/>
            <w:vAlign w:val="bottom"/>
          </w:tcPr>
          <w:p w14:paraId="47501548"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580772.584</w:t>
            </w:r>
          </w:p>
        </w:tc>
        <w:tc>
          <w:tcPr>
            <w:tcW w:w="2283" w:type="dxa"/>
            <w:vAlign w:val="bottom"/>
          </w:tcPr>
          <w:p w14:paraId="664D49CA"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1386716.492</w:t>
            </w:r>
          </w:p>
        </w:tc>
        <w:tc>
          <w:tcPr>
            <w:tcW w:w="2148" w:type="dxa"/>
          </w:tcPr>
          <w:p w14:paraId="3E14B408"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3B4B7517"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7D912C04" w14:textId="77777777" w:rsidTr="00C83F6D">
        <w:trPr>
          <w:trHeight w:val="332"/>
        </w:trPr>
        <w:tc>
          <w:tcPr>
            <w:tcW w:w="924" w:type="dxa"/>
            <w:vAlign w:val="bottom"/>
          </w:tcPr>
          <w:p w14:paraId="6BC2137F"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Р5</w:t>
            </w:r>
          </w:p>
        </w:tc>
        <w:tc>
          <w:tcPr>
            <w:tcW w:w="2243" w:type="dxa"/>
            <w:vAlign w:val="bottom"/>
          </w:tcPr>
          <w:p w14:paraId="0F72D318"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581172.108</w:t>
            </w:r>
          </w:p>
        </w:tc>
        <w:tc>
          <w:tcPr>
            <w:tcW w:w="2283" w:type="dxa"/>
            <w:vAlign w:val="bottom"/>
          </w:tcPr>
          <w:p w14:paraId="4318FF2F"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1387159.167</w:t>
            </w:r>
          </w:p>
        </w:tc>
        <w:tc>
          <w:tcPr>
            <w:tcW w:w="2148" w:type="dxa"/>
          </w:tcPr>
          <w:p w14:paraId="31028225"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484797A3"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2C596787" w14:textId="77777777" w:rsidTr="00C83F6D">
        <w:tc>
          <w:tcPr>
            <w:tcW w:w="924" w:type="dxa"/>
            <w:vAlign w:val="bottom"/>
          </w:tcPr>
          <w:p w14:paraId="4552938F"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Р6</w:t>
            </w:r>
          </w:p>
        </w:tc>
        <w:tc>
          <w:tcPr>
            <w:tcW w:w="2243" w:type="dxa"/>
            <w:vAlign w:val="bottom"/>
          </w:tcPr>
          <w:p w14:paraId="0BF3A367"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581479.722</w:t>
            </w:r>
          </w:p>
        </w:tc>
        <w:tc>
          <w:tcPr>
            <w:tcW w:w="2283" w:type="dxa"/>
            <w:vAlign w:val="bottom"/>
          </w:tcPr>
          <w:p w14:paraId="1CD060B7"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1387247.950</w:t>
            </w:r>
          </w:p>
        </w:tc>
        <w:tc>
          <w:tcPr>
            <w:tcW w:w="2148" w:type="dxa"/>
          </w:tcPr>
          <w:p w14:paraId="011B0C19"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05ABD6BB"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4271EAA2" w14:textId="77777777" w:rsidTr="00C83F6D">
        <w:tc>
          <w:tcPr>
            <w:tcW w:w="924" w:type="dxa"/>
            <w:vAlign w:val="bottom"/>
          </w:tcPr>
          <w:p w14:paraId="7CE56FBA"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Р7</w:t>
            </w:r>
          </w:p>
        </w:tc>
        <w:tc>
          <w:tcPr>
            <w:tcW w:w="2243" w:type="dxa"/>
            <w:vAlign w:val="bottom"/>
          </w:tcPr>
          <w:p w14:paraId="08FC30A4"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581504.886</w:t>
            </w:r>
          </w:p>
        </w:tc>
        <w:tc>
          <w:tcPr>
            <w:tcW w:w="2283" w:type="dxa"/>
            <w:vAlign w:val="bottom"/>
          </w:tcPr>
          <w:p w14:paraId="4DE2BB66"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1387267.573</w:t>
            </w:r>
          </w:p>
        </w:tc>
        <w:tc>
          <w:tcPr>
            <w:tcW w:w="2148" w:type="dxa"/>
          </w:tcPr>
          <w:p w14:paraId="0E3C1E43"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33619A87"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38685A29" w14:textId="77777777" w:rsidTr="00C83F6D">
        <w:tc>
          <w:tcPr>
            <w:tcW w:w="924" w:type="dxa"/>
            <w:vAlign w:val="bottom"/>
          </w:tcPr>
          <w:p w14:paraId="27432E88"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Р8</w:t>
            </w:r>
          </w:p>
        </w:tc>
        <w:tc>
          <w:tcPr>
            <w:tcW w:w="2243" w:type="dxa"/>
            <w:vAlign w:val="bottom"/>
          </w:tcPr>
          <w:p w14:paraId="575CDD8A"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581268.678</w:t>
            </w:r>
          </w:p>
        </w:tc>
        <w:tc>
          <w:tcPr>
            <w:tcW w:w="2283" w:type="dxa"/>
            <w:vAlign w:val="bottom"/>
          </w:tcPr>
          <w:p w14:paraId="20ABD193"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1387415.142</w:t>
            </w:r>
          </w:p>
        </w:tc>
        <w:tc>
          <w:tcPr>
            <w:tcW w:w="2148" w:type="dxa"/>
          </w:tcPr>
          <w:p w14:paraId="7A93B117"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0EFDC482"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667D5A37" w14:textId="77777777" w:rsidTr="00C83F6D">
        <w:tc>
          <w:tcPr>
            <w:tcW w:w="924" w:type="dxa"/>
            <w:vAlign w:val="bottom"/>
          </w:tcPr>
          <w:p w14:paraId="1657B3CF"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Р9</w:t>
            </w:r>
          </w:p>
        </w:tc>
        <w:tc>
          <w:tcPr>
            <w:tcW w:w="2243" w:type="dxa"/>
            <w:vAlign w:val="bottom"/>
          </w:tcPr>
          <w:p w14:paraId="3D99C8AB"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581223.240</w:t>
            </w:r>
          </w:p>
        </w:tc>
        <w:tc>
          <w:tcPr>
            <w:tcW w:w="2283" w:type="dxa"/>
            <w:vAlign w:val="bottom"/>
          </w:tcPr>
          <w:p w14:paraId="4FB41200"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1387475.791</w:t>
            </w:r>
          </w:p>
        </w:tc>
        <w:tc>
          <w:tcPr>
            <w:tcW w:w="2148" w:type="dxa"/>
          </w:tcPr>
          <w:p w14:paraId="4A236796"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4B49BA50"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6EBA28BB" w14:textId="77777777" w:rsidTr="00C83F6D">
        <w:tc>
          <w:tcPr>
            <w:tcW w:w="924" w:type="dxa"/>
            <w:vAlign w:val="bottom"/>
          </w:tcPr>
          <w:p w14:paraId="71FAD0EF"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Р10</w:t>
            </w:r>
          </w:p>
        </w:tc>
        <w:tc>
          <w:tcPr>
            <w:tcW w:w="2243" w:type="dxa"/>
            <w:vAlign w:val="bottom"/>
          </w:tcPr>
          <w:p w14:paraId="3E2E62AD"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581269.250</w:t>
            </w:r>
          </w:p>
        </w:tc>
        <w:tc>
          <w:tcPr>
            <w:tcW w:w="2283" w:type="dxa"/>
            <w:vAlign w:val="bottom"/>
          </w:tcPr>
          <w:p w14:paraId="148C5873"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1387499.870</w:t>
            </w:r>
          </w:p>
        </w:tc>
        <w:tc>
          <w:tcPr>
            <w:tcW w:w="2148" w:type="dxa"/>
          </w:tcPr>
          <w:p w14:paraId="6729DFD5"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4C7CE717"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0D1D55E5" w14:textId="77777777" w:rsidTr="00C83F6D">
        <w:tc>
          <w:tcPr>
            <w:tcW w:w="924" w:type="dxa"/>
            <w:vAlign w:val="bottom"/>
          </w:tcPr>
          <w:p w14:paraId="76B983CB"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Р11</w:t>
            </w:r>
          </w:p>
        </w:tc>
        <w:tc>
          <w:tcPr>
            <w:tcW w:w="2243" w:type="dxa"/>
            <w:vAlign w:val="bottom"/>
          </w:tcPr>
          <w:p w14:paraId="4601F84F"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581206.466</w:t>
            </w:r>
          </w:p>
        </w:tc>
        <w:tc>
          <w:tcPr>
            <w:tcW w:w="2283" w:type="dxa"/>
            <w:vAlign w:val="bottom"/>
          </w:tcPr>
          <w:p w14:paraId="549FC863"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1387619.835</w:t>
            </w:r>
          </w:p>
        </w:tc>
        <w:tc>
          <w:tcPr>
            <w:tcW w:w="2148" w:type="dxa"/>
          </w:tcPr>
          <w:p w14:paraId="10D76811"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32C00F72"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56F156D9" w14:textId="77777777" w:rsidTr="00C83F6D">
        <w:tc>
          <w:tcPr>
            <w:tcW w:w="924" w:type="dxa"/>
            <w:vAlign w:val="bottom"/>
          </w:tcPr>
          <w:p w14:paraId="3974DEA0"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Р12</w:t>
            </w:r>
          </w:p>
        </w:tc>
        <w:tc>
          <w:tcPr>
            <w:tcW w:w="2243" w:type="dxa"/>
            <w:vAlign w:val="bottom"/>
          </w:tcPr>
          <w:p w14:paraId="538D6EF3"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581120.101</w:t>
            </w:r>
          </w:p>
        </w:tc>
        <w:tc>
          <w:tcPr>
            <w:tcW w:w="2283" w:type="dxa"/>
            <w:vAlign w:val="bottom"/>
          </w:tcPr>
          <w:p w14:paraId="73E63D69"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1387907.914</w:t>
            </w:r>
          </w:p>
        </w:tc>
        <w:tc>
          <w:tcPr>
            <w:tcW w:w="2148" w:type="dxa"/>
          </w:tcPr>
          <w:p w14:paraId="62CEDCE1"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34FC87C5"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7BBB0416" w14:textId="77777777" w:rsidTr="00C83F6D">
        <w:tc>
          <w:tcPr>
            <w:tcW w:w="924" w:type="dxa"/>
            <w:vAlign w:val="bottom"/>
          </w:tcPr>
          <w:p w14:paraId="039DAB36"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Р13</w:t>
            </w:r>
          </w:p>
        </w:tc>
        <w:tc>
          <w:tcPr>
            <w:tcW w:w="2243" w:type="dxa"/>
            <w:vAlign w:val="bottom"/>
          </w:tcPr>
          <w:p w14:paraId="52BDEB11"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580972.931</w:t>
            </w:r>
          </w:p>
        </w:tc>
        <w:tc>
          <w:tcPr>
            <w:tcW w:w="2283" w:type="dxa"/>
            <w:vAlign w:val="bottom"/>
          </w:tcPr>
          <w:p w14:paraId="5AEFCAB5"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1388234.283</w:t>
            </w:r>
          </w:p>
        </w:tc>
        <w:tc>
          <w:tcPr>
            <w:tcW w:w="2148" w:type="dxa"/>
          </w:tcPr>
          <w:p w14:paraId="3C40724C"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0F6DA0B5"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3C3C5300" w14:textId="77777777" w:rsidTr="00C83F6D">
        <w:tc>
          <w:tcPr>
            <w:tcW w:w="924" w:type="dxa"/>
            <w:vAlign w:val="bottom"/>
          </w:tcPr>
          <w:p w14:paraId="5098B302"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Р14</w:t>
            </w:r>
          </w:p>
        </w:tc>
        <w:tc>
          <w:tcPr>
            <w:tcW w:w="2243" w:type="dxa"/>
            <w:vAlign w:val="bottom"/>
          </w:tcPr>
          <w:p w14:paraId="0D1826AD"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580919.072</w:t>
            </w:r>
          </w:p>
        </w:tc>
        <w:tc>
          <w:tcPr>
            <w:tcW w:w="2283" w:type="dxa"/>
            <w:vAlign w:val="bottom"/>
          </w:tcPr>
          <w:p w14:paraId="7290713E"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1388260.212</w:t>
            </w:r>
          </w:p>
        </w:tc>
        <w:tc>
          <w:tcPr>
            <w:tcW w:w="2148" w:type="dxa"/>
          </w:tcPr>
          <w:p w14:paraId="2A5552C8"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265594DB"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1F20AEE4" w14:textId="77777777" w:rsidTr="00C83F6D">
        <w:tc>
          <w:tcPr>
            <w:tcW w:w="924" w:type="dxa"/>
            <w:vAlign w:val="bottom"/>
          </w:tcPr>
          <w:p w14:paraId="7148FEBD"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Р15</w:t>
            </w:r>
          </w:p>
        </w:tc>
        <w:tc>
          <w:tcPr>
            <w:tcW w:w="2243" w:type="dxa"/>
            <w:vAlign w:val="bottom"/>
          </w:tcPr>
          <w:p w14:paraId="18618D67"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580904.813</w:t>
            </w:r>
          </w:p>
        </w:tc>
        <w:tc>
          <w:tcPr>
            <w:tcW w:w="2283" w:type="dxa"/>
            <w:vAlign w:val="bottom"/>
          </w:tcPr>
          <w:p w14:paraId="717A5BE4"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1388262.467</w:t>
            </w:r>
          </w:p>
        </w:tc>
        <w:tc>
          <w:tcPr>
            <w:tcW w:w="2148" w:type="dxa"/>
          </w:tcPr>
          <w:p w14:paraId="7E2431DC"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4D99C4D3"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2A3B255D" w14:textId="77777777" w:rsidTr="00C83F6D">
        <w:tc>
          <w:tcPr>
            <w:tcW w:w="924" w:type="dxa"/>
            <w:vAlign w:val="bottom"/>
          </w:tcPr>
          <w:p w14:paraId="43E22B4F"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Р16</w:t>
            </w:r>
          </w:p>
        </w:tc>
        <w:tc>
          <w:tcPr>
            <w:tcW w:w="2243" w:type="dxa"/>
            <w:vAlign w:val="bottom"/>
          </w:tcPr>
          <w:p w14:paraId="56A43E4E"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580935.785</w:t>
            </w:r>
          </w:p>
        </w:tc>
        <w:tc>
          <w:tcPr>
            <w:tcW w:w="2283" w:type="dxa"/>
            <w:vAlign w:val="bottom"/>
          </w:tcPr>
          <w:p w14:paraId="75F7108C"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1388409.638</w:t>
            </w:r>
          </w:p>
        </w:tc>
        <w:tc>
          <w:tcPr>
            <w:tcW w:w="2148" w:type="dxa"/>
          </w:tcPr>
          <w:p w14:paraId="2242BF60"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75B48ABB"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613223C3" w14:textId="77777777" w:rsidTr="00C83F6D">
        <w:tc>
          <w:tcPr>
            <w:tcW w:w="924" w:type="dxa"/>
            <w:vAlign w:val="bottom"/>
          </w:tcPr>
          <w:p w14:paraId="3A153D53"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Р17</w:t>
            </w:r>
          </w:p>
        </w:tc>
        <w:tc>
          <w:tcPr>
            <w:tcW w:w="2243" w:type="dxa"/>
            <w:vAlign w:val="bottom"/>
          </w:tcPr>
          <w:p w14:paraId="5BDE5924"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580939.003</w:t>
            </w:r>
          </w:p>
        </w:tc>
        <w:tc>
          <w:tcPr>
            <w:tcW w:w="2283" w:type="dxa"/>
            <w:vAlign w:val="bottom"/>
          </w:tcPr>
          <w:p w14:paraId="7C0E988F"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1388444.585</w:t>
            </w:r>
          </w:p>
        </w:tc>
        <w:tc>
          <w:tcPr>
            <w:tcW w:w="2148" w:type="dxa"/>
          </w:tcPr>
          <w:p w14:paraId="56FFA806"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28DDD49C"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36A49BE6" w14:textId="77777777" w:rsidTr="00C83F6D">
        <w:tc>
          <w:tcPr>
            <w:tcW w:w="924" w:type="dxa"/>
            <w:vAlign w:val="bottom"/>
          </w:tcPr>
          <w:p w14:paraId="5B92C76E"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Р18</w:t>
            </w:r>
          </w:p>
        </w:tc>
        <w:tc>
          <w:tcPr>
            <w:tcW w:w="2243" w:type="dxa"/>
            <w:vAlign w:val="bottom"/>
          </w:tcPr>
          <w:p w14:paraId="28F9ADC4"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580922.148</w:t>
            </w:r>
          </w:p>
        </w:tc>
        <w:tc>
          <w:tcPr>
            <w:tcW w:w="2283" w:type="dxa"/>
            <w:vAlign w:val="bottom"/>
          </w:tcPr>
          <w:p w14:paraId="0D8BF3C6"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1388500.209</w:t>
            </w:r>
          </w:p>
        </w:tc>
        <w:tc>
          <w:tcPr>
            <w:tcW w:w="2148" w:type="dxa"/>
          </w:tcPr>
          <w:p w14:paraId="4D13B5EA"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0836BAB0"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2113FBFC" w14:textId="77777777" w:rsidTr="00C83F6D">
        <w:tc>
          <w:tcPr>
            <w:tcW w:w="924" w:type="dxa"/>
            <w:vAlign w:val="bottom"/>
          </w:tcPr>
          <w:p w14:paraId="63FD959A"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Р19</w:t>
            </w:r>
          </w:p>
        </w:tc>
        <w:tc>
          <w:tcPr>
            <w:tcW w:w="2243" w:type="dxa"/>
            <w:vAlign w:val="bottom"/>
          </w:tcPr>
          <w:p w14:paraId="126126FD"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580847.036</w:t>
            </w:r>
          </w:p>
        </w:tc>
        <w:tc>
          <w:tcPr>
            <w:tcW w:w="2283" w:type="dxa"/>
            <w:vAlign w:val="bottom"/>
          </w:tcPr>
          <w:p w14:paraId="34217CEC"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1388612.635</w:t>
            </w:r>
          </w:p>
        </w:tc>
        <w:tc>
          <w:tcPr>
            <w:tcW w:w="2148" w:type="dxa"/>
          </w:tcPr>
          <w:p w14:paraId="03C22861"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4A93BF05"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61E2DD27" w14:textId="77777777" w:rsidTr="00C83F6D">
        <w:tc>
          <w:tcPr>
            <w:tcW w:w="924" w:type="dxa"/>
            <w:vAlign w:val="bottom"/>
          </w:tcPr>
          <w:p w14:paraId="16B6ABDF"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Р20</w:t>
            </w:r>
          </w:p>
        </w:tc>
        <w:tc>
          <w:tcPr>
            <w:tcW w:w="2243" w:type="dxa"/>
            <w:vAlign w:val="bottom"/>
          </w:tcPr>
          <w:p w14:paraId="78EC3BC3"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580560.584</w:t>
            </w:r>
          </w:p>
        </w:tc>
        <w:tc>
          <w:tcPr>
            <w:tcW w:w="2283" w:type="dxa"/>
            <w:vAlign w:val="bottom"/>
          </w:tcPr>
          <w:p w14:paraId="19BD990F"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1389007.467</w:t>
            </w:r>
          </w:p>
        </w:tc>
        <w:tc>
          <w:tcPr>
            <w:tcW w:w="2148" w:type="dxa"/>
          </w:tcPr>
          <w:p w14:paraId="19A5999C"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0102C241"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084811FC" w14:textId="77777777" w:rsidTr="00C83F6D">
        <w:tc>
          <w:tcPr>
            <w:tcW w:w="924" w:type="dxa"/>
            <w:vAlign w:val="bottom"/>
          </w:tcPr>
          <w:p w14:paraId="574AFB15"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Р21</w:t>
            </w:r>
          </w:p>
        </w:tc>
        <w:tc>
          <w:tcPr>
            <w:tcW w:w="2243" w:type="dxa"/>
            <w:vAlign w:val="bottom"/>
          </w:tcPr>
          <w:p w14:paraId="728F38BB"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580709.616</w:t>
            </w:r>
          </w:p>
        </w:tc>
        <w:tc>
          <w:tcPr>
            <w:tcW w:w="2283" w:type="dxa"/>
            <w:vAlign w:val="bottom"/>
          </w:tcPr>
          <w:p w14:paraId="7B80518B"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1389099.720</w:t>
            </w:r>
          </w:p>
        </w:tc>
        <w:tc>
          <w:tcPr>
            <w:tcW w:w="2148" w:type="dxa"/>
          </w:tcPr>
          <w:p w14:paraId="04C54C31"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2008AFAC"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7FA0769D" w14:textId="77777777" w:rsidTr="00C83F6D">
        <w:tc>
          <w:tcPr>
            <w:tcW w:w="924" w:type="dxa"/>
            <w:vAlign w:val="bottom"/>
          </w:tcPr>
          <w:p w14:paraId="4FE6A260"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Р22</w:t>
            </w:r>
          </w:p>
        </w:tc>
        <w:tc>
          <w:tcPr>
            <w:tcW w:w="2243" w:type="dxa"/>
            <w:vAlign w:val="bottom"/>
          </w:tcPr>
          <w:p w14:paraId="5DF00EB2"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580752.259</w:t>
            </w:r>
          </w:p>
        </w:tc>
        <w:tc>
          <w:tcPr>
            <w:tcW w:w="2283" w:type="dxa"/>
            <w:vAlign w:val="bottom"/>
          </w:tcPr>
          <w:p w14:paraId="5D70A9FD"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1389149.964</w:t>
            </w:r>
          </w:p>
        </w:tc>
        <w:tc>
          <w:tcPr>
            <w:tcW w:w="2148" w:type="dxa"/>
          </w:tcPr>
          <w:p w14:paraId="46363B42"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298C1F7B"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3B81D47A" w14:textId="77777777" w:rsidTr="00C83F6D">
        <w:tc>
          <w:tcPr>
            <w:tcW w:w="924" w:type="dxa"/>
            <w:vAlign w:val="bottom"/>
          </w:tcPr>
          <w:p w14:paraId="49F3696F"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Р23</w:t>
            </w:r>
          </w:p>
        </w:tc>
        <w:tc>
          <w:tcPr>
            <w:tcW w:w="2243" w:type="dxa"/>
            <w:vAlign w:val="bottom"/>
          </w:tcPr>
          <w:p w14:paraId="1A209FAB"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580404.333</w:t>
            </w:r>
          </w:p>
        </w:tc>
        <w:tc>
          <w:tcPr>
            <w:tcW w:w="2283" w:type="dxa"/>
            <w:vAlign w:val="bottom"/>
          </w:tcPr>
          <w:p w14:paraId="709A1C83"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1389423.566</w:t>
            </w:r>
          </w:p>
        </w:tc>
        <w:tc>
          <w:tcPr>
            <w:tcW w:w="2148" w:type="dxa"/>
          </w:tcPr>
          <w:p w14:paraId="6344D309"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6260ED70"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05959C46" w14:textId="77777777" w:rsidTr="00C83F6D">
        <w:tc>
          <w:tcPr>
            <w:tcW w:w="924" w:type="dxa"/>
            <w:vAlign w:val="bottom"/>
          </w:tcPr>
          <w:p w14:paraId="7EC130A5"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Р24</w:t>
            </w:r>
          </w:p>
        </w:tc>
        <w:tc>
          <w:tcPr>
            <w:tcW w:w="2243" w:type="dxa"/>
            <w:vAlign w:val="bottom"/>
          </w:tcPr>
          <w:p w14:paraId="54743276"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580285.230</w:t>
            </w:r>
          </w:p>
        </w:tc>
        <w:tc>
          <w:tcPr>
            <w:tcW w:w="2283" w:type="dxa"/>
            <w:vAlign w:val="bottom"/>
          </w:tcPr>
          <w:p w14:paraId="08C0B0E9"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1389568.940</w:t>
            </w:r>
          </w:p>
        </w:tc>
        <w:tc>
          <w:tcPr>
            <w:tcW w:w="2148" w:type="dxa"/>
          </w:tcPr>
          <w:p w14:paraId="634F9E87"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0081909E"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564BD276" w14:textId="77777777" w:rsidTr="00C83F6D">
        <w:tc>
          <w:tcPr>
            <w:tcW w:w="924" w:type="dxa"/>
            <w:vAlign w:val="bottom"/>
          </w:tcPr>
          <w:p w14:paraId="5798D69D"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Р25</w:t>
            </w:r>
          </w:p>
        </w:tc>
        <w:tc>
          <w:tcPr>
            <w:tcW w:w="2243" w:type="dxa"/>
            <w:vAlign w:val="bottom"/>
          </w:tcPr>
          <w:p w14:paraId="1D6E1851"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580244.764</w:t>
            </w:r>
          </w:p>
        </w:tc>
        <w:tc>
          <w:tcPr>
            <w:tcW w:w="2283" w:type="dxa"/>
            <w:vAlign w:val="bottom"/>
          </w:tcPr>
          <w:p w14:paraId="23A79665"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1389535.787</w:t>
            </w:r>
          </w:p>
        </w:tc>
        <w:tc>
          <w:tcPr>
            <w:tcW w:w="2148" w:type="dxa"/>
          </w:tcPr>
          <w:p w14:paraId="6F4178A8"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3DBEA850"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50E5E32A" w14:textId="77777777" w:rsidTr="00C83F6D">
        <w:tc>
          <w:tcPr>
            <w:tcW w:w="924" w:type="dxa"/>
            <w:vAlign w:val="bottom"/>
          </w:tcPr>
          <w:p w14:paraId="35D5EB0F"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Р26</w:t>
            </w:r>
          </w:p>
        </w:tc>
        <w:tc>
          <w:tcPr>
            <w:tcW w:w="2243" w:type="dxa"/>
            <w:vAlign w:val="bottom"/>
          </w:tcPr>
          <w:p w14:paraId="6AA77164"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580107.144</w:t>
            </w:r>
          </w:p>
        </w:tc>
        <w:tc>
          <w:tcPr>
            <w:tcW w:w="2283" w:type="dxa"/>
            <w:vAlign w:val="bottom"/>
          </w:tcPr>
          <w:p w14:paraId="34B60C74"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1389499.452</w:t>
            </w:r>
          </w:p>
        </w:tc>
        <w:tc>
          <w:tcPr>
            <w:tcW w:w="2148" w:type="dxa"/>
          </w:tcPr>
          <w:p w14:paraId="47089309"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2EFD9264"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4DFDE29F" w14:textId="77777777" w:rsidTr="00C83F6D">
        <w:tc>
          <w:tcPr>
            <w:tcW w:w="924" w:type="dxa"/>
            <w:vAlign w:val="bottom"/>
          </w:tcPr>
          <w:p w14:paraId="1E489E1F"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Р27</w:t>
            </w:r>
          </w:p>
        </w:tc>
        <w:tc>
          <w:tcPr>
            <w:tcW w:w="2243" w:type="dxa"/>
            <w:vAlign w:val="bottom"/>
          </w:tcPr>
          <w:p w14:paraId="62E6D943"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579909.002</w:t>
            </w:r>
          </w:p>
        </w:tc>
        <w:tc>
          <w:tcPr>
            <w:tcW w:w="2283" w:type="dxa"/>
            <w:vAlign w:val="bottom"/>
          </w:tcPr>
          <w:p w14:paraId="4D29BC8D"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1389725.902</w:t>
            </w:r>
          </w:p>
        </w:tc>
        <w:tc>
          <w:tcPr>
            <w:tcW w:w="2148" w:type="dxa"/>
          </w:tcPr>
          <w:p w14:paraId="55334590"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2B008513"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048E0189" w14:textId="77777777" w:rsidTr="00C83F6D">
        <w:tc>
          <w:tcPr>
            <w:tcW w:w="924" w:type="dxa"/>
            <w:vAlign w:val="bottom"/>
          </w:tcPr>
          <w:p w14:paraId="1FEBDADC"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Р28</w:t>
            </w:r>
          </w:p>
        </w:tc>
        <w:tc>
          <w:tcPr>
            <w:tcW w:w="2243" w:type="dxa"/>
            <w:vAlign w:val="bottom"/>
          </w:tcPr>
          <w:p w14:paraId="3637EF62"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579875.531</w:t>
            </w:r>
          </w:p>
        </w:tc>
        <w:tc>
          <w:tcPr>
            <w:tcW w:w="2283" w:type="dxa"/>
            <w:vAlign w:val="bottom"/>
          </w:tcPr>
          <w:p w14:paraId="1AE744B1"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1389768.510</w:t>
            </w:r>
          </w:p>
        </w:tc>
        <w:tc>
          <w:tcPr>
            <w:tcW w:w="2148" w:type="dxa"/>
          </w:tcPr>
          <w:p w14:paraId="3542F5B8"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64D96F41"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3F6B3D04" w14:textId="77777777" w:rsidTr="00C83F6D">
        <w:tc>
          <w:tcPr>
            <w:tcW w:w="924" w:type="dxa"/>
            <w:vAlign w:val="bottom"/>
          </w:tcPr>
          <w:p w14:paraId="56DD8DFB"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Р29</w:t>
            </w:r>
          </w:p>
        </w:tc>
        <w:tc>
          <w:tcPr>
            <w:tcW w:w="2243" w:type="dxa"/>
            <w:vAlign w:val="bottom"/>
          </w:tcPr>
          <w:p w14:paraId="0C9CAC48"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579839.859</w:t>
            </w:r>
          </w:p>
        </w:tc>
        <w:tc>
          <w:tcPr>
            <w:tcW w:w="2283" w:type="dxa"/>
            <w:vAlign w:val="bottom"/>
          </w:tcPr>
          <w:p w14:paraId="7189EE51"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1389810.778</w:t>
            </w:r>
          </w:p>
        </w:tc>
        <w:tc>
          <w:tcPr>
            <w:tcW w:w="2148" w:type="dxa"/>
          </w:tcPr>
          <w:p w14:paraId="5388810D"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36CBB1A8"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349579EA" w14:textId="77777777" w:rsidTr="00C83F6D">
        <w:tc>
          <w:tcPr>
            <w:tcW w:w="924" w:type="dxa"/>
            <w:vAlign w:val="bottom"/>
          </w:tcPr>
          <w:p w14:paraId="1010AB22"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Р30</w:t>
            </w:r>
          </w:p>
        </w:tc>
        <w:tc>
          <w:tcPr>
            <w:tcW w:w="2243" w:type="dxa"/>
            <w:vAlign w:val="bottom"/>
          </w:tcPr>
          <w:p w14:paraId="6A81E14F"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579782.838</w:t>
            </w:r>
          </w:p>
        </w:tc>
        <w:tc>
          <w:tcPr>
            <w:tcW w:w="2283" w:type="dxa"/>
            <w:vAlign w:val="bottom"/>
          </w:tcPr>
          <w:p w14:paraId="13AD891D"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1389915.592</w:t>
            </w:r>
          </w:p>
        </w:tc>
        <w:tc>
          <w:tcPr>
            <w:tcW w:w="2148" w:type="dxa"/>
          </w:tcPr>
          <w:p w14:paraId="0371E937"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440CA7FD"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68AD284E" w14:textId="77777777" w:rsidTr="00C83F6D">
        <w:tc>
          <w:tcPr>
            <w:tcW w:w="924" w:type="dxa"/>
            <w:vAlign w:val="bottom"/>
          </w:tcPr>
          <w:p w14:paraId="6572DA26"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Р31</w:t>
            </w:r>
          </w:p>
        </w:tc>
        <w:tc>
          <w:tcPr>
            <w:tcW w:w="2243" w:type="dxa"/>
            <w:vAlign w:val="bottom"/>
          </w:tcPr>
          <w:p w14:paraId="0227E356"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579598.310</w:t>
            </w:r>
          </w:p>
        </w:tc>
        <w:tc>
          <w:tcPr>
            <w:tcW w:w="2283" w:type="dxa"/>
            <w:vAlign w:val="bottom"/>
          </w:tcPr>
          <w:p w14:paraId="4F491390"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1390063.787</w:t>
            </w:r>
          </w:p>
        </w:tc>
        <w:tc>
          <w:tcPr>
            <w:tcW w:w="2148" w:type="dxa"/>
          </w:tcPr>
          <w:p w14:paraId="4180536E"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730D84D1"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4548A0F1" w14:textId="77777777" w:rsidTr="00C83F6D">
        <w:tc>
          <w:tcPr>
            <w:tcW w:w="924" w:type="dxa"/>
            <w:vAlign w:val="bottom"/>
          </w:tcPr>
          <w:p w14:paraId="55F02535"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Р32</w:t>
            </w:r>
          </w:p>
        </w:tc>
        <w:tc>
          <w:tcPr>
            <w:tcW w:w="2243" w:type="dxa"/>
            <w:vAlign w:val="bottom"/>
          </w:tcPr>
          <w:p w14:paraId="78D0392B"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579453.731</w:t>
            </w:r>
          </w:p>
        </w:tc>
        <w:tc>
          <w:tcPr>
            <w:tcW w:w="2283" w:type="dxa"/>
            <w:vAlign w:val="bottom"/>
          </w:tcPr>
          <w:p w14:paraId="672E1B6F"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1390278.906</w:t>
            </w:r>
          </w:p>
        </w:tc>
        <w:tc>
          <w:tcPr>
            <w:tcW w:w="2148" w:type="dxa"/>
          </w:tcPr>
          <w:p w14:paraId="6EDF520E"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085BD009"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7F0A8F8B" w14:textId="77777777" w:rsidTr="00C83F6D">
        <w:tc>
          <w:tcPr>
            <w:tcW w:w="924" w:type="dxa"/>
            <w:vAlign w:val="bottom"/>
          </w:tcPr>
          <w:p w14:paraId="0E5315D2"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Р33</w:t>
            </w:r>
          </w:p>
        </w:tc>
        <w:tc>
          <w:tcPr>
            <w:tcW w:w="2243" w:type="dxa"/>
            <w:vAlign w:val="bottom"/>
          </w:tcPr>
          <w:p w14:paraId="2478CBB8"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579412.802</w:t>
            </w:r>
          </w:p>
        </w:tc>
        <w:tc>
          <w:tcPr>
            <w:tcW w:w="2283" w:type="dxa"/>
            <w:vAlign w:val="bottom"/>
          </w:tcPr>
          <w:p w14:paraId="492C0EAF"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1390536.363</w:t>
            </w:r>
          </w:p>
        </w:tc>
        <w:tc>
          <w:tcPr>
            <w:tcW w:w="2148" w:type="dxa"/>
          </w:tcPr>
          <w:p w14:paraId="3A3C3C4C"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33E1F897"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081E7525" w14:textId="77777777" w:rsidTr="00C83F6D">
        <w:tc>
          <w:tcPr>
            <w:tcW w:w="924" w:type="dxa"/>
            <w:vAlign w:val="bottom"/>
          </w:tcPr>
          <w:p w14:paraId="5331CDC4"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Р34</w:t>
            </w:r>
          </w:p>
        </w:tc>
        <w:tc>
          <w:tcPr>
            <w:tcW w:w="2243" w:type="dxa"/>
            <w:vAlign w:val="bottom"/>
          </w:tcPr>
          <w:p w14:paraId="38AFC539"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579361.066</w:t>
            </w:r>
          </w:p>
        </w:tc>
        <w:tc>
          <w:tcPr>
            <w:tcW w:w="2283" w:type="dxa"/>
            <w:vAlign w:val="bottom"/>
          </w:tcPr>
          <w:p w14:paraId="4A2E008F"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1390689.338</w:t>
            </w:r>
          </w:p>
        </w:tc>
        <w:tc>
          <w:tcPr>
            <w:tcW w:w="2148" w:type="dxa"/>
          </w:tcPr>
          <w:p w14:paraId="61D85A85"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441581B9"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2994C3EC" w14:textId="77777777" w:rsidTr="00C83F6D">
        <w:tc>
          <w:tcPr>
            <w:tcW w:w="924" w:type="dxa"/>
            <w:vAlign w:val="bottom"/>
          </w:tcPr>
          <w:p w14:paraId="1380C53D"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Р35</w:t>
            </w:r>
          </w:p>
        </w:tc>
        <w:tc>
          <w:tcPr>
            <w:tcW w:w="2243" w:type="dxa"/>
            <w:vAlign w:val="bottom"/>
          </w:tcPr>
          <w:p w14:paraId="4E1B82DC"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579309.923</w:t>
            </w:r>
          </w:p>
        </w:tc>
        <w:tc>
          <w:tcPr>
            <w:tcW w:w="2283" w:type="dxa"/>
            <w:vAlign w:val="bottom"/>
          </w:tcPr>
          <w:p w14:paraId="107819A0"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1390734.758</w:t>
            </w:r>
          </w:p>
        </w:tc>
        <w:tc>
          <w:tcPr>
            <w:tcW w:w="2148" w:type="dxa"/>
          </w:tcPr>
          <w:p w14:paraId="6A7BD196"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2B2445C1"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282F9ED8" w14:textId="77777777" w:rsidTr="00C83F6D">
        <w:tc>
          <w:tcPr>
            <w:tcW w:w="924" w:type="dxa"/>
            <w:vAlign w:val="bottom"/>
          </w:tcPr>
          <w:p w14:paraId="4B2D0129"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Р36</w:t>
            </w:r>
          </w:p>
        </w:tc>
        <w:tc>
          <w:tcPr>
            <w:tcW w:w="2243" w:type="dxa"/>
            <w:vAlign w:val="bottom"/>
          </w:tcPr>
          <w:p w14:paraId="1892663A"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579299.149</w:t>
            </w:r>
          </w:p>
        </w:tc>
        <w:tc>
          <w:tcPr>
            <w:tcW w:w="2283" w:type="dxa"/>
            <w:vAlign w:val="bottom"/>
          </w:tcPr>
          <w:p w14:paraId="43687ADD"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1390731.100</w:t>
            </w:r>
          </w:p>
        </w:tc>
        <w:tc>
          <w:tcPr>
            <w:tcW w:w="2148" w:type="dxa"/>
          </w:tcPr>
          <w:p w14:paraId="1A3E482E"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6263C2A8"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29730BCF" w14:textId="77777777" w:rsidTr="00C83F6D">
        <w:tc>
          <w:tcPr>
            <w:tcW w:w="924" w:type="dxa"/>
            <w:vAlign w:val="bottom"/>
          </w:tcPr>
          <w:p w14:paraId="45ED88F4"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Р37</w:t>
            </w:r>
          </w:p>
        </w:tc>
        <w:tc>
          <w:tcPr>
            <w:tcW w:w="2243" w:type="dxa"/>
            <w:vAlign w:val="bottom"/>
          </w:tcPr>
          <w:p w14:paraId="44ABD33B"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579236.056</w:t>
            </w:r>
          </w:p>
        </w:tc>
        <w:tc>
          <w:tcPr>
            <w:tcW w:w="2283" w:type="dxa"/>
            <w:vAlign w:val="bottom"/>
          </w:tcPr>
          <w:p w14:paraId="0ED34911"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1390656.356</w:t>
            </w:r>
          </w:p>
        </w:tc>
        <w:tc>
          <w:tcPr>
            <w:tcW w:w="2148" w:type="dxa"/>
          </w:tcPr>
          <w:p w14:paraId="5AA6C15A"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4A549208"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0DF0DA5A" w14:textId="77777777" w:rsidTr="00C83F6D">
        <w:tc>
          <w:tcPr>
            <w:tcW w:w="924" w:type="dxa"/>
            <w:vAlign w:val="bottom"/>
          </w:tcPr>
          <w:p w14:paraId="3D98C1F1"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Р38</w:t>
            </w:r>
          </w:p>
        </w:tc>
        <w:tc>
          <w:tcPr>
            <w:tcW w:w="2243" w:type="dxa"/>
            <w:vAlign w:val="bottom"/>
          </w:tcPr>
          <w:p w14:paraId="285507CE"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579243.574</w:t>
            </w:r>
          </w:p>
        </w:tc>
        <w:tc>
          <w:tcPr>
            <w:tcW w:w="2283" w:type="dxa"/>
            <w:vAlign w:val="bottom"/>
          </w:tcPr>
          <w:p w14:paraId="611927BA"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1390536.590</w:t>
            </w:r>
          </w:p>
        </w:tc>
        <w:tc>
          <w:tcPr>
            <w:tcW w:w="2148" w:type="dxa"/>
          </w:tcPr>
          <w:p w14:paraId="1D15E5C3"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6C1C1F7C"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56900E22" w14:textId="77777777" w:rsidTr="00C83F6D">
        <w:tc>
          <w:tcPr>
            <w:tcW w:w="924" w:type="dxa"/>
            <w:vAlign w:val="bottom"/>
          </w:tcPr>
          <w:p w14:paraId="6BF55D60"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Р39</w:t>
            </w:r>
          </w:p>
        </w:tc>
        <w:tc>
          <w:tcPr>
            <w:tcW w:w="2243" w:type="dxa"/>
            <w:vAlign w:val="bottom"/>
          </w:tcPr>
          <w:p w14:paraId="3F0C0BEF"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579294.494</w:t>
            </w:r>
          </w:p>
        </w:tc>
        <w:tc>
          <w:tcPr>
            <w:tcW w:w="2283" w:type="dxa"/>
            <w:vAlign w:val="bottom"/>
          </w:tcPr>
          <w:p w14:paraId="4C32A491"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1390410.942</w:t>
            </w:r>
          </w:p>
        </w:tc>
        <w:tc>
          <w:tcPr>
            <w:tcW w:w="2148" w:type="dxa"/>
          </w:tcPr>
          <w:p w14:paraId="4DE03939"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2E0024C9"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5B9C6CC3" w14:textId="77777777" w:rsidTr="00C83F6D">
        <w:tc>
          <w:tcPr>
            <w:tcW w:w="924" w:type="dxa"/>
            <w:vAlign w:val="bottom"/>
          </w:tcPr>
          <w:p w14:paraId="6F7B0365"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Р40</w:t>
            </w:r>
          </w:p>
        </w:tc>
        <w:tc>
          <w:tcPr>
            <w:tcW w:w="2243" w:type="dxa"/>
            <w:vAlign w:val="bottom"/>
          </w:tcPr>
          <w:p w14:paraId="5D3E19BF"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579330.027</w:t>
            </w:r>
          </w:p>
        </w:tc>
        <w:tc>
          <w:tcPr>
            <w:tcW w:w="2283" w:type="dxa"/>
            <w:vAlign w:val="bottom"/>
          </w:tcPr>
          <w:p w14:paraId="326EAF7F"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1390168.251</w:t>
            </w:r>
          </w:p>
        </w:tc>
        <w:tc>
          <w:tcPr>
            <w:tcW w:w="2148" w:type="dxa"/>
          </w:tcPr>
          <w:p w14:paraId="5B4F5F52"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c>
          <w:tcPr>
            <w:tcW w:w="1973" w:type="dxa"/>
          </w:tcPr>
          <w:p w14:paraId="0F08B1DF"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r w:rsidRPr="0087683C">
              <w:rPr>
                <w:rFonts w:ascii="Times New Roman" w:hAnsi="Times New Roman"/>
              </w:rPr>
              <w:t>-</w:t>
            </w:r>
          </w:p>
        </w:tc>
      </w:tr>
      <w:tr w:rsidR="0087683C" w:rsidRPr="0087683C" w14:paraId="55C0E877" w14:textId="77777777" w:rsidTr="00C83F6D">
        <w:tc>
          <w:tcPr>
            <w:tcW w:w="924" w:type="dxa"/>
            <w:vAlign w:val="bottom"/>
          </w:tcPr>
          <w:p w14:paraId="1B0549E3"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Р41</w:t>
            </w:r>
          </w:p>
        </w:tc>
        <w:tc>
          <w:tcPr>
            <w:tcW w:w="2243" w:type="dxa"/>
            <w:vAlign w:val="bottom"/>
          </w:tcPr>
          <w:p w14:paraId="34F04329"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579355.181</w:t>
            </w:r>
          </w:p>
        </w:tc>
        <w:tc>
          <w:tcPr>
            <w:tcW w:w="2283" w:type="dxa"/>
            <w:vAlign w:val="bottom"/>
          </w:tcPr>
          <w:p w14:paraId="004D507E"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1390096.608</w:t>
            </w:r>
          </w:p>
        </w:tc>
        <w:tc>
          <w:tcPr>
            <w:tcW w:w="2148" w:type="dxa"/>
          </w:tcPr>
          <w:p w14:paraId="3115A806"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26DBB524"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185305DA" w14:textId="77777777" w:rsidTr="00C83F6D">
        <w:tc>
          <w:tcPr>
            <w:tcW w:w="924" w:type="dxa"/>
            <w:vAlign w:val="bottom"/>
          </w:tcPr>
          <w:p w14:paraId="64A2F485"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Р42</w:t>
            </w:r>
          </w:p>
        </w:tc>
        <w:tc>
          <w:tcPr>
            <w:tcW w:w="2243" w:type="dxa"/>
            <w:vAlign w:val="bottom"/>
          </w:tcPr>
          <w:p w14:paraId="5A8B839B"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579438.396</w:t>
            </w:r>
          </w:p>
        </w:tc>
        <w:tc>
          <w:tcPr>
            <w:tcW w:w="2283" w:type="dxa"/>
            <w:vAlign w:val="bottom"/>
          </w:tcPr>
          <w:p w14:paraId="3544C3BA"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1389969.730</w:t>
            </w:r>
          </w:p>
        </w:tc>
        <w:tc>
          <w:tcPr>
            <w:tcW w:w="2148" w:type="dxa"/>
          </w:tcPr>
          <w:p w14:paraId="2A15780F"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14ABA7DA"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1504722B" w14:textId="77777777" w:rsidTr="00C83F6D">
        <w:tc>
          <w:tcPr>
            <w:tcW w:w="924" w:type="dxa"/>
            <w:vAlign w:val="bottom"/>
          </w:tcPr>
          <w:p w14:paraId="441443C0"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Р43</w:t>
            </w:r>
          </w:p>
        </w:tc>
        <w:tc>
          <w:tcPr>
            <w:tcW w:w="2243" w:type="dxa"/>
            <w:vAlign w:val="bottom"/>
          </w:tcPr>
          <w:p w14:paraId="5878087F"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579735.360</w:t>
            </w:r>
          </w:p>
        </w:tc>
        <w:tc>
          <w:tcPr>
            <w:tcW w:w="2283" w:type="dxa"/>
            <w:vAlign w:val="bottom"/>
          </w:tcPr>
          <w:p w14:paraId="0FEAD19F"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1389612.209</w:t>
            </w:r>
          </w:p>
        </w:tc>
        <w:tc>
          <w:tcPr>
            <w:tcW w:w="2148" w:type="dxa"/>
          </w:tcPr>
          <w:p w14:paraId="3E78804D"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2FDEE503"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7880DC3C" w14:textId="77777777" w:rsidTr="00C83F6D">
        <w:tc>
          <w:tcPr>
            <w:tcW w:w="924" w:type="dxa"/>
            <w:vAlign w:val="bottom"/>
          </w:tcPr>
          <w:p w14:paraId="669C996F"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Р44</w:t>
            </w:r>
          </w:p>
        </w:tc>
        <w:tc>
          <w:tcPr>
            <w:tcW w:w="2243" w:type="dxa"/>
            <w:vAlign w:val="bottom"/>
          </w:tcPr>
          <w:p w14:paraId="20B731E9"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579864.283</w:t>
            </w:r>
          </w:p>
        </w:tc>
        <w:tc>
          <w:tcPr>
            <w:tcW w:w="2283" w:type="dxa"/>
            <w:vAlign w:val="bottom"/>
          </w:tcPr>
          <w:p w14:paraId="2F02716A"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1389447.798</w:t>
            </w:r>
          </w:p>
        </w:tc>
        <w:tc>
          <w:tcPr>
            <w:tcW w:w="2148" w:type="dxa"/>
          </w:tcPr>
          <w:p w14:paraId="0BC5CB13"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3E0C4A08"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73ACF68C" w14:textId="77777777" w:rsidTr="00C83F6D">
        <w:tc>
          <w:tcPr>
            <w:tcW w:w="924" w:type="dxa"/>
            <w:vAlign w:val="bottom"/>
          </w:tcPr>
          <w:p w14:paraId="028DE702"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Р45</w:t>
            </w:r>
          </w:p>
        </w:tc>
        <w:tc>
          <w:tcPr>
            <w:tcW w:w="2243" w:type="dxa"/>
            <w:vAlign w:val="bottom"/>
          </w:tcPr>
          <w:p w14:paraId="18E3D8EC"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580007.187</w:t>
            </w:r>
          </w:p>
        </w:tc>
        <w:tc>
          <w:tcPr>
            <w:tcW w:w="2283" w:type="dxa"/>
            <w:vAlign w:val="bottom"/>
          </w:tcPr>
          <w:p w14:paraId="78059B1E"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1389287.547</w:t>
            </w:r>
          </w:p>
        </w:tc>
        <w:tc>
          <w:tcPr>
            <w:tcW w:w="2148" w:type="dxa"/>
          </w:tcPr>
          <w:p w14:paraId="0A1CC663"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0CF37A71"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1E5B94D7" w14:textId="77777777" w:rsidTr="00C83F6D">
        <w:tc>
          <w:tcPr>
            <w:tcW w:w="924" w:type="dxa"/>
            <w:vAlign w:val="bottom"/>
          </w:tcPr>
          <w:p w14:paraId="4D7B4D39"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Р46</w:t>
            </w:r>
          </w:p>
        </w:tc>
        <w:tc>
          <w:tcPr>
            <w:tcW w:w="2243" w:type="dxa"/>
            <w:vAlign w:val="bottom"/>
          </w:tcPr>
          <w:p w14:paraId="0E4E60FF"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580166.327</w:t>
            </w:r>
          </w:p>
        </w:tc>
        <w:tc>
          <w:tcPr>
            <w:tcW w:w="2283" w:type="dxa"/>
            <w:vAlign w:val="bottom"/>
          </w:tcPr>
          <w:p w14:paraId="6FEBCF94"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1389192.522</w:t>
            </w:r>
          </w:p>
        </w:tc>
        <w:tc>
          <w:tcPr>
            <w:tcW w:w="2148" w:type="dxa"/>
          </w:tcPr>
          <w:p w14:paraId="448762C4"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18E4D8BD"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12FD3878" w14:textId="77777777" w:rsidTr="00C83F6D">
        <w:tc>
          <w:tcPr>
            <w:tcW w:w="924" w:type="dxa"/>
            <w:vAlign w:val="bottom"/>
          </w:tcPr>
          <w:p w14:paraId="3A69CF34"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Р47</w:t>
            </w:r>
          </w:p>
        </w:tc>
        <w:tc>
          <w:tcPr>
            <w:tcW w:w="2243" w:type="dxa"/>
            <w:vAlign w:val="bottom"/>
          </w:tcPr>
          <w:p w14:paraId="083EC23B"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580419.207</w:t>
            </w:r>
          </w:p>
        </w:tc>
        <w:tc>
          <w:tcPr>
            <w:tcW w:w="2283" w:type="dxa"/>
            <w:vAlign w:val="bottom"/>
          </w:tcPr>
          <w:p w14:paraId="6AADF7B8"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1388964.506</w:t>
            </w:r>
          </w:p>
        </w:tc>
        <w:tc>
          <w:tcPr>
            <w:tcW w:w="2148" w:type="dxa"/>
          </w:tcPr>
          <w:p w14:paraId="2F054714"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7884A00E"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36A77ED9" w14:textId="77777777" w:rsidTr="00C83F6D">
        <w:tc>
          <w:tcPr>
            <w:tcW w:w="924" w:type="dxa"/>
            <w:vAlign w:val="bottom"/>
          </w:tcPr>
          <w:p w14:paraId="176BFEFB"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Р48</w:t>
            </w:r>
          </w:p>
        </w:tc>
        <w:tc>
          <w:tcPr>
            <w:tcW w:w="2243" w:type="dxa"/>
            <w:vAlign w:val="bottom"/>
          </w:tcPr>
          <w:p w14:paraId="25219D2E"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580498.508</w:t>
            </w:r>
          </w:p>
        </w:tc>
        <w:tc>
          <w:tcPr>
            <w:tcW w:w="2283" w:type="dxa"/>
            <w:vAlign w:val="bottom"/>
          </w:tcPr>
          <w:p w14:paraId="1597B7D1"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1388841.391</w:t>
            </w:r>
          </w:p>
        </w:tc>
        <w:tc>
          <w:tcPr>
            <w:tcW w:w="2148" w:type="dxa"/>
          </w:tcPr>
          <w:p w14:paraId="7873990D"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05C3768C"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0A4C80D8" w14:textId="77777777" w:rsidTr="00C83F6D">
        <w:tc>
          <w:tcPr>
            <w:tcW w:w="924" w:type="dxa"/>
            <w:vAlign w:val="bottom"/>
          </w:tcPr>
          <w:p w14:paraId="52BA2831"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lastRenderedPageBreak/>
              <w:t>Р49</w:t>
            </w:r>
          </w:p>
        </w:tc>
        <w:tc>
          <w:tcPr>
            <w:tcW w:w="2243" w:type="dxa"/>
            <w:vAlign w:val="bottom"/>
          </w:tcPr>
          <w:p w14:paraId="4AA4C614"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580652.236</w:t>
            </w:r>
          </w:p>
        </w:tc>
        <w:tc>
          <w:tcPr>
            <w:tcW w:w="2283" w:type="dxa"/>
            <w:vAlign w:val="bottom"/>
          </w:tcPr>
          <w:p w14:paraId="2E4FC4C9"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1388550.049</w:t>
            </w:r>
          </w:p>
        </w:tc>
        <w:tc>
          <w:tcPr>
            <w:tcW w:w="2148" w:type="dxa"/>
          </w:tcPr>
          <w:p w14:paraId="453D0C7D"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5214FD76"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3715D21F" w14:textId="77777777" w:rsidTr="00C83F6D">
        <w:tc>
          <w:tcPr>
            <w:tcW w:w="924" w:type="dxa"/>
            <w:vAlign w:val="bottom"/>
          </w:tcPr>
          <w:p w14:paraId="33F7A44E"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Р50</w:t>
            </w:r>
          </w:p>
        </w:tc>
        <w:tc>
          <w:tcPr>
            <w:tcW w:w="2243" w:type="dxa"/>
            <w:vAlign w:val="bottom"/>
          </w:tcPr>
          <w:p w14:paraId="3E6702E7"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580817.063</w:t>
            </w:r>
          </w:p>
        </w:tc>
        <w:tc>
          <w:tcPr>
            <w:tcW w:w="2283" w:type="dxa"/>
            <w:vAlign w:val="bottom"/>
          </w:tcPr>
          <w:p w14:paraId="10E72519"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1388135.695</w:t>
            </w:r>
          </w:p>
        </w:tc>
        <w:tc>
          <w:tcPr>
            <w:tcW w:w="2148" w:type="dxa"/>
          </w:tcPr>
          <w:p w14:paraId="0E86E702"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6858F0AC"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2F48D436" w14:textId="77777777" w:rsidTr="00C83F6D">
        <w:tc>
          <w:tcPr>
            <w:tcW w:w="924" w:type="dxa"/>
            <w:vAlign w:val="bottom"/>
          </w:tcPr>
          <w:p w14:paraId="5B2ACEB8"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Р51</w:t>
            </w:r>
          </w:p>
        </w:tc>
        <w:tc>
          <w:tcPr>
            <w:tcW w:w="2243" w:type="dxa"/>
            <w:vAlign w:val="bottom"/>
          </w:tcPr>
          <w:p w14:paraId="1449526C"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580892.843</w:t>
            </w:r>
          </w:p>
        </w:tc>
        <w:tc>
          <w:tcPr>
            <w:tcW w:w="2283" w:type="dxa"/>
            <w:vAlign w:val="bottom"/>
          </w:tcPr>
          <w:p w14:paraId="5BEBAA16"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1388059.613</w:t>
            </w:r>
          </w:p>
        </w:tc>
        <w:tc>
          <w:tcPr>
            <w:tcW w:w="2148" w:type="dxa"/>
          </w:tcPr>
          <w:p w14:paraId="7AE8F850"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568B0B99"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082C4537" w14:textId="77777777" w:rsidTr="00C83F6D">
        <w:tc>
          <w:tcPr>
            <w:tcW w:w="924" w:type="dxa"/>
            <w:vAlign w:val="bottom"/>
          </w:tcPr>
          <w:p w14:paraId="1801D71D"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Р52</w:t>
            </w:r>
          </w:p>
        </w:tc>
        <w:tc>
          <w:tcPr>
            <w:tcW w:w="2243" w:type="dxa"/>
            <w:vAlign w:val="bottom"/>
          </w:tcPr>
          <w:p w14:paraId="19A62F8E"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580916.776</w:t>
            </w:r>
          </w:p>
        </w:tc>
        <w:tc>
          <w:tcPr>
            <w:tcW w:w="2283" w:type="dxa"/>
            <w:vAlign w:val="bottom"/>
          </w:tcPr>
          <w:p w14:paraId="177B2105"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1387970.852</w:t>
            </w:r>
          </w:p>
        </w:tc>
        <w:tc>
          <w:tcPr>
            <w:tcW w:w="2148" w:type="dxa"/>
          </w:tcPr>
          <w:p w14:paraId="69AE8CC3"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685B0DC6"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5C76C6C4" w14:textId="77777777" w:rsidTr="00C83F6D">
        <w:tc>
          <w:tcPr>
            <w:tcW w:w="924" w:type="dxa"/>
            <w:vAlign w:val="bottom"/>
          </w:tcPr>
          <w:p w14:paraId="2568121E"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Р53</w:t>
            </w:r>
          </w:p>
        </w:tc>
        <w:tc>
          <w:tcPr>
            <w:tcW w:w="2243" w:type="dxa"/>
            <w:vAlign w:val="bottom"/>
          </w:tcPr>
          <w:p w14:paraId="248BD926"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581019.713</w:t>
            </w:r>
          </w:p>
        </w:tc>
        <w:tc>
          <w:tcPr>
            <w:tcW w:w="2283" w:type="dxa"/>
            <w:vAlign w:val="bottom"/>
          </w:tcPr>
          <w:p w14:paraId="24164EE3"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1387677.074</w:t>
            </w:r>
          </w:p>
        </w:tc>
        <w:tc>
          <w:tcPr>
            <w:tcW w:w="2148" w:type="dxa"/>
          </w:tcPr>
          <w:p w14:paraId="06DD2A44"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6DAB3756"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0C2E738E" w14:textId="77777777" w:rsidTr="00C83F6D">
        <w:tc>
          <w:tcPr>
            <w:tcW w:w="924" w:type="dxa"/>
            <w:vAlign w:val="bottom"/>
          </w:tcPr>
          <w:p w14:paraId="53B43607"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Р54</w:t>
            </w:r>
          </w:p>
        </w:tc>
        <w:tc>
          <w:tcPr>
            <w:tcW w:w="2243" w:type="dxa"/>
            <w:vAlign w:val="bottom"/>
          </w:tcPr>
          <w:p w14:paraId="438988CE"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580976.807</w:t>
            </w:r>
          </w:p>
        </w:tc>
        <w:tc>
          <w:tcPr>
            <w:tcW w:w="2283" w:type="dxa"/>
            <w:vAlign w:val="bottom"/>
          </w:tcPr>
          <w:p w14:paraId="0E520DA6"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1387641.158</w:t>
            </w:r>
          </w:p>
        </w:tc>
        <w:tc>
          <w:tcPr>
            <w:tcW w:w="2148" w:type="dxa"/>
          </w:tcPr>
          <w:p w14:paraId="7CE23F5D"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0EA5DD7B"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481A30D4" w14:textId="77777777" w:rsidTr="00C83F6D">
        <w:tc>
          <w:tcPr>
            <w:tcW w:w="924" w:type="dxa"/>
            <w:vAlign w:val="bottom"/>
          </w:tcPr>
          <w:p w14:paraId="6D13C714"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Р55</w:t>
            </w:r>
          </w:p>
        </w:tc>
        <w:tc>
          <w:tcPr>
            <w:tcW w:w="2243" w:type="dxa"/>
            <w:vAlign w:val="bottom"/>
          </w:tcPr>
          <w:p w14:paraId="2AC948D2"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580915.690</w:t>
            </w:r>
          </w:p>
        </w:tc>
        <w:tc>
          <w:tcPr>
            <w:tcW w:w="2283" w:type="dxa"/>
            <w:vAlign w:val="bottom"/>
          </w:tcPr>
          <w:p w14:paraId="06FB7231"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1387621.105</w:t>
            </w:r>
          </w:p>
        </w:tc>
        <w:tc>
          <w:tcPr>
            <w:tcW w:w="2148" w:type="dxa"/>
          </w:tcPr>
          <w:p w14:paraId="7758635E"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14E8F560"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3AAC846C" w14:textId="77777777" w:rsidTr="00C83F6D">
        <w:tc>
          <w:tcPr>
            <w:tcW w:w="924" w:type="dxa"/>
            <w:vAlign w:val="bottom"/>
          </w:tcPr>
          <w:p w14:paraId="2FCFFD66"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Р56</w:t>
            </w:r>
          </w:p>
        </w:tc>
        <w:tc>
          <w:tcPr>
            <w:tcW w:w="2243" w:type="dxa"/>
            <w:vAlign w:val="bottom"/>
          </w:tcPr>
          <w:p w14:paraId="5938F75D"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580962.775</w:t>
            </w:r>
          </w:p>
        </w:tc>
        <w:tc>
          <w:tcPr>
            <w:tcW w:w="2283" w:type="dxa"/>
            <w:vAlign w:val="bottom"/>
          </w:tcPr>
          <w:p w14:paraId="7976854C"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1387477.601</w:t>
            </w:r>
          </w:p>
        </w:tc>
        <w:tc>
          <w:tcPr>
            <w:tcW w:w="2148" w:type="dxa"/>
          </w:tcPr>
          <w:p w14:paraId="52E49EA2"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27A68797"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3465F401" w14:textId="77777777" w:rsidTr="00C83F6D">
        <w:tc>
          <w:tcPr>
            <w:tcW w:w="924" w:type="dxa"/>
            <w:vAlign w:val="bottom"/>
          </w:tcPr>
          <w:p w14:paraId="0760F18A"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Р57</w:t>
            </w:r>
          </w:p>
        </w:tc>
        <w:tc>
          <w:tcPr>
            <w:tcW w:w="2243" w:type="dxa"/>
            <w:vAlign w:val="bottom"/>
          </w:tcPr>
          <w:p w14:paraId="2D1EE77E"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581146.271</w:t>
            </w:r>
          </w:p>
        </w:tc>
        <w:tc>
          <w:tcPr>
            <w:tcW w:w="2283" w:type="dxa"/>
            <w:vAlign w:val="bottom"/>
          </w:tcPr>
          <w:p w14:paraId="15A394A2"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1387323.713</w:t>
            </w:r>
          </w:p>
        </w:tc>
        <w:tc>
          <w:tcPr>
            <w:tcW w:w="2148" w:type="dxa"/>
          </w:tcPr>
          <w:p w14:paraId="3F89C5BF"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23740163"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5F63353C" w14:textId="77777777" w:rsidTr="00C83F6D">
        <w:tc>
          <w:tcPr>
            <w:tcW w:w="924" w:type="dxa"/>
            <w:vAlign w:val="bottom"/>
          </w:tcPr>
          <w:p w14:paraId="464E9751"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Р58</w:t>
            </w:r>
          </w:p>
        </w:tc>
        <w:tc>
          <w:tcPr>
            <w:tcW w:w="2243" w:type="dxa"/>
            <w:vAlign w:val="bottom"/>
          </w:tcPr>
          <w:p w14:paraId="500FC6CE"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580589.300</w:t>
            </w:r>
          </w:p>
        </w:tc>
        <w:tc>
          <w:tcPr>
            <w:tcW w:w="2283" w:type="dxa"/>
            <w:vAlign w:val="bottom"/>
          </w:tcPr>
          <w:p w14:paraId="084AB883"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1386755.305</w:t>
            </w:r>
          </w:p>
        </w:tc>
        <w:tc>
          <w:tcPr>
            <w:tcW w:w="2148" w:type="dxa"/>
          </w:tcPr>
          <w:p w14:paraId="35952DBE"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370895AF"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r w:rsidR="0087683C" w:rsidRPr="0087683C" w14:paraId="140F884D" w14:textId="77777777" w:rsidTr="00C83F6D">
        <w:tc>
          <w:tcPr>
            <w:tcW w:w="924" w:type="dxa"/>
            <w:vAlign w:val="bottom"/>
          </w:tcPr>
          <w:p w14:paraId="7BFE36C1" w14:textId="77777777" w:rsidR="00386B33" w:rsidRPr="0087683C" w:rsidRDefault="00386B33" w:rsidP="00386B33">
            <w:pPr>
              <w:tabs>
                <w:tab w:val="left" w:pos="0"/>
                <w:tab w:val="left" w:pos="9354"/>
              </w:tabs>
              <w:spacing w:after="0" w:line="240" w:lineRule="auto"/>
              <w:ind w:right="-2"/>
              <w:jc w:val="both"/>
              <w:rPr>
                <w:rFonts w:ascii="Times New Roman" w:hAnsi="Times New Roman"/>
              </w:rPr>
            </w:pPr>
            <w:r w:rsidRPr="0087683C">
              <w:rPr>
                <w:rFonts w:ascii="Times New Roman" w:hAnsi="Times New Roman"/>
              </w:rPr>
              <w:t>Р59</w:t>
            </w:r>
          </w:p>
        </w:tc>
        <w:tc>
          <w:tcPr>
            <w:tcW w:w="2243" w:type="dxa"/>
            <w:vAlign w:val="bottom"/>
          </w:tcPr>
          <w:p w14:paraId="628782E5"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580567.449</w:t>
            </w:r>
          </w:p>
        </w:tc>
        <w:tc>
          <w:tcPr>
            <w:tcW w:w="2283" w:type="dxa"/>
            <w:vAlign w:val="bottom"/>
          </w:tcPr>
          <w:p w14:paraId="03B583E8" w14:textId="77777777" w:rsidR="00386B33" w:rsidRPr="0087683C" w:rsidRDefault="00386B33" w:rsidP="00386B33">
            <w:pPr>
              <w:tabs>
                <w:tab w:val="left" w:pos="0"/>
                <w:tab w:val="left" w:pos="9354"/>
              </w:tabs>
              <w:spacing w:after="0" w:line="240" w:lineRule="auto"/>
              <w:ind w:right="-2"/>
              <w:jc w:val="right"/>
              <w:rPr>
                <w:rFonts w:ascii="Times New Roman" w:hAnsi="Times New Roman"/>
              </w:rPr>
            </w:pPr>
            <w:r w:rsidRPr="0087683C">
              <w:rPr>
                <w:rFonts w:ascii="Times New Roman" w:hAnsi="Times New Roman"/>
              </w:rPr>
              <w:t>1386539.950</w:t>
            </w:r>
          </w:p>
        </w:tc>
        <w:tc>
          <w:tcPr>
            <w:tcW w:w="2148" w:type="dxa"/>
          </w:tcPr>
          <w:p w14:paraId="6592004B"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c>
          <w:tcPr>
            <w:tcW w:w="1973" w:type="dxa"/>
          </w:tcPr>
          <w:p w14:paraId="2D22331C" w14:textId="77777777" w:rsidR="00386B33" w:rsidRPr="0087683C" w:rsidRDefault="00386B33" w:rsidP="00386B33">
            <w:pPr>
              <w:tabs>
                <w:tab w:val="left" w:pos="0"/>
                <w:tab w:val="left" w:pos="9354"/>
              </w:tabs>
              <w:spacing w:after="0" w:line="240" w:lineRule="auto"/>
              <w:ind w:right="-2"/>
              <w:jc w:val="center"/>
              <w:rPr>
                <w:rFonts w:ascii="Times New Roman" w:hAnsi="Times New Roman"/>
              </w:rPr>
            </w:pPr>
          </w:p>
        </w:tc>
      </w:tr>
    </w:tbl>
    <w:p w14:paraId="6EEE03CC" w14:textId="6C153778" w:rsidR="00F25338" w:rsidRPr="0087683C" w:rsidRDefault="00F25338" w:rsidP="00BE753E">
      <w:pPr>
        <w:pStyle w:val="S5"/>
        <w:spacing w:line="240" w:lineRule="auto"/>
      </w:pPr>
    </w:p>
    <w:p w14:paraId="04FDF6F3" w14:textId="1DF7819A" w:rsidR="00386B33" w:rsidRPr="0087683C" w:rsidRDefault="00386B33" w:rsidP="00BE753E">
      <w:pPr>
        <w:pStyle w:val="S5"/>
        <w:spacing w:line="240" w:lineRule="auto"/>
      </w:pPr>
    </w:p>
    <w:p w14:paraId="3B33A2B3" w14:textId="46F577E1" w:rsidR="00386B33" w:rsidRPr="0087683C" w:rsidRDefault="00386B33" w:rsidP="00BE753E">
      <w:pPr>
        <w:pStyle w:val="S5"/>
        <w:spacing w:line="240" w:lineRule="auto"/>
      </w:pPr>
    </w:p>
    <w:p w14:paraId="5204DE2F" w14:textId="1FCC9D0C" w:rsidR="00386B33" w:rsidRPr="0087683C" w:rsidRDefault="00386B33" w:rsidP="00BE753E">
      <w:pPr>
        <w:pStyle w:val="S5"/>
        <w:spacing w:line="240" w:lineRule="auto"/>
      </w:pPr>
    </w:p>
    <w:p w14:paraId="07B1A563" w14:textId="77777777" w:rsidR="00386B33" w:rsidRPr="0087683C" w:rsidRDefault="00386B33" w:rsidP="00BE753E">
      <w:pPr>
        <w:pStyle w:val="S5"/>
        <w:spacing w:line="240" w:lineRule="auto"/>
      </w:pPr>
    </w:p>
    <w:p w14:paraId="7BF01F00" w14:textId="45E24513" w:rsidR="00F25338" w:rsidRPr="0087683C" w:rsidRDefault="00F25338" w:rsidP="00BE753E">
      <w:pPr>
        <w:pStyle w:val="S5"/>
        <w:spacing w:line="240" w:lineRule="auto"/>
      </w:pPr>
    </w:p>
    <w:p w14:paraId="1480D055" w14:textId="2CC50BF8" w:rsidR="00F25338" w:rsidRPr="0087683C" w:rsidRDefault="00F25338" w:rsidP="00BE753E">
      <w:pPr>
        <w:pStyle w:val="S5"/>
        <w:spacing w:line="240" w:lineRule="auto"/>
      </w:pPr>
    </w:p>
    <w:p w14:paraId="1E6900B0" w14:textId="3D4C2060" w:rsidR="00F25338" w:rsidRPr="0087683C" w:rsidRDefault="00F25338" w:rsidP="00BE753E">
      <w:pPr>
        <w:pStyle w:val="S5"/>
        <w:spacing w:line="240" w:lineRule="auto"/>
      </w:pPr>
    </w:p>
    <w:p w14:paraId="2C82E4CF" w14:textId="34909C30" w:rsidR="00F25338" w:rsidRPr="0087683C" w:rsidRDefault="00F25338" w:rsidP="00BE753E">
      <w:pPr>
        <w:pStyle w:val="S5"/>
        <w:spacing w:line="240" w:lineRule="auto"/>
      </w:pPr>
    </w:p>
    <w:p w14:paraId="2AC49FC0" w14:textId="54315912" w:rsidR="00F25338" w:rsidRPr="0087683C" w:rsidRDefault="00F25338" w:rsidP="00BE753E">
      <w:pPr>
        <w:pStyle w:val="S5"/>
        <w:spacing w:line="240" w:lineRule="auto"/>
      </w:pPr>
    </w:p>
    <w:p w14:paraId="0432FCF5" w14:textId="331EE852" w:rsidR="00F25338" w:rsidRPr="0087683C" w:rsidRDefault="00F25338" w:rsidP="00BE753E">
      <w:pPr>
        <w:pStyle w:val="S5"/>
        <w:spacing w:line="240" w:lineRule="auto"/>
      </w:pPr>
    </w:p>
    <w:p w14:paraId="43C356CC" w14:textId="37E5B51D" w:rsidR="00F25338" w:rsidRPr="0087683C" w:rsidRDefault="00F25338" w:rsidP="00386B33">
      <w:pPr>
        <w:pStyle w:val="S5"/>
        <w:spacing w:line="240" w:lineRule="auto"/>
      </w:pPr>
    </w:p>
    <w:p w14:paraId="567012CF" w14:textId="77777777" w:rsidR="00386B33" w:rsidRPr="0087683C" w:rsidRDefault="00386B33" w:rsidP="00386B33">
      <w:pPr>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Ведомость координат угловых точек горного отвода бассейн реки “Кирпичная”</w:t>
      </w:r>
    </w:p>
    <w:p w14:paraId="248E61C6" w14:textId="77777777" w:rsidR="00386B33" w:rsidRPr="0087683C" w:rsidRDefault="00386B33" w:rsidP="00386B33">
      <w:pPr>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 xml:space="preserve"> (система координат ГСК-2011) </w:t>
      </w:r>
    </w:p>
    <w:p w14:paraId="649A53A6" w14:textId="77777777" w:rsidR="00386B33" w:rsidRPr="0087683C" w:rsidRDefault="00386B33" w:rsidP="00386B33">
      <w:pPr>
        <w:spacing w:after="0" w:line="240" w:lineRule="auto"/>
        <w:jc w:val="center"/>
        <w:rPr>
          <w:rFonts w:ascii="Times New Roman" w:eastAsia="Times New Roman" w:hAnsi="Times New Roman"/>
          <w:sz w:val="24"/>
          <w:szCs w:val="24"/>
          <w:lang w:eastAsia="ru-RU"/>
        </w:rPr>
      </w:pPr>
    </w:p>
    <w:tbl>
      <w:tblPr>
        <w:tblStyle w:val="85"/>
        <w:tblpPr w:leftFromText="180" w:rightFromText="180" w:vertAnchor="page" w:horzAnchor="margin" w:tblpY="7711"/>
        <w:tblW w:w="5000" w:type="pct"/>
        <w:tblLook w:val="04A0" w:firstRow="1" w:lastRow="0" w:firstColumn="1" w:lastColumn="0" w:noHBand="0" w:noVBand="1"/>
      </w:tblPr>
      <w:tblGrid>
        <w:gridCol w:w="1467"/>
        <w:gridCol w:w="1490"/>
        <w:gridCol w:w="1484"/>
        <w:gridCol w:w="1503"/>
        <w:gridCol w:w="1490"/>
        <w:gridCol w:w="1484"/>
        <w:gridCol w:w="1503"/>
      </w:tblGrid>
      <w:tr w:rsidR="0087683C" w:rsidRPr="0087683C" w14:paraId="2E01DA91" w14:textId="77777777" w:rsidTr="00386B33">
        <w:trPr>
          <w:trHeight w:val="436"/>
        </w:trPr>
        <w:tc>
          <w:tcPr>
            <w:tcW w:w="704" w:type="pct"/>
            <w:vMerge w:val="restart"/>
          </w:tcPr>
          <w:p w14:paraId="43116B95" w14:textId="77777777" w:rsidR="00386B33" w:rsidRPr="0087683C" w:rsidRDefault="00386B33" w:rsidP="00386B33">
            <w:pPr>
              <w:tabs>
                <w:tab w:val="left" w:pos="0"/>
                <w:tab w:val="left" w:pos="9354"/>
              </w:tabs>
              <w:spacing w:after="0" w:line="240" w:lineRule="auto"/>
              <w:jc w:val="center"/>
              <w:rPr>
                <w:rFonts w:ascii="Times New Roman" w:hAnsi="Times New Roman"/>
                <w:noProof/>
                <w:sz w:val="24"/>
                <w:szCs w:val="24"/>
              </w:rPr>
            </w:pPr>
            <w:r w:rsidRPr="0087683C">
              <w:rPr>
                <w:rFonts w:ascii="Times New Roman" w:hAnsi="Times New Roman"/>
                <w:noProof/>
                <w:sz w:val="24"/>
                <w:szCs w:val="24"/>
              </w:rPr>
              <w:t>Угловые точки участка недр</w:t>
            </w:r>
          </w:p>
        </w:tc>
        <w:tc>
          <w:tcPr>
            <w:tcW w:w="2148" w:type="pct"/>
            <w:gridSpan w:val="3"/>
          </w:tcPr>
          <w:p w14:paraId="0E59106B" w14:textId="77777777" w:rsidR="00386B33" w:rsidRPr="0087683C" w:rsidRDefault="00386B33" w:rsidP="00386B33">
            <w:pPr>
              <w:tabs>
                <w:tab w:val="left" w:pos="0"/>
                <w:tab w:val="left" w:pos="9354"/>
              </w:tabs>
              <w:spacing w:after="0" w:line="240" w:lineRule="auto"/>
              <w:jc w:val="center"/>
              <w:rPr>
                <w:rFonts w:ascii="Times New Roman" w:hAnsi="Times New Roman"/>
                <w:noProof/>
                <w:sz w:val="24"/>
                <w:szCs w:val="24"/>
              </w:rPr>
            </w:pPr>
            <w:r w:rsidRPr="0087683C">
              <w:rPr>
                <w:rFonts w:ascii="Times New Roman" w:hAnsi="Times New Roman"/>
                <w:noProof/>
                <w:sz w:val="24"/>
                <w:szCs w:val="24"/>
              </w:rPr>
              <w:t>Северная широта</w:t>
            </w:r>
          </w:p>
        </w:tc>
        <w:tc>
          <w:tcPr>
            <w:tcW w:w="2148" w:type="pct"/>
            <w:gridSpan w:val="3"/>
          </w:tcPr>
          <w:p w14:paraId="09D791D2" w14:textId="77777777" w:rsidR="00386B33" w:rsidRPr="0087683C" w:rsidRDefault="00386B33" w:rsidP="00386B33">
            <w:pPr>
              <w:tabs>
                <w:tab w:val="left" w:pos="0"/>
                <w:tab w:val="left" w:pos="9354"/>
              </w:tabs>
              <w:spacing w:after="0" w:line="240" w:lineRule="auto"/>
              <w:jc w:val="center"/>
              <w:rPr>
                <w:rFonts w:ascii="Times New Roman" w:hAnsi="Times New Roman"/>
                <w:noProof/>
                <w:sz w:val="24"/>
                <w:szCs w:val="24"/>
              </w:rPr>
            </w:pPr>
            <w:r w:rsidRPr="0087683C">
              <w:rPr>
                <w:rFonts w:ascii="Times New Roman" w:hAnsi="Times New Roman"/>
                <w:noProof/>
                <w:sz w:val="24"/>
                <w:szCs w:val="24"/>
              </w:rPr>
              <w:t>Восточная долгота</w:t>
            </w:r>
          </w:p>
        </w:tc>
      </w:tr>
      <w:tr w:rsidR="0087683C" w:rsidRPr="0087683C" w14:paraId="4CF302D7" w14:textId="77777777" w:rsidTr="00386B33">
        <w:tc>
          <w:tcPr>
            <w:tcW w:w="704" w:type="pct"/>
            <w:vMerge/>
          </w:tcPr>
          <w:p w14:paraId="182AA5C6" w14:textId="77777777" w:rsidR="00386B33" w:rsidRPr="0087683C" w:rsidRDefault="00386B33" w:rsidP="00386B33">
            <w:pPr>
              <w:tabs>
                <w:tab w:val="left" w:pos="0"/>
                <w:tab w:val="left" w:pos="9354"/>
              </w:tabs>
              <w:spacing w:after="0" w:line="240" w:lineRule="auto"/>
              <w:jc w:val="both"/>
              <w:rPr>
                <w:rFonts w:ascii="Times New Roman" w:hAnsi="Times New Roman"/>
                <w:noProof/>
                <w:sz w:val="24"/>
                <w:szCs w:val="24"/>
              </w:rPr>
            </w:pPr>
          </w:p>
        </w:tc>
        <w:tc>
          <w:tcPr>
            <w:tcW w:w="715" w:type="pct"/>
          </w:tcPr>
          <w:p w14:paraId="37266024" w14:textId="77777777" w:rsidR="00386B33" w:rsidRPr="0087683C" w:rsidRDefault="00386B33" w:rsidP="00386B33">
            <w:pPr>
              <w:tabs>
                <w:tab w:val="left" w:pos="0"/>
                <w:tab w:val="left" w:pos="9354"/>
              </w:tabs>
              <w:spacing w:after="0" w:line="240" w:lineRule="auto"/>
              <w:jc w:val="center"/>
              <w:rPr>
                <w:rFonts w:ascii="Times New Roman" w:hAnsi="Times New Roman"/>
                <w:noProof/>
                <w:sz w:val="24"/>
                <w:szCs w:val="24"/>
              </w:rPr>
            </w:pPr>
            <w:r w:rsidRPr="0087683C">
              <w:rPr>
                <w:rFonts w:ascii="Times New Roman" w:hAnsi="Times New Roman"/>
                <w:noProof/>
                <w:sz w:val="24"/>
                <w:szCs w:val="24"/>
              </w:rPr>
              <w:t>Градусы</w:t>
            </w:r>
          </w:p>
        </w:tc>
        <w:tc>
          <w:tcPr>
            <w:tcW w:w="712" w:type="pct"/>
          </w:tcPr>
          <w:p w14:paraId="56431C4B" w14:textId="77777777" w:rsidR="00386B33" w:rsidRPr="0087683C" w:rsidRDefault="00386B33" w:rsidP="00386B33">
            <w:pPr>
              <w:tabs>
                <w:tab w:val="left" w:pos="0"/>
                <w:tab w:val="left" w:pos="9354"/>
              </w:tabs>
              <w:spacing w:after="0" w:line="240" w:lineRule="auto"/>
              <w:jc w:val="center"/>
              <w:rPr>
                <w:rFonts w:ascii="Times New Roman" w:hAnsi="Times New Roman"/>
                <w:noProof/>
                <w:sz w:val="24"/>
                <w:szCs w:val="24"/>
              </w:rPr>
            </w:pPr>
            <w:r w:rsidRPr="0087683C">
              <w:rPr>
                <w:rFonts w:ascii="Times New Roman" w:hAnsi="Times New Roman"/>
                <w:noProof/>
                <w:sz w:val="24"/>
                <w:szCs w:val="24"/>
              </w:rPr>
              <w:t>Минуты</w:t>
            </w:r>
          </w:p>
        </w:tc>
        <w:tc>
          <w:tcPr>
            <w:tcW w:w="721" w:type="pct"/>
          </w:tcPr>
          <w:p w14:paraId="67A15391" w14:textId="77777777" w:rsidR="00386B33" w:rsidRPr="0087683C" w:rsidRDefault="00386B33" w:rsidP="00386B33">
            <w:pPr>
              <w:tabs>
                <w:tab w:val="left" w:pos="0"/>
                <w:tab w:val="left" w:pos="9354"/>
              </w:tabs>
              <w:spacing w:after="0" w:line="240" w:lineRule="auto"/>
              <w:jc w:val="center"/>
              <w:rPr>
                <w:rFonts w:ascii="Times New Roman" w:hAnsi="Times New Roman"/>
                <w:noProof/>
                <w:sz w:val="24"/>
                <w:szCs w:val="24"/>
              </w:rPr>
            </w:pPr>
            <w:r w:rsidRPr="0087683C">
              <w:rPr>
                <w:rFonts w:ascii="Times New Roman" w:hAnsi="Times New Roman"/>
                <w:noProof/>
                <w:sz w:val="24"/>
                <w:szCs w:val="24"/>
              </w:rPr>
              <w:t>Секунды</w:t>
            </w:r>
          </w:p>
        </w:tc>
        <w:tc>
          <w:tcPr>
            <w:tcW w:w="715" w:type="pct"/>
          </w:tcPr>
          <w:p w14:paraId="330FD837" w14:textId="77777777" w:rsidR="00386B33" w:rsidRPr="0087683C" w:rsidRDefault="00386B33" w:rsidP="00386B33">
            <w:pPr>
              <w:tabs>
                <w:tab w:val="left" w:pos="0"/>
                <w:tab w:val="left" w:pos="9354"/>
              </w:tabs>
              <w:spacing w:after="0" w:line="240" w:lineRule="auto"/>
              <w:jc w:val="center"/>
              <w:rPr>
                <w:rFonts w:ascii="Times New Roman" w:hAnsi="Times New Roman"/>
                <w:noProof/>
                <w:sz w:val="24"/>
                <w:szCs w:val="24"/>
              </w:rPr>
            </w:pPr>
            <w:r w:rsidRPr="0087683C">
              <w:rPr>
                <w:rFonts w:ascii="Times New Roman" w:hAnsi="Times New Roman"/>
                <w:noProof/>
                <w:sz w:val="24"/>
                <w:szCs w:val="24"/>
              </w:rPr>
              <w:t>Градусы</w:t>
            </w:r>
          </w:p>
        </w:tc>
        <w:tc>
          <w:tcPr>
            <w:tcW w:w="712" w:type="pct"/>
          </w:tcPr>
          <w:p w14:paraId="01E67719" w14:textId="77777777" w:rsidR="00386B33" w:rsidRPr="0087683C" w:rsidRDefault="00386B33" w:rsidP="00386B33">
            <w:pPr>
              <w:tabs>
                <w:tab w:val="left" w:pos="0"/>
                <w:tab w:val="left" w:pos="9354"/>
              </w:tabs>
              <w:spacing w:after="0" w:line="240" w:lineRule="auto"/>
              <w:jc w:val="center"/>
              <w:rPr>
                <w:rFonts w:ascii="Times New Roman" w:hAnsi="Times New Roman"/>
                <w:noProof/>
                <w:sz w:val="24"/>
                <w:szCs w:val="24"/>
              </w:rPr>
            </w:pPr>
            <w:r w:rsidRPr="0087683C">
              <w:rPr>
                <w:rFonts w:ascii="Times New Roman" w:hAnsi="Times New Roman"/>
                <w:noProof/>
                <w:sz w:val="24"/>
                <w:szCs w:val="24"/>
              </w:rPr>
              <w:t>Минуты</w:t>
            </w:r>
          </w:p>
        </w:tc>
        <w:tc>
          <w:tcPr>
            <w:tcW w:w="722" w:type="pct"/>
          </w:tcPr>
          <w:p w14:paraId="0173A7A5" w14:textId="77777777" w:rsidR="00386B33" w:rsidRPr="0087683C" w:rsidRDefault="00386B33" w:rsidP="00386B33">
            <w:pPr>
              <w:tabs>
                <w:tab w:val="left" w:pos="0"/>
                <w:tab w:val="left" w:pos="9354"/>
              </w:tabs>
              <w:spacing w:after="0" w:line="240" w:lineRule="auto"/>
              <w:jc w:val="center"/>
              <w:rPr>
                <w:rFonts w:ascii="Times New Roman" w:hAnsi="Times New Roman"/>
                <w:noProof/>
                <w:sz w:val="24"/>
                <w:szCs w:val="24"/>
              </w:rPr>
            </w:pPr>
            <w:r w:rsidRPr="0087683C">
              <w:rPr>
                <w:rFonts w:ascii="Times New Roman" w:hAnsi="Times New Roman"/>
                <w:noProof/>
                <w:sz w:val="24"/>
                <w:szCs w:val="24"/>
              </w:rPr>
              <w:t>Секунды</w:t>
            </w:r>
          </w:p>
        </w:tc>
      </w:tr>
      <w:tr w:rsidR="0087683C" w:rsidRPr="0087683C" w14:paraId="39D8A1DF" w14:textId="77777777" w:rsidTr="00386B33">
        <w:tc>
          <w:tcPr>
            <w:tcW w:w="704" w:type="pct"/>
            <w:vAlign w:val="bottom"/>
          </w:tcPr>
          <w:p w14:paraId="21C0CECA"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Р1</w:t>
            </w:r>
          </w:p>
        </w:tc>
        <w:tc>
          <w:tcPr>
            <w:tcW w:w="715" w:type="pct"/>
            <w:vAlign w:val="bottom"/>
          </w:tcPr>
          <w:p w14:paraId="7CC9D63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662B52E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2718ECE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13.863</w:t>
            </w:r>
          </w:p>
        </w:tc>
        <w:tc>
          <w:tcPr>
            <w:tcW w:w="715" w:type="pct"/>
            <w:vAlign w:val="bottom"/>
          </w:tcPr>
          <w:p w14:paraId="0244D9C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2663267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48</w:t>
            </w:r>
          </w:p>
        </w:tc>
        <w:tc>
          <w:tcPr>
            <w:tcW w:w="722" w:type="pct"/>
            <w:vAlign w:val="bottom"/>
          </w:tcPr>
          <w:p w14:paraId="44C7A38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53.801</w:t>
            </w:r>
          </w:p>
        </w:tc>
      </w:tr>
      <w:tr w:rsidR="0087683C" w:rsidRPr="0087683C" w14:paraId="77EB6A5B" w14:textId="77777777" w:rsidTr="00386B33">
        <w:tc>
          <w:tcPr>
            <w:tcW w:w="704" w:type="pct"/>
            <w:vAlign w:val="bottom"/>
          </w:tcPr>
          <w:p w14:paraId="46C6B437"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Р2</w:t>
            </w:r>
          </w:p>
        </w:tc>
        <w:tc>
          <w:tcPr>
            <w:tcW w:w="715" w:type="pct"/>
            <w:vAlign w:val="bottom"/>
          </w:tcPr>
          <w:p w14:paraId="4FFC716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22976AF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25EE4FF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17.275</w:t>
            </w:r>
          </w:p>
        </w:tc>
        <w:tc>
          <w:tcPr>
            <w:tcW w:w="715" w:type="pct"/>
            <w:vAlign w:val="bottom"/>
          </w:tcPr>
          <w:p w14:paraId="427E2A8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7D31F2D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48</w:t>
            </w:r>
          </w:p>
        </w:tc>
        <w:tc>
          <w:tcPr>
            <w:tcW w:w="722" w:type="pct"/>
            <w:vAlign w:val="bottom"/>
          </w:tcPr>
          <w:p w14:paraId="003E7A6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56.048</w:t>
            </w:r>
          </w:p>
        </w:tc>
      </w:tr>
      <w:tr w:rsidR="0087683C" w:rsidRPr="0087683C" w14:paraId="1E194FCA" w14:textId="77777777" w:rsidTr="00386B33">
        <w:tc>
          <w:tcPr>
            <w:tcW w:w="704" w:type="pct"/>
            <w:vAlign w:val="bottom"/>
          </w:tcPr>
          <w:p w14:paraId="1D5C1F32"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Р3</w:t>
            </w:r>
          </w:p>
        </w:tc>
        <w:tc>
          <w:tcPr>
            <w:tcW w:w="715" w:type="pct"/>
            <w:vAlign w:val="bottom"/>
          </w:tcPr>
          <w:p w14:paraId="722585D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248DAB8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69F9587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18.656</w:t>
            </w:r>
          </w:p>
        </w:tc>
        <w:tc>
          <w:tcPr>
            <w:tcW w:w="715" w:type="pct"/>
            <w:vAlign w:val="bottom"/>
          </w:tcPr>
          <w:p w14:paraId="1DC4B17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1DD8037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48</w:t>
            </w:r>
          </w:p>
        </w:tc>
        <w:tc>
          <w:tcPr>
            <w:tcW w:w="722" w:type="pct"/>
            <w:vAlign w:val="bottom"/>
          </w:tcPr>
          <w:p w14:paraId="03097D5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59.428</w:t>
            </w:r>
          </w:p>
        </w:tc>
      </w:tr>
      <w:tr w:rsidR="0087683C" w:rsidRPr="0087683C" w14:paraId="20F69943" w14:textId="77777777" w:rsidTr="00386B33">
        <w:tc>
          <w:tcPr>
            <w:tcW w:w="704" w:type="pct"/>
            <w:vAlign w:val="bottom"/>
          </w:tcPr>
          <w:p w14:paraId="4C16B72D"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Р4</w:t>
            </w:r>
          </w:p>
        </w:tc>
        <w:tc>
          <w:tcPr>
            <w:tcW w:w="715" w:type="pct"/>
            <w:vAlign w:val="bottom"/>
          </w:tcPr>
          <w:p w14:paraId="1E7E0C1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64A1D66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2FAAC1F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21.434</w:t>
            </w:r>
          </w:p>
        </w:tc>
        <w:tc>
          <w:tcPr>
            <w:tcW w:w="715" w:type="pct"/>
            <w:vAlign w:val="bottom"/>
          </w:tcPr>
          <w:p w14:paraId="44DF584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474A5CD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49</w:t>
            </w:r>
          </w:p>
        </w:tc>
        <w:tc>
          <w:tcPr>
            <w:tcW w:w="722" w:type="pct"/>
            <w:vAlign w:val="bottom"/>
          </w:tcPr>
          <w:p w14:paraId="0AD8245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10.572</w:t>
            </w:r>
          </w:p>
        </w:tc>
      </w:tr>
      <w:tr w:rsidR="0087683C" w:rsidRPr="0087683C" w14:paraId="4543129E" w14:textId="77777777" w:rsidTr="00386B33">
        <w:tc>
          <w:tcPr>
            <w:tcW w:w="704" w:type="pct"/>
            <w:vAlign w:val="bottom"/>
          </w:tcPr>
          <w:p w14:paraId="2F6264A6"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Р5</w:t>
            </w:r>
          </w:p>
        </w:tc>
        <w:tc>
          <w:tcPr>
            <w:tcW w:w="715" w:type="pct"/>
            <w:vAlign w:val="bottom"/>
          </w:tcPr>
          <w:p w14:paraId="6CBC0ED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059151F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3301B20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34.178</w:t>
            </w:r>
          </w:p>
        </w:tc>
        <w:tc>
          <w:tcPr>
            <w:tcW w:w="715" w:type="pct"/>
            <w:vAlign w:val="bottom"/>
          </w:tcPr>
          <w:p w14:paraId="63171C0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089ABA1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49</w:t>
            </w:r>
          </w:p>
        </w:tc>
        <w:tc>
          <w:tcPr>
            <w:tcW w:w="722" w:type="pct"/>
            <w:vAlign w:val="bottom"/>
          </w:tcPr>
          <w:p w14:paraId="32E2E39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31.068</w:t>
            </w:r>
          </w:p>
        </w:tc>
      </w:tr>
      <w:tr w:rsidR="0087683C" w:rsidRPr="0087683C" w14:paraId="2FE59A00" w14:textId="77777777" w:rsidTr="00386B33">
        <w:tc>
          <w:tcPr>
            <w:tcW w:w="704" w:type="pct"/>
            <w:vAlign w:val="bottom"/>
          </w:tcPr>
          <w:p w14:paraId="392E18A8"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Р6</w:t>
            </w:r>
          </w:p>
        </w:tc>
        <w:tc>
          <w:tcPr>
            <w:tcW w:w="715" w:type="pct"/>
            <w:vAlign w:val="bottom"/>
          </w:tcPr>
          <w:p w14:paraId="3874B60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707811F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49553DD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44.101</w:t>
            </w:r>
          </w:p>
        </w:tc>
        <w:tc>
          <w:tcPr>
            <w:tcW w:w="715" w:type="pct"/>
            <w:vAlign w:val="bottom"/>
          </w:tcPr>
          <w:p w14:paraId="6633361A"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55AF761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49</w:t>
            </w:r>
          </w:p>
        </w:tc>
        <w:tc>
          <w:tcPr>
            <w:tcW w:w="722" w:type="pct"/>
            <w:vAlign w:val="bottom"/>
          </w:tcPr>
          <w:p w14:paraId="4752006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35.322</w:t>
            </w:r>
          </w:p>
        </w:tc>
      </w:tr>
      <w:tr w:rsidR="0087683C" w:rsidRPr="0087683C" w14:paraId="38D8EDD0" w14:textId="77777777" w:rsidTr="00386B33">
        <w:tc>
          <w:tcPr>
            <w:tcW w:w="704" w:type="pct"/>
            <w:vAlign w:val="bottom"/>
          </w:tcPr>
          <w:p w14:paraId="1651C925"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Р7</w:t>
            </w:r>
          </w:p>
        </w:tc>
        <w:tc>
          <w:tcPr>
            <w:tcW w:w="715" w:type="pct"/>
            <w:vAlign w:val="bottom"/>
          </w:tcPr>
          <w:p w14:paraId="5A9E4D6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060D6F9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4C7FE78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44.907</w:t>
            </w:r>
          </w:p>
        </w:tc>
        <w:tc>
          <w:tcPr>
            <w:tcW w:w="715" w:type="pct"/>
            <w:vAlign w:val="bottom"/>
          </w:tcPr>
          <w:p w14:paraId="61E0F0F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0D88266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49</w:t>
            </w:r>
          </w:p>
        </w:tc>
        <w:tc>
          <w:tcPr>
            <w:tcW w:w="722" w:type="pct"/>
            <w:vAlign w:val="bottom"/>
          </w:tcPr>
          <w:p w14:paraId="3B369AA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36.235</w:t>
            </w:r>
          </w:p>
        </w:tc>
      </w:tr>
      <w:tr w:rsidR="0087683C" w:rsidRPr="0087683C" w14:paraId="19705F96" w14:textId="77777777" w:rsidTr="00386B33">
        <w:tc>
          <w:tcPr>
            <w:tcW w:w="704" w:type="pct"/>
            <w:vAlign w:val="bottom"/>
          </w:tcPr>
          <w:p w14:paraId="75280DEA"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Р8</w:t>
            </w:r>
          </w:p>
        </w:tc>
        <w:tc>
          <w:tcPr>
            <w:tcW w:w="715" w:type="pct"/>
            <w:vAlign w:val="bottom"/>
          </w:tcPr>
          <w:p w14:paraId="1CAAC38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5E1C76F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050C1EC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37.191</w:t>
            </w:r>
          </w:p>
        </w:tc>
        <w:tc>
          <w:tcPr>
            <w:tcW w:w="715" w:type="pct"/>
            <w:vAlign w:val="bottom"/>
          </w:tcPr>
          <w:p w14:paraId="3D04506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698CDF5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49</w:t>
            </w:r>
          </w:p>
        </w:tc>
        <w:tc>
          <w:tcPr>
            <w:tcW w:w="722" w:type="pct"/>
            <w:vAlign w:val="bottom"/>
          </w:tcPr>
          <w:p w14:paraId="5C613D0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42.836</w:t>
            </w:r>
          </w:p>
        </w:tc>
      </w:tr>
      <w:tr w:rsidR="0087683C" w:rsidRPr="0087683C" w14:paraId="5D2FDFEA" w14:textId="77777777" w:rsidTr="00386B33">
        <w:tc>
          <w:tcPr>
            <w:tcW w:w="704" w:type="pct"/>
            <w:vAlign w:val="bottom"/>
          </w:tcPr>
          <w:p w14:paraId="070FCFFE"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Р9</w:t>
            </w:r>
          </w:p>
        </w:tc>
        <w:tc>
          <w:tcPr>
            <w:tcW w:w="715" w:type="pct"/>
            <w:vAlign w:val="bottom"/>
          </w:tcPr>
          <w:p w14:paraId="04AAF63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2DB4D65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0D8F246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35.693</w:t>
            </w:r>
          </w:p>
        </w:tc>
        <w:tc>
          <w:tcPr>
            <w:tcW w:w="715" w:type="pct"/>
            <w:vAlign w:val="bottom"/>
          </w:tcPr>
          <w:p w14:paraId="4773DBE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42C91DD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49</w:t>
            </w:r>
          </w:p>
        </w:tc>
        <w:tc>
          <w:tcPr>
            <w:tcW w:w="722" w:type="pct"/>
            <w:vAlign w:val="bottom"/>
          </w:tcPr>
          <w:p w14:paraId="388B906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45.582</w:t>
            </w:r>
          </w:p>
        </w:tc>
      </w:tr>
      <w:tr w:rsidR="0087683C" w:rsidRPr="0087683C" w14:paraId="3D0F29A7" w14:textId="77777777" w:rsidTr="00386B33">
        <w:tc>
          <w:tcPr>
            <w:tcW w:w="704" w:type="pct"/>
            <w:vAlign w:val="bottom"/>
          </w:tcPr>
          <w:p w14:paraId="10ADF0B3"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Р10</w:t>
            </w:r>
          </w:p>
        </w:tc>
        <w:tc>
          <w:tcPr>
            <w:tcW w:w="715" w:type="pct"/>
            <w:vAlign w:val="bottom"/>
          </w:tcPr>
          <w:p w14:paraId="7BF7AA9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6758391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3E93509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37.172</w:t>
            </w:r>
          </w:p>
        </w:tc>
        <w:tc>
          <w:tcPr>
            <w:tcW w:w="715" w:type="pct"/>
            <w:vAlign w:val="bottom"/>
          </w:tcPr>
          <w:p w14:paraId="3488A3C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78FEDB3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49</w:t>
            </w:r>
          </w:p>
        </w:tc>
        <w:tc>
          <w:tcPr>
            <w:tcW w:w="722" w:type="pct"/>
            <w:vAlign w:val="bottom"/>
          </w:tcPr>
          <w:p w14:paraId="642D688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46.712</w:t>
            </w:r>
          </w:p>
        </w:tc>
      </w:tr>
      <w:tr w:rsidR="0087683C" w:rsidRPr="0087683C" w14:paraId="3BF23227" w14:textId="77777777" w:rsidTr="00386B33">
        <w:tc>
          <w:tcPr>
            <w:tcW w:w="704" w:type="pct"/>
            <w:vAlign w:val="bottom"/>
          </w:tcPr>
          <w:p w14:paraId="09BDD120"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Р11</w:t>
            </w:r>
          </w:p>
        </w:tc>
        <w:tc>
          <w:tcPr>
            <w:tcW w:w="715" w:type="pct"/>
            <w:vAlign w:val="bottom"/>
          </w:tcPr>
          <w:p w14:paraId="520C69DA"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4145B6F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2A8A369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35.085</w:t>
            </w:r>
          </w:p>
        </w:tc>
        <w:tc>
          <w:tcPr>
            <w:tcW w:w="715" w:type="pct"/>
            <w:vAlign w:val="bottom"/>
          </w:tcPr>
          <w:p w14:paraId="135C420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555DC8D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49</w:t>
            </w:r>
          </w:p>
        </w:tc>
        <w:tc>
          <w:tcPr>
            <w:tcW w:w="722" w:type="pct"/>
            <w:vAlign w:val="bottom"/>
          </w:tcPr>
          <w:p w14:paraId="09EF49E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52.159</w:t>
            </w:r>
          </w:p>
        </w:tc>
      </w:tr>
      <w:tr w:rsidR="0087683C" w:rsidRPr="0087683C" w14:paraId="20E8E733" w14:textId="77777777" w:rsidTr="00386B33">
        <w:tc>
          <w:tcPr>
            <w:tcW w:w="704" w:type="pct"/>
            <w:vAlign w:val="bottom"/>
          </w:tcPr>
          <w:p w14:paraId="557ACDD8"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Р12</w:t>
            </w:r>
          </w:p>
        </w:tc>
        <w:tc>
          <w:tcPr>
            <w:tcW w:w="715" w:type="pct"/>
            <w:vAlign w:val="bottom"/>
          </w:tcPr>
          <w:p w14:paraId="6337C2D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6D3A971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7BC3E15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32.159</w:t>
            </w:r>
          </w:p>
        </w:tc>
        <w:tc>
          <w:tcPr>
            <w:tcW w:w="715" w:type="pct"/>
            <w:vAlign w:val="bottom"/>
          </w:tcPr>
          <w:p w14:paraId="24A7B9A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518A957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w:t>
            </w:r>
          </w:p>
        </w:tc>
        <w:tc>
          <w:tcPr>
            <w:tcW w:w="722" w:type="pct"/>
            <w:vAlign w:val="bottom"/>
          </w:tcPr>
          <w:p w14:paraId="4C95910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5.281</w:t>
            </w:r>
          </w:p>
        </w:tc>
      </w:tr>
      <w:tr w:rsidR="0087683C" w:rsidRPr="0087683C" w14:paraId="21C2A9ED" w14:textId="77777777" w:rsidTr="00386B33">
        <w:tc>
          <w:tcPr>
            <w:tcW w:w="704" w:type="pct"/>
            <w:vAlign w:val="bottom"/>
          </w:tcPr>
          <w:p w14:paraId="21FA5177"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Р13</w:t>
            </w:r>
          </w:p>
        </w:tc>
        <w:tc>
          <w:tcPr>
            <w:tcW w:w="715" w:type="pct"/>
            <w:vAlign w:val="bottom"/>
          </w:tcPr>
          <w:p w14:paraId="1B14161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6C9FBA8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46C4C9C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27.247</w:t>
            </w:r>
          </w:p>
        </w:tc>
        <w:tc>
          <w:tcPr>
            <w:tcW w:w="715" w:type="pct"/>
            <w:vAlign w:val="bottom"/>
          </w:tcPr>
          <w:p w14:paraId="067CC7C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7C0A09B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w:t>
            </w:r>
          </w:p>
        </w:tc>
        <w:tc>
          <w:tcPr>
            <w:tcW w:w="722" w:type="pct"/>
            <w:vAlign w:val="bottom"/>
          </w:tcPr>
          <w:p w14:paraId="2824AB0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20.114</w:t>
            </w:r>
          </w:p>
        </w:tc>
      </w:tr>
      <w:tr w:rsidR="0087683C" w:rsidRPr="0087683C" w14:paraId="17901317" w14:textId="77777777" w:rsidTr="00386B33">
        <w:tc>
          <w:tcPr>
            <w:tcW w:w="704" w:type="pct"/>
            <w:vAlign w:val="bottom"/>
          </w:tcPr>
          <w:p w14:paraId="43FDB646"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Р14</w:t>
            </w:r>
          </w:p>
        </w:tc>
        <w:tc>
          <w:tcPr>
            <w:tcW w:w="715" w:type="pct"/>
            <w:vAlign w:val="bottom"/>
          </w:tcPr>
          <w:p w14:paraId="774678B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6591E3CA"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28DC980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25.491</w:t>
            </w:r>
          </w:p>
        </w:tc>
        <w:tc>
          <w:tcPr>
            <w:tcW w:w="715" w:type="pct"/>
            <w:vAlign w:val="bottom"/>
          </w:tcPr>
          <w:p w14:paraId="31C0D74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4E0F820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w:t>
            </w:r>
          </w:p>
        </w:tc>
        <w:tc>
          <w:tcPr>
            <w:tcW w:w="722" w:type="pct"/>
            <w:vAlign w:val="bottom"/>
          </w:tcPr>
          <w:p w14:paraId="43FB379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21.266</w:t>
            </w:r>
          </w:p>
        </w:tc>
      </w:tr>
      <w:tr w:rsidR="0087683C" w:rsidRPr="0087683C" w14:paraId="5E87AB6D" w14:textId="77777777" w:rsidTr="00386B33">
        <w:tc>
          <w:tcPr>
            <w:tcW w:w="704" w:type="pct"/>
            <w:vAlign w:val="bottom"/>
          </w:tcPr>
          <w:p w14:paraId="0D392988"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Р15</w:t>
            </w:r>
          </w:p>
        </w:tc>
        <w:tc>
          <w:tcPr>
            <w:tcW w:w="715" w:type="pct"/>
            <w:vAlign w:val="bottom"/>
          </w:tcPr>
          <w:p w14:paraId="64FB078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0D5C4D3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290BE16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25.028</w:t>
            </w:r>
          </w:p>
        </w:tc>
        <w:tc>
          <w:tcPr>
            <w:tcW w:w="715" w:type="pct"/>
            <w:vAlign w:val="bottom"/>
          </w:tcPr>
          <w:p w14:paraId="47D3B1E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1F5D5B5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w:t>
            </w:r>
          </w:p>
        </w:tc>
        <w:tc>
          <w:tcPr>
            <w:tcW w:w="722" w:type="pct"/>
            <w:vAlign w:val="bottom"/>
          </w:tcPr>
          <w:p w14:paraId="5B86D43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21.36</w:t>
            </w:r>
          </w:p>
        </w:tc>
      </w:tr>
      <w:tr w:rsidR="0087683C" w:rsidRPr="0087683C" w14:paraId="16194AF5" w14:textId="77777777" w:rsidTr="00386B33">
        <w:tc>
          <w:tcPr>
            <w:tcW w:w="704" w:type="pct"/>
            <w:vAlign w:val="bottom"/>
          </w:tcPr>
          <w:p w14:paraId="15C85AF4"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Р16</w:t>
            </w:r>
          </w:p>
        </w:tc>
        <w:tc>
          <w:tcPr>
            <w:tcW w:w="715" w:type="pct"/>
            <w:vAlign w:val="bottom"/>
          </w:tcPr>
          <w:p w14:paraId="4255FAC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7781E68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4D7695A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25.965</w:t>
            </w:r>
          </w:p>
        </w:tc>
        <w:tc>
          <w:tcPr>
            <w:tcW w:w="715" w:type="pct"/>
            <w:vAlign w:val="bottom"/>
          </w:tcPr>
          <w:p w14:paraId="5957E6D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1C3F57F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w:t>
            </w:r>
          </w:p>
        </w:tc>
        <w:tc>
          <w:tcPr>
            <w:tcW w:w="722" w:type="pct"/>
            <w:vAlign w:val="bottom"/>
          </w:tcPr>
          <w:p w14:paraId="451D74D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28.111</w:t>
            </w:r>
          </w:p>
        </w:tc>
      </w:tr>
      <w:tr w:rsidR="0087683C" w:rsidRPr="0087683C" w14:paraId="257D7C32" w14:textId="77777777" w:rsidTr="00386B33">
        <w:tc>
          <w:tcPr>
            <w:tcW w:w="704" w:type="pct"/>
            <w:vAlign w:val="bottom"/>
          </w:tcPr>
          <w:p w14:paraId="635D5877"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Р17</w:t>
            </w:r>
          </w:p>
        </w:tc>
        <w:tc>
          <w:tcPr>
            <w:tcW w:w="715" w:type="pct"/>
            <w:vAlign w:val="bottom"/>
          </w:tcPr>
          <w:p w14:paraId="0F17C7A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1E5396F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07D2F27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26.053</w:t>
            </w:r>
          </w:p>
        </w:tc>
        <w:tc>
          <w:tcPr>
            <w:tcW w:w="715" w:type="pct"/>
            <w:vAlign w:val="bottom"/>
          </w:tcPr>
          <w:p w14:paraId="42ABD72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5569E7E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w:t>
            </w:r>
          </w:p>
        </w:tc>
        <w:tc>
          <w:tcPr>
            <w:tcW w:w="722" w:type="pct"/>
            <w:vAlign w:val="bottom"/>
          </w:tcPr>
          <w:p w14:paraId="5AF288F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29.711</w:t>
            </w:r>
          </w:p>
        </w:tc>
      </w:tr>
      <w:tr w:rsidR="0087683C" w:rsidRPr="0087683C" w14:paraId="72D317DC" w14:textId="77777777" w:rsidTr="00386B33">
        <w:tc>
          <w:tcPr>
            <w:tcW w:w="704" w:type="pct"/>
            <w:vAlign w:val="bottom"/>
          </w:tcPr>
          <w:p w14:paraId="5A12456E"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Р18</w:t>
            </w:r>
          </w:p>
        </w:tc>
        <w:tc>
          <w:tcPr>
            <w:tcW w:w="715" w:type="pct"/>
            <w:vAlign w:val="bottom"/>
          </w:tcPr>
          <w:p w14:paraId="09FE80C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03A00B4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2DDD24E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25.482</w:t>
            </w:r>
          </w:p>
        </w:tc>
        <w:tc>
          <w:tcPr>
            <w:tcW w:w="715" w:type="pct"/>
            <w:vAlign w:val="bottom"/>
          </w:tcPr>
          <w:p w14:paraId="17DD1BF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1886A41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w:t>
            </w:r>
          </w:p>
        </w:tc>
        <w:tc>
          <w:tcPr>
            <w:tcW w:w="722" w:type="pct"/>
            <w:vAlign w:val="bottom"/>
          </w:tcPr>
          <w:p w14:paraId="00525D5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32.244</w:t>
            </w:r>
          </w:p>
        </w:tc>
      </w:tr>
      <w:tr w:rsidR="0087683C" w:rsidRPr="0087683C" w14:paraId="209DCB72" w14:textId="77777777" w:rsidTr="00386B33">
        <w:tc>
          <w:tcPr>
            <w:tcW w:w="704" w:type="pct"/>
            <w:vAlign w:val="bottom"/>
          </w:tcPr>
          <w:p w14:paraId="2747438B"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Р19</w:t>
            </w:r>
          </w:p>
        </w:tc>
        <w:tc>
          <w:tcPr>
            <w:tcW w:w="715" w:type="pct"/>
            <w:vAlign w:val="bottom"/>
          </w:tcPr>
          <w:p w14:paraId="73F6EDA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63082EC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4BF7861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22.999</w:t>
            </w:r>
          </w:p>
        </w:tc>
        <w:tc>
          <w:tcPr>
            <w:tcW w:w="715" w:type="pct"/>
            <w:vAlign w:val="bottom"/>
          </w:tcPr>
          <w:p w14:paraId="71E045F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43E83F1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w:t>
            </w:r>
          </w:p>
        </w:tc>
        <w:tc>
          <w:tcPr>
            <w:tcW w:w="722" w:type="pct"/>
            <w:vAlign w:val="bottom"/>
          </w:tcPr>
          <w:p w14:paraId="3FC917A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37.338</w:t>
            </w:r>
          </w:p>
        </w:tc>
      </w:tr>
      <w:tr w:rsidR="0087683C" w:rsidRPr="0087683C" w14:paraId="610E1A2E" w14:textId="77777777" w:rsidTr="00386B33">
        <w:tc>
          <w:tcPr>
            <w:tcW w:w="704" w:type="pct"/>
            <w:vAlign w:val="bottom"/>
          </w:tcPr>
          <w:p w14:paraId="6092A376"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Р20</w:t>
            </w:r>
          </w:p>
        </w:tc>
        <w:tc>
          <w:tcPr>
            <w:tcW w:w="715" w:type="pct"/>
            <w:vAlign w:val="bottom"/>
          </w:tcPr>
          <w:p w14:paraId="7495D7E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3388CAA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21D34DC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13.543</w:t>
            </w:r>
          </w:p>
        </w:tc>
        <w:tc>
          <w:tcPr>
            <w:tcW w:w="715" w:type="pct"/>
            <w:vAlign w:val="bottom"/>
          </w:tcPr>
          <w:p w14:paraId="425A738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230DCA8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w:t>
            </w:r>
          </w:p>
        </w:tc>
        <w:tc>
          <w:tcPr>
            <w:tcW w:w="722" w:type="pct"/>
            <w:vAlign w:val="bottom"/>
          </w:tcPr>
          <w:p w14:paraId="6320168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55.212</w:t>
            </w:r>
          </w:p>
        </w:tc>
      </w:tr>
      <w:tr w:rsidR="0087683C" w:rsidRPr="0087683C" w14:paraId="2154ED09" w14:textId="77777777" w:rsidTr="00386B33">
        <w:tc>
          <w:tcPr>
            <w:tcW w:w="704" w:type="pct"/>
            <w:vAlign w:val="bottom"/>
          </w:tcPr>
          <w:p w14:paraId="750F3352"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Р21</w:t>
            </w:r>
          </w:p>
        </w:tc>
        <w:tc>
          <w:tcPr>
            <w:tcW w:w="715" w:type="pct"/>
            <w:vAlign w:val="bottom"/>
          </w:tcPr>
          <w:p w14:paraId="6330BE1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5FFA129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17A8CDB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18.328</w:t>
            </w:r>
          </w:p>
        </w:tc>
        <w:tc>
          <w:tcPr>
            <w:tcW w:w="715" w:type="pct"/>
            <w:vAlign w:val="bottom"/>
          </w:tcPr>
          <w:p w14:paraId="41E9375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2AFD6F4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w:t>
            </w:r>
          </w:p>
        </w:tc>
        <w:tc>
          <w:tcPr>
            <w:tcW w:w="722" w:type="pct"/>
            <w:vAlign w:val="bottom"/>
          </w:tcPr>
          <w:p w14:paraId="57A2F31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59.526</w:t>
            </w:r>
          </w:p>
        </w:tc>
      </w:tr>
      <w:tr w:rsidR="0087683C" w:rsidRPr="0087683C" w14:paraId="15E7CE8B" w14:textId="77777777" w:rsidTr="00386B33">
        <w:tc>
          <w:tcPr>
            <w:tcW w:w="704" w:type="pct"/>
            <w:vAlign w:val="bottom"/>
          </w:tcPr>
          <w:p w14:paraId="52163BC6"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Р22</w:t>
            </w:r>
          </w:p>
        </w:tc>
        <w:tc>
          <w:tcPr>
            <w:tcW w:w="715" w:type="pct"/>
            <w:vAlign w:val="bottom"/>
          </w:tcPr>
          <w:p w14:paraId="39FFFC0A"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2C74CEB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182A4BF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19.686</w:t>
            </w:r>
          </w:p>
        </w:tc>
        <w:tc>
          <w:tcPr>
            <w:tcW w:w="715" w:type="pct"/>
            <w:vAlign w:val="bottom"/>
          </w:tcPr>
          <w:p w14:paraId="29B04F1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6BD8015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58B7954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1.852</w:t>
            </w:r>
          </w:p>
        </w:tc>
      </w:tr>
      <w:tr w:rsidR="0087683C" w:rsidRPr="0087683C" w14:paraId="5D220E72" w14:textId="77777777" w:rsidTr="00386B33">
        <w:tc>
          <w:tcPr>
            <w:tcW w:w="704" w:type="pct"/>
            <w:vAlign w:val="bottom"/>
          </w:tcPr>
          <w:p w14:paraId="78EB71F9"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Р23</w:t>
            </w:r>
          </w:p>
        </w:tc>
        <w:tc>
          <w:tcPr>
            <w:tcW w:w="715" w:type="pct"/>
            <w:vAlign w:val="bottom"/>
          </w:tcPr>
          <w:p w14:paraId="7B80689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08399B4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25061F8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8.293</w:t>
            </w:r>
          </w:p>
        </w:tc>
        <w:tc>
          <w:tcPr>
            <w:tcW w:w="715" w:type="pct"/>
            <w:vAlign w:val="bottom"/>
          </w:tcPr>
          <w:p w14:paraId="76F51F4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34BD52A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5E18167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14.141</w:t>
            </w:r>
          </w:p>
        </w:tc>
      </w:tr>
      <w:tr w:rsidR="0087683C" w:rsidRPr="0087683C" w14:paraId="2A831B26" w14:textId="77777777" w:rsidTr="00386B33">
        <w:tc>
          <w:tcPr>
            <w:tcW w:w="704" w:type="pct"/>
            <w:vAlign w:val="bottom"/>
          </w:tcPr>
          <w:p w14:paraId="7E910EFE"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Р24</w:t>
            </w:r>
          </w:p>
        </w:tc>
        <w:tc>
          <w:tcPr>
            <w:tcW w:w="715" w:type="pct"/>
            <w:vAlign w:val="bottom"/>
          </w:tcPr>
          <w:p w14:paraId="1DF90F7A"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76D36FB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2870D83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4.37</w:t>
            </w:r>
          </w:p>
        </w:tc>
        <w:tc>
          <w:tcPr>
            <w:tcW w:w="715" w:type="pct"/>
            <w:vAlign w:val="bottom"/>
          </w:tcPr>
          <w:p w14:paraId="0C241DE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609B47C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401CC37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20.712</w:t>
            </w:r>
          </w:p>
        </w:tc>
      </w:tr>
      <w:tr w:rsidR="0087683C" w:rsidRPr="0087683C" w14:paraId="17CCE52A" w14:textId="77777777" w:rsidTr="00386B33">
        <w:tc>
          <w:tcPr>
            <w:tcW w:w="704" w:type="pct"/>
            <w:vAlign w:val="bottom"/>
          </w:tcPr>
          <w:p w14:paraId="02B54AC3"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Р25</w:t>
            </w:r>
          </w:p>
        </w:tc>
        <w:tc>
          <w:tcPr>
            <w:tcW w:w="715" w:type="pct"/>
            <w:vAlign w:val="bottom"/>
          </w:tcPr>
          <w:p w14:paraId="0001D90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61EFD89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495594D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3.074</w:t>
            </w:r>
          </w:p>
        </w:tc>
        <w:tc>
          <w:tcPr>
            <w:tcW w:w="715" w:type="pct"/>
            <w:vAlign w:val="bottom"/>
          </w:tcPr>
          <w:p w14:paraId="733B995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5075FF3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59CC906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19.17</w:t>
            </w:r>
          </w:p>
        </w:tc>
      </w:tr>
      <w:tr w:rsidR="0087683C" w:rsidRPr="0087683C" w14:paraId="34922835" w14:textId="77777777" w:rsidTr="00386B33">
        <w:tc>
          <w:tcPr>
            <w:tcW w:w="704" w:type="pct"/>
            <w:vAlign w:val="bottom"/>
          </w:tcPr>
          <w:p w14:paraId="2A8027A5"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Р26</w:t>
            </w:r>
          </w:p>
        </w:tc>
        <w:tc>
          <w:tcPr>
            <w:tcW w:w="715" w:type="pct"/>
            <w:vAlign w:val="bottom"/>
          </w:tcPr>
          <w:p w14:paraId="117D9EF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1B47274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13BB346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58.634</w:t>
            </w:r>
          </w:p>
        </w:tc>
        <w:tc>
          <w:tcPr>
            <w:tcW w:w="715" w:type="pct"/>
            <w:vAlign w:val="bottom"/>
          </w:tcPr>
          <w:p w14:paraId="0FD50F5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7BB9FC2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290B60E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17.42</w:t>
            </w:r>
          </w:p>
        </w:tc>
      </w:tr>
      <w:tr w:rsidR="0087683C" w:rsidRPr="0087683C" w14:paraId="617CC6DC" w14:textId="77777777" w:rsidTr="00386B33">
        <w:tc>
          <w:tcPr>
            <w:tcW w:w="704" w:type="pct"/>
            <w:vAlign w:val="bottom"/>
          </w:tcPr>
          <w:p w14:paraId="661D575D"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Р27</w:t>
            </w:r>
          </w:p>
        </w:tc>
        <w:tc>
          <w:tcPr>
            <w:tcW w:w="715" w:type="pct"/>
            <w:vAlign w:val="bottom"/>
          </w:tcPr>
          <w:p w14:paraId="0EAD6A0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2DC9167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167076A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52.113</w:t>
            </w:r>
          </w:p>
        </w:tc>
        <w:tc>
          <w:tcPr>
            <w:tcW w:w="715" w:type="pct"/>
            <w:vAlign w:val="bottom"/>
          </w:tcPr>
          <w:p w14:paraId="7383C15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209C67E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2B4A6E7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27.647</w:t>
            </w:r>
          </w:p>
        </w:tc>
      </w:tr>
      <w:tr w:rsidR="0087683C" w:rsidRPr="0087683C" w14:paraId="65A09B90" w14:textId="77777777" w:rsidTr="00386B33">
        <w:tc>
          <w:tcPr>
            <w:tcW w:w="704" w:type="pct"/>
            <w:vAlign w:val="bottom"/>
          </w:tcPr>
          <w:p w14:paraId="0AE5DAE3"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Р28</w:t>
            </w:r>
          </w:p>
        </w:tc>
        <w:tc>
          <w:tcPr>
            <w:tcW w:w="715" w:type="pct"/>
            <w:vAlign w:val="bottom"/>
          </w:tcPr>
          <w:p w14:paraId="2F0AFEB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53D9D06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661CBBC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51.01</w:t>
            </w:r>
          </w:p>
        </w:tc>
        <w:tc>
          <w:tcPr>
            <w:tcW w:w="715" w:type="pct"/>
            <w:vAlign w:val="bottom"/>
          </w:tcPr>
          <w:p w14:paraId="775DDD7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67064CA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77B7EA3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29.574</w:t>
            </w:r>
          </w:p>
        </w:tc>
      </w:tr>
      <w:tr w:rsidR="0087683C" w:rsidRPr="0087683C" w14:paraId="68D201FF" w14:textId="77777777" w:rsidTr="00386B33">
        <w:tc>
          <w:tcPr>
            <w:tcW w:w="704" w:type="pct"/>
            <w:vAlign w:val="bottom"/>
          </w:tcPr>
          <w:p w14:paraId="5D7CD906"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Р29</w:t>
            </w:r>
          </w:p>
        </w:tc>
        <w:tc>
          <w:tcPr>
            <w:tcW w:w="715" w:type="pct"/>
            <w:vAlign w:val="bottom"/>
          </w:tcPr>
          <w:p w14:paraId="199EA2B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75D5BAD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236CF0C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49.835</w:t>
            </w:r>
          </w:p>
        </w:tc>
        <w:tc>
          <w:tcPr>
            <w:tcW w:w="715" w:type="pct"/>
            <w:vAlign w:val="bottom"/>
          </w:tcPr>
          <w:p w14:paraId="255E61C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30DAEF4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5A1B6A8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31.484</w:t>
            </w:r>
          </w:p>
        </w:tc>
      </w:tr>
      <w:tr w:rsidR="0087683C" w:rsidRPr="0087683C" w14:paraId="3197222A" w14:textId="77777777" w:rsidTr="00386B33">
        <w:tc>
          <w:tcPr>
            <w:tcW w:w="704" w:type="pct"/>
            <w:vAlign w:val="bottom"/>
          </w:tcPr>
          <w:p w14:paraId="5BA38EBE"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Р30</w:t>
            </w:r>
          </w:p>
        </w:tc>
        <w:tc>
          <w:tcPr>
            <w:tcW w:w="715" w:type="pct"/>
            <w:vAlign w:val="bottom"/>
          </w:tcPr>
          <w:p w14:paraId="2CA7F99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431E3B1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79CEC90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47.94</w:t>
            </w:r>
          </w:p>
        </w:tc>
        <w:tc>
          <w:tcPr>
            <w:tcW w:w="715" w:type="pct"/>
            <w:vAlign w:val="bottom"/>
          </w:tcPr>
          <w:p w14:paraId="0D024D2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2C55F17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781DFD9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36.24</w:t>
            </w:r>
          </w:p>
        </w:tc>
      </w:tr>
      <w:tr w:rsidR="0087683C" w:rsidRPr="0087683C" w14:paraId="630030AB" w14:textId="77777777" w:rsidTr="00386B33">
        <w:tc>
          <w:tcPr>
            <w:tcW w:w="704" w:type="pct"/>
            <w:vAlign w:val="bottom"/>
          </w:tcPr>
          <w:p w14:paraId="0E066CAB"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Р31</w:t>
            </w:r>
          </w:p>
        </w:tc>
        <w:tc>
          <w:tcPr>
            <w:tcW w:w="715" w:type="pct"/>
            <w:vAlign w:val="bottom"/>
          </w:tcPr>
          <w:p w14:paraId="2783939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7DC10B6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71DF2D3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41.896</w:t>
            </w:r>
          </w:p>
        </w:tc>
        <w:tc>
          <w:tcPr>
            <w:tcW w:w="715" w:type="pct"/>
            <w:vAlign w:val="bottom"/>
          </w:tcPr>
          <w:p w14:paraId="19D62C7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48756FF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5C55CF5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42.897</w:t>
            </w:r>
          </w:p>
        </w:tc>
      </w:tr>
      <w:tr w:rsidR="0087683C" w:rsidRPr="0087683C" w14:paraId="2EAD3F5C" w14:textId="77777777" w:rsidTr="00386B33">
        <w:tc>
          <w:tcPr>
            <w:tcW w:w="704" w:type="pct"/>
            <w:vAlign w:val="bottom"/>
          </w:tcPr>
          <w:p w14:paraId="1957F7D3"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Р32</w:t>
            </w:r>
          </w:p>
        </w:tc>
        <w:tc>
          <w:tcPr>
            <w:tcW w:w="715" w:type="pct"/>
            <w:vAlign w:val="bottom"/>
          </w:tcPr>
          <w:p w14:paraId="5ECB1C1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310262C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4394F2E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37.115</w:t>
            </w:r>
          </w:p>
        </w:tc>
        <w:tc>
          <w:tcPr>
            <w:tcW w:w="715" w:type="pct"/>
            <w:vAlign w:val="bottom"/>
          </w:tcPr>
          <w:p w14:paraId="4437EDC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30AA8F7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1A4D9DD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52.639</w:t>
            </w:r>
          </w:p>
        </w:tc>
      </w:tr>
      <w:tr w:rsidR="0087683C" w:rsidRPr="0087683C" w14:paraId="2DF1AAE3" w14:textId="77777777" w:rsidTr="00386B33">
        <w:tc>
          <w:tcPr>
            <w:tcW w:w="704" w:type="pct"/>
            <w:vAlign w:val="bottom"/>
          </w:tcPr>
          <w:p w14:paraId="476488BC"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lastRenderedPageBreak/>
              <w:t>Р33</w:t>
            </w:r>
          </w:p>
        </w:tc>
        <w:tc>
          <w:tcPr>
            <w:tcW w:w="715" w:type="pct"/>
            <w:vAlign w:val="bottom"/>
          </w:tcPr>
          <w:p w14:paraId="76DE65B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4CF214D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7E1789B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35.671</w:t>
            </w:r>
          </w:p>
        </w:tc>
        <w:tc>
          <w:tcPr>
            <w:tcW w:w="715" w:type="pct"/>
            <w:vAlign w:val="bottom"/>
          </w:tcPr>
          <w:p w14:paraId="680C635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3E4AE8E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52</w:t>
            </w:r>
          </w:p>
        </w:tc>
        <w:tc>
          <w:tcPr>
            <w:tcW w:w="722" w:type="pct"/>
            <w:vAlign w:val="bottom"/>
          </w:tcPr>
          <w:p w14:paraId="5AD4BA0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4.384</w:t>
            </w:r>
          </w:p>
        </w:tc>
      </w:tr>
      <w:tr w:rsidR="0087683C" w:rsidRPr="0087683C" w14:paraId="6D212DCB" w14:textId="77777777" w:rsidTr="00386B33">
        <w:tc>
          <w:tcPr>
            <w:tcW w:w="704" w:type="pct"/>
            <w:vAlign w:val="bottom"/>
          </w:tcPr>
          <w:p w14:paraId="2B35821C"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Р34</w:t>
            </w:r>
          </w:p>
        </w:tc>
        <w:tc>
          <w:tcPr>
            <w:tcW w:w="715" w:type="pct"/>
            <w:vAlign w:val="bottom"/>
          </w:tcPr>
          <w:p w14:paraId="3ECD362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61A24E2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2A9E0B6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33.925</w:t>
            </w:r>
          </w:p>
        </w:tc>
        <w:tc>
          <w:tcPr>
            <w:tcW w:w="715" w:type="pct"/>
            <w:vAlign w:val="bottom"/>
          </w:tcPr>
          <w:p w14:paraId="0C2886A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09C351E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52</w:t>
            </w:r>
          </w:p>
        </w:tc>
        <w:tc>
          <w:tcPr>
            <w:tcW w:w="722" w:type="pct"/>
            <w:vAlign w:val="bottom"/>
          </w:tcPr>
          <w:p w14:paraId="252A919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11.345</w:t>
            </w:r>
          </w:p>
        </w:tc>
      </w:tr>
      <w:tr w:rsidR="0087683C" w:rsidRPr="0087683C" w14:paraId="7102C40B" w14:textId="77777777" w:rsidTr="00386B33">
        <w:tc>
          <w:tcPr>
            <w:tcW w:w="704" w:type="pct"/>
            <w:vAlign w:val="bottom"/>
          </w:tcPr>
          <w:p w14:paraId="2CE6A4F5"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Р35</w:t>
            </w:r>
          </w:p>
        </w:tc>
        <w:tc>
          <w:tcPr>
            <w:tcW w:w="715" w:type="pct"/>
            <w:vAlign w:val="bottom"/>
          </w:tcPr>
          <w:p w14:paraId="2753072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3746F75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388C25C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32.247</w:t>
            </w:r>
          </w:p>
        </w:tc>
        <w:tc>
          <w:tcPr>
            <w:tcW w:w="715" w:type="pct"/>
            <w:vAlign w:val="bottom"/>
          </w:tcPr>
          <w:p w14:paraId="7391A38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353B24E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52</w:t>
            </w:r>
          </w:p>
        </w:tc>
        <w:tc>
          <w:tcPr>
            <w:tcW w:w="722" w:type="pct"/>
            <w:vAlign w:val="bottom"/>
          </w:tcPr>
          <w:p w14:paraId="3904321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13.389</w:t>
            </w:r>
          </w:p>
        </w:tc>
      </w:tr>
      <w:tr w:rsidR="0087683C" w:rsidRPr="0087683C" w14:paraId="15D0B1F9" w14:textId="77777777" w:rsidTr="00386B33">
        <w:tc>
          <w:tcPr>
            <w:tcW w:w="704" w:type="pct"/>
            <w:vAlign w:val="bottom"/>
          </w:tcPr>
          <w:p w14:paraId="1227C778"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Р36</w:t>
            </w:r>
          </w:p>
        </w:tc>
        <w:tc>
          <w:tcPr>
            <w:tcW w:w="715" w:type="pct"/>
            <w:vAlign w:val="bottom"/>
          </w:tcPr>
          <w:p w14:paraId="1B1C089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1D82FD2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45356DC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31.9</w:t>
            </w:r>
          </w:p>
        </w:tc>
        <w:tc>
          <w:tcPr>
            <w:tcW w:w="715" w:type="pct"/>
            <w:vAlign w:val="bottom"/>
          </w:tcPr>
          <w:p w14:paraId="2DC1F54A"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04EBEAF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52</w:t>
            </w:r>
          </w:p>
        </w:tc>
        <w:tc>
          <w:tcPr>
            <w:tcW w:w="722" w:type="pct"/>
            <w:vAlign w:val="bottom"/>
          </w:tcPr>
          <w:p w14:paraId="69A2638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13.214</w:t>
            </w:r>
          </w:p>
        </w:tc>
      </w:tr>
      <w:tr w:rsidR="0087683C" w:rsidRPr="0087683C" w14:paraId="05FA02E2" w14:textId="77777777" w:rsidTr="00386B33">
        <w:tc>
          <w:tcPr>
            <w:tcW w:w="704" w:type="pct"/>
            <w:vAlign w:val="bottom"/>
          </w:tcPr>
          <w:p w14:paraId="024849F8"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Р37</w:t>
            </w:r>
          </w:p>
        </w:tc>
        <w:tc>
          <w:tcPr>
            <w:tcW w:w="715" w:type="pct"/>
            <w:vAlign w:val="bottom"/>
          </w:tcPr>
          <w:p w14:paraId="2A4A5E8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021913B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17157C6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29.891</w:t>
            </w:r>
          </w:p>
        </w:tc>
        <w:tc>
          <w:tcPr>
            <w:tcW w:w="715" w:type="pct"/>
            <w:vAlign w:val="bottom"/>
          </w:tcPr>
          <w:p w14:paraId="2E52C5C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387B2B6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52</w:t>
            </w:r>
          </w:p>
        </w:tc>
        <w:tc>
          <w:tcPr>
            <w:tcW w:w="722" w:type="pct"/>
            <w:vAlign w:val="bottom"/>
          </w:tcPr>
          <w:p w14:paraId="683CF7C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9.756</w:t>
            </w:r>
          </w:p>
        </w:tc>
      </w:tr>
      <w:tr w:rsidR="0087683C" w:rsidRPr="0087683C" w14:paraId="1E1F9384" w14:textId="77777777" w:rsidTr="00386B33">
        <w:tc>
          <w:tcPr>
            <w:tcW w:w="704" w:type="pct"/>
            <w:vAlign w:val="bottom"/>
          </w:tcPr>
          <w:p w14:paraId="634D420F"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Р38</w:t>
            </w:r>
          </w:p>
        </w:tc>
        <w:tc>
          <w:tcPr>
            <w:tcW w:w="715" w:type="pct"/>
            <w:vAlign w:val="bottom"/>
          </w:tcPr>
          <w:p w14:paraId="25EC2ED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70CE9FF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41DB8BB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30.19</w:t>
            </w:r>
          </w:p>
        </w:tc>
        <w:tc>
          <w:tcPr>
            <w:tcW w:w="715" w:type="pct"/>
            <w:vAlign w:val="bottom"/>
          </w:tcPr>
          <w:p w14:paraId="1E8CB6B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174B4BC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52</w:t>
            </w:r>
          </w:p>
        </w:tc>
        <w:tc>
          <w:tcPr>
            <w:tcW w:w="722" w:type="pct"/>
            <w:vAlign w:val="bottom"/>
          </w:tcPr>
          <w:p w14:paraId="3EA6BFF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4.285</w:t>
            </w:r>
          </w:p>
        </w:tc>
      </w:tr>
      <w:tr w:rsidR="0087683C" w:rsidRPr="0087683C" w14:paraId="1BD2ED98" w14:textId="77777777" w:rsidTr="00386B33">
        <w:tc>
          <w:tcPr>
            <w:tcW w:w="704" w:type="pct"/>
            <w:vAlign w:val="bottom"/>
          </w:tcPr>
          <w:p w14:paraId="3C6B038C"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Р39</w:t>
            </w:r>
          </w:p>
        </w:tc>
        <w:tc>
          <w:tcPr>
            <w:tcW w:w="715" w:type="pct"/>
            <w:vAlign w:val="bottom"/>
          </w:tcPr>
          <w:p w14:paraId="7073EE7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2A905EEA"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7F96117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31.897</w:t>
            </w:r>
          </w:p>
        </w:tc>
        <w:tc>
          <w:tcPr>
            <w:tcW w:w="715" w:type="pct"/>
            <w:vAlign w:val="bottom"/>
          </w:tcPr>
          <w:p w14:paraId="3B28257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0E324B8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3A88593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58.573</w:t>
            </w:r>
          </w:p>
        </w:tc>
      </w:tr>
      <w:tr w:rsidR="0087683C" w:rsidRPr="0087683C" w14:paraId="7CAC0FA6" w14:textId="77777777" w:rsidTr="00386B33">
        <w:tc>
          <w:tcPr>
            <w:tcW w:w="704" w:type="pct"/>
            <w:vAlign w:val="bottom"/>
          </w:tcPr>
          <w:p w14:paraId="05F1A18F"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Р40</w:t>
            </w:r>
          </w:p>
        </w:tc>
        <w:tc>
          <w:tcPr>
            <w:tcW w:w="715" w:type="pct"/>
            <w:vAlign w:val="bottom"/>
          </w:tcPr>
          <w:p w14:paraId="21CFAD6A"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373C736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2524239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33.159</w:t>
            </w:r>
          </w:p>
        </w:tc>
        <w:tc>
          <w:tcPr>
            <w:tcW w:w="715" w:type="pct"/>
            <w:vAlign w:val="bottom"/>
          </w:tcPr>
          <w:p w14:paraId="7676244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2D5AC27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0DE3F14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47.499</w:t>
            </w:r>
          </w:p>
        </w:tc>
      </w:tr>
      <w:tr w:rsidR="0087683C" w:rsidRPr="0087683C" w14:paraId="73534BE5" w14:textId="77777777" w:rsidTr="00386B33">
        <w:tc>
          <w:tcPr>
            <w:tcW w:w="704" w:type="pct"/>
            <w:vAlign w:val="bottom"/>
          </w:tcPr>
          <w:p w14:paraId="6FE151DB"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Р41</w:t>
            </w:r>
          </w:p>
        </w:tc>
        <w:tc>
          <w:tcPr>
            <w:tcW w:w="715" w:type="pct"/>
            <w:vAlign w:val="bottom"/>
          </w:tcPr>
          <w:p w14:paraId="320E36D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6659DE4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20B1D27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34.007</w:t>
            </w:r>
          </w:p>
        </w:tc>
        <w:tc>
          <w:tcPr>
            <w:tcW w:w="715" w:type="pct"/>
            <w:vAlign w:val="bottom"/>
          </w:tcPr>
          <w:p w14:paraId="60E301C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7FC923F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627666D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44.24</w:t>
            </w:r>
          </w:p>
        </w:tc>
      </w:tr>
      <w:tr w:rsidR="0087683C" w:rsidRPr="0087683C" w14:paraId="17C8DAE1" w14:textId="77777777" w:rsidTr="00386B33">
        <w:tc>
          <w:tcPr>
            <w:tcW w:w="704" w:type="pct"/>
            <w:vAlign w:val="bottom"/>
          </w:tcPr>
          <w:p w14:paraId="5D938694"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Р42</w:t>
            </w:r>
          </w:p>
        </w:tc>
        <w:tc>
          <w:tcPr>
            <w:tcW w:w="715" w:type="pct"/>
            <w:vAlign w:val="bottom"/>
          </w:tcPr>
          <w:p w14:paraId="7F9EB54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069E4D8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020FEB2A"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36.76</w:t>
            </w:r>
          </w:p>
        </w:tc>
        <w:tc>
          <w:tcPr>
            <w:tcW w:w="715" w:type="pct"/>
            <w:vAlign w:val="bottom"/>
          </w:tcPr>
          <w:p w14:paraId="37BD5E8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76E1658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4001954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38.492</w:t>
            </w:r>
          </w:p>
        </w:tc>
      </w:tr>
      <w:tr w:rsidR="0087683C" w:rsidRPr="0087683C" w14:paraId="7122EDC2" w14:textId="77777777" w:rsidTr="00386B33">
        <w:tc>
          <w:tcPr>
            <w:tcW w:w="704" w:type="pct"/>
            <w:vAlign w:val="bottom"/>
          </w:tcPr>
          <w:p w14:paraId="0F81968C"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Р43</w:t>
            </w:r>
          </w:p>
        </w:tc>
        <w:tc>
          <w:tcPr>
            <w:tcW w:w="715" w:type="pct"/>
            <w:vAlign w:val="bottom"/>
          </w:tcPr>
          <w:p w14:paraId="7979442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3C38C7CA"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695563A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46.541</w:t>
            </w:r>
          </w:p>
        </w:tc>
        <w:tc>
          <w:tcPr>
            <w:tcW w:w="715" w:type="pct"/>
            <w:vAlign w:val="bottom"/>
          </w:tcPr>
          <w:p w14:paraId="0BDBE9C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0EA3A24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369444D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22.337</w:t>
            </w:r>
          </w:p>
        </w:tc>
      </w:tr>
      <w:tr w:rsidR="0087683C" w:rsidRPr="0087683C" w14:paraId="6142BBA0" w14:textId="77777777" w:rsidTr="00386B33">
        <w:tc>
          <w:tcPr>
            <w:tcW w:w="704" w:type="pct"/>
            <w:vAlign w:val="bottom"/>
          </w:tcPr>
          <w:p w14:paraId="64082801"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Р44</w:t>
            </w:r>
          </w:p>
        </w:tc>
        <w:tc>
          <w:tcPr>
            <w:tcW w:w="715" w:type="pct"/>
            <w:vAlign w:val="bottom"/>
          </w:tcPr>
          <w:p w14:paraId="27F3AA5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49DBC99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0FD17FD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50.792</w:t>
            </w:r>
          </w:p>
        </w:tc>
        <w:tc>
          <w:tcPr>
            <w:tcW w:w="715" w:type="pct"/>
            <w:vAlign w:val="bottom"/>
          </w:tcPr>
          <w:p w14:paraId="7322611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08F30D6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6F566A8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14.902</w:t>
            </w:r>
          </w:p>
        </w:tc>
      </w:tr>
      <w:tr w:rsidR="0087683C" w:rsidRPr="0087683C" w14:paraId="2A178E56" w14:textId="77777777" w:rsidTr="00386B33">
        <w:tc>
          <w:tcPr>
            <w:tcW w:w="704" w:type="pct"/>
            <w:vAlign w:val="bottom"/>
          </w:tcPr>
          <w:p w14:paraId="5824D4A5"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Р45</w:t>
            </w:r>
          </w:p>
        </w:tc>
        <w:tc>
          <w:tcPr>
            <w:tcW w:w="715" w:type="pct"/>
            <w:vAlign w:val="bottom"/>
          </w:tcPr>
          <w:p w14:paraId="17FEB0E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20D49A0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w:t>
            </w:r>
          </w:p>
        </w:tc>
        <w:tc>
          <w:tcPr>
            <w:tcW w:w="721" w:type="pct"/>
            <w:vAlign w:val="bottom"/>
          </w:tcPr>
          <w:p w14:paraId="1724F24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55.493</w:t>
            </w:r>
          </w:p>
        </w:tc>
        <w:tc>
          <w:tcPr>
            <w:tcW w:w="715" w:type="pct"/>
            <w:vAlign w:val="bottom"/>
          </w:tcPr>
          <w:p w14:paraId="7F6F666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6FB9859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3B46E6F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7.665</w:t>
            </w:r>
          </w:p>
        </w:tc>
      </w:tr>
      <w:tr w:rsidR="0087683C" w:rsidRPr="0087683C" w14:paraId="68FD2D61" w14:textId="77777777" w:rsidTr="00386B33">
        <w:tc>
          <w:tcPr>
            <w:tcW w:w="704" w:type="pct"/>
            <w:vAlign w:val="bottom"/>
          </w:tcPr>
          <w:p w14:paraId="64BC55B4"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Р46</w:t>
            </w:r>
          </w:p>
        </w:tc>
        <w:tc>
          <w:tcPr>
            <w:tcW w:w="715" w:type="pct"/>
            <w:vAlign w:val="bottom"/>
          </w:tcPr>
          <w:p w14:paraId="2830B9C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7053C38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58813A1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0.69</w:t>
            </w:r>
          </w:p>
        </w:tc>
        <w:tc>
          <w:tcPr>
            <w:tcW w:w="715" w:type="pct"/>
            <w:vAlign w:val="bottom"/>
          </w:tcPr>
          <w:p w14:paraId="709F07D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1FFC510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51</w:t>
            </w:r>
          </w:p>
        </w:tc>
        <w:tc>
          <w:tcPr>
            <w:tcW w:w="722" w:type="pct"/>
            <w:vAlign w:val="bottom"/>
          </w:tcPr>
          <w:p w14:paraId="2DBDE4B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3.422</w:t>
            </w:r>
          </w:p>
        </w:tc>
      </w:tr>
      <w:tr w:rsidR="0087683C" w:rsidRPr="0087683C" w14:paraId="7E9F70F8" w14:textId="77777777" w:rsidTr="00386B33">
        <w:tc>
          <w:tcPr>
            <w:tcW w:w="704" w:type="pct"/>
            <w:vAlign w:val="bottom"/>
          </w:tcPr>
          <w:p w14:paraId="53C2D2B4"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Р47</w:t>
            </w:r>
          </w:p>
        </w:tc>
        <w:tc>
          <w:tcPr>
            <w:tcW w:w="715" w:type="pct"/>
            <w:vAlign w:val="bottom"/>
          </w:tcPr>
          <w:p w14:paraId="741A35E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2C91E78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746D254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8.984</w:t>
            </w:r>
          </w:p>
        </w:tc>
        <w:tc>
          <w:tcPr>
            <w:tcW w:w="715" w:type="pct"/>
            <w:vAlign w:val="bottom"/>
          </w:tcPr>
          <w:p w14:paraId="1A3CD85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2B441B4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w:t>
            </w:r>
          </w:p>
        </w:tc>
        <w:tc>
          <w:tcPr>
            <w:tcW w:w="722" w:type="pct"/>
            <w:vAlign w:val="bottom"/>
          </w:tcPr>
          <w:p w14:paraId="6ED864C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53.157</w:t>
            </w:r>
          </w:p>
        </w:tc>
      </w:tr>
      <w:tr w:rsidR="0087683C" w:rsidRPr="0087683C" w14:paraId="7A9CD269" w14:textId="77777777" w:rsidTr="00386B33">
        <w:tc>
          <w:tcPr>
            <w:tcW w:w="704" w:type="pct"/>
            <w:vAlign w:val="bottom"/>
          </w:tcPr>
          <w:p w14:paraId="45BDE755"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Р48</w:t>
            </w:r>
          </w:p>
        </w:tc>
        <w:tc>
          <w:tcPr>
            <w:tcW w:w="715" w:type="pct"/>
            <w:vAlign w:val="bottom"/>
          </w:tcPr>
          <w:p w14:paraId="216090D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10A1E76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2E36CC4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11.608</w:t>
            </w:r>
          </w:p>
        </w:tc>
        <w:tc>
          <w:tcPr>
            <w:tcW w:w="715" w:type="pct"/>
            <w:vAlign w:val="bottom"/>
          </w:tcPr>
          <w:p w14:paraId="0746CD2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42392E7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w:t>
            </w:r>
          </w:p>
        </w:tc>
        <w:tc>
          <w:tcPr>
            <w:tcW w:w="722" w:type="pct"/>
            <w:vAlign w:val="bottom"/>
          </w:tcPr>
          <w:p w14:paraId="26B7F77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47.577</w:t>
            </w:r>
          </w:p>
        </w:tc>
      </w:tr>
      <w:tr w:rsidR="0087683C" w:rsidRPr="0087683C" w14:paraId="133CA9A3" w14:textId="77777777" w:rsidTr="00386B33">
        <w:tc>
          <w:tcPr>
            <w:tcW w:w="704" w:type="pct"/>
            <w:vAlign w:val="bottom"/>
          </w:tcPr>
          <w:p w14:paraId="6D410BF7"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Р49</w:t>
            </w:r>
          </w:p>
        </w:tc>
        <w:tc>
          <w:tcPr>
            <w:tcW w:w="715" w:type="pct"/>
            <w:vAlign w:val="bottom"/>
          </w:tcPr>
          <w:p w14:paraId="7374EC7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67A0035E"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00AE164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16.718</w:t>
            </w:r>
          </w:p>
        </w:tc>
        <w:tc>
          <w:tcPr>
            <w:tcW w:w="715" w:type="pct"/>
            <w:vAlign w:val="bottom"/>
          </w:tcPr>
          <w:p w14:paraId="31994F3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6180343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w:t>
            </w:r>
          </w:p>
        </w:tc>
        <w:tc>
          <w:tcPr>
            <w:tcW w:w="722" w:type="pct"/>
            <w:vAlign w:val="bottom"/>
          </w:tcPr>
          <w:p w14:paraId="0E5FFB6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34.352</w:t>
            </w:r>
          </w:p>
        </w:tc>
      </w:tr>
      <w:tr w:rsidR="0087683C" w:rsidRPr="0087683C" w14:paraId="174359F2" w14:textId="77777777" w:rsidTr="00386B33">
        <w:tc>
          <w:tcPr>
            <w:tcW w:w="704" w:type="pct"/>
            <w:vAlign w:val="bottom"/>
          </w:tcPr>
          <w:p w14:paraId="1944986D"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Р50</w:t>
            </w:r>
          </w:p>
        </w:tc>
        <w:tc>
          <w:tcPr>
            <w:tcW w:w="715" w:type="pct"/>
            <w:vAlign w:val="bottom"/>
          </w:tcPr>
          <w:p w14:paraId="779848A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28279A8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125F72D4"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22.243</w:t>
            </w:r>
          </w:p>
        </w:tc>
        <w:tc>
          <w:tcPr>
            <w:tcW w:w="715" w:type="pct"/>
            <w:vAlign w:val="bottom"/>
          </w:tcPr>
          <w:p w14:paraId="72C4DD5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056B765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w:t>
            </w:r>
          </w:p>
        </w:tc>
        <w:tc>
          <w:tcPr>
            <w:tcW w:w="722" w:type="pct"/>
            <w:vAlign w:val="bottom"/>
          </w:tcPr>
          <w:p w14:paraId="06A8DD6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15.507</w:t>
            </w:r>
          </w:p>
        </w:tc>
      </w:tr>
      <w:tr w:rsidR="0087683C" w:rsidRPr="0087683C" w14:paraId="327E9251" w14:textId="77777777" w:rsidTr="00386B33">
        <w:tc>
          <w:tcPr>
            <w:tcW w:w="704" w:type="pct"/>
            <w:vAlign w:val="bottom"/>
          </w:tcPr>
          <w:p w14:paraId="0DDE4700"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Р51</w:t>
            </w:r>
          </w:p>
        </w:tc>
        <w:tc>
          <w:tcPr>
            <w:tcW w:w="715" w:type="pct"/>
            <w:vAlign w:val="bottom"/>
          </w:tcPr>
          <w:p w14:paraId="2356735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4692934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00284AF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24.731</w:t>
            </w:r>
          </w:p>
        </w:tc>
        <w:tc>
          <w:tcPr>
            <w:tcW w:w="715" w:type="pct"/>
            <w:vAlign w:val="bottom"/>
          </w:tcPr>
          <w:p w14:paraId="24D055C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67774C5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w:t>
            </w:r>
          </w:p>
        </w:tc>
        <w:tc>
          <w:tcPr>
            <w:tcW w:w="722" w:type="pct"/>
            <w:vAlign w:val="bottom"/>
          </w:tcPr>
          <w:p w14:paraId="66B7C14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12.075</w:t>
            </w:r>
          </w:p>
        </w:tc>
      </w:tr>
      <w:tr w:rsidR="0087683C" w:rsidRPr="0087683C" w14:paraId="5232D07D" w14:textId="77777777" w:rsidTr="00386B33">
        <w:tc>
          <w:tcPr>
            <w:tcW w:w="704" w:type="pct"/>
            <w:vAlign w:val="bottom"/>
          </w:tcPr>
          <w:p w14:paraId="3CBFF8E1"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Р52</w:t>
            </w:r>
          </w:p>
        </w:tc>
        <w:tc>
          <w:tcPr>
            <w:tcW w:w="715" w:type="pct"/>
            <w:vAlign w:val="bottom"/>
          </w:tcPr>
          <w:p w14:paraId="2BBBA63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58E40A4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3F6A58F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25.546</w:t>
            </w:r>
          </w:p>
        </w:tc>
        <w:tc>
          <w:tcPr>
            <w:tcW w:w="715" w:type="pct"/>
            <w:vAlign w:val="bottom"/>
          </w:tcPr>
          <w:p w14:paraId="6DE5125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07FE70E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50</w:t>
            </w:r>
          </w:p>
        </w:tc>
        <w:tc>
          <w:tcPr>
            <w:tcW w:w="722" w:type="pct"/>
            <w:vAlign w:val="bottom"/>
          </w:tcPr>
          <w:p w14:paraId="473EE06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8.031</w:t>
            </w:r>
          </w:p>
        </w:tc>
      </w:tr>
      <w:tr w:rsidR="0087683C" w:rsidRPr="0087683C" w14:paraId="2E5B4819" w14:textId="77777777" w:rsidTr="00386B33">
        <w:tc>
          <w:tcPr>
            <w:tcW w:w="704" w:type="pct"/>
            <w:vAlign w:val="bottom"/>
          </w:tcPr>
          <w:p w14:paraId="027530CB"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Р53</w:t>
            </w:r>
          </w:p>
        </w:tc>
        <w:tc>
          <w:tcPr>
            <w:tcW w:w="715" w:type="pct"/>
            <w:vAlign w:val="bottom"/>
          </w:tcPr>
          <w:p w14:paraId="64DD860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216ABF4A"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17394C1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29.011</w:t>
            </w:r>
          </w:p>
        </w:tc>
        <w:tc>
          <w:tcPr>
            <w:tcW w:w="715" w:type="pct"/>
            <w:vAlign w:val="bottom"/>
          </w:tcPr>
          <w:p w14:paraId="0C287F1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089FAD4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49</w:t>
            </w:r>
          </w:p>
        </w:tc>
        <w:tc>
          <w:tcPr>
            <w:tcW w:w="722" w:type="pct"/>
            <w:vAlign w:val="bottom"/>
          </w:tcPr>
          <w:p w14:paraId="70C7718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54.66</w:t>
            </w:r>
          </w:p>
        </w:tc>
      </w:tr>
      <w:tr w:rsidR="0087683C" w:rsidRPr="0087683C" w14:paraId="7A3DDDDA" w14:textId="77777777" w:rsidTr="00386B33">
        <w:tc>
          <w:tcPr>
            <w:tcW w:w="704" w:type="pct"/>
            <w:vAlign w:val="bottom"/>
          </w:tcPr>
          <w:p w14:paraId="7EE9AAE3"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Р54</w:t>
            </w:r>
          </w:p>
        </w:tc>
        <w:tc>
          <w:tcPr>
            <w:tcW w:w="715" w:type="pct"/>
            <w:vAlign w:val="bottom"/>
          </w:tcPr>
          <w:p w14:paraId="654DD56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7601A65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3856449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27.638</w:t>
            </w:r>
          </w:p>
        </w:tc>
        <w:tc>
          <w:tcPr>
            <w:tcW w:w="715" w:type="pct"/>
            <w:vAlign w:val="bottom"/>
          </w:tcPr>
          <w:p w14:paraId="60926D0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6C6DC8B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49</w:t>
            </w:r>
          </w:p>
        </w:tc>
        <w:tc>
          <w:tcPr>
            <w:tcW w:w="722" w:type="pct"/>
            <w:vAlign w:val="bottom"/>
          </w:tcPr>
          <w:p w14:paraId="4ABAC5AA"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52.99</w:t>
            </w:r>
          </w:p>
        </w:tc>
      </w:tr>
      <w:tr w:rsidR="0087683C" w:rsidRPr="0087683C" w14:paraId="5F76201D" w14:textId="77777777" w:rsidTr="00386B33">
        <w:tc>
          <w:tcPr>
            <w:tcW w:w="704" w:type="pct"/>
            <w:vAlign w:val="bottom"/>
          </w:tcPr>
          <w:p w14:paraId="3274DEE5"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Р55</w:t>
            </w:r>
          </w:p>
        </w:tc>
        <w:tc>
          <w:tcPr>
            <w:tcW w:w="715" w:type="pct"/>
            <w:vAlign w:val="bottom"/>
          </w:tcPr>
          <w:p w14:paraId="4897C3D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0141085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36E9C76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25.667</w:t>
            </w:r>
          </w:p>
        </w:tc>
        <w:tc>
          <w:tcPr>
            <w:tcW w:w="715" w:type="pct"/>
            <w:vAlign w:val="bottom"/>
          </w:tcPr>
          <w:p w14:paraId="41936D1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4FCC28C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49</w:t>
            </w:r>
          </w:p>
        </w:tc>
        <w:tc>
          <w:tcPr>
            <w:tcW w:w="722" w:type="pct"/>
            <w:vAlign w:val="bottom"/>
          </w:tcPr>
          <w:p w14:paraId="6644261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52.034</w:t>
            </w:r>
          </w:p>
        </w:tc>
      </w:tr>
      <w:tr w:rsidR="0087683C" w:rsidRPr="0087683C" w14:paraId="5210F84E" w14:textId="77777777" w:rsidTr="00386B33">
        <w:tc>
          <w:tcPr>
            <w:tcW w:w="704" w:type="pct"/>
            <w:vAlign w:val="bottom"/>
          </w:tcPr>
          <w:p w14:paraId="51BAD79E"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Р56</w:t>
            </w:r>
          </w:p>
        </w:tc>
        <w:tc>
          <w:tcPr>
            <w:tcW w:w="715" w:type="pct"/>
            <w:vAlign w:val="bottom"/>
          </w:tcPr>
          <w:p w14:paraId="07EEB57F"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6BB58E9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2F2C45AC"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27.256</w:t>
            </w:r>
          </w:p>
        </w:tc>
        <w:tc>
          <w:tcPr>
            <w:tcW w:w="715" w:type="pct"/>
            <w:vAlign w:val="bottom"/>
          </w:tcPr>
          <w:p w14:paraId="5079930D"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630B431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49</w:t>
            </w:r>
          </w:p>
        </w:tc>
        <w:tc>
          <w:tcPr>
            <w:tcW w:w="722" w:type="pct"/>
            <w:vAlign w:val="bottom"/>
          </w:tcPr>
          <w:p w14:paraId="4218F23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45.501</w:t>
            </w:r>
          </w:p>
        </w:tc>
      </w:tr>
      <w:tr w:rsidR="0087683C" w:rsidRPr="0087683C" w14:paraId="774F0B99" w14:textId="77777777" w:rsidTr="00386B33">
        <w:tc>
          <w:tcPr>
            <w:tcW w:w="704" w:type="pct"/>
            <w:vAlign w:val="bottom"/>
          </w:tcPr>
          <w:p w14:paraId="70129762"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Р57</w:t>
            </w:r>
          </w:p>
        </w:tc>
        <w:tc>
          <w:tcPr>
            <w:tcW w:w="715" w:type="pct"/>
            <w:vAlign w:val="bottom"/>
          </w:tcPr>
          <w:p w14:paraId="14467CA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6F288B1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016D310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33.268</w:t>
            </w:r>
          </w:p>
        </w:tc>
        <w:tc>
          <w:tcPr>
            <w:tcW w:w="715" w:type="pct"/>
            <w:vAlign w:val="bottom"/>
          </w:tcPr>
          <w:p w14:paraId="54FE7F3B"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4263E249"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49</w:t>
            </w:r>
          </w:p>
        </w:tc>
        <w:tc>
          <w:tcPr>
            <w:tcW w:w="722" w:type="pct"/>
            <w:vAlign w:val="bottom"/>
          </w:tcPr>
          <w:p w14:paraId="0CECE663"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38.578</w:t>
            </w:r>
          </w:p>
        </w:tc>
      </w:tr>
      <w:tr w:rsidR="0087683C" w:rsidRPr="0087683C" w14:paraId="01F57EBC" w14:textId="77777777" w:rsidTr="00386B33">
        <w:tc>
          <w:tcPr>
            <w:tcW w:w="704" w:type="pct"/>
            <w:vAlign w:val="bottom"/>
          </w:tcPr>
          <w:p w14:paraId="2E7CF028"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Р58</w:t>
            </w:r>
          </w:p>
        </w:tc>
        <w:tc>
          <w:tcPr>
            <w:tcW w:w="715" w:type="pct"/>
            <w:vAlign w:val="bottom"/>
          </w:tcPr>
          <w:p w14:paraId="0A1606E0"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0A1278C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01AFFCA8"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15.481</w:t>
            </w:r>
          </w:p>
        </w:tc>
        <w:tc>
          <w:tcPr>
            <w:tcW w:w="715" w:type="pct"/>
            <w:vAlign w:val="bottom"/>
          </w:tcPr>
          <w:p w14:paraId="577C596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587E89E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49</w:t>
            </w:r>
          </w:p>
        </w:tc>
        <w:tc>
          <w:tcPr>
            <w:tcW w:w="722" w:type="pct"/>
            <w:vAlign w:val="bottom"/>
          </w:tcPr>
          <w:p w14:paraId="097C55D5"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12.233</w:t>
            </w:r>
          </w:p>
        </w:tc>
      </w:tr>
      <w:tr w:rsidR="0087683C" w:rsidRPr="0087683C" w14:paraId="2AA79A56" w14:textId="77777777" w:rsidTr="00386B33">
        <w:tc>
          <w:tcPr>
            <w:tcW w:w="704" w:type="pct"/>
            <w:vAlign w:val="bottom"/>
          </w:tcPr>
          <w:p w14:paraId="420BA82C" w14:textId="77777777" w:rsidR="00386B33" w:rsidRPr="0087683C" w:rsidRDefault="00386B33" w:rsidP="00386B33">
            <w:pPr>
              <w:tabs>
                <w:tab w:val="left" w:pos="0"/>
                <w:tab w:val="left" w:pos="9354"/>
              </w:tabs>
              <w:spacing w:after="0" w:line="240" w:lineRule="auto"/>
              <w:jc w:val="both"/>
              <w:rPr>
                <w:rFonts w:ascii="Times New Roman" w:hAnsi="Times New Roman"/>
                <w:sz w:val="24"/>
                <w:szCs w:val="24"/>
              </w:rPr>
            </w:pPr>
            <w:r w:rsidRPr="0087683C">
              <w:rPr>
                <w:rFonts w:ascii="Times New Roman" w:hAnsi="Times New Roman"/>
                <w:sz w:val="24"/>
                <w:szCs w:val="24"/>
              </w:rPr>
              <w:t>Р59</w:t>
            </w:r>
          </w:p>
        </w:tc>
        <w:tc>
          <w:tcPr>
            <w:tcW w:w="715" w:type="pct"/>
            <w:vAlign w:val="bottom"/>
          </w:tcPr>
          <w:p w14:paraId="543F6A7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45</w:t>
            </w:r>
          </w:p>
        </w:tc>
        <w:tc>
          <w:tcPr>
            <w:tcW w:w="712" w:type="pct"/>
            <w:vAlign w:val="bottom"/>
          </w:tcPr>
          <w:p w14:paraId="1FE436D7"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6</w:t>
            </w:r>
          </w:p>
        </w:tc>
        <w:tc>
          <w:tcPr>
            <w:tcW w:w="721" w:type="pct"/>
            <w:vAlign w:val="bottom"/>
          </w:tcPr>
          <w:p w14:paraId="1118A74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14.868</w:t>
            </w:r>
          </w:p>
        </w:tc>
        <w:tc>
          <w:tcPr>
            <w:tcW w:w="715" w:type="pct"/>
            <w:vAlign w:val="bottom"/>
          </w:tcPr>
          <w:p w14:paraId="79D53796"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131</w:t>
            </w:r>
          </w:p>
        </w:tc>
        <w:tc>
          <w:tcPr>
            <w:tcW w:w="712" w:type="pct"/>
            <w:vAlign w:val="bottom"/>
          </w:tcPr>
          <w:p w14:paraId="03C26092"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49</w:t>
            </w:r>
          </w:p>
        </w:tc>
        <w:tc>
          <w:tcPr>
            <w:tcW w:w="722" w:type="pct"/>
            <w:vAlign w:val="bottom"/>
          </w:tcPr>
          <w:p w14:paraId="52FF63E1" w14:textId="77777777" w:rsidR="00386B33" w:rsidRPr="0087683C" w:rsidRDefault="00386B33" w:rsidP="00386B33">
            <w:pPr>
              <w:tabs>
                <w:tab w:val="left" w:pos="0"/>
                <w:tab w:val="left" w:pos="9354"/>
              </w:tabs>
              <w:spacing w:after="0" w:line="240" w:lineRule="auto"/>
              <w:jc w:val="right"/>
              <w:rPr>
                <w:rFonts w:ascii="Times New Roman" w:hAnsi="Times New Roman"/>
                <w:sz w:val="24"/>
                <w:szCs w:val="24"/>
              </w:rPr>
            </w:pPr>
            <w:r w:rsidRPr="0087683C">
              <w:rPr>
                <w:rFonts w:ascii="Times New Roman" w:hAnsi="Times New Roman"/>
                <w:sz w:val="24"/>
                <w:szCs w:val="24"/>
              </w:rPr>
              <w:t>2.371</w:t>
            </w:r>
          </w:p>
        </w:tc>
      </w:tr>
    </w:tbl>
    <w:p w14:paraId="6FCA78C4" w14:textId="1C61CD6B" w:rsidR="009C6B85" w:rsidRPr="0087683C" w:rsidRDefault="009C6B85" w:rsidP="00BE753E">
      <w:pPr>
        <w:pStyle w:val="S5"/>
        <w:spacing w:line="240" w:lineRule="auto"/>
      </w:pPr>
    </w:p>
    <w:p w14:paraId="39EC4379" w14:textId="77777777" w:rsidR="00386B33" w:rsidRPr="0087683C" w:rsidRDefault="00386B33" w:rsidP="00386B33">
      <w:pPr>
        <w:spacing w:after="0" w:line="240" w:lineRule="auto"/>
        <w:ind w:firstLine="142"/>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Площадь проекции  горного отвода на горизонтальную плоскость бассейн реки “Кирпичная” - 104.76  Га. Глубина горного отвода соответствует границе подсчета запасов.</w:t>
      </w:r>
    </w:p>
    <w:p w14:paraId="37E53A25" w14:textId="77777777" w:rsidR="00386B33" w:rsidRPr="0087683C" w:rsidRDefault="00386B33" w:rsidP="00386B33">
      <w:pPr>
        <w:spacing w:after="0" w:line="240" w:lineRule="auto"/>
        <w:jc w:val="center"/>
        <w:rPr>
          <w:rFonts w:ascii="Times New Roman" w:eastAsia="Times New Roman" w:hAnsi="Times New Roman"/>
          <w:sz w:val="24"/>
          <w:szCs w:val="24"/>
          <w:lang w:eastAsia="ru-RU"/>
        </w:rPr>
      </w:pPr>
    </w:p>
    <w:p w14:paraId="6FF47854" w14:textId="77777777" w:rsidR="00386B33" w:rsidRPr="0087683C" w:rsidRDefault="00386B33" w:rsidP="00386B33">
      <w:pPr>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Ведомость координат угловых точек горного отвода бассейн ручья “Северный”</w:t>
      </w:r>
    </w:p>
    <w:p w14:paraId="6F12351F" w14:textId="10B91505" w:rsidR="00386B33" w:rsidRPr="0087683C" w:rsidRDefault="00386B33" w:rsidP="00386B33">
      <w:pPr>
        <w:pStyle w:val="S5"/>
        <w:spacing w:line="240" w:lineRule="auto"/>
      </w:pPr>
      <w:r w:rsidRPr="0087683C">
        <w:t xml:space="preserve"> (система координат МСК-25)</w:t>
      </w:r>
    </w:p>
    <w:p w14:paraId="3C16E728" w14:textId="55AEBD9A" w:rsidR="00386B33" w:rsidRPr="0087683C" w:rsidRDefault="00386B33" w:rsidP="00BE753E">
      <w:pPr>
        <w:pStyle w:val="S5"/>
        <w:spacing w:line="240" w:lineRule="auto"/>
      </w:pPr>
    </w:p>
    <w:tbl>
      <w:tblPr>
        <w:tblStyle w:val="af9"/>
        <w:tblW w:w="0" w:type="auto"/>
        <w:tblLook w:val="04A0" w:firstRow="1" w:lastRow="0" w:firstColumn="1" w:lastColumn="0" w:noHBand="0" w:noVBand="1"/>
      </w:tblPr>
      <w:tblGrid>
        <w:gridCol w:w="2084"/>
        <w:gridCol w:w="2084"/>
        <w:gridCol w:w="2084"/>
        <w:gridCol w:w="2084"/>
        <w:gridCol w:w="2085"/>
      </w:tblGrid>
      <w:tr w:rsidR="0087683C" w:rsidRPr="0087683C" w14:paraId="7A5FECEC" w14:textId="77777777" w:rsidTr="00386B33">
        <w:tc>
          <w:tcPr>
            <w:tcW w:w="2084" w:type="dxa"/>
          </w:tcPr>
          <w:p w14:paraId="385BAFFD" w14:textId="5B659E5D" w:rsidR="00386B33" w:rsidRPr="0087683C" w:rsidRDefault="00386B33" w:rsidP="00386B33">
            <w:pPr>
              <w:pStyle w:val="S5"/>
              <w:spacing w:line="240" w:lineRule="auto"/>
              <w:ind w:firstLine="0"/>
              <w:jc w:val="center"/>
            </w:pPr>
            <w:r w:rsidRPr="0087683C">
              <w:t>№пп</w:t>
            </w:r>
          </w:p>
        </w:tc>
        <w:tc>
          <w:tcPr>
            <w:tcW w:w="2084" w:type="dxa"/>
          </w:tcPr>
          <w:p w14:paraId="307B5255" w14:textId="64794640" w:rsidR="00386B33" w:rsidRPr="0087683C" w:rsidRDefault="00386B33" w:rsidP="00386B33">
            <w:pPr>
              <w:pStyle w:val="S5"/>
              <w:spacing w:line="240" w:lineRule="auto"/>
              <w:ind w:firstLine="0"/>
              <w:jc w:val="center"/>
            </w:pPr>
            <w:r w:rsidRPr="0087683C">
              <w:t>х, м</w:t>
            </w:r>
          </w:p>
        </w:tc>
        <w:tc>
          <w:tcPr>
            <w:tcW w:w="2084" w:type="dxa"/>
          </w:tcPr>
          <w:p w14:paraId="0612540F" w14:textId="1B88F7BE" w:rsidR="00386B33" w:rsidRPr="0087683C" w:rsidRDefault="00386B33" w:rsidP="00386B33">
            <w:pPr>
              <w:pStyle w:val="S5"/>
              <w:spacing w:line="240" w:lineRule="auto"/>
              <w:ind w:firstLine="0"/>
              <w:jc w:val="center"/>
            </w:pPr>
            <w:r w:rsidRPr="0087683C">
              <w:t>у, м</w:t>
            </w:r>
          </w:p>
        </w:tc>
        <w:tc>
          <w:tcPr>
            <w:tcW w:w="2084" w:type="dxa"/>
          </w:tcPr>
          <w:p w14:paraId="082F7A60" w14:textId="7094FC7A" w:rsidR="00386B33" w:rsidRPr="0087683C" w:rsidRDefault="00386B33" w:rsidP="00386B33">
            <w:pPr>
              <w:pStyle w:val="S5"/>
              <w:spacing w:line="240" w:lineRule="auto"/>
              <w:ind w:firstLine="0"/>
              <w:jc w:val="center"/>
            </w:pPr>
            <w:r w:rsidRPr="0087683C">
              <w:rPr>
                <w:lang w:val="en-US"/>
              </w:rPr>
              <w:t>z</w:t>
            </w:r>
            <w:r w:rsidRPr="0087683C">
              <w:t>, м</w:t>
            </w:r>
          </w:p>
        </w:tc>
        <w:tc>
          <w:tcPr>
            <w:tcW w:w="2085" w:type="dxa"/>
          </w:tcPr>
          <w:p w14:paraId="20766DD3" w14:textId="1EA6C6F7" w:rsidR="00386B33" w:rsidRPr="0087683C" w:rsidRDefault="00386B33" w:rsidP="00386B33">
            <w:pPr>
              <w:pStyle w:val="S5"/>
              <w:spacing w:line="240" w:lineRule="auto"/>
              <w:ind w:firstLine="0"/>
              <w:jc w:val="center"/>
            </w:pPr>
            <w:r w:rsidRPr="0087683C">
              <w:rPr>
                <w:lang w:val="en-US"/>
              </w:rPr>
              <w:t>zh</w:t>
            </w:r>
            <w:r w:rsidRPr="0087683C">
              <w:t>, м</w:t>
            </w:r>
          </w:p>
        </w:tc>
      </w:tr>
      <w:tr w:rsidR="0087683C" w:rsidRPr="0087683C" w14:paraId="199480EA" w14:textId="77777777" w:rsidTr="00386B33">
        <w:tc>
          <w:tcPr>
            <w:tcW w:w="2084" w:type="dxa"/>
            <w:vAlign w:val="bottom"/>
          </w:tcPr>
          <w:p w14:paraId="4D111F8E" w14:textId="7F2BA1E8" w:rsidR="00386B33" w:rsidRPr="0087683C" w:rsidRDefault="00386B33" w:rsidP="00386B33">
            <w:pPr>
              <w:pStyle w:val="S5"/>
              <w:spacing w:line="240" w:lineRule="auto"/>
              <w:ind w:firstLine="0"/>
              <w:jc w:val="center"/>
            </w:pPr>
            <w:r w:rsidRPr="0087683C">
              <w:t>Р60</w:t>
            </w:r>
          </w:p>
        </w:tc>
        <w:tc>
          <w:tcPr>
            <w:tcW w:w="2084" w:type="dxa"/>
            <w:vAlign w:val="bottom"/>
          </w:tcPr>
          <w:p w14:paraId="24F47450" w14:textId="47EF399E" w:rsidR="00386B33" w:rsidRPr="0087683C" w:rsidRDefault="00386B33" w:rsidP="00386B33">
            <w:pPr>
              <w:pStyle w:val="S5"/>
              <w:spacing w:line="240" w:lineRule="auto"/>
              <w:ind w:firstLine="0"/>
              <w:jc w:val="center"/>
            </w:pPr>
            <w:r w:rsidRPr="0087683C">
              <w:t>581386.220</w:t>
            </w:r>
          </w:p>
        </w:tc>
        <w:tc>
          <w:tcPr>
            <w:tcW w:w="2084" w:type="dxa"/>
            <w:vAlign w:val="bottom"/>
          </w:tcPr>
          <w:p w14:paraId="511EDFDA" w14:textId="3F823173" w:rsidR="00386B33" w:rsidRPr="0087683C" w:rsidRDefault="00386B33" w:rsidP="00386B33">
            <w:pPr>
              <w:pStyle w:val="S5"/>
              <w:spacing w:line="240" w:lineRule="auto"/>
              <w:ind w:firstLine="0"/>
              <w:jc w:val="center"/>
            </w:pPr>
            <w:r w:rsidRPr="0087683C">
              <w:t>1389995.414</w:t>
            </w:r>
          </w:p>
        </w:tc>
        <w:tc>
          <w:tcPr>
            <w:tcW w:w="2084" w:type="dxa"/>
          </w:tcPr>
          <w:p w14:paraId="287E9047" w14:textId="00AFD476" w:rsidR="00386B33" w:rsidRPr="0087683C" w:rsidRDefault="00386B33" w:rsidP="00386B33">
            <w:pPr>
              <w:pStyle w:val="S5"/>
              <w:spacing w:line="240" w:lineRule="auto"/>
              <w:ind w:firstLine="0"/>
              <w:jc w:val="center"/>
            </w:pPr>
            <w:r w:rsidRPr="0087683C">
              <w:t>-</w:t>
            </w:r>
          </w:p>
        </w:tc>
        <w:tc>
          <w:tcPr>
            <w:tcW w:w="2085" w:type="dxa"/>
          </w:tcPr>
          <w:p w14:paraId="1A71C4B8" w14:textId="74765183" w:rsidR="00386B33" w:rsidRPr="0087683C" w:rsidRDefault="00386B33" w:rsidP="00386B33">
            <w:pPr>
              <w:pStyle w:val="S5"/>
              <w:spacing w:line="240" w:lineRule="auto"/>
              <w:ind w:firstLine="0"/>
              <w:jc w:val="center"/>
            </w:pPr>
            <w:r w:rsidRPr="0087683C">
              <w:t>-</w:t>
            </w:r>
          </w:p>
        </w:tc>
      </w:tr>
      <w:tr w:rsidR="0087683C" w:rsidRPr="0087683C" w14:paraId="05BDF80D" w14:textId="77777777" w:rsidTr="00386B33">
        <w:tc>
          <w:tcPr>
            <w:tcW w:w="2084" w:type="dxa"/>
            <w:vAlign w:val="bottom"/>
          </w:tcPr>
          <w:p w14:paraId="71226214" w14:textId="7A21F397" w:rsidR="00386B33" w:rsidRPr="0087683C" w:rsidRDefault="00386B33" w:rsidP="00386B33">
            <w:pPr>
              <w:pStyle w:val="S5"/>
              <w:spacing w:line="240" w:lineRule="auto"/>
              <w:ind w:firstLine="0"/>
              <w:jc w:val="center"/>
            </w:pPr>
            <w:r w:rsidRPr="0087683C">
              <w:t>Р61</w:t>
            </w:r>
          </w:p>
        </w:tc>
        <w:tc>
          <w:tcPr>
            <w:tcW w:w="2084" w:type="dxa"/>
            <w:vAlign w:val="bottom"/>
          </w:tcPr>
          <w:p w14:paraId="4F1987A2" w14:textId="038AEDE8" w:rsidR="00386B33" w:rsidRPr="0087683C" w:rsidRDefault="00386B33" w:rsidP="00386B33">
            <w:pPr>
              <w:pStyle w:val="S5"/>
              <w:spacing w:line="240" w:lineRule="auto"/>
              <w:ind w:firstLine="0"/>
              <w:jc w:val="center"/>
            </w:pPr>
            <w:r w:rsidRPr="0087683C">
              <w:t>581456.839</w:t>
            </w:r>
          </w:p>
        </w:tc>
        <w:tc>
          <w:tcPr>
            <w:tcW w:w="2084" w:type="dxa"/>
            <w:vAlign w:val="bottom"/>
          </w:tcPr>
          <w:p w14:paraId="2175411F" w14:textId="03D58F1D" w:rsidR="00386B33" w:rsidRPr="0087683C" w:rsidRDefault="00386B33" w:rsidP="00386B33">
            <w:pPr>
              <w:pStyle w:val="S5"/>
              <w:spacing w:line="240" w:lineRule="auto"/>
              <w:ind w:firstLine="0"/>
              <w:jc w:val="center"/>
            </w:pPr>
            <w:r w:rsidRPr="0087683C">
              <w:t>1390028.555</w:t>
            </w:r>
          </w:p>
        </w:tc>
        <w:tc>
          <w:tcPr>
            <w:tcW w:w="2084" w:type="dxa"/>
          </w:tcPr>
          <w:p w14:paraId="2A5011FD" w14:textId="32DFF6FF" w:rsidR="00386B33" w:rsidRPr="0087683C" w:rsidRDefault="00386B33" w:rsidP="00386B33">
            <w:pPr>
              <w:pStyle w:val="S5"/>
              <w:spacing w:line="240" w:lineRule="auto"/>
              <w:ind w:firstLine="0"/>
              <w:jc w:val="center"/>
            </w:pPr>
            <w:r w:rsidRPr="0087683C">
              <w:t>-</w:t>
            </w:r>
          </w:p>
        </w:tc>
        <w:tc>
          <w:tcPr>
            <w:tcW w:w="2085" w:type="dxa"/>
          </w:tcPr>
          <w:p w14:paraId="5CCED493" w14:textId="55135599" w:rsidR="00386B33" w:rsidRPr="0087683C" w:rsidRDefault="00386B33" w:rsidP="00386B33">
            <w:pPr>
              <w:pStyle w:val="S5"/>
              <w:spacing w:line="240" w:lineRule="auto"/>
              <w:ind w:firstLine="0"/>
              <w:jc w:val="center"/>
            </w:pPr>
            <w:r w:rsidRPr="0087683C">
              <w:t>-</w:t>
            </w:r>
          </w:p>
        </w:tc>
      </w:tr>
      <w:tr w:rsidR="0087683C" w:rsidRPr="0087683C" w14:paraId="342F3212" w14:textId="77777777" w:rsidTr="00386B33">
        <w:tc>
          <w:tcPr>
            <w:tcW w:w="2084" w:type="dxa"/>
            <w:vAlign w:val="bottom"/>
          </w:tcPr>
          <w:p w14:paraId="63E1CCBC" w14:textId="61C7BAED" w:rsidR="00386B33" w:rsidRPr="0087683C" w:rsidRDefault="00386B33" w:rsidP="00386B33">
            <w:pPr>
              <w:pStyle w:val="S5"/>
              <w:spacing w:line="240" w:lineRule="auto"/>
              <w:ind w:firstLine="0"/>
              <w:jc w:val="center"/>
            </w:pPr>
            <w:r w:rsidRPr="0087683C">
              <w:t>Р62</w:t>
            </w:r>
          </w:p>
        </w:tc>
        <w:tc>
          <w:tcPr>
            <w:tcW w:w="2084" w:type="dxa"/>
            <w:vAlign w:val="bottom"/>
          </w:tcPr>
          <w:p w14:paraId="6878231C" w14:textId="465B08F6" w:rsidR="00386B33" w:rsidRPr="0087683C" w:rsidRDefault="00386B33" w:rsidP="00386B33">
            <w:pPr>
              <w:pStyle w:val="S5"/>
              <w:spacing w:line="240" w:lineRule="auto"/>
              <w:ind w:firstLine="0"/>
              <w:jc w:val="center"/>
            </w:pPr>
            <w:r w:rsidRPr="0087683C">
              <w:t>581999.574</w:t>
            </w:r>
          </w:p>
        </w:tc>
        <w:tc>
          <w:tcPr>
            <w:tcW w:w="2084" w:type="dxa"/>
            <w:vAlign w:val="bottom"/>
          </w:tcPr>
          <w:p w14:paraId="63E7C8B4" w14:textId="2D73B0AA" w:rsidR="00386B33" w:rsidRPr="0087683C" w:rsidRDefault="00386B33" w:rsidP="00386B33">
            <w:pPr>
              <w:pStyle w:val="S5"/>
              <w:spacing w:line="240" w:lineRule="auto"/>
              <w:ind w:firstLine="0"/>
              <w:jc w:val="center"/>
            </w:pPr>
            <w:r w:rsidRPr="0087683C">
              <w:t>1390151.899</w:t>
            </w:r>
          </w:p>
        </w:tc>
        <w:tc>
          <w:tcPr>
            <w:tcW w:w="2084" w:type="dxa"/>
          </w:tcPr>
          <w:p w14:paraId="4E0B91EF" w14:textId="4A4D47CB" w:rsidR="00386B33" w:rsidRPr="0087683C" w:rsidRDefault="00386B33" w:rsidP="00386B33">
            <w:pPr>
              <w:pStyle w:val="S5"/>
              <w:spacing w:line="240" w:lineRule="auto"/>
              <w:ind w:firstLine="0"/>
              <w:jc w:val="center"/>
            </w:pPr>
            <w:r w:rsidRPr="0087683C">
              <w:t>-</w:t>
            </w:r>
          </w:p>
        </w:tc>
        <w:tc>
          <w:tcPr>
            <w:tcW w:w="2085" w:type="dxa"/>
          </w:tcPr>
          <w:p w14:paraId="2CEA50EC" w14:textId="11C80F04" w:rsidR="00386B33" w:rsidRPr="0087683C" w:rsidRDefault="00386B33" w:rsidP="00386B33">
            <w:pPr>
              <w:pStyle w:val="S5"/>
              <w:spacing w:line="240" w:lineRule="auto"/>
              <w:ind w:firstLine="0"/>
              <w:jc w:val="center"/>
            </w:pPr>
            <w:r w:rsidRPr="0087683C">
              <w:t>-</w:t>
            </w:r>
          </w:p>
        </w:tc>
      </w:tr>
      <w:tr w:rsidR="0087683C" w:rsidRPr="0087683C" w14:paraId="05B40947" w14:textId="77777777" w:rsidTr="00386B33">
        <w:tc>
          <w:tcPr>
            <w:tcW w:w="2084" w:type="dxa"/>
            <w:vAlign w:val="bottom"/>
          </w:tcPr>
          <w:p w14:paraId="11A0A932" w14:textId="42F4BEE1" w:rsidR="00386B33" w:rsidRPr="0087683C" w:rsidRDefault="00386B33" w:rsidP="00386B33">
            <w:pPr>
              <w:pStyle w:val="S5"/>
              <w:spacing w:line="240" w:lineRule="auto"/>
              <w:ind w:firstLine="0"/>
              <w:jc w:val="center"/>
            </w:pPr>
            <w:r w:rsidRPr="0087683C">
              <w:t>Р63</w:t>
            </w:r>
          </w:p>
        </w:tc>
        <w:tc>
          <w:tcPr>
            <w:tcW w:w="2084" w:type="dxa"/>
            <w:vAlign w:val="bottom"/>
          </w:tcPr>
          <w:p w14:paraId="5B878FAC" w14:textId="424BA0F2" w:rsidR="00386B33" w:rsidRPr="0087683C" w:rsidRDefault="00386B33" w:rsidP="00386B33">
            <w:pPr>
              <w:pStyle w:val="S5"/>
              <w:spacing w:line="240" w:lineRule="auto"/>
              <w:ind w:firstLine="0"/>
              <w:jc w:val="center"/>
            </w:pPr>
            <w:r w:rsidRPr="0087683C">
              <w:t>582216.488</w:t>
            </w:r>
          </w:p>
        </w:tc>
        <w:tc>
          <w:tcPr>
            <w:tcW w:w="2084" w:type="dxa"/>
            <w:vAlign w:val="bottom"/>
          </w:tcPr>
          <w:p w14:paraId="7A9F8F46" w14:textId="6A6A2A45" w:rsidR="00386B33" w:rsidRPr="0087683C" w:rsidRDefault="00386B33" w:rsidP="00386B33">
            <w:pPr>
              <w:pStyle w:val="S5"/>
              <w:spacing w:line="240" w:lineRule="auto"/>
              <w:ind w:firstLine="0"/>
              <w:jc w:val="center"/>
            </w:pPr>
            <w:r w:rsidRPr="0087683C">
              <w:t>1390233.445</w:t>
            </w:r>
          </w:p>
        </w:tc>
        <w:tc>
          <w:tcPr>
            <w:tcW w:w="2084" w:type="dxa"/>
          </w:tcPr>
          <w:p w14:paraId="56486FCF" w14:textId="05E4886A" w:rsidR="00386B33" w:rsidRPr="0087683C" w:rsidRDefault="00386B33" w:rsidP="00386B33">
            <w:pPr>
              <w:pStyle w:val="S5"/>
              <w:spacing w:line="240" w:lineRule="auto"/>
              <w:ind w:firstLine="0"/>
              <w:jc w:val="center"/>
            </w:pPr>
            <w:r w:rsidRPr="0087683C">
              <w:t>-</w:t>
            </w:r>
          </w:p>
        </w:tc>
        <w:tc>
          <w:tcPr>
            <w:tcW w:w="2085" w:type="dxa"/>
          </w:tcPr>
          <w:p w14:paraId="33F629F2" w14:textId="2B51FAD7" w:rsidR="00386B33" w:rsidRPr="0087683C" w:rsidRDefault="00386B33" w:rsidP="00386B33">
            <w:pPr>
              <w:pStyle w:val="S5"/>
              <w:spacing w:line="240" w:lineRule="auto"/>
              <w:ind w:firstLine="0"/>
              <w:jc w:val="center"/>
            </w:pPr>
            <w:r w:rsidRPr="0087683C">
              <w:t>-</w:t>
            </w:r>
          </w:p>
        </w:tc>
      </w:tr>
      <w:tr w:rsidR="0087683C" w:rsidRPr="0087683C" w14:paraId="0E6886D2" w14:textId="77777777" w:rsidTr="00386B33">
        <w:tc>
          <w:tcPr>
            <w:tcW w:w="2084" w:type="dxa"/>
            <w:vAlign w:val="bottom"/>
          </w:tcPr>
          <w:p w14:paraId="66D48C88" w14:textId="0310C3A8" w:rsidR="00386B33" w:rsidRPr="0087683C" w:rsidRDefault="00386B33" w:rsidP="00386B33">
            <w:pPr>
              <w:pStyle w:val="S5"/>
              <w:spacing w:line="240" w:lineRule="auto"/>
              <w:ind w:firstLine="0"/>
              <w:jc w:val="center"/>
            </w:pPr>
            <w:r w:rsidRPr="0087683C">
              <w:t>Р64</w:t>
            </w:r>
          </w:p>
        </w:tc>
        <w:tc>
          <w:tcPr>
            <w:tcW w:w="2084" w:type="dxa"/>
            <w:vAlign w:val="bottom"/>
          </w:tcPr>
          <w:p w14:paraId="03202FE7" w14:textId="352EA454" w:rsidR="00386B33" w:rsidRPr="0087683C" w:rsidRDefault="00386B33" w:rsidP="00386B33">
            <w:pPr>
              <w:pStyle w:val="S5"/>
              <w:spacing w:line="240" w:lineRule="auto"/>
              <w:ind w:firstLine="0"/>
              <w:jc w:val="center"/>
            </w:pPr>
            <w:r w:rsidRPr="0087683C">
              <w:t>582236.420</w:t>
            </w:r>
          </w:p>
        </w:tc>
        <w:tc>
          <w:tcPr>
            <w:tcW w:w="2084" w:type="dxa"/>
            <w:vAlign w:val="bottom"/>
          </w:tcPr>
          <w:p w14:paraId="04DA5304" w14:textId="5962E902" w:rsidR="00386B33" w:rsidRPr="0087683C" w:rsidRDefault="00386B33" w:rsidP="00386B33">
            <w:pPr>
              <w:pStyle w:val="S5"/>
              <w:spacing w:line="240" w:lineRule="auto"/>
              <w:ind w:firstLine="0"/>
              <w:jc w:val="center"/>
            </w:pPr>
            <w:r w:rsidRPr="0087683C">
              <w:t>1390248.898</w:t>
            </w:r>
          </w:p>
        </w:tc>
        <w:tc>
          <w:tcPr>
            <w:tcW w:w="2084" w:type="dxa"/>
          </w:tcPr>
          <w:p w14:paraId="46AF665E" w14:textId="4291CEF0" w:rsidR="00386B33" w:rsidRPr="0087683C" w:rsidRDefault="00386B33" w:rsidP="00386B33">
            <w:pPr>
              <w:pStyle w:val="S5"/>
              <w:spacing w:line="240" w:lineRule="auto"/>
              <w:ind w:firstLine="0"/>
              <w:jc w:val="center"/>
            </w:pPr>
            <w:r w:rsidRPr="0087683C">
              <w:t>-</w:t>
            </w:r>
          </w:p>
        </w:tc>
        <w:tc>
          <w:tcPr>
            <w:tcW w:w="2085" w:type="dxa"/>
          </w:tcPr>
          <w:p w14:paraId="51F71189" w14:textId="6EBCA587" w:rsidR="00386B33" w:rsidRPr="0087683C" w:rsidRDefault="00386B33" w:rsidP="00386B33">
            <w:pPr>
              <w:pStyle w:val="S5"/>
              <w:spacing w:line="240" w:lineRule="auto"/>
              <w:ind w:firstLine="0"/>
              <w:jc w:val="center"/>
            </w:pPr>
            <w:r w:rsidRPr="0087683C">
              <w:t>-</w:t>
            </w:r>
          </w:p>
        </w:tc>
      </w:tr>
      <w:tr w:rsidR="0087683C" w:rsidRPr="0087683C" w14:paraId="6E85A56A" w14:textId="77777777" w:rsidTr="00386B33">
        <w:tc>
          <w:tcPr>
            <w:tcW w:w="2084" w:type="dxa"/>
            <w:vAlign w:val="bottom"/>
          </w:tcPr>
          <w:p w14:paraId="5B08D5CB" w14:textId="56270BCD" w:rsidR="00386B33" w:rsidRPr="0087683C" w:rsidRDefault="00386B33" w:rsidP="00386B33">
            <w:pPr>
              <w:pStyle w:val="S5"/>
              <w:spacing w:line="240" w:lineRule="auto"/>
              <w:ind w:firstLine="0"/>
              <w:jc w:val="center"/>
            </w:pPr>
            <w:r w:rsidRPr="0087683C">
              <w:t>Р65</w:t>
            </w:r>
          </w:p>
        </w:tc>
        <w:tc>
          <w:tcPr>
            <w:tcW w:w="2084" w:type="dxa"/>
            <w:vAlign w:val="bottom"/>
          </w:tcPr>
          <w:p w14:paraId="7CFEACBA" w14:textId="32FC96B5" w:rsidR="00386B33" w:rsidRPr="0087683C" w:rsidRDefault="00386B33" w:rsidP="00386B33">
            <w:pPr>
              <w:pStyle w:val="S5"/>
              <w:spacing w:line="240" w:lineRule="auto"/>
              <w:ind w:firstLine="0"/>
              <w:jc w:val="center"/>
            </w:pPr>
            <w:r w:rsidRPr="0087683C">
              <w:t>582255.527</w:t>
            </w:r>
          </w:p>
        </w:tc>
        <w:tc>
          <w:tcPr>
            <w:tcW w:w="2084" w:type="dxa"/>
            <w:vAlign w:val="bottom"/>
          </w:tcPr>
          <w:p w14:paraId="51354F8F" w14:textId="1F2E726D" w:rsidR="00386B33" w:rsidRPr="0087683C" w:rsidRDefault="00386B33" w:rsidP="00386B33">
            <w:pPr>
              <w:pStyle w:val="S5"/>
              <w:spacing w:line="240" w:lineRule="auto"/>
              <w:ind w:firstLine="0"/>
              <w:jc w:val="center"/>
            </w:pPr>
            <w:r w:rsidRPr="0087683C">
              <w:t>1390276.150</w:t>
            </w:r>
          </w:p>
        </w:tc>
        <w:tc>
          <w:tcPr>
            <w:tcW w:w="2084" w:type="dxa"/>
          </w:tcPr>
          <w:p w14:paraId="053A01B0" w14:textId="53E87CD0" w:rsidR="00386B33" w:rsidRPr="0087683C" w:rsidRDefault="00386B33" w:rsidP="00386B33">
            <w:pPr>
              <w:pStyle w:val="S5"/>
              <w:spacing w:line="240" w:lineRule="auto"/>
              <w:ind w:firstLine="0"/>
              <w:jc w:val="center"/>
            </w:pPr>
            <w:r w:rsidRPr="0087683C">
              <w:t>-</w:t>
            </w:r>
          </w:p>
        </w:tc>
        <w:tc>
          <w:tcPr>
            <w:tcW w:w="2085" w:type="dxa"/>
          </w:tcPr>
          <w:p w14:paraId="1D5F5D29" w14:textId="190920C4" w:rsidR="00386B33" w:rsidRPr="0087683C" w:rsidRDefault="00386B33" w:rsidP="00386B33">
            <w:pPr>
              <w:pStyle w:val="S5"/>
              <w:spacing w:line="240" w:lineRule="auto"/>
              <w:ind w:firstLine="0"/>
              <w:jc w:val="center"/>
            </w:pPr>
            <w:r w:rsidRPr="0087683C">
              <w:t>-</w:t>
            </w:r>
          </w:p>
        </w:tc>
      </w:tr>
      <w:tr w:rsidR="0087683C" w:rsidRPr="0087683C" w14:paraId="0AB882DE" w14:textId="77777777" w:rsidTr="00386B33">
        <w:tc>
          <w:tcPr>
            <w:tcW w:w="2084" w:type="dxa"/>
            <w:vAlign w:val="bottom"/>
          </w:tcPr>
          <w:p w14:paraId="1827C434" w14:textId="0E3AB395" w:rsidR="00386B33" w:rsidRPr="0087683C" w:rsidRDefault="00386B33" w:rsidP="00386B33">
            <w:pPr>
              <w:pStyle w:val="S5"/>
              <w:spacing w:line="240" w:lineRule="auto"/>
              <w:ind w:firstLine="0"/>
              <w:jc w:val="center"/>
            </w:pPr>
            <w:r w:rsidRPr="0087683C">
              <w:t>Р66</w:t>
            </w:r>
          </w:p>
        </w:tc>
        <w:tc>
          <w:tcPr>
            <w:tcW w:w="2084" w:type="dxa"/>
            <w:vAlign w:val="bottom"/>
          </w:tcPr>
          <w:p w14:paraId="489EB98F" w14:textId="7D080D54" w:rsidR="00386B33" w:rsidRPr="0087683C" w:rsidRDefault="00386B33" w:rsidP="00386B33">
            <w:pPr>
              <w:pStyle w:val="S5"/>
              <w:spacing w:line="240" w:lineRule="auto"/>
              <w:ind w:firstLine="0"/>
              <w:jc w:val="center"/>
            </w:pPr>
            <w:r w:rsidRPr="0087683C">
              <w:t>582265.831</w:t>
            </w:r>
          </w:p>
        </w:tc>
        <w:tc>
          <w:tcPr>
            <w:tcW w:w="2084" w:type="dxa"/>
            <w:vAlign w:val="bottom"/>
          </w:tcPr>
          <w:p w14:paraId="0C418569" w14:textId="38F4442E" w:rsidR="00386B33" w:rsidRPr="0087683C" w:rsidRDefault="00386B33" w:rsidP="00386B33">
            <w:pPr>
              <w:pStyle w:val="S5"/>
              <w:spacing w:line="240" w:lineRule="auto"/>
              <w:ind w:firstLine="0"/>
              <w:jc w:val="center"/>
            </w:pPr>
            <w:r w:rsidRPr="0087683C">
              <w:t>1390346.509</w:t>
            </w:r>
          </w:p>
        </w:tc>
        <w:tc>
          <w:tcPr>
            <w:tcW w:w="2084" w:type="dxa"/>
          </w:tcPr>
          <w:p w14:paraId="48A7B42F" w14:textId="0DE86B83" w:rsidR="00386B33" w:rsidRPr="0087683C" w:rsidRDefault="00386B33" w:rsidP="00386B33">
            <w:pPr>
              <w:pStyle w:val="S5"/>
              <w:spacing w:line="240" w:lineRule="auto"/>
              <w:ind w:firstLine="0"/>
              <w:jc w:val="center"/>
            </w:pPr>
            <w:r w:rsidRPr="0087683C">
              <w:t>-</w:t>
            </w:r>
          </w:p>
        </w:tc>
        <w:tc>
          <w:tcPr>
            <w:tcW w:w="2085" w:type="dxa"/>
          </w:tcPr>
          <w:p w14:paraId="64B83AE6" w14:textId="2871290E" w:rsidR="00386B33" w:rsidRPr="0087683C" w:rsidRDefault="00386B33" w:rsidP="00386B33">
            <w:pPr>
              <w:pStyle w:val="S5"/>
              <w:spacing w:line="240" w:lineRule="auto"/>
              <w:ind w:firstLine="0"/>
              <w:jc w:val="center"/>
            </w:pPr>
            <w:r w:rsidRPr="0087683C">
              <w:t>-</w:t>
            </w:r>
          </w:p>
        </w:tc>
      </w:tr>
      <w:tr w:rsidR="0087683C" w:rsidRPr="0087683C" w14:paraId="293DE1CE" w14:textId="77777777" w:rsidTr="00386B33">
        <w:tc>
          <w:tcPr>
            <w:tcW w:w="2084" w:type="dxa"/>
            <w:vAlign w:val="bottom"/>
          </w:tcPr>
          <w:p w14:paraId="3747E04A" w14:textId="1840B4DC" w:rsidR="00386B33" w:rsidRPr="0087683C" w:rsidRDefault="00386B33" w:rsidP="00386B33">
            <w:pPr>
              <w:pStyle w:val="S5"/>
              <w:spacing w:line="240" w:lineRule="auto"/>
              <w:ind w:firstLine="0"/>
              <w:jc w:val="center"/>
            </w:pPr>
            <w:r w:rsidRPr="0087683C">
              <w:t>Р67</w:t>
            </w:r>
          </w:p>
        </w:tc>
        <w:tc>
          <w:tcPr>
            <w:tcW w:w="2084" w:type="dxa"/>
            <w:vAlign w:val="bottom"/>
          </w:tcPr>
          <w:p w14:paraId="5B7452F8" w14:textId="05672D4C" w:rsidR="00386B33" w:rsidRPr="0087683C" w:rsidRDefault="00386B33" w:rsidP="00386B33">
            <w:pPr>
              <w:pStyle w:val="S5"/>
              <w:spacing w:line="240" w:lineRule="auto"/>
              <w:ind w:firstLine="0"/>
              <w:jc w:val="center"/>
            </w:pPr>
            <w:r w:rsidRPr="0087683C">
              <w:t>582166.743</w:t>
            </w:r>
          </w:p>
        </w:tc>
        <w:tc>
          <w:tcPr>
            <w:tcW w:w="2084" w:type="dxa"/>
            <w:vAlign w:val="bottom"/>
          </w:tcPr>
          <w:p w14:paraId="189FD700" w14:textId="62417A20" w:rsidR="00386B33" w:rsidRPr="0087683C" w:rsidRDefault="00386B33" w:rsidP="00386B33">
            <w:pPr>
              <w:pStyle w:val="S5"/>
              <w:spacing w:line="240" w:lineRule="auto"/>
              <w:ind w:firstLine="0"/>
              <w:jc w:val="center"/>
            </w:pPr>
            <w:r w:rsidRPr="0087683C">
              <w:t>1390328.600</w:t>
            </w:r>
          </w:p>
        </w:tc>
        <w:tc>
          <w:tcPr>
            <w:tcW w:w="2084" w:type="dxa"/>
          </w:tcPr>
          <w:p w14:paraId="4707EBD9" w14:textId="04F6FC57" w:rsidR="00386B33" w:rsidRPr="0087683C" w:rsidRDefault="00386B33" w:rsidP="00386B33">
            <w:pPr>
              <w:pStyle w:val="S5"/>
              <w:spacing w:line="240" w:lineRule="auto"/>
              <w:ind w:firstLine="0"/>
              <w:jc w:val="center"/>
            </w:pPr>
            <w:r w:rsidRPr="0087683C">
              <w:t>-</w:t>
            </w:r>
          </w:p>
        </w:tc>
        <w:tc>
          <w:tcPr>
            <w:tcW w:w="2085" w:type="dxa"/>
          </w:tcPr>
          <w:p w14:paraId="15EFBD4D" w14:textId="123B3980" w:rsidR="00386B33" w:rsidRPr="0087683C" w:rsidRDefault="00386B33" w:rsidP="00386B33">
            <w:pPr>
              <w:pStyle w:val="S5"/>
              <w:spacing w:line="240" w:lineRule="auto"/>
              <w:ind w:firstLine="0"/>
              <w:jc w:val="center"/>
            </w:pPr>
            <w:r w:rsidRPr="0087683C">
              <w:t>-</w:t>
            </w:r>
          </w:p>
        </w:tc>
      </w:tr>
      <w:tr w:rsidR="0087683C" w:rsidRPr="0087683C" w14:paraId="0CD46FE7" w14:textId="77777777" w:rsidTr="00386B33">
        <w:tc>
          <w:tcPr>
            <w:tcW w:w="2084" w:type="dxa"/>
            <w:vAlign w:val="bottom"/>
          </w:tcPr>
          <w:p w14:paraId="460C6378" w14:textId="05199734" w:rsidR="00386B33" w:rsidRPr="0087683C" w:rsidRDefault="00386B33" w:rsidP="00386B33">
            <w:pPr>
              <w:pStyle w:val="S5"/>
              <w:spacing w:line="240" w:lineRule="auto"/>
              <w:ind w:firstLine="0"/>
              <w:jc w:val="center"/>
            </w:pPr>
            <w:r w:rsidRPr="0087683C">
              <w:t>Р68</w:t>
            </w:r>
          </w:p>
        </w:tc>
        <w:tc>
          <w:tcPr>
            <w:tcW w:w="2084" w:type="dxa"/>
            <w:vAlign w:val="bottom"/>
          </w:tcPr>
          <w:p w14:paraId="6450BEF2" w14:textId="41CA661B" w:rsidR="00386B33" w:rsidRPr="0087683C" w:rsidRDefault="00386B33" w:rsidP="00386B33">
            <w:pPr>
              <w:pStyle w:val="S5"/>
              <w:spacing w:line="240" w:lineRule="auto"/>
              <w:ind w:firstLine="0"/>
              <w:jc w:val="center"/>
            </w:pPr>
            <w:r w:rsidRPr="0087683C">
              <w:t>581966.528</w:t>
            </w:r>
          </w:p>
        </w:tc>
        <w:tc>
          <w:tcPr>
            <w:tcW w:w="2084" w:type="dxa"/>
            <w:vAlign w:val="bottom"/>
          </w:tcPr>
          <w:p w14:paraId="08BA2747" w14:textId="0CBBE6D7" w:rsidR="00386B33" w:rsidRPr="0087683C" w:rsidRDefault="00386B33" w:rsidP="00386B33">
            <w:pPr>
              <w:pStyle w:val="S5"/>
              <w:spacing w:line="240" w:lineRule="auto"/>
              <w:ind w:firstLine="0"/>
              <w:jc w:val="center"/>
            </w:pPr>
            <w:r w:rsidRPr="0087683C">
              <w:t>1390243.639</w:t>
            </w:r>
          </w:p>
        </w:tc>
        <w:tc>
          <w:tcPr>
            <w:tcW w:w="2084" w:type="dxa"/>
          </w:tcPr>
          <w:p w14:paraId="68818EB4" w14:textId="1F936F18" w:rsidR="00386B33" w:rsidRPr="0087683C" w:rsidRDefault="00386B33" w:rsidP="00386B33">
            <w:pPr>
              <w:pStyle w:val="S5"/>
              <w:spacing w:line="240" w:lineRule="auto"/>
              <w:ind w:firstLine="0"/>
              <w:jc w:val="center"/>
            </w:pPr>
            <w:r w:rsidRPr="0087683C">
              <w:t>-</w:t>
            </w:r>
          </w:p>
        </w:tc>
        <w:tc>
          <w:tcPr>
            <w:tcW w:w="2085" w:type="dxa"/>
          </w:tcPr>
          <w:p w14:paraId="4D4C8D45" w14:textId="7619ACE7" w:rsidR="00386B33" w:rsidRPr="0087683C" w:rsidRDefault="00386B33" w:rsidP="00386B33">
            <w:pPr>
              <w:pStyle w:val="S5"/>
              <w:spacing w:line="240" w:lineRule="auto"/>
              <w:ind w:firstLine="0"/>
              <w:jc w:val="center"/>
            </w:pPr>
            <w:r w:rsidRPr="0087683C">
              <w:t>-</w:t>
            </w:r>
          </w:p>
        </w:tc>
      </w:tr>
      <w:tr w:rsidR="0087683C" w:rsidRPr="0087683C" w14:paraId="5EA1EC42" w14:textId="77777777" w:rsidTr="00386B33">
        <w:tc>
          <w:tcPr>
            <w:tcW w:w="2084" w:type="dxa"/>
            <w:vAlign w:val="bottom"/>
          </w:tcPr>
          <w:p w14:paraId="4CD5B09B" w14:textId="520B1B2B" w:rsidR="00386B33" w:rsidRPr="0087683C" w:rsidRDefault="00386B33" w:rsidP="00386B33">
            <w:pPr>
              <w:pStyle w:val="S5"/>
              <w:spacing w:line="240" w:lineRule="auto"/>
              <w:ind w:firstLine="0"/>
              <w:jc w:val="center"/>
            </w:pPr>
            <w:r w:rsidRPr="0087683C">
              <w:t>Р69</w:t>
            </w:r>
          </w:p>
        </w:tc>
        <w:tc>
          <w:tcPr>
            <w:tcW w:w="2084" w:type="dxa"/>
            <w:vAlign w:val="bottom"/>
          </w:tcPr>
          <w:p w14:paraId="3CE51349" w14:textId="0F1E2734" w:rsidR="00386B33" w:rsidRPr="0087683C" w:rsidRDefault="00386B33" w:rsidP="00386B33">
            <w:pPr>
              <w:pStyle w:val="S5"/>
              <w:spacing w:line="240" w:lineRule="auto"/>
              <w:ind w:firstLine="0"/>
              <w:jc w:val="center"/>
            </w:pPr>
            <w:r w:rsidRPr="0087683C">
              <w:t>581776.534</w:t>
            </w:r>
          </w:p>
        </w:tc>
        <w:tc>
          <w:tcPr>
            <w:tcW w:w="2084" w:type="dxa"/>
            <w:vAlign w:val="bottom"/>
          </w:tcPr>
          <w:p w14:paraId="3B219D5A" w14:textId="12D29C8F" w:rsidR="00386B33" w:rsidRPr="0087683C" w:rsidRDefault="00386B33" w:rsidP="00386B33">
            <w:pPr>
              <w:pStyle w:val="S5"/>
              <w:spacing w:line="240" w:lineRule="auto"/>
              <w:ind w:firstLine="0"/>
              <w:jc w:val="center"/>
            </w:pPr>
            <w:r w:rsidRPr="0087683C">
              <w:t>1390202.146</w:t>
            </w:r>
          </w:p>
        </w:tc>
        <w:tc>
          <w:tcPr>
            <w:tcW w:w="2084" w:type="dxa"/>
          </w:tcPr>
          <w:p w14:paraId="139E6AA0" w14:textId="34CCC2F0" w:rsidR="00386B33" w:rsidRPr="0087683C" w:rsidRDefault="00386B33" w:rsidP="00386B33">
            <w:pPr>
              <w:pStyle w:val="S5"/>
              <w:spacing w:line="240" w:lineRule="auto"/>
              <w:ind w:firstLine="0"/>
              <w:jc w:val="center"/>
            </w:pPr>
            <w:r w:rsidRPr="0087683C">
              <w:t>-</w:t>
            </w:r>
          </w:p>
        </w:tc>
        <w:tc>
          <w:tcPr>
            <w:tcW w:w="2085" w:type="dxa"/>
          </w:tcPr>
          <w:p w14:paraId="3F6D494D" w14:textId="2E5F3260" w:rsidR="00386B33" w:rsidRPr="0087683C" w:rsidRDefault="00386B33" w:rsidP="00386B33">
            <w:pPr>
              <w:pStyle w:val="S5"/>
              <w:spacing w:line="240" w:lineRule="auto"/>
              <w:ind w:firstLine="0"/>
              <w:jc w:val="center"/>
            </w:pPr>
            <w:r w:rsidRPr="0087683C">
              <w:t>-</w:t>
            </w:r>
          </w:p>
        </w:tc>
      </w:tr>
      <w:tr w:rsidR="0087683C" w:rsidRPr="0087683C" w14:paraId="48964BAA" w14:textId="77777777" w:rsidTr="00386B33">
        <w:tc>
          <w:tcPr>
            <w:tcW w:w="2084" w:type="dxa"/>
            <w:vAlign w:val="bottom"/>
          </w:tcPr>
          <w:p w14:paraId="04F17F4A" w14:textId="151C67C4" w:rsidR="00386B33" w:rsidRPr="0087683C" w:rsidRDefault="00386B33" w:rsidP="00386B33">
            <w:pPr>
              <w:pStyle w:val="S5"/>
              <w:spacing w:line="240" w:lineRule="auto"/>
              <w:ind w:firstLine="0"/>
              <w:jc w:val="center"/>
            </w:pPr>
            <w:r w:rsidRPr="0087683C">
              <w:t>Р70</w:t>
            </w:r>
          </w:p>
        </w:tc>
        <w:tc>
          <w:tcPr>
            <w:tcW w:w="2084" w:type="dxa"/>
            <w:vAlign w:val="bottom"/>
          </w:tcPr>
          <w:p w14:paraId="3FACEF28" w14:textId="7DC58A57" w:rsidR="00386B33" w:rsidRPr="0087683C" w:rsidRDefault="00386B33" w:rsidP="00386B33">
            <w:pPr>
              <w:pStyle w:val="S5"/>
              <w:spacing w:line="240" w:lineRule="auto"/>
              <w:ind w:firstLine="0"/>
              <w:jc w:val="center"/>
            </w:pPr>
            <w:r w:rsidRPr="0087683C">
              <w:t>581568.315</w:t>
            </w:r>
          </w:p>
        </w:tc>
        <w:tc>
          <w:tcPr>
            <w:tcW w:w="2084" w:type="dxa"/>
            <w:vAlign w:val="bottom"/>
          </w:tcPr>
          <w:p w14:paraId="685FB0FD" w14:textId="1E591807" w:rsidR="00386B33" w:rsidRPr="0087683C" w:rsidRDefault="00386B33" w:rsidP="00386B33">
            <w:pPr>
              <w:pStyle w:val="S5"/>
              <w:spacing w:line="240" w:lineRule="auto"/>
              <w:ind w:firstLine="0"/>
              <w:jc w:val="center"/>
            </w:pPr>
            <w:r w:rsidRPr="0087683C">
              <w:t>1390183.546</w:t>
            </w:r>
          </w:p>
        </w:tc>
        <w:tc>
          <w:tcPr>
            <w:tcW w:w="2084" w:type="dxa"/>
          </w:tcPr>
          <w:p w14:paraId="3A15C37C" w14:textId="5AFB9816" w:rsidR="00386B33" w:rsidRPr="0087683C" w:rsidRDefault="00386B33" w:rsidP="00386B33">
            <w:pPr>
              <w:pStyle w:val="S5"/>
              <w:spacing w:line="240" w:lineRule="auto"/>
              <w:ind w:firstLine="0"/>
              <w:jc w:val="center"/>
            </w:pPr>
            <w:r w:rsidRPr="0087683C">
              <w:t>-</w:t>
            </w:r>
          </w:p>
        </w:tc>
        <w:tc>
          <w:tcPr>
            <w:tcW w:w="2085" w:type="dxa"/>
          </w:tcPr>
          <w:p w14:paraId="6FF94343" w14:textId="01067224" w:rsidR="00386B33" w:rsidRPr="0087683C" w:rsidRDefault="00386B33" w:rsidP="00386B33">
            <w:pPr>
              <w:pStyle w:val="S5"/>
              <w:spacing w:line="240" w:lineRule="auto"/>
              <w:ind w:firstLine="0"/>
              <w:jc w:val="center"/>
            </w:pPr>
            <w:r w:rsidRPr="0087683C">
              <w:t>-</w:t>
            </w:r>
          </w:p>
        </w:tc>
      </w:tr>
      <w:tr w:rsidR="0087683C" w:rsidRPr="0087683C" w14:paraId="47B594A0" w14:textId="77777777" w:rsidTr="00386B33">
        <w:tc>
          <w:tcPr>
            <w:tcW w:w="2084" w:type="dxa"/>
            <w:vAlign w:val="bottom"/>
          </w:tcPr>
          <w:p w14:paraId="48E18901" w14:textId="6F558300" w:rsidR="00386B33" w:rsidRPr="0087683C" w:rsidRDefault="00386B33" w:rsidP="00386B33">
            <w:pPr>
              <w:pStyle w:val="S5"/>
              <w:spacing w:line="240" w:lineRule="auto"/>
              <w:ind w:firstLine="0"/>
              <w:jc w:val="center"/>
            </w:pPr>
            <w:r w:rsidRPr="0087683C">
              <w:t>Р71</w:t>
            </w:r>
          </w:p>
        </w:tc>
        <w:tc>
          <w:tcPr>
            <w:tcW w:w="2084" w:type="dxa"/>
            <w:vAlign w:val="bottom"/>
          </w:tcPr>
          <w:p w14:paraId="0F51D9D0" w14:textId="3E8F927C" w:rsidR="00386B33" w:rsidRPr="0087683C" w:rsidRDefault="00386B33" w:rsidP="00386B33">
            <w:pPr>
              <w:pStyle w:val="S5"/>
              <w:spacing w:line="240" w:lineRule="auto"/>
              <w:ind w:firstLine="0"/>
              <w:jc w:val="center"/>
            </w:pPr>
            <w:r w:rsidRPr="0087683C">
              <w:t>581372.606</w:t>
            </w:r>
          </w:p>
        </w:tc>
        <w:tc>
          <w:tcPr>
            <w:tcW w:w="2084" w:type="dxa"/>
            <w:vAlign w:val="bottom"/>
          </w:tcPr>
          <w:p w14:paraId="521DA9FF" w14:textId="24F36B40" w:rsidR="00386B33" w:rsidRPr="0087683C" w:rsidRDefault="00386B33" w:rsidP="00386B33">
            <w:pPr>
              <w:pStyle w:val="S5"/>
              <w:spacing w:line="240" w:lineRule="auto"/>
              <w:ind w:firstLine="0"/>
              <w:jc w:val="center"/>
            </w:pPr>
            <w:r w:rsidRPr="0087683C">
              <w:t>1390103.105</w:t>
            </w:r>
          </w:p>
        </w:tc>
        <w:tc>
          <w:tcPr>
            <w:tcW w:w="2084" w:type="dxa"/>
          </w:tcPr>
          <w:p w14:paraId="570F86A2" w14:textId="296645AD" w:rsidR="00386B33" w:rsidRPr="0087683C" w:rsidRDefault="00386B33" w:rsidP="00386B33">
            <w:pPr>
              <w:pStyle w:val="S5"/>
              <w:spacing w:line="240" w:lineRule="auto"/>
              <w:ind w:firstLine="0"/>
              <w:jc w:val="center"/>
            </w:pPr>
            <w:r w:rsidRPr="0087683C">
              <w:t>-</w:t>
            </w:r>
          </w:p>
        </w:tc>
        <w:tc>
          <w:tcPr>
            <w:tcW w:w="2085" w:type="dxa"/>
          </w:tcPr>
          <w:p w14:paraId="09ACDD61" w14:textId="538BC601" w:rsidR="00386B33" w:rsidRPr="0087683C" w:rsidRDefault="00386B33" w:rsidP="00386B33">
            <w:pPr>
              <w:pStyle w:val="S5"/>
              <w:spacing w:line="240" w:lineRule="auto"/>
              <w:ind w:firstLine="0"/>
              <w:jc w:val="center"/>
            </w:pPr>
            <w:r w:rsidRPr="0087683C">
              <w:t>-</w:t>
            </w:r>
          </w:p>
        </w:tc>
      </w:tr>
      <w:tr w:rsidR="0087683C" w:rsidRPr="0087683C" w14:paraId="226625DB" w14:textId="77777777" w:rsidTr="00386B33">
        <w:tc>
          <w:tcPr>
            <w:tcW w:w="2084" w:type="dxa"/>
            <w:vAlign w:val="bottom"/>
          </w:tcPr>
          <w:p w14:paraId="1C13956B" w14:textId="3437EB22" w:rsidR="00386B33" w:rsidRPr="0087683C" w:rsidRDefault="00386B33" w:rsidP="00386B33">
            <w:pPr>
              <w:pStyle w:val="S5"/>
              <w:spacing w:line="240" w:lineRule="auto"/>
              <w:ind w:firstLine="0"/>
              <w:jc w:val="center"/>
            </w:pPr>
            <w:r w:rsidRPr="0087683C">
              <w:t>Р72</w:t>
            </w:r>
          </w:p>
        </w:tc>
        <w:tc>
          <w:tcPr>
            <w:tcW w:w="2084" w:type="dxa"/>
            <w:vAlign w:val="bottom"/>
          </w:tcPr>
          <w:p w14:paraId="3657F4CD" w14:textId="604437DD" w:rsidR="00386B33" w:rsidRPr="0087683C" w:rsidRDefault="00386B33" w:rsidP="00386B33">
            <w:pPr>
              <w:pStyle w:val="S5"/>
              <w:spacing w:line="240" w:lineRule="auto"/>
              <w:ind w:firstLine="0"/>
              <w:jc w:val="center"/>
            </w:pPr>
            <w:r w:rsidRPr="0087683C">
              <w:t>581377.859</w:t>
            </w:r>
          </w:p>
        </w:tc>
        <w:tc>
          <w:tcPr>
            <w:tcW w:w="2084" w:type="dxa"/>
            <w:vAlign w:val="bottom"/>
          </w:tcPr>
          <w:p w14:paraId="67572886" w14:textId="34200230" w:rsidR="00386B33" w:rsidRPr="0087683C" w:rsidRDefault="00386B33" w:rsidP="00386B33">
            <w:pPr>
              <w:pStyle w:val="S5"/>
              <w:spacing w:line="240" w:lineRule="auto"/>
              <w:ind w:firstLine="0"/>
              <w:jc w:val="center"/>
            </w:pPr>
            <w:r w:rsidRPr="0087683C">
              <w:t>1390009.636</w:t>
            </w:r>
          </w:p>
        </w:tc>
        <w:tc>
          <w:tcPr>
            <w:tcW w:w="2084" w:type="dxa"/>
          </w:tcPr>
          <w:p w14:paraId="15BA8489" w14:textId="4B00AA4D" w:rsidR="00386B33" w:rsidRPr="0087683C" w:rsidRDefault="00386B33" w:rsidP="00386B33">
            <w:pPr>
              <w:pStyle w:val="S5"/>
              <w:spacing w:line="240" w:lineRule="auto"/>
              <w:ind w:firstLine="0"/>
              <w:jc w:val="center"/>
            </w:pPr>
            <w:r w:rsidRPr="0087683C">
              <w:t>-</w:t>
            </w:r>
          </w:p>
        </w:tc>
        <w:tc>
          <w:tcPr>
            <w:tcW w:w="2085" w:type="dxa"/>
          </w:tcPr>
          <w:p w14:paraId="2F7B25CE" w14:textId="73923505" w:rsidR="00386B33" w:rsidRPr="0087683C" w:rsidRDefault="00386B33" w:rsidP="00386B33">
            <w:pPr>
              <w:pStyle w:val="S5"/>
              <w:spacing w:line="240" w:lineRule="auto"/>
              <w:ind w:firstLine="0"/>
              <w:jc w:val="center"/>
            </w:pPr>
            <w:r w:rsidRPr="0087683C">
              <w:t>-</w:t>
            </w:r>
          </w:p>
        </w:tc>
      </w:tr>
      <w:tr w:rsidR="0087683C" w:rsidRPr="0087683C" w14:paraId="07686244" w14:textId="77777777" w:rsidTr="00386B33">
        <w:tc>
          <w:tcPr>
            <w:tcW w:w="2084" w:type="dxa"/>
            <w:vAlign w:val="bottom"/>
          </w:tcPr>
          <w:p w14:paraId="43C70A1D" w14:textId="4B08F3FB" w:rsidR="00386B33" w:rsidRPr="0087683C" w:rsidRDefault="00386B33" w:rsidP="00386B33">
            <w:pPr>
              <w:pStyle w:val="S5"/>
              <w:spacing w:line="240" w:lineRule="auto"/>
              <w:ind w:firstLine="0"/>
              <w:jc w:val="center"/>
            </w:pPr>
            <w:r w:rsidRPr="0087683C">
              <w:t>Р73</w:t>
            </w:r>
          </w:p>
        </w:tc>
        <w:tc>
          <w:tcPr>
            <w:tcW w:w="2084" w:type="dxa"/>
            <w:vAlign w:val="bottom"/>
          </w:tcPr>
          <w:p w14:paraId="45DBE648" w14:textId="3184C511" w:rsidR="00386B33" w:rsidRPr="0087683C" w:rsidRDefault="00386B33" w:rsidP="00386B33">
            <w:pPr>
              <w:pStyle w:val="S5"/>
              <w:spacing w:line="240" w:lineRule="auto"/>
              <w:ind w:firstLine="0"/>
              <w:jc w:val="center"/>
            </w:pPr>
            <w:r w:rsidRPr="0087683C">
              <w:t>581015.660</w:t>
            </w:r>
          </w:p>
        </w:tc>
        <w:tc>
          <w:tcPr>
            <w:tcW w:w="2084" w:type="dxa"/>
            <w:vAlign w:val="bottom"/>
          </w:tcPr>
          <w:p w14:paraId="201E39A4" w14:textId="4D88F1B2" w:rsidR="00386B33" w:rsidRPr="0087683C" w:rsidRDefault="00386B33" w:rsidP="00386B33">
            <w:pPr>
              <w:pStyle w:val="S5"/>
              <w:spacing w:line="240" w:lineRule="auto"/>
              <w:ind w:firstLine="0"/>
              <w:jc w:val="center"/>
            </w:pPr>
            <w:r w:rsidRPr="0087683C">
              <w:t>1390702.028</w:t>
            </w:r>
          </w:p>
        </w:tc>
        <w:tc>
          <w:tcPr>
            <w:tcW w:w="2084" w:type="dxa"/>
          </w:tcPr>
          <w:p w14:paraId="4296081E" w14:textId="19AD0F4F" w:rsidR="00386B33" w:rsidRPr="0087683C" w:rsidRDefault="00386B33" w:rsidP="00386B33">
            <w:pPr>
              <w:pStyle w:val="S5"/>
              <w:spacing w:line="240" w:lineRule="auto"/>
              <w:ind w:firstLine="0"/>
              <w:jc w:val="center"/>
            </w:pPr>
            <w:r w:rsidRPr="0087683C">
              <w:t>-</w:t>
            </w:r>
          </w:p>
        </w:tc>
        <w:tc>
          <w:tcPr>
            <w:tcW w:w="2085" w:type="dxa"/>
          </w:tcPr>
          <w:p w14:paraId="10C241F1" w14:textId="1F3114C8" w:rsidR="00386B33" w:rsidRPr="0087683C" w:rsidRDefault="00386B33" w:rsidP="00386B33">
            <w:pPr>
              <w:pStyle w:val="S5"/>
              <w:spacing w:line="240" w:lineRule="auto"/>
              <w:ind w:firstLine="0"/>
              <w:jc w:val="center"/>
            </w:pPr>
            <w:r w:rsidRPr="0087683C">
              <w:t>-</w:t>
            </w:r>
          </w:p>
        </w:tc>
      </w:tr>
      <w:tr w:rsidR="0087683C" w:rsidRPr="0087683C" w14:paraId="00549EAF" w14:textId="77777777" w:rsidTr="00386B33">
        <w:tc>
          <w:tcPr>
            <w:tcW w:w="2084" w:type="dxa"/>
            <w:vAlign w:val="bottom"/>
          </w:tcPr>
          <w:p w14:paraId="4A8E8885" w14:textId="38F6F048" w:rsidR="00386B33" w:rsidRPr="0087683C" w:rsidRDefault="00386B33" w:rsidP="00386B33">
            <w:pPr>
              <w:pStyle w:val="S5"/>
              <w:spacing w:line="240" w:lineRule="auto"/>
              <w:ind w:firstLine="0"/>
              <w:jc w:val="center"/>
            </w:pPr>
            <w:r w:rsidRPr="0087683C">
              <w:t>Р74</w:t>
            </w:r>
          </w:p>
        </w:tc>
        <w:tc>
          <w:tcPr>
            <w:tcW w:w="2084" w:type="dxa"/>
            <w:vAlign w:val="bottom"/>
          </w:tcPr>
          <w:p w14:paraId="59182A89" w14:textId="746CD9C3" w:rsidR="00386B33" w:rsidRPr="0087683C" w:rsidRDefault="00386B33" w:rsidP="00386B33">
            <w:pPr>
              <w:pStyle w:val="S5"/>
              <w:spacing w:line="240" w:lineRule="auto"/>
              <w:ind w:firstLine="0"/>
              <w:jc w:val="center"/>
            </w:pPr>
            <w:r w:rsidRPr="0087683C">
              <w:t>581025.455</w:t>
            </w:r>
          </w:p>
        </w:tc>
        <w:tc>
          <w:tcPr>
            <w:tcW w:w="2084" w:type="dxa"/>
            <w:vAlign w:val="bottom"/>
          </w:tcPr>
          <w:p w14:paraId="0F24A9E8" w14:textId="0EEB055B" w:rsidR="00386B33" w:rsidRPr="0087683C" w:rsidRDefault="00386B33" w:rsidP="00386B33">
            <w:pPr>
              <w:pStyle w:val="S5"/>
              <w:spacing w:line="240" w:lineRule="auto"/>
              <w:ind w:firstLine="0"/>
              <w:jc w:val="center"/>
            </w:pPr>
            <w:r w:rsidRPr="0087683C">
              <w:t>1390640.428</w:t>
            </w:r>
          </w:p>
        </w:tc>
        <w:tc>
          <w:tcPr>
            <w:tcW w:w="2084" w:type="dxa"/>
          </w:tcPr>
          <w:p w14:paraId="0C96DE7C" w14:textId="69391CBE" w:rsidR="00386B33" w:rsidRPr="0087683C" w:rsidRDefault="00386B33" w:rsidP="00386B33">
            <w:pPr>
              <w:pStyle w:val="S5"/>
              <w:spacing w:line="240" w:lineRule="auto"/>
              <w:ind w:firstLine="0"/>
              <w:jc w:val="center"/>
            </w:pPr>
            <w:r w:rsidRPr="0087683C">
              <w:t>-</w:t>
            </w:r>
          </w:p>
        </w:tc>
        <w:tc>
          <w:tcPr>
            <w:tcW w:w="2085" w:type="dxa"/>
          </w:tcPr>
          <w:p w14:paraId="12E1ED2D" w14:textId="4F109710" w:rsidR="00386B33" w:rsidRPr="0087683C" w:rsidRDefault="00386B33" w:rsidP="00386B33">
            <w:pPr>
              <w:pStyle w:val="S5"/>
              <w:spacing w:line="240" w:lineRule="auto"/>
              <w:ind w:firstLine="0"/>
              <w:jc w:val="center"/>
            </w:pPr>
            <w:r w:rsidRPr="0087683C">
              <w:t>-</w:t>
            </w:r>
          </w:p>
        </w:tc>
      </w:tr>
      <w:tr w:rsidR="0087683C" w:rsidRPr="0087683C" w14:paraId="0A3616B8" w14:textId="77777777" w:rsidTr="00386B33">
        <w:tc>
          <w:tcPr>
            <w:tcW w:w="2084" w:type="dxa"/>
            <w:vAlign w:val="bottom"/>
          </w:tcPr>
          <w:p w14:paraId="4958500D" w14:textId="4A802C2F" w:rsidR="00386B33" w:rsidRPr="0087683C" w:rsidRDefault="00386B33" w:rsidP="00386B33">
            <w:pPr>
              <w:pStyle w:val="S5"/>
              <w:spacing w:line="240" w:lineRule="auto"/>
              <w:ind w:firstLine="0"/>
              <w:jc w:val="center"/>
            </w:pPr>
            <w:r w:rsidRPr="0087683C">
              <w:lastRenderedPageBreak/>
              <w:t>Р75</w:t>
            </w:r>
          </w:p>
        </w:tc>
        <w:tc>
          <w:tcPr>
            <w:tcW w:w="2084" w:type="dxa"/>
            <w:vAlign w:val="bottom"/>
          </w:tcPr>
          <w:p w14:paraId="5C03F091" w14:textId="322BEC14" w:rsidR="00386B33" w:rsidRPr="0087683C" w:rsidRDefault="00386B33" w:rsidP="00386B33">
            <w:pPr>
              <w:pStyle w:val="S5"/>
              <w:spacing w:line="240" w:lineRule="auto"/>
              <w:ind w:firstLine="0"/>
              <w:jc w:val="center"/>
            </w:pPr>
            <w:r w:rsidRPr="0087683C">
              <w:t>581041.875</w:t>
            </w:r>
          </w:p>
        </w:tc>
        <w:tc>
          <w:tcPr>
            <w:tcW w:w="2084" w:type="dxa"/>
            <w:vAlign w:val="bottom"/>
          </w:tcPr>
          <w:p w14:paraId="1E30DDD8" w14:textId="5A0C8F69" w:rsidR="00386B33" w:rsidRPr="0087683C" w:rsidRDefault="00386B33" w:rsidP="00386B33">
            <w:pPr>
              <w:pStyle w:val="S5"/>
              <w:spacing w:line="240" w:lineRule="auto"/>
              <w:ind w:firstLine="0"/>
              <w:jc w:val="center"/>
            </w:pPr>
            <w:r w:rsidRPr="0087683C">
              <w:t>1390616.913</w:t>
            </w:r>
          </w:p>
        </w:tc>
        <w:tc>
          <w:tcPr>
            <w:tcW w:w="2084" w:type="dxa"/>
          </w:tcPr>
          <w:p w14:paraId="53BB61E9" w14:textId="2EE68850" w:rsidR="00386B33" w:rsidRPr="0087683C" w:rsidRDefault="00386B33" w:rsidP="00386B33">
            <w:pPr>
              <w:pStyle w:val="S5"/>
              <w:spacing w:line="240" w:lineRule="auto"/>
              <w:ind w:firstLine="0"/>
              <w:jc w:val="center"/>
            </w:pPr>
            <w:r w:rsidRPr="0087683C">
              <w:t>-</w:t>
            </w:r>
          </w:p>
        </w:tc>
        <w:tc>
          <w:tcPr>
            <w:tcW w:w="2085" w:type="dxa"/>
          </w:tcPr>
          <w:p w14:paraId="56A81B8F" w14:textId="5D081E62" w:rsidR="00386B33" w:rsidRPr="0087683C" w:rsidRDefault="00386B33" w:rsidP="00386B33">
            <w:pPr>
              <w:pStyle w:val="S5"/>
              <w:spacing w:line="240" w:lineRule="auto"/>
              <w:ind w:firstLine="0"/>
              <w:jc w:val="center"/>
            </w:pPr>
            <w:r w:rsidRPr="0087683C">
              <w:t>-</w:t>
            </w:r>
          </w:p>
        </w:tc>
      </w:tr>
      <w:tr w:rsidR="0087683C" w:rsidRPr="0087683C" w14:paraId="717CA1D1" w14:textId="77777777" w:rsidTr="00386B33">
        <w:tc>
          <w:tcPr>
            <w:tcW w:w="2084" w:type="dxa"/>
            <w:vAlign w:val="bottom"/>
          </w:tcPr>
          <w:p w14:paraId="5812352F" w14:textId="1B826DB8" w:rsidR="00386B33" w:rsidRPr="0087683C" w:rsidRDefault="00386B33" w:rsidP="00386B33">
            <w:pPr>
              <w:pStyle w:val="S5"/>
              <w:spacing w:line="240" w:lineRule="auto"/>
              <w:ind w:firstLine="0"/>
              <w:jc w:val="center"/>
            </w:pPr>
            <w:r w:rsidRPr="0087683C">
              <w:t>Р76</w:t>
            </w:r>
          </w:p>
        </w:tc>
        <w:tc>
          <w:tcPr>
            <w:tcW w:w="2084" w:type="dxa"/>
            <w:vAlign w:val="bottom"/>
          </w:tcPr>
          <w:p w14:paraId="4D8F2996" w14:textId="75B7F6B2" w:rsidR="00386B33" w:rsidRPr="0087683C" w:rsidRDefault="00386B33" w:rsidP="00386B33">
            <w:pPr>
              <w:pStyle w:val="S5"/>
              <w:spacing w:line="240" w:lineRule="auto"/>
              <w:ind w:firstLine="0"/>
              <w:jc w:val="center"/>
            </w:pPr>
            <w:r w:rsidRPr="0087683C">
              <w:t>581164.082</w:t>
            </w:r>
          </w:p>
        </w:tc>
        <w:tc>
          <w:tcPr>
            <w:tcW w:w="2084" w:type="dxa"/>
            <w:vAlign w:val="bottom"/>
          </w:tcPr>
          <w:p w14:paraId="083B2D59" w14:textId="2D7FF61D" w:rsidR="00386B33" w:rsidRPr="0087683C" w:rsidRDefault="00386B33" w:rsidP="00386B33">
            <w:pPr>
              <w:pStyle w:val="S5"/>
              <w:spacing w:line="240" w:lineRule="auto"/>
              <w:ind w:firstLine="0"/>
              <w:jc w:val="center"/>
            </w:pPr>
            <w:r w:rsidRPr="0087683C">
              <w:t>1390604.133</w:t>
            </w:r>
          </w:p>
        </w:tc>
        <w:tc>
          <w:tcPr>
            <w:tcW w:w="2084" w:type="dxa"/>
          </w:tcPr>
          <w:p w14:paraId="6147583E" w14:textId="21117C4C" w:rsidR="00386B33" w:rsidRPr="0087683C" w:rsidRDefault="00386B33" w:rsidP="00386B33">
            <w:pPr>
              <w:pStyle w:val="S5"/>
              <w:spacing w:line="240" w:lineRule="auto"/>
              <w:ind w:firstLine="0"/>
              <w:jc w:val="center"/>
            </w:pPr>
            <w:r w:rsidRPr="0087683C">
              <w:t>-</w:t>
            </w:r>
          </w:p>
        </w:tc>
        <w:tc>
          <w:tcPr>
            <w:tcW w:w="2085" w:type="dxa"/>
          </w:tcPr>
          <w:p w14:paraId="0911231C" w14:textId="36DA2735" w:rsidR="00386B33" w:rsidRPr="0087683C" w:rsidRDefault="00386B33" w:rsidP="00386B33">
            <w:pPr>
              <w:pStyle w:val="S5"/>
              <w:spacing w:line="240" w:lineRule="auto"/>
              <w:ind w:firstLine="0"/>
              <w:jc w:val="center"/>
            </w:pPr>
            <w:r w:rsidRPr="0087683C">
              <w:t>-</w:t>
            </w:r>
          </w:p>
        </w:tc>
      </w:tr>
      <w:tr w:rsidR="0087683C" w:rsidRPr="0087683C" w14:paraId="5DBBD67B" w14:textId="77777777" w:rsidTr="00386B33">
        <w:tc>
          <w:tcPr>
            <w:tcW w:w="2084" w:type="dxa"/>
            <w:vAlign w:val="bottom"/>
          </w:tcPr>
          <w:p w14:paraId="5558B50D" w14:textId="6A1EED8D" w:rsidR="00386B33" w:rsidRPr="0087683C" w:rsidRDefault="00386B33" w:rsidP="00386B33">
            <w:pPr>
              <w:pStyle w:val="S5"/>
              <w:spacing w:line="240" w:lineRule="auto"/>
              <w:ind w:firstLine="0"/>
              <w:jc w:val="center"/>
            </w:pPr>
            <w:r w:rsidRPr="0087683C">
              <w:t>Р77</w:t>
            </w:r>
          </w:p>
        </w:tc>
        <w:tc>
          <w:tcPr>
            <w:tcW w:w="2084" w:type="dxa"/>
            <w:vAlign w:val="bottom"/>
          </w:tcPr>
          <w:p w14:paraId="4726A3BE" w14:textId="3F8C1722" w:rsidR="00386B33" w:rsidRPr="0087683C" w:rsidRDefault="00386B33" w:rsidP="00386B33">
            <w:pPr>
              <w:pStyle w:val="S5"/>
              <w:spacing w:line="240" w:lineRule="auto"/>
              <w:ind w:firstLine="0"/>
              <w:jc w:val="center"/>
            </w:pPr>
            <w:r w:rsidRPr="0087683C">
              <w:t>581381.512</w:t>
            </w:r>
          </w:p>
        </w:tc>
        <w:tc>
          <w:tcPr>
            <w:tcW w:w="2084" w:type="dxa"/>
            <w:vAlign w:val="bottom"/>
          </w:tcPr>
          <w:p w14:paraId="306478B5" w14:textId="7C60562E" w:rsidR="00386B33" w:rsidRPr="0087683C" w:rsidRDefault="00386B33" w:rsidP="00386B33">
            <w:pPr>
              <w:pStyle w:val="S5"/>
              <w:spacing w:line="240" w:lineRule="auto"/>
              <w:ind w:firstLine="0"/>
              <w:jc w:val="center"/>
            </w:pPr>
            <w:r w:rsidRPr="0087683C">
              <w:t>1390624.871</w:t>
            </w:r>
          </w:p>
        </w:tc>
        <w:tc>
          <w:tcPr>
            <w:tcW w:w="2084" w:type="dxa"/>
          </w:tcPr>
          <w:p w14:paraId="19777293" w14:textId="16D712F5" w:rsidR="00386B33" w:rsidRPr="0087683C" w:rsidRDefault="00386B33" w:rsidP="00386B33">
            <w:pPr>
              <w:pStyle w:val="S5"/>
              <w:spacing w:line="240" w:lineRule="auto"/>
              <w:ind w:firstLine="0"/>
              <w:jc w:val="center"/>
            </w:pPr>
            <w:r w:rsidRPr="0087683C">
              <w:t>-</w:t>
            </w:r>
          </w:p>
        </w:tc>
        <w:tc>
          <w:tcPr>
            <w:tcW w:w="2085" w:type="dxa"/>
          </w:tcPr>
          <w:p w14:paraId="16733B6F" w14:textId="53FEF860" w:rsidR="00386B33" w:rsidRPr="0087683C" w:rsidRDefault="00386B33" w:rsidP="00386B33">
            <w:pPr>
              <w:pStyle w:val="S5"/>
              <w:spacing w:line="240" w:lineRule="auto"/>
              <w:ind w:firstLine="0"/>
              <w:jc w:val="center"/>
            </w:pPr>
            <w:r w:rsidRPr="0087683C">
              <w:t>-</w:t>
            </w:r>
          </w:p>
        </w:tc>
      </w:tr>
      <w:tr w:rsidR="0087683C" w:rsidRPr="0087683C" w14:paraId="74B1F4B7" w14:textId="77777777" w:rsidTr="00386B33">
        <w:tc>
          <w:tcPr>
            <w:tcW w:w="2084" w:type="dxa"/>
            <w:vAlign w:val="bottom"/>
          </w:tcPr>
          <w:p w14:paraId="0A201FA1" w14:textId="778B5DA1" w:rsidR="00386B33" w:rsidRPr="0087683C" w:rsidRDefault="00386B33" w:rsidP="00386B33">
            <w:pPr>
              <w:pStyle w:val="S5"/>
              <w:spacing w:line="240" w:lineRule="auto"/>
              <w:ind w:firstLine="0"/>
              <w:jc w:val="center"/>
            </w:pPr>
            <w:r w:rsidRPr="0087683C">
              <w:t>Р78</w:t>
            </w:r>
          </w:p>
        </w:tc>
        <w:tc>
          <w:tcPr>
            <w:tcW w:w="2084" w:type="dxa"/>
            <w:vAlign w:val="bottom"/>
          </w:tcPr>
          <w:p w14:paraId="0D6A0908" w14:textId="3893D2C3" w:rsidR="00386B33" w:rsidRPr="0087683C" w:rsidRDefault="00386B33" w:rsidP="00386B33">
            <w:pPr>
              <w:pStyle w:val="S5"/>
              <w:spacing w:line="240" w:lineRule="auto"/>
              <w:ind w:firstLine="0"/>
              <w:jc w:val="center"/>
            </w:pPr>
            <w:r w:rsidRPr="0087683C">
              <w:t>581528.489</w:t>
            </w:r>
          </w:p>
        </w:tc>
        <w:tc>
          <w:tcPr>
            <w:tcW w:w="2084" w:type="dxa"/>
            <w:vAlign w:val="bottom"/>
          </w:tcPr>
          <w:p w14:paraId="37E92B75" w14:textId="1A0964A0" w:rsidR="00386B33" w:rsidRPr="0087683C" w:rsidRDefault="00386B33" w:rsidP="00386B33">
            <w:pPr>
              <w:pStyle w:val="S5"/>
              <w:spacing w:line="240" w:lineRule="auto"/>
              <w:ind w:firstLine="0"/>
              <w:jc w:val="center"/>
            </w:pPr>
            <w:r w:rsidRPr="0087683C">
              <w:t>1390714.863</w:t>
            </w:r>
          </w:p>
        </w:tc>
        <w:tc>
          <w:tcPr>
            <w:tcW w:w="2084" w:type="dxa"/>
          </w:tcPr>
          <w:p w14:paraId="07350026" w14:textId="7566032C" w:rsidR="00386B33" w:rsidRPr="0087683C" w:rsidRDefault="00386B33" w:rsidP="00386B33">
            <w:pPr>
              <w:pStyle w:val="S5"/>
              <w:spacing w:line="240" w:lineRule="auto"/>
              <w:ind w:firstLine="0"/>
              <w:jc w:val="center"/>
            </w:pPr>
            <w:r w:rsidRPr="0087683C">
              <w:t>-</w:t>
            </w:r>
          </w:p>
        </w:tc>
        <w:tc>
          <w:tcPr>
            <w:tcW w:w="2085" w:type="dxa"/>
          </w:tcPr>
          <w:p w14:paraId="175360B6" w14:textId="65949FE6" w:rsidR="00386B33" w:rsidRPr="0087683C" w:rsidRDefault="00386B33" w:rsidP="00386B33">
            <w:pPr>
              <w:pStyle w:val="S5"/>
              <w:spacing w:line="240" w:lineRule="auto"/>
              <w:ind w:firstLine="0"/>
              <w:jc w:val="center"/>
            </w:pPr>
            <w:r w:rsidRPr="0087683C">
              <w:t>-</w:t>
            </w:r>
          </w:p>
        </w:tc>
      </w:tr>
      <w:tr w:rsidR="0087683C" w:rsidRPr="0087683C" w14:paraId="4CBEF84D" w14:textId="77777777" w:rsidTr="00386B33">
        <w:tc>
          <w:tcPr>
            <w:tcW w:w="2084" w:type="dxa"/>
            <w:vAlign w:val="bottom"/>
          </w:tcPr>
          <w:p w14:paraId="6A05FF13" w14:textId="11C73092" w:rsidR="00386B33" w:rsidRPr="0087683C" w:rsidRDefault="00386B33" w:rsidP="00386B33">
            <w:pPr>
              <w:pStyle w:val="S5"/>
              <w:spacing w:line="240" w:lineRule="auto"/>
              <w:ind w:firstLine="0"/>
              <w:jc w:val="center"/>
            </w:pPr>
            <w:r w:rsidRPr="0087683C">
              <w:t>Р79</w:t>
            </w:r>
          </w:p>
        </w:tc>
        <w:tc>
          <w:tcPr>
            <w:tcW w:w="2084" w:type="dxa"/>
            <w:vAlign w:val="bottom"/>
          </w:tcPr>
          <w:p w14:paraId="031759A4" w14:textId="219F07BD" w:rsidR="00386B33" w:rsidRPr="0087683C" w:rsidRDefault="00386B33" w:rsidP="00386B33">
            <w:pPr>
              <w:pStyle w:val="S5"/>
              <w:spacing w:line="240" w:lineRule="auto"/>
              <w:ind w:firstLine="0"/>
              <w:jc w:val="center"/>
            </w:pPr>
            <w:r w:rsidRPr="0087683C">
              <w:t>581738.254</w:t>
            </w:r>
          </w:p>
        </w:tc>
        <w:tc>
          <w:tcPr>
            <w:tcW w:w="2084" w:type="dxa"/>
            <w:vAlign w:val="bottom"/>
          </w:tcPr>
          <w:p w14:paraId="31D6A4F9" w14:textId="6CF8A810" w:rsidR="00386B33" w:rsidRPr="0087683C" w:rsidRDefault="00386B33" w:rsidP="00386B33">
            <w:pPr>
              <w:pStyle w:val="S5"/>
              <w:spacing w:line="240" w:lineRule="auto"/>
              <w:ind w:firstLine="0"/>
              <w:jc w:val="center"/>
            </w:pPr>
            <w:r w:rsidRPr="0087683C">
              <w:t>1390872.855</w:t>
            </w:r>
          </w:p>
        </w:tc>
        <w:tc>
          <w:tcPr>
            <w:tcW w:w="2084" w:type="dxa"/>
          </w:tcPr>
          <w:p w14:paraId="1283A760" w14:textId="1A5455D1" w:rsidR="00386B33" w:rsidRPr="0087683C" w:rsidRDefault="00386B33" w:rsidP="00386B33">
            <w:pPr>
              <w:pStyle w:val="S5"/>
              <w:spacing w:line="240" w:lineRule="auto"/>
              <w:ind w:firstLine="0"/>
              <w:jc w:val="center"/>
            </w:pPr>
            <w:r w:rsidRPr="0087683C">
              <w:t>-</w:t>
            </w:r>
          </w:p>
        </w:tc>
        <w:tc>
          <w:tcPr>
            <w:tcW w:w="2085" w:type="dxa"/>
          </w:tcPr>
          <w:p w14:paraId="5FB8B9DB" w14:textId="306CEAE6" w:rsidR="00386B33" w:rsidRPr="0087683C" w:rsidRDefault="00386B33" w:rsidP="00386B33">
            <w:pPr>
              <w:pStyle w:val="S5"/>
              <w:spacing w:line="240" w:lineRule="auto"/>
              <w:ind w:firstLine="0"/>
              <w:jc w:val="center"/>
            </w:pPr>
            <w:r w:rsidRPr="0087683C">
              <w:t>-</w:t>
            </w:r>
          </w:p>
        </w:tc>
      </w:tr>
      <w:tr w:rsidR="0087683C" w:rsidRPr="0087683C" w14:paraId="7CA3437A" w14:textId="77777777" w:rsidTr="00386B33">
        <w:tc>
          <w:tcPr>
            <w:tcW w:w="2084" w:type="dxa"/>
            <w:vAlign w:val="bottom"/>
          </w:tcPr>
          <w:p w14:paraId="55487178" w14:textId="5D7C4754" w:rsidR="00386B33" w:rsidRPr="0087683C" w:rsidRDefault="00386B33" w:rsidP="00386B33">
            <w:pPr>
              <w:pStyle w:val="S5"/>
              <w:spacing w:line="240" w:lineRule="auto"/>
              <w:ind w:firstLine="0"/>
              <w:jc w:val="center"/>
            </w:pPr>
            <w:r w:rsidRPr="0087683C">
              <w:t>Р80</w:t>
            </w:r>
          </w:p>
        </w:tc>
        <w:tc>
          <w:tcPr>
            <w:tcW w:w="2084" w:type="dxa"/>
            <w:vAlign w:val="bottom"/>
          </w:tcPr>
          <w:p w14:paraId="5735FE15" w14:textId="03C95030" w:rsidR="00386B33" w:rsidRPr="0087683C" w:rsidRDefault="00386B33" w:rsidP="00386B33">
            <w:pPr>
              <w:pStyle w:val="S5"/>
              <w:spacing w:line="240" w:lineRule="auto"/>
              <w:ind w:firstLine="0"/>
              <w:jc w:val="center"/>
            </w:pPr>
            <w:r w:rsidRPr="0087683C">
              <w:t>582100.094</w:t>
            </w:r>
          </w:p>
        </w:tc>
        <w:tc>
          <w:tcPr>
            <w:tcW w:w="2084" w:type="dxa"/>
            <w:vAlign w:val="bottom"/>
          </w:tcPr>
          <w:p w14:paraId="4D613E46" w14:textId="5D15FFC7" w:rsidR="00386B33" w:rsidRPr="0087683C" w:rsidRDefault="00386B33" w:rsidP="00386B33">
            <w:pPr>
              <w:pStyle w:val="S5"/>
              <w:spacing w:line="240" w:lineRule="auto"/>
              <w:ind w:firstLine="0"/>
              <w:jc w:val="center"/>
            </w:pPr>
            <w:r w:rsidRPr="0087683C">
              <w:t>1391003.604</w:t>
            </w:r>
          </w:p>
        </w:tc>
        <w:tc>
          <w:tcPr>
            <w:tcW w:w="2084" w:type="dxa"/>
          </w:tcPr>
          <w:p w14:paraId="269EEAAF" w14:textId="300253EE" w:rsidR="00386B33" w:rsidRPr="0087683C" w:rsidRDefault="00386B33" w:rsidP="00386B33">
            <w:pPr>
              <w:pStyle w:val="S5"/>
              <w:spacing w:line="240" w:lineRule="auto"/>
              <w:ind w:firstLine="0"/>
              <w:jc w:val="center"/>
            </w:pPr>
            <w:r w:rsidRPr="0087683C">
              <w:t>-</w:t>
            </w:r>
          </w:p>
        </w:tc>
        <w:tc>
          <w:tcPr>
            <w:tcW w:w="2085" w:type="dxa"/>
          </w:tcPr>
          <w:p w14:paraId="399DFA97" w14:textId="645A94BF" w:rsidR="00386B33" w:rsidRPr="0087683C" w:rsidRDefault="00386B33" w:rsidP="00386B33">
            <w:pPr>
              <w:pStyle w:val="S5"/>
              <w:spacing w:line="240" w:lineRule="auto"/>
              <w:ind w:firstLine="0"/>
              <w:jc w:val="center"/>
            </w:pPr>
            <w:r w:rsidRPr="0087683C">
              <w:t>-</w:t>
            </w:r>
          </w:p>
        </w:tc>
      </w:tr>
      <w:tr w:rsidR="0087683C" w:rsidRPr="0087683C" w14:paraId="76C57DED" w14:textId="77777777" w:rsidTr="00386B33">
        <w:tc>
          <w:tcPr>
            <w:tcW w:w="2084" w:type="dxa"/>
            <w:vAlign w:val="bottom"/>
          </w:tcPr>
          <w:p w14:paraId="1E608A3F" w14:textId="02094193" w:rsidR="00386B33" w:rsidRPr="0087683C" w:rsidRDefault="00386B33" w:rsidP="00386B33">
            <w:pPr>
              <w:pStyle w:val="S5"/>
              <w:spacing w:line="240" w:lineRule="auto"/>
              <w:ind w:firstLine="0"/>
              <w:jc w:val="center"/>
            </w:pPr>
            <w:r w:rsidRPr="0087683C">
              <w:t>Р81</w:t>
            </w:r>
          </w:p>
        </w:tc>
        <w:tc>
          <w:tcPr>
            <w:tcW w:w="2084" w:type="dxa"/>
            <w:vAlign w:val="bottom"/>
          </w:tcPr>
          <w:p w14:paraId="78A44E27" w14:textId="3825643E" w:rsidR="00386B33" w:rsidRPr="0087683C" w:rsidRDefault="00386B33" w:rsidP="00386B33">
            <w:pPr>
              <w:pStyle w:val="S5"/>
              <w:spacing w:line="240" w:lineRule="auto"/>
              <w:ind w:firstLine="0"/>
              <w:jc w:val="center"/>
            </w:pPr>
            <w:r w:rsidRPr="0087683C">
              <w:t>581952.681</w:t>
            </w:r>
          </w:p>
        </w:tc>
        <w:tc>
          <w:tcPr>
            <w:tcW w:w="2084" w:type="dxa"/>
            <w:vAlign w:val="bottom"/>
          </w:tcPr>
          <w:p w14:paraId="52572202" w14:textId="0D836F14" w:rsidR="00386B33" w:rsidRPr="0087683C" w:rsidRDefault="00386B33" w:rsidP="00386B33">
            <w:pPr>
              <w:pStyle w:val="S5"/>
              <w:spacing w:line="240" w:lineRule="auto"/>
              <w:ind w:firstLine="0"/>
              <w:jc w:val="center"/>
            </w:pPr>
            <w:r w:rsidRPr="0087683C">
              <w:t>1391059.233</w:t>
            </w:r>
          </w:p>
        </w:tc>
        <w:tc>
          <w:tcPr>
            <w:tcW w:w="2084" w:type="dxa"/>
          </w:tcPr>
          <w:p w14:paraId="73C079AB" w14:textId="06490080" w:rsidR="00386B33" w:rsidRPr="0087683C" w:rsidRDefault="00386B33" w:rsidP="00386B33">
            <w:pPr>
              <w:pStyle w:val="S5"/>
              <w:spacing w:line="240" w:lineRule="auto"/>
              <w:ind w:firstLine="0"/>
              <w:jc w:val="center"/>
            </w:pPr>
            <w:r w:rsidRPr="0087683C">
              <w:t>-</w:t>
            </w:r>
          </w:p>
        </w:tc>
        <w:tc>
          <w:tcPr>
            <w:tcW w:w="2085" w:type="dxa"/>
          </w:tcPr>
          <w:p w14:paraId="3A08983F" w14:textId="39A4E4C0" w:rsidR="00386B33" w:rsidRPr="0087683C" w:rsidRDefault="00386B33" w:rsidP="00386B33">
            <w:pPr>
              <w:pStyle w:val="S5"/>
              <w:spacing w:line="240" w:lineRule="auto"/>
              <w:ind w:firstLine="0"/>
              <w:jc w:val="center"/>
            </w:pPr>
            <w:r w:rsidRPr="0087683C">
              <w:t>-</w:t>
            </w:r>
          </w:p>
        </w:tc>
      </w:tr>
      <w:tr w:rsidR="0087683C" w:rsidRPr="0087683C" w14:paraId="2BC0CD60" w14:textId="77777777" w:rsidTr="00386B33">
        <w:tc>
          <w:tcPr>
            <w:tcW w:w="2084" w:type="dxa"/>
            <w:vAlign w:val="bottom"/>
          </w:tcPr>
          <w:p w14:paraId="117CF386" w14:textId="05E860B6" w:rsidR="00386B33" w:rsidRPr="0087683C" w:rsidRDefault="00386B33" w:rsidP="00386B33">
            <w:pPr>
              <w:pStyle w:val="S5"/>
              <w:spacing w:line="240" w:lineRule="auto"/>
              <w:ind w:firstLine="0"/>
              <w:jc w:val="center"/>
            </w:pPr>
            <w:r w:rsidRPr="0087683C">
              <w:t>Р82</w:t>
            </w:r>
          </w:p>
        </w:tc>
        <w:tc>
          <w:tcPr>
            <w:tcW w:w="2084" w:type="dxa"/>
            <w:vAlign w:val="bottom"/>
          </w:tcPr>
          <w:p w14:paraId="01970A10" w14:textId="3ED2DA1E" w:rsidR="00386B33" w:rsidRPr="0087683C" w:rsidRDefault="00386B33" w:rsidP="00386B33">
            <w:pPr>
              <w:pStyle w:val="S5"/>
              <w:spacing w:line="240" w:lineRule="auto"/>
              <w:ind w:firstLine="0"/>
              <w:jc w:val="center"/>
            </w:pPr>
            <w:r w:rsidRPr="0087683C">
              <w:t>581658.166</w:t>
            </w:r>
          </w:p>
        </w:tc>
        <w:tc>
          <w:tcPr>
            <w:tcW w:w="2084" w:type="dxa"/>
            <w:vAlign w:val="bottom"/>
          </w:tcPr>
          <w:p w14:paraId="1A69CC00" w14:textId="3A068CFC" w:rsidR="00386B33" w:rsidRPr="0087683C" w:rsidRDefault="00386B33" w:rsidP="00386B33">
            <w:pPr>
              <w:pStyle w:val="S5"/>
              <w:spacing w:line="240" w:lineRule="auto"/>
              <w:ind w:firstLine="0"/>
              <w:jc w:val="center"/>
            </w:pPr>
            <w:r w:rsidRPr="0087683C">
              <w:t>1390958.275</w:t>
            </w:r>
          </w:p>
        </w:tc>
        <w:tc>
          <w:tcPr>
            <w:tcW w:w="2084" w:type="dxa"/>
          </w:tcPr>
          <w:p w14:paraId="67C3DAB7" w14:textId="285B8274" w:rsidR="00386B33" w:rsidRPr="0087683C" w:rsidRDefault="00386B33" w:rsidP="00386B33">
            <w:pPr>
              <w:pStyle w:val="S5"/>
              <w:spacing w:line="240" w:lineRule="auto"/>
              <w:ind w:firstLine="0"/>
              <w:jc w:val="center"/>
            </w:pPr>
            <w:r w:rsidRPr="0087683C">
              <w:t>-</w:t>
            </w:r>
          </w:p>
        </w:tc>
        <w:tc>
          <w:tcPr>
            <w:tcW w:w="2085" w:type="dxa"/>
          </w:tcPr>
          <w:p w14:paraId="5FAA8518" w14:textId="59A86CFD" w:rsidR="00386B33" w:rsidRPr="0087683C" w:rsidRDefault="00386B33" w:rsidP="00386B33">
            <w:pPr>
              <w:pStyle w:val="S5"/>
              <w:spacing w:line="240" w:lineRule="auto"/>
              <w:ind w:firstLine="0"/>
              <w:jc w:val="center"/>
            </w:pPr>
            <w:r w:rsidRPr="0087683C">
              <w:t>-</w:t>
            </w:r>
          </w:p>
        </w:tc>
      </w:tr>
      <w:tr w:rsidR="0087683C" w:rsidRPr="0087683C" w14:paraId="1973A586" w14:textId="77777777" w:rsidTr="00386B33">
        <w:tc>
          <w:tcPr>
            <w:tcW w:w="2084" w:type="dxa"/>
            <w:vAlign w:val="bottom"/>
          </w:tcPr>
          <w:p w14:paraId="1E93A5AF" w14:textId="2D69FF60" w:rsidR="00386B33" w:rsidRPr="0087683C" w:rsidRDefault="00386B33" w:rsidP="00386B33">
            <w:pPr>
              <w:pStyle w:val="S5"/>
              <w:spacing w:line="240" w:lineRule="auto"/>
              <w:ind w:firstLine="0"/>
              <w:jc w:val="center"/>
            </w:pPr>
            <w:r w:rsidRPr="0087683C">
              <w:t>Р83</w:t>
            </w:r>
          </w:p>
        </w:tc>
        <w:tc>
          <w:tcPr>
            <w:tcW w:w="2084" w:type="dxa"/>
            <w:vAlign w:val="bottom"/>
          </w:tcPr>
          <w:p w14:paraId="2147DAD5" w14:textId="5676DB11" w:rsidR="00386B33" w:rsidRPr="0087683C" w:rsidRDefault="00386B33" w:rsidP="00386B33">
            <w:pPr>
              <w:pStyle w:val="S5"/>
              <w:spacing w:line="240" w:lineRule="auto"/>
              <w:ind w:firstLine="0"/>
              <w:jc w:val="center"/>
            </w:pPr>
            <w:r w:rsidRPr="0087683C">
              <w:t>581329.993</w:t>
            </w:r>
          </w:p>
        </w:tc>
        <w:tc>
          <w:tcPr>
            <w:tcW w:w="2084" w:type="dxa"/>
            <w:vAlign w:val="bottom"/>
          </w:tcPr>
          <w:p w14:paraId="5CA2CFF4" w14:textId="28BF092C" w:rsidR="00386B33" w:rsidRPr="0087683C" w:rsidRDefault="00386B33" w:rsidP="00386B33">
            <w:pPr>
              <w:pStyle w:val="S5"/>
              <w:spacing w:line="240" w:lineRule="auto"/>
              <w:ind w:firstLine="0"/>
              <w:jc w:val="center"/>
            </w:pPr>
            <w:r w:rsidRPr="0087683C">
              <w:t>1390729.351</w:t>
            </w:r>
          </w:p>
        </w:tc>
        <w:tc>
          <w:tcPr>
            <w:tcW w:w="2084" w:type="dxa"/>
          </w:tcPr>
          <w:p w14:paraId="6D10B4C8" w14:textId="43CFA956" w:rsidR="00386B33" w:rsidRPr="0087683C" w:rsidRDefault="00386B33" w:rsidP="00386B33">
            <w:pPr>
              <w:pStyle w:val="S5"/>
              <w:spacing w:line="240" w:lineRule="auto"/>
              <w:ind w:firstLine="0"/>
              <w:jc w:val="center"/>
            </w:pPr>
            <w:r w:rsidRPr="0087683C">
              <w:t>-</w:t>
            </w:r>
          </w:p>
        </w:tc>
        <w:tc>
          <w:tcPr>
            <w:tcW w:w="2085" w:type="dxa"/>
          </w:tcPr>
          <w:p w14:paraId="34F44123" w14:textId="10A0259B" w:rsidR="00386B33" w:rsidRPr="0087683C" w:rsidRDefault="00386B33" w:rsidP="00386B33">
            <w:pPr>
              <w:pStyle w:val="S5"/>
              <w:spacing w:line="240" w:lineRule="auto"/>
              <w:ind w:firstLine="0"/>
              <w:jc w:val="center"/>
            </w:pPr>
            <w:r w:rsidRPr="0087683C">
              <w:t>-</w:t>
            </w:r>
          </w:p>
        </w:tc>
      </w:tr>
      <w:tr w:rsidR="0087683C" w:rsidRPr="0087683C" w14:paraId="4310820F" w14:textId="77777777" w:rsidTr="00386B33">
        <w:tc>
          <w:tcPr>
            <w:tcW w:w="2084" w:type="dxa"/>
            <w:vAlign w:val="bottom"/>
          </w:tcPr>
          <w:p w14:paraId="04A1B5F0" w14:textId="6ACF6B38" w:rsidR="00386B33" w:rsidRPr="0087683C" w:rsidRDefault="00386B33" w:rsidP="00386B33">
            <w:pPr>
              <w:pStyle w:val="S5"/>
              <w:spacing w:line="240" w:lineRule="auto"/>
              <w:ind w:firstLine="0"/>
              <w:jc w:val="center"/>
            </w:pPr>
            <w:r w:rsidRPr="0087683C">
              <w:t>Р84</w:t>
            </w:r>
          </w:p>
        </w:tc>
        <w:tc>
          <w:tcPr>
            <w:tcW w:w="2084" w:type="dxa"/>
            <w:vAlign w:val="bottom"/>
          </w:tcPr>
          <w:p w14:paraId="4ACD6AC4" w14:textId="32514139" w:rsidR="00386B33" w:rsidRPr="0087683C" w:rsidRDefault="00386B33" w:rsidP="00386B33">
            <w:pPr>
              <w:pStyle w:val="S5"/>
              <w:spacing w:line="240" w:lineRule="auto"/>
              <w:ind w:firstLine="0"/>
              <w:jc w:val="center"/>
            </w:pPr>
            <w:r w:rsidRPr="0087683C">
              <w:t>581150.655</w:t>
            </w:r>
          </w:p>
        </w:tc>
        <w:tc>
          <w:tcPr>
            <w:tcW w:w="2084" w:type="dxa"/>
            <w:vAlign w:val="bottom"/>
          </w:tcPr>
          <w:p w14:paraId="4585ABFB" w14:textId="7240078A" w:rsidR="00386B33" w:rsidRPr="0087683C" w:rsidRDefault="00386B33" w:rsidP="00386B33">
            <w:pPr>
              <w:pStyle w:val="S5"/>
              <w:spacing w:line="240" w:lineRule="auto"/>
              <w:ind w:firstLine="0"/>
              <w:jc w:val="center"/>
            </w:pPr>
            <w:r w:rsidRPr="0087683C">
              <w:t>1390704.232</w:t>
            </w:r>
          </w:p>
        </w:tc>
        <w:tc>
          <w:tcPr>
            <w:tcW w:w="2084" w:type="dxa"/>
          </w:tcPr>
          <w:p w14:paraId="3423A0AA" w14:textId="1D6E1F30" w:rsidR="00386B33" w:rsidRPr="0087683C" w:rsidRDefault="00386B33" w:rsidP="00386B33">
            <w:pPr>
              <w:pStyle w:val="S5"/>
              <w:spacing w:line="240" w:lineRule="auto"/>
              <w:ind w:firstLine="0"/>
              <w:jc w:val="center"/>
            </w:pPr>
            <w:r w:rsidRPr="0087683C">
              <w:t>-</w:t>
            </w:r>
          </w:p>
        </w:tc>
        <w:tc>
          <w:tcPr>
            <w:tcW w:w="2085" w:type="dxa"/>
          </w:tcPr>
          <w:p w14:paraId="55D7637C" w14:textId="24AF3733" w:rsidR="00386B33" w:rsidRPr="0087683C" w:rsidRDefault="00386B33" w:rsidP="00386B33">
            <w:pPr>
              <w:pStyle w:val="S5"/>
              <w:spacing w:line="240" w:lineRule="auto"/>
              <w:ind w:firstLine="0"/>
              <w:jc w:val="center"/>
            </w:pPr>
            <w:r w:rsidRPr="0087683C">
              <w:t>-</w:t>
            </w:r>
          </w:p>
        </w:tc>
      </w:tr>
      <w:tr w:rsidR="00386B33" w:rsidRPr="0087683C" w14:paraId="27EAF5B2" w14:textId="77777777" w:rsidTr="00386B33">
        <w:tc>
          <w:tcPr>
            <w:tcW w:w="2084" w:type="dxa"/>
            <w:vAlign w:val="bottom"/>
          </w:tcPr>
          <w:p w14:paraId="6B5A5682" w14:textId="70E5734B" w:rsidR="00386B33" w:rsidRPr="0087683C" w:rsidRDefault="00386B33" w:rsidP="00386B33">
            <w:pPr>
              <w:pStyle w:val="S5"/>
              <w:spacing w:line="240" w:lineRule="auto"/>
              <w:ind w:firstLine="0"/>
              <w:jc w:val="center"/>
            </w:pPr>
            <w:r w:rsidRPr="0087683C">
              <w:t>Р85</w:t>
            </w:r>
          </w:p>
        </w:tc>
        <w:tc>
          <w:tcPr>
            <w:tcW w:w="2084" w:type="dxa"/>
            <w:vAlign w:val="bottom"/>
          </w:tcPr>
          <w:p w14:paraId="03B5A9FF" w14:textId="2D85074C" w:rsidR="00386B33" w:rsidRPr="0087683C" w:rsidRDefault="00386B33" w:rsidP="00386B33">
            <w:pPr>
              <w:pStyle w:val="S5"/>
              <w:spacing w:line="240" w:lineRule="auto"/>
              <w:ind w:firstLine="0"/>
              <w:jc w:val="center"/>
            </w:pPr>
            <w:r w:rsidRPr="0087683C">
              <w:t>581047.675</w:t>
            </w:r>
          </w:p>
        </w:tc>
        <w:tc>
          <w:tcPr>
            <w:tcW w:w="2084" w:type="dxa"/>
            <w:vAlign w:val="bottom"/>
          </w:tcPr>
          <w:p w14:paraId="6B475D59" w14:textId="6375BC9C" w:rsidR="00386B33" w:rsidRPr="0087683C" w:rsidRDefault="00386B33" w:rsidP="00386B33">
            <w:pPr>
              <w:pStyle w:val="S5"/>
              <w:spacing w:line="240" w:lineRule="auto"/>
              <w:ind w:firstLine="0"/>
              <w:jc w:val="center"/>
            </w:pPr>
            <w:r w:rsidRPr="0087683C">
              <w:t>1390714.188</w:t>
            </w:r>
          </w:p>
        </w:tc>
        <w:tc>
          <w:tcPr>
            <w:tcW w:w="2084" w:type="dxa"/>
          </w:tcPr>
          <w:p w14:paraId="2BD504A3" w14:textId="36D189E2" w:rsidR="00386B33" w:rsidRPr="0087683C" w:rsidRDefault="00386B33" w:rsidP="00386B33">
            <w:pPr>
              <w:pStyle w:val="S5"/>
              <w:spacing w:line="240" w:lineRule="auto"/>
              <w:ind w:firstLine="0"/>
              <w:jc w:val="center"/>
            </w:pPr>
            <w:r w:rsidRPr="0087683C">
              <w:t>-</w:t>
            </w:r>
          </w:p>
        </w:tc>
        <w:tc>
          <w:tcPr>
            <w:tcW w:w="2085" w:type="dxa"/>
          </w:tcPr>
          <w:p w14:paraId="261FAADF" w14:textId="1FA37B72" w:rsidR="00386B33" w:rsidRPr="0087683C" w:rsidRDefault="00386B33" w:rsidP="00386B33">
            <w:pPr>
              <w:pStyle w:val="S5"/>
              <w:spacing w:line="240" w:lineRule="auto"/>
              <w:ind w:firstLine="0"/>
              <w:jc w:val="center"/>
            </w:pPr>
            <w:r w:rsidRPr="0087683C">
              <w:t>-</w:t>
            </w:r>
          </w:p>
        </w:tc>
      </w:tr>
    </w:tbl>
    <w:p w14:paraId="2BAC8F25" w14:textId="15FC3BE3" w:rsidR="00386B33" w:rsidRPr="0087683C" w:rsidRDefault="00386B33" w:rsidP="00BE753E">
      <w:pPr>
        <w:pStyle w:val="S5"/>
        <w:spacing w:line="240" w:lineRule="auto"/>
      </w:pPr>
    </w:p>
    <w:p w14:paraId="65F17D66" w14:textId="77777777" w:rsidR="00386B33" w:rsidRPr="0087683C" w:rsidRDefault="00386B33" w:rsidP="00386B33">
      <w:pPr>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Ведомость координат угловых точек горного</w:t>
      </w:r>
    </w:p>
    <w:p w14:paraId="7C64A391" w14:textId="77777777" w:rsidR="00386B33" w:rsidRPr="0087683C" w:rsidRDefault="00386B33" w:rsidP="00386B33">
      <w:pPr>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 xml:space="preserve">отвода бассейн ручья “Северный” (система координат ГСК-2011) </w:t>
      </w:r>
    </w:p>
    <w:tbl>
      <w:tblPr>
        <w:tblStyle w:val="af9"/>
        <w:tblW w:w="0" w:type="auto"/>
        <w:tblLook w:val="04A0" w:firstRow="1" w:lastRow="0" w:firstColumn="1" w:lastColumn="0" w:noHBand="0" w:noVBand="1"/>
      </w:tblPr>
      <w:tblGrid>
        <w:gridCol w:w="1488"/>
        <w:gridCol w:w="1488"/>
        <w:gridCol w:w="1489"/>
        <w:gridCol w:w="1489"/>
        <w:gridCol w:w="1489"/>
        <w:gridCol w:w="1489"/>
        <w:gridCol w:w="1489"/>
      </w:tblGrid>
      <w:tr w:rsidR="0087683C" w:rsidRPr="0087683C" w14:paraId="0697BE06" w14:textId="77777777" w:rsidTr="00C83F6D">
        <w:tc>
          <w:tcPr>
            <w:tcW w:w="1488" w:type="dxa"/>
            <w:vMerge w:val="restart"/>
          </w:tcPr>
          <w:p w14:paraId="3C9326CB" w14:textId="3ADF9785" w:rsidR="00C83F6D" w:rsidRPr="0087683C" w:rsidRDefault="00C83F6D" w:rsidP="00C83F6D">
            <w:pPr>
              <w:pStyle w:val="S5"/>
              <w:spacing w:line="240" w:lineRule="auto"/>
              <w:ind w:firstLine="0"/>
            </w:pPr>
            <w:r w:rsidRPr="0087683C">
              <w:rPr>
                <w:noProof/>
              </w:rPr>
              <w:t>Угловые точки участка недр</w:t>
            </w:r>
          </w:p>
        </w:tc>
        <w:tc>
          <w:tcPr>
            <w:tcW w:w="4466" w:type="dxa"/>
            <w:gridSpan w:val="3"/>
          </w:tcPr>
          <w:p w14:paraId="6AA1AA8D" w14:textId="2EC49EE3" w:rsidR="00C83F6D" w:rsidRPr="0087683C" w:rsidRDefault="00C83F6D" w:rsidP="00C83F6D">
            <w:pPr>
              <w:pStyle w:val="S5"/>
              <w:spacing w:line="240" w:lineRule="auto"/>
              <w:ind w:firstLine="0"/>
            </w:pPr>
            <w:r w:rsidRPr="0087683C">
              <w:rPr>
                <w:noProof/>
              </w:rPr>
              <w:t>Северная широта</w:t>
            </w:r>
          </w:p>
        </w:tc>
        <w:tc>
          <w:tcPr>
            <w:tcW w:w="4467" w:type="dxa"/>
            <w:gridSpan w:val="3"/>
          </w:tcPr>
          <w:p w14:paraId="09E08D41" w14:textId="48102E93" w:rsidR="00C83F6D" w:rsidRPr="0087683C" w:rsidRDefault="00C83F6D" w:rsidP="00C83F6D">
            <w:pPr>
              <w:pStyle w:val="S5"/>
              <w:spacing w:line="240" w:lineRule="auto"/>
              <w:ind w:firstLine="0"/>
            </w:pPr>
            <w:r w:rsidRPr="0087683C">
              <w:rPr>
                <w:noProof/>
              </w:rPr>
              <w:t>Восточная долгота</w:t>
            </w:r>
          </w:p>
        </w:tc>
      </w:tr>
      <w:tr w:rsidR="0087683C" w:rsidRPr="0087683C" w14:paraId="53B799D9" w14:textId="77777777" w:rsidTr="00C83F6D">
        <w:tc>
          <w:tcPr>
            <w:tcW w:w="1488" w:type="dxa"/>
            <w:vMerge/>
          </w:tcPr>
          <w:p w14:paraId="0661A3A1" w14:textId="77777777" w:rsidR="00C83F6D" w:rsidRPr="0087683C" w:rsidRDefault="00C83F6D" w:rsidP="00C83F6D">
            <w:pPr>
              <w:pStyle w:val="S5"/>
              <w:spacing w:line="240" w:lineRule="auto"/>
              <w:ind w:firstLine="0"/>
            </w:pPr>
          </w:p>
        </w:tc>
        <w:tc>
          <w:tcPr>
            <w:tcW w:w="1488" w:type="dxa"/>
          </w:tcPr>
          <w:p w14:paraId="6ACF1AD9" w14:textId="2FD79B83" w:rsidR="00C83F6D" w:rsidRPr="0087683C" w:rsidRDefault="00C83F6D" w:rsidP="00C83F6D">
            <w:pPr>
              <w:pStyle w:val="S5"/>
              <w:spacing w:line="240" w:lineRule="auto"/>
              <w:ind w:firstLine="0"/>
            </w:pPr>
            <w:r w:rsidRPr="0087683C">
              <w:rPr>
                <w:noProof/>
              </w:rPr>
              <w:t>Градусы</w:t>
            </w:r>
          </w:p>
        </w:tc>
        <w:tc>
          <w:tcPr>
            <w:tcW w:w="1489" w:type="dxa"/>
          </w:tcPr>
          <w:p w14:paraId="2645DBFD" w14:textId="7D75CFD2" w:rsidR="00C83F6D" w:rsidRPr="0087683C" w:rsidRDefault="00C83F6D" w:rsidP="00C83F6D">
            <w:pPr>
              <w:pStyle w:val="S5"/>
              <w:spacing w:line="240" w:lineRule="auto"/>
              <w:ind w:firstLine="0"/>
            </w:pPr>
            <w:r w:rsidRPr="0087683C">
              <w:rPr>
                <w:noProof/>
              </w:rPr>
              <w:t>Минуты</w:t>
            </w:r>
          </w:p>
        </w:tc>
        <w:tc>
          <w:tcPr>
            <w:tcW w:w="1489" w:type="dxa"/>
          </w:tcPr>
          <w:p w14:paraId="611534C7" w14:textId="77B7A2E7" w:rsidR="00C83F6D" w:rsidRPr="0087683C" w:rsidRDefault="00C83F6D" w:rsidP="00C83F6D">
            <w:pPr>
              <w:pStyle w:val="S5"/>
              <w:spacing w:line="240" w:lineRule="auto"/>
              <w:ind w:firstLine="0"/>
            </w:pPr>
            <w:r w:rsidRPr="0087683C">
              <w:rPr>
                <w:noProof/>
              </w:rPr>
              <w:t>Секунды</w:t>
            </w:r>
          </w:p>
        </w:tc>
        <w:tc>
          <w:tcPr>
            <w:tcW w:w="1489" w:type="dxa"/>
          </w:tcPr>
          <w:p w14:paraId="05969528" w14:textId="2BB2A653" w:rsidR="00C83F6D" w:rsidRPr="0087683C" w:rsidRDefault="00C83F6D" w:rsidP="00C83F6D">
            <w:pPr>
              <w:pStyle w:val="S5"/>
              <w:spacing w:line="240" w:lineRule="auto"/>
              <w:ind w:firstLine="0"/>
            </w:pPr>
            <w:r w:rsidRPr="0087683C">
              <w:rPr>
                <w:noProof/>
              </w:rPr>
              <w:t>Градусы</w:t>
            </w:r>
          </w:p>
        </w:tc>
        <w:tc>
          <w:tcPr>
            <w:tcW w:w="1489" w:type="dxa"/>
          </w:tcPr>
          <w:p w14:paraId="7CE4D15B" w14:textId="7FA37B84" w:rsidR="00C83F6D" w:rsidRPr="0087683C" w:rsidRDefault="00C83F6D" w:rsidP="00C83F6D">
            <w:pPr>
              <w:pStyle w:val="S5"/>
              <w:spacing w:line="240" w:lineRule="auto"/>
              <w:ind w:firstLine="0"/>
            </w:pPr>
            <w:r w:rsidRPr="0087683C">
              <w:rPr>
                <w:noProof/>
              </w:rPr>
              <w:t>Минуты</w:t>
            </w:r>
          </w:p>
        </w:tc>
        <w:tc>
          <w:tcPr>
            <w:tcW w:w="1489" w:type="dxa"/>
          </w:tcPr>
          <w:p w14:paraId="7140883E" w14:textId="4D4CAC79" w:rsidR="00C83F6D" w:rsidRPr="0087683C" w:rsidRDefault="00C83F6D" w:rsidP="00C83F6D">
            <w:pPr>
              <w:pStyle w:val="S5"/>
              <w:spacing w:line="240" w:lineRule="auto"/>
              <w:ind w:firstLine="0"/>
            </w:pPr>
            <w:r w:rsidRPr="0087683C">
              <w:rPr>
                <w:noProof/>
              </w:rPr>
              <w:t>Секунды</w:t>
            </w:r>
          </w:p>
        </w:tc>
      </w:tr>
      <w:tr w:rsidR="0087683C" w:rsidRPr="0087683C" w14:paraId="5CE52D56" w14:textId="77777777" w:rsidTr="00C83F6D">
        <w:tc>
          <w:tcPr>
            <w:tcW w:w="1488" w:type="dxa"/>
            <w:vAlign w:val="bottom"/>
          </w:tcPr>
          <w:p w14:paraId="45960641" w14:textId="7BD5BDF0" w:rsidR="00C83F6D" w:rsidRPr="0087683C" w:rsidRDefault="00C83F6D" w:rsidP="00C83F6D">
            <w:pPr>
              <w:pStyle w:val="S5"/>
              <w:spacing w:line="240" w:lineRule="auto"/>
              <w:ind w:firstLine="0"/>
              <w:jc w:val="center"/>
            </w:pPr>
            <w:r w:rsidRPr="0087683C">
              <w:t>Р60</w:t>
            </w:r>
          </w:p>
        </w:tc>
        <w:tc>
          <w:tcPr>
            <w:tcW w:w="1488" w:type="dxa"/>
            <w:vAlign w:val="bottom"/>
          </w:tcPr>
          <w:p w14:paraId="277ABF16" w14:textId="51E48D82" w:rsidR="00C83F6D" w:rsidRPr="0087683C" w:rsidRDefault="00C83F6D" w:rsidP="00C83F6D">
            <w:pPr>
              <w:pStyle w:val="S5"/>
              <w:spacing w:line="240" w:lineRule="auto"/>
              <w:ind w:firstLine="0"/>
              <w:jc w:val="center"/>
            </w:pPr>
            <w:r w:rsidRPr="0087683C">
              <w:t>45</w:t>
            </w:r>
          </w:p>
        </w:tc>
        <w:tc>
          <w:tcPr>
            <w:tcW w:w="1489" w:type="dxa"/>
            <w:vAlign w:val="bottom"/>
          </w:tcPr>
          <w:p w14:paraId="2B016FCF" w14:textId="48158EAA" w:rsidR="00C83F6D" w:rsidRPr="0087683C" w:rsidRDefault="00C83F6D" w:rsidP="00C83F6D">
            <w:pPr>
              <w:pStyle w:val="S5"/>
              <w:spacing w:line="240" w:lineRule="auto"/>
              <w:ind w:firstLine="0"/>
              <w:jc w:val="center"/>
            </w:pPr>
            <w:r w:rsidRPr="0087683C">
              <w:t>6</w:t>
            </w:r>
          </w:p>
        </w:tc>
        <w:tc>
          <w:tcPr>
            <w:tcW w:w="1489" w:type="dxa"/>
            <w:vAlign w:val="bottom"/>
          </w:tcPr>
          <w:p w14:paraId="712B103E" w14:textId="7E0EF2CF" w:rsidR="00C83F6D" w:rsidRPr="0087683C" w:rsidRDefault="00C83F6D" w:rsidP="00C83F6D">
            <w:pPr>
              <w:pStyle w:val="S5"/>
              <w:spacing w:line="240" w:lineRule="auto"/>
              <w:ind w:firstLine="0"/>
              <w:jc w:val="center"/>
            </w:pPr>
            <w:r w:rsidRPr="0087683C">
              <w:t>39.833</w:t>
            </w:r>
          </w:p>
        </w:tc>
        <w:tc>
          <w:tcPr>
            <w:tcW w:w="1489" w:type="dxa"/>
            <w:vAlign w:val="bottom"/>
          </w:tcPr>
          <w:p w14:paraId="1C1B15A2" w14:textId="1E85F459" w:rsidR="00C83F6D" w:rsidRPr="0087683C" w:rsidRDefault="00C83F6D" w:rsidP="00C83F6D">
            <w:pPr>
              <w:pStyle w:val="S5"/>
              <w:spacing w:line="240" w:lineRule="auto"/>
              <w:ind w:firstLine="0"/>
              <w:jc w:val="center"/>
            </w:pPr>
            <w:r w:rsidRPr="0087683C">
              <w:t>131</w:t>
            </w:r>
          </w:p>
        </w:tc>
        <w:tc>
          <w:tcPr>
            <w:tcW w:w="1489" w:type="dxa"/>
            <w:vAlign w:val="bottom"/>
          </w:tcPr>
          <w:p w14:paraId="5619AC1C" w14:textId="13FBCBA2" w:rsidR="00C83F6D" w:rsidRPr="0087683C" w:rsidRDefault="00C83F6D" w:rsidP="00C83F6D">
            <w:pPr>
              <w:pStyle w:val="S5"/>
              <w:spacing w:line="240" w:lineRule="auto"/>
              <w:ind w:firstLine="0"/>
              <w:jc w:val="center"/>
            </w:pPr>
            <w:r w:rsidRPr="0087683C">
              <w:t>51</w:t>
            </w:r>
          </w:p>
        </w:tc>
        <w:tc>
          <w:tcPr>
            <w:tcW w:w="1489" w:type="dxa"/>
            <w:vAlign w:val="bottom"/>
          </w:tcPr>
          <w:p w14:paraId="31EC9A38" w14:textId="3DBFBC66" w:rsidR="00C83F6D" w:rsidRPr="0087683C" w:rsidRDefault="00C83F6D" w:rsidP="00C83F6D">
            <w:pPr>
              <w:pStyle w:val="S5"/>
              <w:spacing w:line="240" w:lineRule="auto"/>
              <w:ind w:firstLine="0"/>
              <w:jc w:val="center"/>
            </w:pPr>
            <w:r w:rsidRPr="0087683C">
              <w:t>40.927</w:t>
            </w:r>
          </w:p>
        </w:tc>
      </w:tr>
      <w:tr w:rsidR="0087683C" w:rsidRPr="0087683C" w14:paraId="1BA44C68" w14:textId="77777777" w:rsidTr="00C83F6D">
        <w:tc>
          <w:tcPr>
            <w:tcW w:w="1488" w:type="dxa"/>
            <w:vAlign w:val="bottom"/>
          </w:tcPr>
          <w:p w14:paraId="5F0911A9" w14:textId="7FAB77E2" w:rsidR="00C83F6D" w:rsidRPr="0087683C" w:rsidRDefault="00C83F6D" w:rsidP="00C83F6D">
            <w:pPr>
              <w:pStyle w:val="S5"/>
              <w:spacing w:line="240" w:lineRule="auto"/>
              <w:ind w:firstLine="0"/>
              <w:jc w:val="center"/>
            </w:pPr>
            <w:r w:rsidRPr="0087683C">
              <w:t>Р61</w:t>
            </w:r>
          </w:p>
        </w:tc>
        <w:tc>
          <w:tcPr>
            <w:tcW w:w="1488" w:type="dxa"/>
            <w:vAlign w:val="bottom"/>
          </w:tcPr>
          <w:p w14:paraId="79F75CEE" w14:textId="70230957" w:rsidR="00C83F6D" w:rsidRPr="0087683C" w:rsidRDefault="00C83F6D" w:rsidP="00C83F6D">
            <w:pPr>
              <w:pStyle w:val="S5"/>
              <w:spacing w:line="240" w:lineRule="auto"/>
              <w:ind w:firstLine="0"/>
              <w:jc w:val="center"/>
            </w:pPr>
            <w:r w:rsidRPr="0087683C">
              <w:t>45</w:t>
            </w:r>
          </w:p>
        </w:tc>
        <w:tc>
          <w:tcPr>
            <w:tcW w:w="1489" w:type="dxa"/>
            <w:vAlign w:val="bottom"/>
          </w:tcPr>
          <w:p w14:paraId="21B4FCD1" w14:textId="0B2A52B5" w:rsidR="00C83F6D" w:rsidRPr="0087683C" w:rsidRDefault="00C83F6D" w:rsidP="00C83F6D">
            <w:pPr>
              <w:pStyle w:val="S5"/>
              <w:spacing w:line="240" w:lineRule="auto"/>
              <w:ind w:firstLine="0"/>
              <w:jc w:val="center"/>
            </w:pPr>
            <w:r w:rsidRPr="0087683C">
              <w:t>6</w:t>
            </w:r>
          </w:p>
        </w:tc>
        <w:tc>
          <w:tcPr>
            <w:tcW w:w="1489" w:type="dxa"/>
            <w:vAlign w:val="bottom"/>
          </w:tcPr>
          <w:p w14:paraId="37539633" w14:textId="71B3A638" w:rsidR="00C83F6D" w:rsidRPr="0087683C" w:rsidRDefault="00C83F6D" w:rsidP="00C83F6D">
            <w:pPr>
              <w:pStyle w:val="S5"/>
              <w:spacing w:line="240" w:lineRule="auto"/>
              <w:ind w:firstLine="0"/>
              <w:jc w:val="center"/>
            </w:pPr>
            <w:r w:rsidRPr="0087683C">
              <w:t>42.105</w:t>
            </w:r>
          </w:p>
        </w:tc>
        <w:tc>
          <w:tcPr>
            <w:tcW w:w="1489" w:type="dxa"/>
            <w:vAlign w:val="bottom"/>
          </w:tcPr>
          <w:p w14:paraId="1CB5E5D1" w14:textId="13FCA297" w:rsidR="00C83F6D" w:rsidRPr="0087683C" w:rsidRDefault="00C83F6D" w:rsidP="00C83F6D">
            <w:pPr>
              <w:pStyle w:val="S5"/>
              <w:spacing w:line="240" w:lineRule="auto"/>
              <w:ind w:firstLine="0"/>
              <w:jc w:val="center"/>
            </w:pPr>
            <w:r w:rsidRPr="0087683C">
              <w:t>131</w:t>
            </w:r>
          </w:p>
        </w:tc>
        <w:tc>
          <w:tcPr>
            <w:tcW w:w="1489" w:type="dxa"/>
            <w:vAlign w:val="bottom"/>
          </w:tcPr>
          <w:p w14:paraId="093E3AC0" w14:textId="5DF6323A" w:rsidR="00C83F6D" w:rsidRPr="0087683C" w:rsidRDefault="00C83F6D" w:rsidP="00C83F6D">
            <w:pPr>
              <w:pStyle w:val="S5"/>
              <w:spacing w:line="240" w:lineRule="auto"/>
              <w:ind w:firstLine="0"/>
              <w:jc w:val="center"/>
            </w:pPr>
            <w:r w:rsidRPr="0087683C">
              <w:t>51</w:t>
            </w:r>
          </w:p>
        </w:tc>
        <w:tc>
          <w:tcPr>
            <w:tcW w:w="1489" w:type="dxa"/>
            <w:vAlign w:val="bottom"/>
          </w:tcPr>
          <w:p w14:paraId="33609797" w14:textId="48F1BDD3" w:rsidR="00C83F6D" w:rsidRPr="0087683C" w:rsidRDefault="00C83F6D" w:rsidP="00C83F6D">
            <w:pPr>
              <w:pStyle w:val="S5"/>
              <w:spacing w:line="240" w:lineRule="auto"/>
              <w:ind w:firstLine="0"/>
              <w:jc w:val="center"/>
            </w:pPr>
            <w:r w:rsidRPr="0087683C">
              <w:t>42.489</w:t>
            </w:r>
          </w:p>
        </w:tc>
      </w:tr>
      <w:tr w:rsidR="0087683C" w:rsidRPr="0087683C" w14:paraId="0495A172" w14:textId="77777777" w:rsidTr="00C83F6D">
        <w:tc>
          <w:tcPr>
            <w:tcW w:w="1488" w:type="dxa"/>
            <w:vAlign w:val="bottom"/>
          </w:tcPr>
          <w:p w14:paraId="0913EF60" w14:textId="7D0C30EC" w:rsidR="00C83F6D" w:rsidRPr="0087683C" w:rsidRDefault="00C83F6D" w:rsidP="00C83F6D">
            <w:pPr>
              <w:pStyle w:val="S5"/>
              <w:spacing w:line="240" w:lineRule="auto"/>
              <w:ind w:firstLine="0"/>
              <w:jc w:val="center"/>
            </w:pPr>
            <w:r w:rsidRPr="0087683C">
              <w:t>Р62</w:t>
            </w:r>
          </w:p>
        </w:tc>
        <w:tc>
          <w:tcPr>
            <w:tcW w:w="1488" w:type="dxa"/>
            <w:vAlign w:val="bottom"/>
          </w:tcPr>
          <w:p w14:paraId="5CD2F530" w14:textId="57BDD5CE" w:rsidR="00C83F6D" w:rsidRPr="0087683C" w:rsidRDefault="00C83F6D" w:rsidP="00C83F6D">
            <w:pPr>
              <w:pStyle w:val="S5"/>
              <w:spacing w:line="240" w:lineRule="auto"/>
              <w:ind w:firstLine="0"/>
              <w:jc w:val="center"/>
            </w:pPr>
            <w:r w:rsidRPr="0087683C">
              <w:t>45</w:t>
            </w:r>
          </w:p>
        </w:tc>
        <w:tc>
          <w:tcPr>
            <w:tcW w:w="1489" w:type="dxa"/>
            <w:vAlign w:val="bottom"/>
          </w:tcPr>
          <w:p w14:paraId="24151EF0" w14:textId="28C01448" w:rsidR="00C83F6D" w:rsidRPr="0087683C" w:rsidRDefault="00C83F6D" w:rsidP="00C83F6D">
            <w:pPr>
              <w:pStyle w:val="S5"/>
              <w:spacing w:line="240" w:lineRule="auto"/>
              <w:ind w:firstLine="0"/>
              <w:jc w:val="center"/>
            </w:pPr>
            <w:r w:rsidRPr="0087683C">
              <w:t>6</w:t>
            </w:r>
          </w:p>
        </w:tc>
        <w:tc>
          <w:tcPr>
            <w:tcW w:w="1489" w:type="dxa"/>
            <w:vAlign w:val="bottom"/>
          </w:tcPr>
          <w:p w14:paraId="59509143" w14:textId="6BD6DCD4" w:rsidR="00C83F6D" w:rsidRPr="0087683C" w:rsidRDefault="00C83F6D" w:rsidP="00C83F6D">
            <w:pPr>
              <w:pStyle w:val="S5"/>
              <w:spacing w:line="240" w:lineRule="auto"/>
              <w:ind w:firstLine="0"/>
              <w:jc w:val="center"/>
            </w:pPr>
            <w:r w:rsidRPr="0087683C">
              <w:t>59.626</w:t>
            </w:r>
          </w:p>
        </w:tc>
        <w:tc>
          <w:tcPr>
            <w:tcW w:w="1489" w:type="dxa"/>
            <w:vAlign w:val="bottom"/>
          </w:tcPr>
          <w:p w14:paraId="02E19A66" w14:textId="2CE2A694" w:rsidR="00C83F6D" w:rsidRPr="0087683C" w:rsidRDefault="00C83F6D" w:rsidP="00C83F6D">
            <w:pPr>
              <w:pStyle w:val="S5"/>
              <w:spacing w:line="240" w:lineRule="auto"/>
              <w:ind w:firstLine="0"/>
              <w:jc w:val="center"/>
            </w:pPr>
            <w:r w:rsidRPr="0087683C">
              <w:t>131</w:t>
            </w:r>
          </w:p>
        </w:tc>
        <w:tc>
          <w:tcPr>
            <w:tcW w:w="1489" w:type="dxa"/>
            <w:vAlign w:val="bottom"/>
          </w:tcPr>
          <w:p w14:paraId="23ECF37A" w14:textId="0E1D5575" w:rsidR="00C83F6D" w:rsidRPr="0087683C" w:rsidRDefault="00C83F6D" w:rsidP="00C83F6D">
            <w:pPr>
              <w:pStyle w:val="S5"/>
              <w:spacing w:line="240" w:lineRule="auto"/>
              <w:ind w:firstLine="0"/>
              <w:jc w:val="center"/>
            </w:pPr>
            <w:r w:rsidRPr="0087683C">
              <w:t>51</w:t>
            </w:r>
          </w:p>
        </w:tc>
        <w:tc>
          <w:tcPr>
            <w:tcW w:w="1489" w:type="dxa"/>
            <w:vAlign w:val="bottom"/>
          </w:tcPr>
          <w:p w14:paraId="5445608B" w14:textId="16642D3E" w:rsidR="00C83F6D" w:rsidRPr="0087683C" w:rsidRDefault="00C83F6D" w:rsidP="00C83F6D">
            <w:pPr>
              <w:pStyle w:val="S5"/>
              <w:spacing w:line="240" w:lineRule="auto"/>
              <w:ind w:firstLine="0"/>
              <w:jc w:val="center"/>
            </w:pPr>
            <w:r w:rsidRPr="0087683C">
              <w:t>48.482</w:t>
            </w:r>
          </w:p>
        </w:tc>
      </w:tr>
      <w:tr w:rsidR="0087683C" w:rsidRPr="0087683C" w14:paraId="2AA0BEF5" w14:textId="77777777" w:rsidTr="00C83F6D">
        <w:tc>
          <w:tcPr>
            <w:tcW w:w="1488" w:type="dxa"/>
            <w:vAlign w:val="bottom"/>
          </w:tcPr>
          <w:p w14:paraId="7B5F49EF" w14:textId="1C285ECB" w:rsidR="00C83F6D" w:rsidRPr="0087683C" w:rsidRDefault="00C83F6D" w:rsidP="00C83F6D">
            <w:pPr>
              <w:pStyle w:val="S5"/>
              <w:spacing w:line="240" w:lineRule="auto"/>
              <w:ind w:firstLine="0"/>
              <w:jc w:val="center"/>
            </w:pPr>
            <w:r w:rsidRPr="0087683C">
              <w:t>Р63</w:t>
            </w:r>
          </w:p>
        </w:tc>
        <w:tc>
          <w:tcPr>
            <w:tcW w:w="1488" w:type="dxa"/>
            <w:vAlign w:val="bottom"/>
          </w:tcPr>
          <w:p w14:paraId="11A44685" w14:textId="53C95F39" w:rsidR="00C83F6D" w:rsidRPr="0087683C" w:rsidRDefault="00C83F6D" w:rsidP="00C83F6D">
            <w:pPr>
              <w:pStyle w:val="S5"/>
              <w:spacing w:line="240" w:lineRule="auto"/>
              <w:ind w:firstLine="0"/>
              <w:jc w:val="center"/>
            </w:pPr>
            <w:r w:rsidRPr="0087683C">
              <w:t>45</w:t>
            </w:r>
          </w:p>
        </w:tc>
        <w:tc>
          <w:tcPr>
            <w:tcW w:w="1489" w:type="dxa"/>
            <w:vAlign w:val="bottom"/>
          </w:tcPr>
          <w:p w14:paraId="663216FC" w14:textId="6F56E080" w:rsidR="00C83F6D" w:rsidRPr="0087683C" w:rsidRDefault="00C83F6D" w:rsidP="00C83F6D">
            <w:pPr>
              <w:pStyle w:val="S5"/>
              <w:spacing w:line="240" w:lineRule="auto"/>
              <w:ind w:firstLine="0"/>
              <w:jc w:val="center"/>
            </w:pPr>
            <w:r w:rsidRPr="0087683C">
              <w:t>7</w:t>
            </w:r>
          </w:p>
        </w:tc>
        <w:tc>
          <w:tcPr>
            <w:tcW w:w="1489" w:type="dxa"/>
            <w:vAlign w:val="bottom"/>
          </w:tcPr>
          <w:p w14:paraId="2AA8A401" w14:textId="72EF83AF" w:rsidR="00C83F6D" w:rsidRPr="0087683C" w:rsidRDefault="00C83F6D" w:rsidP="00C83F6D">
            <w:pPr>
              <w:pStyle w:val="S5"/>
              <w:spacing w:line="240" w:lineRule="auto"/>
              <w:ind w:firstLine="0"/>
              <w:jc w:val="center"/>
            </w:pPr>
            <w:r w:rsidRPr="0087683C">
              <w:t>6.613</w:t>
            </w:r>
          </w:p>
        </w:tc>
        <w:tc>
          <w:tcPr>
            <w:tcW w:w="1489" w:type="dxa"/>
            <w:vAlign w:val="bottom"/>
          </w:tcPr>
          <w:p w14:paraId="22A887C4" w14:textId="699BD412" w:rsidR="00C83F6D" w:rsidRPr="0087683C" w:rsidRDefault="00C83F6D" w:rsidP="00C83F6D">
            <w:pPr>
              <w:pStyle w:val="S5"/>
              <w:spacing w:line="240" w:lineRule="auto"/>
              <w:ind w:firstLine="0"/>
              <w:jc w:val="center"/>
            </w:pPr>
            <w:r w:rsidRPr="0087683C">
              <w:t>131</w:t>
            </w:r>
          </w:p>
        </w:tc>
        <w:tc>
          <w:tcPr>
            <w:tcW w:w="1489" w:type="dxa"/>
            <w:vAlign w:val="bottom"/>
          </w:tcPr>
          <w:p w14:paraId="366D3608" w14:textId="1A23AE5A" w:rsidR="00C83F6D" w:rsidRPr="0087683C" w:rsidRDefault="00C83F6D" w:rsidP="00C83F6D">
            <w:pPr>
              <w:pStyle w:val="S5"/>
              <w:spacing w:line="240" w:lineRule="auto"/>
              <w:ind w:firstLine="0"/>
              <w:jc w:val="center"/>
            </w:pPr>
            <w:r w:rsidRPr="0087683C">
              <w:t>51</w:t>
            </w:r>
          </w:p>
        </w:tc>
        <w:tc>
          <w:tcPr>
            <w:tcW w:w="1489" w:type="dxa"/>
            <w:vAlign w:val="bottom"/>
          </w:tcPr>
          <w:p w14:paraId="16BEA3DB" w14:textId="65E4772E" w:rsidR="00C83F6D" w:rsidRPr="0087683C" w:rsidRDefault="00C83F6D" w:rsidP="00C83F6D">
            <w:pPr>
              <w:pStyle w:val="S5"/>
              <w:spacing w:line="240" w:lineRule="auto"/>
              <w:ind w:firstLine="0"/>
              <w:jc w:val="center"/>
            </w:pPr>
            <w:r w:rsidRPr="0087683C">
              <w:t>52.353</w:t>
            </w:r>
          </w:p>
        </w:tc>
      </w:tr>
      <w:tr w:rsidR="0087683C" w:rsidRPr="0087683C" w14:paraId="7659E9F5" w14:textId="77777777" w:rsidTr="00C83F6D">
        <w:tc>
          <w:tcPr>
            <w:tcW w:w="1488" w:type="dxa"/>
            <w:vAlign w:val="bottom"/>
          </w:tcPr>
          <w:p w14:paraId="73CA91E5" w14:textId="08BCFA4E" w:rsidR="00C83F6D" w:rsidRPr="0087683C" w:rsidRDefault="00C83F6D" w:rsidP="00C83F6D">
            <w:pPr>
              <w:pStyle w:val="S5"/>
              <w:spacing w:line="240" w:lineRule="auto"/>
              <w:ind w:firstLine="0"/>
              <w:jc w:val="center"/>
            </w:pPr>
            <w:r w:rsidRPr="0087683C">
              <w:t>Р64</w:t>
            </w:r>
          </w:p>
        </w:tc>
        <w:tc>
          <w:tcPr>
            <w:tcW w:w="1488" w:type="dxa"/>
            <w:vAlign w:val="bottom"/>
          </w:tcPr>
          <w:p w14:paraId="3D4BF6AD" w14:textId="54DB269A" w:rsidR="00C83F6D" w:rsidRPr="0087683C" w:rsidRDefault="00C83F6D" w:rsidP="00C83F6D">
            <w:pPr>
              <w:pStyle w:val="S5"/>
              <w:spacing w:line="240" w:lineRule="auto"/>
              <w:ind w:firstLine="0"/>
              <w:jc w:val="center"/>
            </w:pPr>
            <w:r w:rsidRPr="0087683C">
              <w:t>45</w:t>
            </w:r>
          </w:p>
        </w:tc>
        <w:tc>
          <w:tcPr>
            <w:tcW w:w="1489" w:type="dxa"/>
            <w:vAlign w:val="bottom"/>
          </w:tcPr>
          <w:p w14:paraId="264327B0" w14:textId="7664B87C" w:rsidR="00C83F6D" w:rsidRPr="0087683C" w:rsidRDefault="00C83F6D" w:rsidP="00C83F6D">
            <w:pPr>
              <w:pStyle w:val="S5"/>
              <w:spacing w:line="240" w:lineRule="auto"/>
              <w:ind w:firstLine="0"/>
              <w:jc w:val="center"/>
            </w:pPr>
            <w:r w:rsidRPr="0087683C">
              <w:t>7</w:t>
            </w:r>
          </w:p>
        </w:tc>
        <w:tc>
          <w:tcPr>
            <w:tcW w:w="1489" w:type="dxa"/>
            <w:vAlign w:val="bottom"/>
          </w:tcPr>
          <w:p w14:paraId="7956406F" w14:textId="11066563" w:rsidR="00C83F6D" w:rsidRPr="0087683C" w:rsidRDefault="00C83F6D" w:rsidP="00C83F6D">
            <w:pPr>
              <w:pStyle w:val="S5"/>
              <w:spacing w:line="240" w:lineRule="auto"/>
              <w:ind w:firstLine="0"/>
              <w:jc w:val="center"/>
            </w:pPr>
            <w:r w:rsidRPr="0087683C">
              <w:t>7.252</w:t>
            </w:r>
          </w:p>
        </w:tc>
        <w:tc>
          <w:tcPr>
            <w:tcW w:w="1489" w:type="dxa"/>
            <w:vAlign w:val="bottom"/>
          </w:tcPr>
          <w:p w14:paraId="7CF2D6AF" w14:textId="3D6C2FA7" w:rsidR="00C83F6D" w:rsidRPr="0087683C" w:rsidRDefault="00C83F6D" w:rsidP="00C83F6D">
            <w:pPr>
              <w:pStyle w:val="S5"/>
              <w:spacing w:line="240" w:lineRule="auto"/>
              <w:ind w:firstLine="0"/>
              <w:jc w:val="center"/>
            </w:pPr>
            <w:r w:rsidRPr="0087683C">
              <w:t>131</w:t>
            </w:r>
          </w:p>
        </w:tc>
        <w:tc>
          <w:tcPr>
            <w:tcW w:w="1489" w:type="dxa"/>
            <w:vAlign w:val="bottom"/>
          </w:tcPr>
          <w:p w14:paraId="0B22FB3A" w14:textId="7A6CE558" w:rsidR="00C83F6D" w:rsidRPr="0087683C" w:rsidRDefault="00C83F6D" w:rsidP="00C83F6D">
            <w:pPr>
              <w:pStyle w:val="S5"/>
              <w:spacing w:line="240" w:lineRule="auto"/>
              <w:ind w:firstLine="0"/>
              <w:jc w:val="center"/>
            </w:pPr>
            <w:r w:rsidRPr="0087683C">
              <w:t>51</w:t>
            </w:r>
          </w:p>
        </w:tc>
        <w:tc>
          <w:tcPr>
            <w:tcW w:w="1489" w:type="dxa"/>
            <w:vAlign w:val="bottom"/>
          </w:tcPr>
          <w:p w14:paraId="580C9917" w14:textId="3EA74C57" w:rsidR="00C83F6D" w:rsidRPr="0087683C" w:rsidRDefault="00C83F6D" w:rsidP="00C83F6D">
            <w:pPr>
              <w:pStyle w:val="S5"/>
              <w:spacing w:line="240" w:lineRule="auto"/>
              <w:ind w:firstLine="0"/>
              <w:jc w:val="center"/>
            </w:pPr>
            <w:r w:rsidRPr="0087683C">
              <w:t>53.073</w:t>
            </w:r>
          </w:p>
        </w:tc>
      </w:tr>
      <w:tr w:rsidR="0087683C" w:rsidRPr="0087683C" w14:paraId="5BDCA63C" w14:textId="77777777" w:rsidTr="00C83F6D">
        <w:tc>
          <w:tcPr>
            <w:tcW w:w="1488" w:type="dxa"/>
            <w:vAlign w:val="bottom"/>
          </w:tcPr>
          <w:p w14:paraId="41511A72" w14:textId="33288AAF" w:rsidR="00C83F6D" w:rsidRPr="0087683C" w:rsidRDefault="00C83F6D" w:rsidP="00C83F6D">
            <w:pPr>
              <w:pStyle w:val="S5"/>
              <w:spacing w:line="240" w:lineRule="auto"/>
              <w:ind w:firstLine="0"/>
              <w:jc w:val="center"/>
            </w:pPr>
            <w:r w:rsidRPr="0087683C">
              <w:t>Р65</w:t>
            </w:r>
          </w:p>
        </w:tc>
        <w:tc>
          <w:tcPr>
            <w:tcW w:w="1488" w:type="dxa"/>
            <w:vAlign w:val="bottom"/>
          </w:tcPr>
          <w:p w14:paraId="5F7058A2" w14:textId="355D36B0" w:rsidR="00C83F6D" w:rsidRPr="0087683C" w:rsidRDefault="00C83F6D" w:rsidP="00C83F6D">
            <w:pPr>
              <w:pStyle w:val="S5"/>
              <w:spacing w:line="240" w:lineRule="auto"/>
              <w:ind w:firstLine="0"/>
              <w:jc w:val="center"/>
            </w:pPr>
            <w:r w:rsidRPr="0087683C">
              <w:t>45</w:t>
            </w:r>
          </w:p>
        </w:tc>
        <w:tc>
          <w:tcPr>
            <w:tcW w:w="1489" w:type="dxa"/>
            <w:vAlign w:val="bottom"/>
          </w:tcPr>
          <w:p w14:paraId="74053B28" w14:textId="5407D2FB" w:rsidR="00C83F6D" w:rsidRPr="0087683C" w:rsidRDefault="00C83F6D" w:rsidP="00C83F6D">
            <w:pPr>
              <w:pStyle w:val="S5"/>
              <w:spacing w:line="240" w:lineRule="auto"/>
              <w:ind w:firstLine="0"/>
              <w:jc w:val="center"/>
            </w:pPr>
            <w:r w:rsidRPr="0087683C">
              <w:t>7</w:t>
            </w:r>
          </w:p>
        </w:tc>
        <w:tc>
          <w:tcPr>
            <w:tcW w:w="1489" w:type="dxa"/>
            <w:vAlign w:val="bottom"/>
          </w:tcPr>
          <w:p w14:paraId="07BB547D" w14:textId="4B35C73E" w:rsidR="00C83F6D" w:rsidRPr="0087683C" w:rsidRDefault="00C83F6D" w:rsidP="00C83F6D">
            <w:pPr>
              <w:pStyle w:val="S5"/>
              <w:spacing w:line="240" w:lineRule="auto"/>
              <w:ind w:firstLine="0"/>
              <w:jc w:val="center"/>
            </w:pPr>
            <w:r w:rsidRPr="0087683C">
              <w:t>7.858</w:t>
            </w:r>
          </w:p>
        </w:tc>
        <w:tc>
          <w:tcPr>
            <w:tcW w:w="1489" w:type="dxa"/>
            <w:vAlign w:val="bottom"/>
          </w:tcPr>
          <w:p w14:paraId="38A4E2B4" w14:textId="69296A1E" w:rsidR="00C83F6D" w:rsidRPr="0087683C" w:rsidRDefault="00C83F6D" w:rsidP="00C83F6D">
            <w:pPr>
              <w:pStyle w:val="S5"/>
              <w:spacing w:line="240" w:lineRule="auto"/>
              <w:ind w:firstLine="0"/>
              <w:jc w:val="center"/>
            </w:pPr>
            <w:r w:rsidRPr="0087683C">
              <w:t>131</w:t>
            </w:r>
          </w:p>
        </w:tc>
        <w:tc>
          <w:tcPr>
            <w:tcW w:w="1489" w:type="dxa"/>
            <w:vAlign w:val="bottom"/>
          </w:tcPr>
          <w:p w14:paraId="2899DC13" w14:textId="74D8DD82" w:rsidR="00C83F6D" w:rsidRPr="0087683C" w:rsidRDefault="00C83F6D" w:rsidP="00C83F6D">
            <w:pPr>
              <w:pStyle w:val="S5"/>
              <w:spacing w:line="240" w:lineRule="auto"/>
              <w:ind w:firstLine="0"/>
              <w:jc w:val="center"/>
            </w:pPr>
            <w:r w:rsidRPr="0087683C">
              <w:t>51</w:t>
            </w:r>
          </w:p>
        </w:tc>
        <w:tc>
          <w:tcPr>
            <w:tcW w:w="1489" w:type="dxa"/>
            <w:vAlign w:val="bottom"/>
          </w:tcPr>
          <w:p w14:paraId="319C7FB9" w14:textId="3EB6B18C" w:rsidR="00C83F6D" w:rsidRPr="0087683C" w:rsidRDefault="00C83F6D" w:rsidP="00C83F6D">
            <w:pPr>
              <w:pStyle w:val="S5"/>
              <w:spacing w:line="240" w:lineRule="auto"/>
              <w:ind w:firstLine="0"/>
              <w:jc w:val="center"/>
            </w:pPr>
            <w:r w:rsidRPr="0087683C">
              <w:t>54.332</w:t>
            </w:r>
          </w:p>
        </w:tc>
      </w:tr>
      <w:tr w:rsidR="0087683C" w:rsidRPr="0087683C" w14:paraId="170DFAA2" w14:textId="77777777" w:rsidTr="00C83F6D">
        <w:tc>
          <w:tcPr>
            <w:tcW w:w="1488" w:type="dxa"/>
            <w:vAlign w:val="bottom"/>
          </w:tcPr>
          <w:p w14:paraId="3AE23752" w14:textId="01C6224D" w:rsidR="00C83F6D" w:rsidRPr="0087683C" w:rsidRDefault="00C83F6D" w:rsidP="00C83F6D">
            <w:pPr>
              <w:pStyle w:val="S5"/>
              <w:spacing w:line="240" w:lineRule="auto"/>
              <w:ind w:firstLine="0"/>
              <w:jc w:val="center"/>
            </w:pPr>
            <w:r w:rsidRPr="0087683C">
              <w:t>Р66</w:t>
            </w:r>
          </w:p>
        </w:tc>
        <w:tc>
          <w:tcPr>
            <w:tcW w:w="1488" w:type="dxa"/>
            <w:vAlign w:val="bottom"/>
          </w:tcPr>
          <w:p w14:paraId="1371115E" w14:textId="291EA0AB" w:rsidR="00C83F6D" w:rsidRPr="0087683C" w:rsidRDefault="00C83F6D" w:rsidP="00C83F6D">
            <w:pPr>
              <w:pStyle w:val="S5"/>
              <w:spacing w:line="240" w:lineRule="auto"/>
              <w:ind w:firstLine="0"/>
              <w:jc w:val="center"/>
            </w:pPr>
            <w:r w:rsidRPr="0087683C">
              <w:t>45</w:t>
            </w:r>
          </w:p>
        </w:tc>
        <w:tc>
          <w:tcPr>
            <w:tcW w:w="1489" w:type="dxa"/>
            <w:vAlign w:val="bottom"/>
          </w:tcPr>
          <w:p w14:paraId="73B40F0C" w14:textId="1706788C" w:rsidR="00C83F6D" w:rsidRPr="0087683C" w:rsidRDefault="00C83F6D" w:rsidP="00C83F6D">
            <w:pPr>
              <w:pStyle w:val="S5"/>
              <w:spacing w:line="240" w:lineRule="auto"/>
              <w:ind w:firstLine="0"/>
              <w:jc w:val="center"/>
            </w:pPr>
            <w:r w:rsidRPr="0087683C">
              <w:t>7</w:t>
            </w:r>
          </w:p>
        </w:tc>
        <w:tc>
          <w:tcPr>
            <w:tcW w:w="1489" w:type="dxa"/>
            <w:vAlign w:val="bottom"/>
          </w:tcPr>
          <w:p w14:paraId="5DB23FA3" w14:textId="6E4B54B8" w:rsidR="00C83F6D" w:rsidRPr="0087683C" w:rsidRDefault="00C83F6D" w:rsidP="00C83F6D">
            <w:pPr>
              <w:pStyle w:val="S5"/>
              <w:spacing w:line="240" w:lineRule="auto"/>
              <w:ind w:firstLine="0"/>
              <w:jc w:val="center"/>
            </w:pPr>
            <w:r w:rsidRPr="0087683C">
              <w:t>8.159</w:t>
            </w:r>
          </w:p>
        </w:tc>
        <w:tc>
          <w:tcPr>
            <w:tcW w:w="1489" w:type="dxa"/>
            <w:vAlign w:val="bottom"/>
          </w:tcPr>
          <w:p w14:paraId="1A4028DC" w14:textId="5AFE0A15" w:rsidR="00C83F6D" w:rsidRPr="0087683C" w:rsidRDefault="00C83F6D" w:rsidP="00C83F6D">
            <w:pPr>
              <w:pStyle w:val="S5"/>
              <w:spacing w:line="240" w:lineRule="auto"/>
              <w:ind w:firstLine="0"/>
              <w:jc w:val="center"/>
            </w:pPr>
            <w:r w:rsidRPr="0087683C">
              <w:t>131</w:t>
            </w:r>
          </w:p>
        </w:tc>
        <w:tc>
          <w:tcPr>
            <w:tcW w:w="1489" w:type="dxa"/>
            <w:vAlign w:val="bottom"/>
          </w:tcPr>
          <w:p w14:paraId="2A6C2ED4" w14:textId="5ED5AF8E" w:rsidR="00C83F6D" w:rsidRPr="0087683C" w:rsidRDefault="00C83F6D" w:rsidP="00C83F6D">
            <w:pPr>
              <w:pStyle w:val="S5"/>
              <w:spacing w:line="240" w:lineRule="auto"/>
              <w:ind w:firstLine="0"/>
              <w:jc w:val="center"/>
            </w:pPr>
            <w:r w:rsidRPr="0087683C">
              <w:t>51</w:t>
            </w:r>
          </w:p>
        </w:tc>
        <w:tc>
          <w:tcPr>
            <w:tcW w:w="1489" w:type="dxa"/>
            <w:vAlign w:val="bottom"/>
          </w:tcPr>
          <w:p w14:paraId="134D499E" w14:textId="46BCB1F4" w:rsidR="00C83F6D" w:rsidRPr="0087683C" w:rsidRDefault="00C83F6D" w:rsidP="00C83F6D">
            <w:pPr>
              <w:pStyle w:val="S5"/>
              <w:spacing w:line="240" w:lineRule="auto"/>
              <w:ind w:firstLine="0"/>
              <w:jc w:val="center"/>
            </w:pPr>
            <w:r w:rsidRPr="0087683C">
              <w:t>57.557</w:t>
            </w:r>
          </w:p>
        </w:tc>
      </w:tr>
      <w:tr w:rsidR="0087683C" w:rsidRPr="0087683C" w14:paraId="0F21FC4D" w14:textId="77777777" w:rsidTr="00C83F6D">
        <w:tc>
          <w:tcPr>
            <w:tcW w:w="1488" w:type="dxa"/>
            <w:vAlign w:val="bottom"/>
          </w:tcPr>
          <w:p w14:paraId="0E54D03A" w14:textId="5003AF89" w:rsidR="00C83F6D" w:rsidRPr="0087683C" w:rsidRDefault="00C83F6D" w:rsidP="00C83F6D">
            <w:pPr>
              <w:pStyle w:val="S5"/>
              <w:spacing w:line="240" w:lineRule="auto"/>
              <w:ind w:firstLine="0"/>
              <w:jc w:val="center"/>
            </w:pPr>
            <w:r w:rsidRPr="0087683C">
              <w:t>Р67</w:t>
            </w:r>
          </w:p>
        </w:tc>
        <w:tc>
          <w:tcPr>
            <w:tcW w:w="1488" w:type="dxa"/>
            <w:vAlign w:val="bottom"/>
          </w:tcPr>
          <w:p w14:paraId="66C4FD76" w14:textId="38720911" w:rsidR="00C83F6D" w:rsidRPr="0087683C" w:rsidRDefault="00C83F6D" w:rsidP="00C83F6D">
            <w:pPr>
              <w:pStyle w:val="S5"/>
              <w:spacing w:line="240" w:lineRule="auto"/>
              <w:ind w:firstLine="0"/>
              <w:jc w:val="center"/>
            </w:pPr>
            <w:r w:rsidRPr="0087683C">
              <w:t>45</w:t>
            </w:r>
          </w:p>
        </w:tc>
        <w:tc>
          <w:tcPr>
            <w:tcW w:w="1489" w:type="dxa"/>
            <w:vAlign w:val="bottom"/>
          </w:tcPr>
          <w:p w14:paraId="2E3C8125" w14:textId="09D2930B" w:rsidR="00C83F6D" w:rsidRPr="0087683C" w:rsidRDefault="00C83F6D" w:rsidP="00C83F6D">
            <w:pPr>
              <w:pStyle w:val="S5"/>
              <w:spacing w:line="240" w:lineRule="auto"/>
              <w:ind w:firstLine="0"/>
              <w:jc w:val="center"/>
            </w:pPr>
            <w:r w:rsidRPr="0087683C">
              <w:t>7</w:t>
            </w:r>
          </w:p>
        </w:tc>
        <w:tc>
          <w:tcPr>
            <w:tcW w:w="1489" w:type="dxa"/>
            <w:vAlign w:val="bottom"/>
          </w:tcPr>
          <w:p w14:paraId="623323C8" w14:textId="6E5FB382" w:rsidR="00C83F6D" w:rsidRPr="0087683C" w:rsidRDefault="00C83F6D" w:rsidP="00C83F6D">
            <w:pPr>
              <w:pStyle w:val="S5"/>
              <w:spacing w:line="240" w:lineRule="auto"/>
              <w:ind w:firstLine="0"/>
              <w:jc w:val="center"/>
            </w:pPr>
            <w:r w:rsidRPr="0087683C">
              <w:t>4.958</w:t>
            </w:r>
          </w:p>
        </w:tc>
        <w:tc>
          <w:tcPr>
            <w:tcW w:w="1489" w:type="dxa"/>
            <w:vAlign w:val="bottom"/>
          </w:tcPr>
          <w:p w14:paraId="5EF0AA76" w14:textId="68766A00" w:rsidR="00C83F6D" w:rsidRPr="0087683C" w:rsidRDefault="00C83F6D" w:rsidP="00C83F6D">
            <w:pPr>
              <w:pStyle w:val="S5"/>
              <w:spacing w:line="240" w:lineRule="auto"/>
              <w:ind w:firstLine="0"/>
              <w:jc w:val="center"/>
            </w:pPr>
            <w:r w:rsidRPr="0087683C">
              <w:t>131</w:t>
            </w:r>
          </w:p>
        </w:tc>
        <w:tc>
          <w:tcPr>
            <w:tcW w:w="1489" w:type="dxa"/>
            <w:vAlign w:val="bottom"/>
          </w:tcPr>
          <w:p w14:paraId="51C865E8" w14:textId="21CD71DF" w:rsidR="00C83F6D" w:rsidRPr="0087683C" w:rsidRDefault="00C83F6D" w:rsidP="00C83F6D">
            <w:pPr>
              <w:pStyle w:val="S5"/>
              <w:spacing w:line="240" w:lineRule="auto"/>
              <w:ind w:firstLine="0"/>
              <w:jc w:val="center"/>
            </w:pPr>
            <w:r w:rsidRPr="0087683C">
              <w:t>51</w:t>
            </w:r>
          </w:p>
        </w:tc>
        <w:tc>
          <w:tcPr>
            <w:tcW w:w="1489" w:type="dxa"/>
            <w:vAlign w:val="bottom"/>
          </w:tcPr>
          <w:p w14:paraId="0FFA447C" w14:textId="619632C1" w:rsidR="00C83F6D" w:rsidRPr="0087683C" w:rsidRDefault="00C83F6D" w:rsidP="00C83F6D">
            <w:pPr>
              <w:pStyle w:val="S5"/>
              <w:spacing w:line="240" w:lineRule="auto"/>
              <w:ind w:firstLine="0"/>
              <w:jc w:val="center"/>
            </w:pPr>
            <w:r w:rsidRPr="0087683C">
              <w:t>56.673</w:t>
            </w:r>
          </w:p>
        </w:tc>
      </w:tr>
      <w:tr w:rsidR="0087683C" w:rsidRPr="0087683C" w14:paraId="49415D32" w14:textId="77777777" w:rsidTr="00C83F6D">
        <w:tc>
          <w:tcPr>
            <w:tcW w:w="1488" w:type="dxa"/>
            <w:vAlign w:val="bottom"/>
          </w:tcPr>
          <w:p w14:paraId="25D8D2BE" w14:textId="5A25FF89" w:rsidR="00C83F6D" w:rsidRPr="0087683C" w:rsidRDefault="00C83F6D" w:rsidP="00C83F6D">
            <w:pPr>
              <w:pStyle w:val="S5"/>
              <w:spacing w:line="240" w:lineRule="auto"/>
              <w:ind w:firstLine="0"/>
              <w:jc w:val="center"/>
            </w:pPr>
            <w:r w:rsidRPr="0087683C">
              <w:t>Р68</w:t>
            </w:r>
          </w:p>
        </w:tc>
        <w:tc>
          <w:tcPr>
            <w:tcW w:w="1488" w:type="dxa"/>
            <w:vAlign w:val="bottom"/>
          </w:tcPr>
          <w:p w14:paraId="0A19826B" w14:textId="7EC91A69" w:rsidR="00C83F6D" w:rsidRPr="0087683C" w:rsidRDefault="00C83F6D" w:rsidP="00C83F6D">
            <w:pPr>
              <w:pStyle w:val="S5"/>
              <w:spacing w:line="240" w:lineRule="auto"/>
              <w:ind w:firstLine="0"/>
              <w:jc w:val="center"/>
            </w:pPr>
            <w:r w:rsidRPr="0087683C">
              <w:t>45</w:t>
            </w:r>
          </w:p>
        </w:tc>
        <w:tc>
          <w:tcPr>
            <w:tcW w:w="1489" w:type="dxa"/>
            <w:vAlign w:val="bottom"/>
          </w:tcPr>
          <w:p w14:paraId="0FACE99D" w14:textId="040720B7" w:rsidR="00C83F6D" w:rsidRPr="0087683C" w:rsidRDefault="00C83F6D" w:rsidP="00C83F6D">
            <w:pPr>
              <w:pStyle w:val="S5"/>
              <w:spacing w:line="240" w:lineRule="auto"/>
              <w:ind w:firstLine="0"/>
              <w:jc w:val="center"/>
            </w:pPr>
            <w:r w:rsidRPr="0087683C">
              <w:t>6</w:t>
            </w:r>
          </w:p>
        </w:tc>
        <w:tc>
          <w:tcPr>
            <w:tcW w:w="1489" w:type="dxa"/>
            <w:vAlign w:val="bottom"/>
          </w:tcPr>
          <w:p w14:paraId="778ADBFC" w14:textId="207EB59E" w:rsidR="00C83F6D" w:rsidRPr="0087683C" w:rsidRDefault="00C83F6D" w:rsidP="00C83F6D">
            <w:pPr>
              <w:pStyle w:val="S5"/>
              <w:spacing w:line="240" w:lineRule="auto"/>
              <w:ind w:firstLine="0"/>
              <w:jc w:val="center"/>
            </w:pPr>
            <w:r w:rsidRPr="0087683C">
              <w:t>58.513</w:t>
            </w:r>
          </w:p>
        </w:tc>
        <w:tc>
          <w:tcPr>
            <w:tcW w:w="1489" w:type="dxa"/>
            <w:vAlign w:val="bottom"/>
          </w:tcPr>
          <w:p w14:paraId="25265C58" w14:textId="380A3D86" w:rsidR="00C83F6D" w:rsidRPr="0087683C" w:rsidRDefault="00C83F6D" w:rsidP="00C83F6D">
            <w:pPr>
              <w:pStyle w:val="S5"/>
              <w:spacing w:line="240" w:lineRule="auto"/>
              <w:ind w:firstLine="0"/>
              <w:jc w:val="center"/>
            </w:pPr>
            <w:r w:rsidRPr="0087683C">
              <w:t>131</w:t>
            </w:r>
          </w:p>
        </w:tc>
        <w:tc>
          <w:tcPr>
            <w:tcW w:w="1489" w:type="dxa"/>
            <w:vAlign w:val="bottom"/>
          </w:tcPr>
          <w:p w14:paraId="4BB150F1" w14:textId="7BE71052" w:rsidR="00C83F6D" w:rsidRPr="0087683C" w:rsidRDefault="00C83F6D" w:rsidP="00C83F6D">
            <w:pPr>
              <w:pStyle w:val="S5"/>
              <w:spacing w:line="240" w:lineRule="auto"/>
              <w:ind w:firstLine="0"/>
              <w:jc w:val="center"/>
            </w:pPr>
            <w:r w:rsidRPr="0087683C">
              <w:t>51</w:t>
            </w:r>
          </w:p>
        </w:tc>
        <w:tc>
          <w:tcPr>
            <w:tcW w:w="1489" w:type="dxa"/>
            <w:vAlign w:val="bottom"/>
          </w:tcPr>
          <w:p w14:paraId="6C7B177F" w14:textId="6A6A2767" w:rsidR="00C83F6D" w:rsidRPr="0087683C" w:rsidRDefault="00C83F6D" w:rsidP="00C83F6D">
            <w:pPr>
              <w:pStyle w:val="S5"/>
              <w:spacing w:line="240" w:lineRule="auto"/>
              <w:ind w:firstLine="0"/>
              <w:jc w:val="center"/>
            </w:pPr>
            <w:r w:rsidRPr="0087683C">
              <w:t>52.657</w:t>
            </w:r>
          </w:p>
        </w:tc>
      </w:tr>
      <w:tr w:rsidR="0087683C" w:rsidRPr="0087683C" w14:paraId="3B88B7A4" w14:textId="77777777" w:rsidTr="00C83F6D">
        <w:tc>
          <w:tcPr>
            <w:tcW w:w="1488" w:type="dxa"/>
            <w:vAlign w:val="bottom"/>
          </w:tcPr>
          <w:p w14:paraId="6BA11CF4" w14:textId="05767FF3" w:rsidR="00C83F6D" w:rsidRPr="0087683C" w:rsidRDefault="00C83F6D" w:rsidP="00C83F6D">
            <w:pPr>
              <w:pStyle w:val="S5"/>
              <w:spacing w:line="240" w:lineRule="auto"/>
              <w:ind w:firstLine="0"/>
              <w:jc w:val="center"/>
            </w:pPr>
            <w:r w:rsidRPr="0087683C">
              <w:t>Р69</w:t>
            </w:r>
          </w:p>
        </w:tc>
        <w:tc>
          <w:tcPr>
            <w:tcW w:w="1488" w:type="dxa"/>
            <w:vAlign w:val="bottom"/>
          </w:tcPr>
          <w:p w14:paraId="1EE0BC05" w14:textId="2E17457A" w:rsidR="00C83F6D" w:rsidRPr="0087683C" w:rsidRDefault="00C83F6D" w:rsidP="00C83F6D">
            <w:pPr>
              <w:pStyle w:val="S5"/>
              <w:spacing w:line="240" w:lineRule="auto"/>
              <w:ind w:firstLine="0"/>
              <w:jc w:val="center"/>
            </w:pPr>
            <w:r w:rsidRPr="0087683C">
              <w:t>45</w:t>
            </w:r>
          </w:p>
        </w:tc>
        <w:tc>
          <w:tcPr>
            <w:tcW w:w="1489" w:type="dxa"/>
            <w:vAlign w:val="bottom"/>
          </w:tcPr>
          <w:p w14:paraId="2E99DD91" w14:textId="4DD115A3" w:rsidR="00C83F6D" w:rsidRPr="0087683C" w:rsidRDefault="00C83F6D" w:rsidP="00C83F6D">
            <w:pPr>
              <w:pStyle w:val="S5"/>
              <w:spacing w:line="240" w:lineRule="auto"/>
              <w:ind w:firstLine="0"/>
              <w:jc w:val="center"/>
            </w:pPr>
            <w:r w:rsidRPr="0087683C">
              <w:t>6</w:t>
            </w:r>
          </w:p>
        </w:tc>
        <w:tc>
          <w:tcPr>
            <w:tcW w:w="1489" w:type="dxa"/>
            <w:vAlign w:val="bottom"/>
          </w:tcPr>
          <w:p w14:paraId="5FD5BDAB" w14:textId="6937F085" w:rsidR="00C83F6D" w:rsidRPr="0087683C" w:rsidRDefault="00C83F6D" w:rsidP="00C83F6D">
            <w:pPr>
              <w:pStyle w:val="S5"/>
              <w:spacing w:line="240" w:lineRule="auto"/>
              <w:ind w:firstLine="0"/>
              <w:jc w:val="center"/>
            </w:pPr>
            <w:r w:rsidRPr="0087683C">
              <w:t>52.379</w:t>
            </w:r>
          </w:p>
        </w:tc>
        <w:tc>
          <w:tcPr>
            <w:tcW w:w="1489" w:type="dxa"/>
            <w:vAlign w:val="bottom"/>
          </w:tcPr>
          <w:p w14:paraId="25DA3997" w14:textId="22130425" w:rsidR="00C83F6D" w:rsidRPr="0087683C" w:rsidRDefault="00C83F6D" w:rsidP="00C83F6D">
            <w:pPr>
              <w:pStyle w:val="S5"/>
              <w:spacing w:line="240" w:lineRule="auto"/>
              <w:ind w:firstLine="0"/>
              <w:jc w:val="center"/>
            </w:pPr>
            <w:r w:rsidRPr="0087683C">
              <w:t>131</w:t>
            </w:r>
          </w:p>
        </w:tc>
        <w:tc>
          <w:tcPr>
            <w:tcW w:w="1489" w:type="dxa"/>
            <w:vAlign w:val="bottom"/>
          </w:tcPr>
          <w:p w14:paraId="3FE021FC" w14:textId="4E92D383" w:rsidR="00C83F6D" w:rsidRPr="0087683C" w:rsidRDefault="00C83F6D" w:rsidP="00C83F6D">
            <w:pPr>
              <w:pStyle w:val="S5"/>
              <w:spacing w:line="240" w:lineRule="auto"/>
              <w:ind w:firstLine="0"/>
              <w:jc w:val="center"/>
            </w:pPr>
            <w:r w:rsidRPr="0087683C">
              <w:t>51</w:t>
            </w:r>
          </w:p>
        </w:tc>
        <w:tc>
          <w:tcPr>
            <w:tcW w:w="1489" w:type="dxa"/>
            <w:vAlign w:val="bottom"/>
          </w:tcPr>
          <w:p w14:paraId="14848901" w14:textId="71C91AC9" w:rsidR="00C83F6D" w:rsidRPr="0087683C" w:rsidRDefault="00C83F6D" w:rsidP="00C83F6D">
            <w:pPr>
              <w:pStyle w:val="S5"/>
              <w:spacing w:line="240" w:lineRule="auto"/>
              <w:ind w:firstLine="0"/>
              <w:jc w:val="center"/>
            </w:pPr>
            <w:r w:rsidRPr="0087683C">
              <w:t>50.636</w:t>
            </w:r>
          </w:p>
        </w:tc>
      </w:tr>
      <w:tr w:rsidR="0087683C" w:rsidRPr="0087683C" w14:paraId="6D7690F1" w14:textId="77777777" w:rsidTr="00C83F6D">
        <w:tc>
          <w:tcPr>
            <w:tcW w:w="1488" w:type="dxa"/>
            <w:vAlign w:val="bottom"/>
          </w:tcPr>
          <w:p w14:paraId="06F9E4F9" w14:textId="4B1574D3" w:rsidR="00C83F6D" w:rsidRPr="0087683C" w:rsidRDefault="00C83F6D" w:rsidP="00C83F6D">
            <w:pPr>
              <w:pStyle w:val="S5"/>
              <w:spacing w:line="240" w:lineRule="auto"/>
              <w:ind w:firstLine="0"/>
              <w:jc w:val="center"/>
            </w:pPr>
            <w:r w:rsidRPr="0087683C">
              <w:t>Р70</w:t>
            </w:r>
          </w:p>
        </w:tc>
        <w:tc>
          <w:tcPr>
            <w:tcW w:w="1488" w:type="dxa"/>
            <w:vAlign w:val="bottom"/>
          </w:tcPr>
          <w:p w14:paraId="3BD1E87E" w14:textId="112F9A66" w:rsidR="00C83F6D" w:rsidRPr="0087683C" w:rsidRDefault="00C83F6D" w:rsidP="00C83F6D">
            <w:pPr>
              <w:pStyle w:val="S5"/>
              <w:spacing w:line="240" w:lineRule="auto"/>
              <w:ind w:firstLine="0"/>
              <w:jc w:val="center"/>
            </w:pPr>
            <w:r w:rsidRPr="0087683C">
              <w:t>45</w:t>
            </w:r>
          </w:p>
        </w:tc>
        <w:tc>
          <w:tcPr>
            <w:tcW w:w="1489" w:type="dxa"/>
            <w:vAlign w:val="bottom"/>
          </w:tcPr>
          <w:p w14:paraId="7ED100E9" w14:textId="6A42E310" w:rsidR="00C83F6D" w:rsidRPr="0087683C" w:rsidRDefault="00C83F6D" w:rsidP="00C83F6D">
            <w:pPr>
              <w:pStyle w:val="S5"/>
              <w:spacing w:line="240" w:lineRule="auto"/>
              <w:ind w:firstLine="0"/>
              <w:jc w:val="center"/>
            </w:pPr>
            <w:r w:rsidRPr="0087683C">
              <w:t>6</w:t>
            </w:r>
          </w:p>
        </w:tc>
        <w:tc>
          <w:tcPr>
            <w:tcW w:w="1489" w:type="dxa"/>
            <w:vAlign w:val="bottom"/>
          </w:tcPr>
          <w:p w14:paraId="331CF45D" w14:textId="230DDCDE" w:rsidR="00C83F6D" w:rsidRPr="0087683C" w:rsidRDefault="00C83F6D" w:rsidP="00C83F6D">
            <w:pPr>
              <w:pStyle w:val="S5"/>
              <w:spacing w:line="240" w:lineRule="auto"/>
              <w:ind w:firstLine="0"/>
              <w:jc w:val="center"/>
            </w:pPr>
            <w:r w:rsidRPr="0087683C">
              <w:t>45.644</w:t>
            </w:r>
          </w:p>
        </w:tc>
        <w:tc>
          <w:tcPr>
            <w:tcW w:w="1489" w:type="dxa"/>
            <w:vAlign w:val="bottom"/>
          </w:tcPr>
          <w:p w14:paraId="78D7683A" w14:textId="65DEF462" w:rsidR="00C83F6D" w:rsidRPr="0087683C" w:rsidRDefault="00C83F6D" w:rsidP="00C83F6D">
            <w:pPr>
              <w:pStyle w:val="S5"/>
              <w:spacing w:line="240" w:lineRule="auto"/>
              <w:ind w:firstLine="0"/>
              <w:jc w:val="center"/>
            </w:pPr>
            <w:r w:rsidRPr="0087683C">
              <w:t>131</w:t>
            </w:r>
          </w:p>
        </w:tc>
        <w:tc>
          <w:tcPr>
            <w:tcW w:w="1489" w:type="dxa"/>
            <w:vAlign w:val="bottom"/>
          </w:tcPr>
          <w:p w14:paraId="7AC66E1B" w14:textId="3552353C" w:rsidR="00C83F6D" w:rsidRPr="0087683C" w:rsidRDefault="00C83F6D" w:rsidP="00C83F6D">
            <w:pPr>
              <w:pStyle w:val="S5"/>
              <w:spacing w:line="240" w:lineRule="auto"/>
              <w:ind w:firstLine="0"/>
              <w:jc w:val="center"/>
            </w:pPr>
            <w:r w:rsidRPr="0087683C">
              <w:t>51</w:t>
            </w:r>
          </w:p>
        </w:tc>
        <w:tc>
          <w:tcPr>
            <w:tcW w:w="1489" w:type="dxa"/>
            <w:vAlign w:val="bottom"/>
          </w:tcPr>
          <w:p w14:paraId="297AF786" w14:textId="2DD10C46" w:rsidR="00C83F6D" w:rsidRPr="0087683C" w:rsidRDefault="00C83F6D" w:rsidP="00C83F6D">
            <w:pPr>
              <w:pStyle w:val="S5"/>
              <w:spacing w:line="240" w:lineRule="auto"/>
              <w:ind w:firstLine="0"/>
              <w:jc w:val="center"/>
            </w:pPr>
            <w:r w:rsidRPr="0087683C">
              <w:t>49.650</w:t>
            </w:r>
          </w:p>
        </w:tc>
      </w:tr>
      <w:tr w:rsidR="0087683C" w:rsidRPr="0087683C" w14:paraId="7679EE98" w14:textId="77777777" w:rsidTr="00C83F6D">
        <w:tc>
          <w:tcPr>
            <w:tcW w:w="1488" w:type="dxa"/>
            <w:vAlign w:val="bottom"/>
          </w:tcPr>
          <w:p w14:paraId="78A34F67" w14:textId="47D0AC3A" w:rsidR="00C83F6D" w:rsidRPr="0087683C" w:rsidRDefault="00C83F6D" w:rsidP="00C83F6D">
            <w:pPr>
              <w:pStyle w:val="S5"/>
              <w:spacing w:line="240" w:lineRule="auto"/>
              <w:ind w:firstLine="0"/>
              <w:jc w:val="center"/>
            </w:pPr>
            <w:r w:rsidRPr="0087683C">
              <w:t>Р71</w:t>
            </w:r>
          </w:p>
        </w:tc>
        <w:tc>
          <w:tcPr>
            <w:tcW w:w="1488" w:type="dxa"/>
            <w:vAlign w:val="bottom"/>
          </w:tcPr>
          <w:p w14:paraId="2C2A2B50" w14:textId="2B6BFBE5" w:rsidR="00C83F6D" w:rsidRPr="0087683C" w:rsidRDefault="00C83F6D" w:rsidP="00C83F6D">
            <w:pPr>
              <w:pStyle w:val="S5"/>
              <w:spacing w:line="240" w:lineRule="auto"/>
              <w:ind w:firstLine="0"/>
              <w:jc w:val="center"/>
            </w:pPr>
            <w:r w:rsidRPr="0087683C">
              <w:t>45</w:t>
            </w:r>
          </w:p>
        </w:tc>
        <w:tc>
          <w:tcPr>
            <w:tcW w:w="1489" w:type="dxa"/>
            <w:vAlign w:val="bottom"/>
          </w:tcPr>
          <w:p w14:paraId="68CC7081" w14:textId="68AB5D53" w:rsidR="00C83F6D" w:rsidRPr="0087683C" w:rsidRDefault="00C83F6D" w:rsidP="00C83F6D">
            <w:pPr>
              <w:pStyle w:val="S5"/>
              <w:spacing w:line="240" w:lineRule="auto"/>
              <w:ind w:firstLine="0"/>
              <w:jc w:val="center"/>
            </w:pPr>
            <w:r w:rsidRPr="0087683C">
              <w:t>6</w:t>
            </w:r>
          </w:p>
        </w:tc>
        <w:tc>
          <w:tcPr>
            <w:tcW w:w="1489" w:type="dxa"/>
            <w:vAlign w:val="bottom"/>
          </w:tcPr>
          <w:p w14:paraId="0604F9E8" w14:textId="112830E4" w:rsidR="00C83F6D" w:rsidRPr="0087683C" w:rsidRDefault="00C83F6D" w:rsidP="00C83F6D">
            <w:pPr>
              <w:pStyle w:val="S5"/>
              <w:spacing w:line="240" w:lineRule="auto"/>
              <w:ind w:firstLine="0"/>
              <w:jc w:val="center"/>
            </w:pPr>
            <w:r w:rsidRPr="0087683C">
              <w:t>39.342</w:t>
            </w:r>
          </w:p>
        </w:tc>
        <w:tc>
          <w:tcPr>
            <w:tcW w:w="1489" w:type="dxa"/>
            <w:vAlign w:val="bottom"/>
          </w:tcPr>
          <w:p w14:paraId="07F3E21F" w14:textId="4DE85858" w:rsidR="00C83F6D" w:rsidRPr="0087683C" w:rsidRDefault="00C83F6D" w:rsidP="00C83F6D">
            <w:pPr>
              <w:pStyle w:val="S5"/>
              <w:spacing w:line="240" w:lineRule="auto"/>
              <w:ind w:firstLine="0"/>
              <w:jc w:val="center"/>
            </w:pPr>
            <w:r w:rsidRPr="0087683C">
              <w:t>131</w:t>
            </w:r>
          </w:p>
        </w:tc>
        <w:tc>
          <w:tcPr>
            <w:tcW w:w="1489" w:type="dxa"/>
            <w:vAlign w:val="bottom"/>
          </w:tcPr>
          <w:p w14:paraId="32367284" w14:textId="659206AD" w:rsidR="00C83F6D" w:rsidRPr="0087683C" w:rsidRDefault="00C83F6D" w:rsidP="00C83F6D">
            <w:pPr>
              <w:pStyle w:val="S5"/>
              <w:spacing w:line="240" w:lineRule="auto"/>
              <w:ind w:firstLine="0"/>
              <w:jc w:val="center"/>
            </w:pPr>
            <w:r w:rsidRPr="0087683C">
              <w:t>51</w:t>
            </w:r>
          </w:p>
        </w:tc>
        <w:tc>
          <w:tcPr>
            <w:tcW w:w="1489" w:type="dxa"/>
            <w:vAlign w:val="bottom"/>
          </w:tcPr>
          <w:p w14:paraId="6DD3EEB8" w14:textId="2E170B77" w:rsidR="00C83F6D" w:rsidRPr="0087683C" w:rsidRDefault="00C83F6D" w:rsidP="00C83F6D">
            <w:pPr>
              <w:pStyle w:val="S5"/>
              <w:spacing w:line="240" w:lineRule="auto"/>
              <w:ind w:firstLine="0"/>
              <w:jc w:val="center"/>
            </w:pPr>
            <w:r w:rsidRPr="0087683C">
              <w:t>45.844</w:t>
            </w:r>
          </w:p>
        </w:tc>
      </w:tr>
      <w:tr w:rsidR="0087683C" w:rsidRPr="0087683C" w14:paraId="7AB3D056" w14:textId="77777777" w:rsidTr="00C83F6D">
        <w:tc>
          <w:tcPr>
            <w:tcW w:w="1488" w:type="dxa"/>
            <w:vAlign w:val="bottom"/>
          </w:tcPr>
          <w:p w14:paraId="3EC330D5" w14:textId="451FAE4B" w:rsidR="00C83F6D" w:rsidRPr="0087683C" w:rsidRDefault="00C83F6D" w:rsidP="00C83F6D">
            <w:pPr>
              <w:pStyle w:val="S5"/>
              <w:spacing w:line="240" w:lineRule="auto"/>
              <w:ind w:firstLine="0"/>
              <w:jc w:val="center"/>
            </w:pPr>
            <w:r w:rsidRPr="0087683C">
              <w:t>Р72</w:t>
            </w:r>
          </w:p>
        </w:tc>
        <w:tc>
          <w:tcPr>
            <w:tcW w:w="1488" w:type="dxa"/>
            <w:vAlign w:val="bottom"/>
          </w:tcPr>
          <w:p w14:paraId="61353FB5" w14:textId="6B6E59D2" w:rsidR="00C83F6D" w:rsidRPr="0087683C" w:rsidRDefault="00C83F6D" w:rsidP="00C83F6D">
            <w:pPr>
              <w:pStyle w:val="S5"/>
              <w:spacing w:line="240" w:lineRule="auto"/>
              <w:ind w:firstLine="0"/>
              <w:jc w:val="center"/>
            </w:pPr>
            <w:r w:rsidRPr="0087683C">
              <w:t>45</w:t>
            </w:r>
          </w:p>
        </w:tc>
        <w:tc>
          <w:tcPr>
            <w:tcW w:w="1489" w:type="dxa"/>
            <w:vAlign w:val="bottom"/>
          </w:tcPr>
          <w:p w14:paraId="52D9E4E9" w14:textId="0378C0AF" w:rsidR="00C83F6D" w:rsidRPr="0087683C" w:rsidRDefault="00C83F6D" w:rsidP="00C83F6D">
            <w:pPr>
              <w:pStyle w:val="S5"/>
              <w:spacing w:line="240" w:lineRule="auto"/>
              <w:ind w:firstLine="0"/>
              <w:jc w:val="center"/>
            </w:pPr>
            <w:r w:rsidRPr="0087683C">
              <w:t>6</w:t>
            </w:r>
          </w:p>
        </w:tc>
        <w:tc>
          <w:tcPr>
            <w:tcW w:w="1489" w:type="dxa"/>
            <w:vAlign w:val="bottom"/>
          </w:tcPr>
          <w:p w14:paraId="0C2F968A" w14:textId="4A84A28F" w:rsidR="00C83F6D" w:rsidRPr="0087683C" w:rsidRDefault="00C83F6D" w:rsidP="00C83F6D">
            <w:pPr>
              <w:pStyle w:val="S5"/>
              <w:spacing w:line="240" w:lineRule="auto"/>
              <w:ind w:firstLine="0"/>
              <w:jc w:val="center"/>
            </w:pPr>
            <w:r w:rsidRPr="0087683C">
              <w:t>39.555</w:t>
            </w:r>
          </w:p>
        </w:tc>
        <w:tc>
          <w:tcPr>
            <w:tcW w:w="1489" w:type="dxa"/>
            <w:vAlign w:val="bottom"/>
          </w:tcPr>
          <w:p w14:paraId="18AEE215" w14:textId="5D5D2F80" w:rsidR="00C83F6D" w:rsidRPr="0087683C" w:rsidRDefault="00C83F6D" w:rsidP="00C83F6D">
            <w:pPr>
              <w:pStyle w:val="S5"/>
              <w:spacing w:line="240" w:lineRule="auto"/>
              <w:ind w:firstLine="0"/>
              <w:jc w:val="center"/>
            </w:pPr>
            <w:r w:rsidRPr="0087683C">
              <w:t>131</w:t>
            </w:r>
          </w:p>
        </w:tc>
        <w:tc>
          <w:tcPr>
            <w:tcW w:w="1489" w:type="dxa"/>
            <w:vAlign w:val="bottom"/>
          </w:tcPr>
          <w:p w14:paraId="08241114" w14:textId="5AF41C63" w:rsidR="00C83F6D" w:rsidRPr="0087683C" w:rsidRDefault="00C83F6D" w:rsidP="00C83F6D">
            <w:pPr>
              <w:pStyle w:val="S5"/>
              <w:spacing w:line="240" w:lineRule="auto"/>
              <w:ind w:firstLine="0"/>
              <w:jc w:val="center"/>
            </w:pPr>
            <w:r w:rsidRPr="0087683C">
              <w:t>51</w:t>
            </w:r>
          </w:p>
        </w:tc>
        <w:tc>
          <w:tcPr>
            <w:tcW w:w="1489" w:type="dxa"/>
            <w:vAlign w:val="bottom"/>
          </w:tcPr>
          <w:p w14:paraId="6AAFF0BF" w14:textId="61F1E877" w:rsidR="00C83F6D" w:rsidRPr="0087683C" w:rsidRDefault="00C83F6D" w:rsidP="00C83F6D">
            <w:pPr>
              <w:pStyle w:val="S5"/>
              <w:spacing w:line="240" w:lineRule="auto"/>
              <w:ind w:firstLine="0"/>
              <w:jc w:val="center"/>
            </w:pPr>
            <w:r w:rsidRPr="0087683C">
              <w:t>41.572</w:t>
            </w:r>
          </w:p>
        </w:tc>
      </w:tr>
      <w:tr w:rsidR="0087683C" w:rsidRPr="0087683C" w14:paraId="3867B45E" w14:textId="77777777" w:rsidTr="00C83F6D">
        <w:tc>
          <w:tcPr>
            <w:tcW w:w="1488" w:type="dxa"/>
            <w:vAlign w:val="bottom"/>
          </w:tcPr>
          <w:p w14:paraId="5F4C643C" w14:textId="187009A8" w:rsidR="00C83F6D" w:rsidRPr="0087683C" w:rsidRDefault="00C83F6D" w:rsidP="00C83F6D">
            <w:pPr>
              <w:pStyle w:val="S5"/>
              <w:spacing w:line="240" w:lineRule="auto"/>
              <w:ind w:firstLine="0"/>
              <w:jc w:val="center"/>
            </w:pPr>
            <w:r w:rsidRPr="0087683C">
              <w:t>Р73</w:t>
            </w:r>
          </w:p>
        </w:tc>
        <w:tc>
          <w:tcPr>
            <w:tcW w:w="1488" w:type="dxa"/>
            <w:vAlign w:val="bottom"/>
          </w:tcPr>
          <w:p w14:paraId="10AE2858" w14:textId="1D2F1F24" w:rsidR="00C83F6D" w:rsidRPr="0087683C" w:rsidRDefault="00C83F6D" w:rsidP="00C83F6D">
            <w:pPr>
              <w:pStyle w:val="S5"/>
              <w:spacing w:line="240" w:lineRule="auto"/>
              <w:ind w:firstLine="0"/>
              <w:jc w:val="center"/>
            </w:pPr>
            <w:r w:rsidRPr="0087683C">
              <w:t>45</w:t>
            </w:r>
          </w:p>
        </w:tc>
        <w:tc>
          <w:tcPr>
            <w:tcW w:w="1489" w:type="dxa"/>
            <w:vAlign w:val="bottom"/>
          </w:tcPr>
          <w:p w14:paraId="044E6395" w14:textId="33CA68E4" w:rsidR="00C83F6D" w:rsidRPr="0087683C" w:rsidRDefault="00C83F6D" w:rsidP="00C83F6D">
            <w:pPr>
              <w:pStyle w:val="S5"/>
              <w:spacing w:line="240" w:lineRule="auto"/>
              <w:ind w:firstLine="0"/>
              <w:jc w:val="center"/>
            </w:pPr>
            <w:r w:rsidRPr="0087683C">
              <w:t>6</w:t>
            </w:r>
          </w:p>
        </w:tc>
        <w:tc>
          <w:tcPr>
            <w:tcW w:w="1489" w:type="dxa"/>
            <w:vAlign w:val="bottom"/>
          </w:tcPr>
          <w:p w14:paraId="4E4EF3AA" w14:textId="7726D13C" w:rsidR="00C83F6D" w:rsidRPr="0087683C" w:rsidRDefault="00C83F6D" w:rsidP="00C83F6D">
            <w:pPr>
              <w:pStyle w:val="S5"/>
              <w:spacing w:line="240" w:lineRule="auto"/>
              <w:ind w:firstLine="0"/>
              <w:jc w:val="center"/>
            </w:pPr>
            <w:r w:rsidRPr="0087683C">
              <w:t>27.506</w:t>
            </w:r>
          </w:p>
        </w:tc>
        <w:tc>
          <w:tcPr>
            <w:tcW w:w="1489" w:type="dxa"/>
            <w:vAlign w:val="bottom"/>
          </w:tcPr>
          <w:p w14:paraId="45E6A4DD" w14:textId="2735E5E8" w:rsidR="00C83F6D" w:rsidRPr="0087683C" w:rsidRDefault="00C83F6D" w:rsidP="00C83F6D">
            <w:pPr>
              <w:pStyle w:val="S5"/>
              <w:spacing w:line="240" w:lineRule="auto"/>
              <w:ind w:firstLine="0"/>
              <w:jc w:val="center"/>
            </w:pPr>
            <w:r w:rsidRPr="0087683C">
              <w:t>131</w:t>
            </w:r>
          </w:p>
        </w:tc>
        <w:tc>
          <w:tcPr>
            <w:tcW w:w="1489" w:type="dxa"/>
            <w:vAlign w:val="bottom"/>
          </w:tcPr>
          <w:p w14:paraId="3C4F7F89" w14:textId="59C1B98A" w:rsidR="00C83F6D" w:rsidRPr="0087683C" w:rsidRDefault="00C83F6D" w:rsidP="00C83F6D">
            <w:pPr>
              <w:pStyle w:val="S5"/>
              <w:spacing w:line="240" w:lineRule="auto"/>
              <w:ind w:firstLine="0"/>
              <w:jc w:val="center"/>
            </w:pPr>
            <w:r w:rsidRPr="0087683C">
              <w:t>52</w:t>
            </w:r>
          </w:p>
        </w:tc>
        <w:tc>
          <w:tcPr>
            <w:tcW w:w="1489" w:type="dxa"/>
            <w:vAlign w:val="bottom"/>
          </w:tcPr>
          <w:p w14:paraId="50DC8F06" w14:textId="77F7CF2D" w:rsidR="00C83F6D" w:rsidRPr="0087683C" w:rsidRDefault="00C83F6D" w:rsidP="00C83F6D">
            <w:pPr>
              <w:pStyle w:val="S5"/>
              <w:spacing w:line="240" w:lineRule="auto"/>
              <w:ind w:firstLine="0"/>
              <w:jc w:val="center"/>
            </w:pPr>
            <w:r w:rsidRPr="0087683C">
              <w:t>13.004</w:t>
            </w:r>
          </w:p>
        </w:tc>
      </w:tr>
      <w:tr w:rsidR="0087683C" w:rsidRPr="0087683C" w14:paraId="43929E3E" w14:textId="77777777" w:rsidTr="00C83F6D">
        <w:tc>
          <w:tcPr>
            <w:tcW w:w="1488" w:type="dxa"/>
            <w:vAlign w:val="bottom"/>
          </w:tcPr>
          <w:p w14:paraId="7D7F5628" w14:textId="78D3EEB3" w:rsidR="00C83F6D" w:rsidRPr="0087683C" w:rsidRDefault="00C83F6D" w:rsidP="00C83F6D">
            <w:pPr>
              <w:pStyle w:val="S5"/>
              <w:spacing w:line="240" w:lineRule="auto"/>
              <w:ind w:firstLine="0"/>
              <w:jc w:val="center"/>
            </w:pPr>
            <w:r w:rsidRPr="0087683C">
              <w:t>Р74</w:t>
            </w:r>
          </w:p>
        </w:tc>
        <w:tc>
          <w:tcPr>
            <w:tcW w:w="1488" w:type="dxa"/>
            <w:vAlign w:val="bottom"/>
          </w:tcPr>
          <w:p w14:paraId="19193ED6" w14:textId="757944E2" w:rsidR="00C83F6D" w:rsidRPr="0087683C" w:rsidRDefault="00C83F6D" w:rsidP="00C83F6D">
            <w:pPr>
              <w:pStyle w:val="S5"/>
              <w:spacing w:line="240" w:lineRule="auto"/>
              <w:ind w:firstLine="0"/>
              <w:jc w:val="center"/>
            </w:pPr>
            <w:r w:rsidRPr="0087683C">
              <w:t>45</w:t>
            </w:r>
          </w:p>
        </w:tc>
        <w:tc>
          <w:tcPr>
            <w:tcW w:w="1489" w:type="dxa"/>
            <w:vAlign w:val="bottom"/>
          </w:tcPr>
          <w:p w14:paraId="788C466B" w14:textId="485475AE" w:rsidR="00C83F6D" w:rsidRPr="0087683C" w:rsidRDefault="00C83F6D" w:rsidP="00C83F6D">
            <w:pPr>
              <w:pStyle w:val="S5"/>
              <w:spacing w:line="240" w:lineRule="auto"/>
              <w:ind w:firstLine="0"/>
              <w:jc w:val="center"/>
            </w:pPr>
            <w:r w:rsidRPr="0087683C">
              <w:t>6</w:t>
            </w:r>
          </w:p>
        </w:tc>
        <w:tc>
          <w:tcPr>
            <w:tcW w:w="1489" w:type="dxa"/>
            <w:vAlign w:val="bottom"/>
          </w:tcPr>
          <w:p w14:paraId="38767D4B" w14:textId="6B337D7C" w:rsidR="00C83F6D" w:rsidRPr="0087683C" w:rsidRDefault="00C83F6D" w:rsidP="00C83F6D">
            <w:pPr>
              <w:pStyle w:val="S5"/>
              <w:spacing w:line="240" w:lineRule="auto"/>
              <w:ind w:firstLine="0"/>
              <w:jc w:val="center"/>
            </w:pPr>
            <w:r w:rsidRPr="0087683C">
              <w:t>27.852</w:t>
            </w:r>
          </w:p>
        </w:tc>
        <w:tc>
          <w:tcPr>
            <w:tcW w:w="1489" w:type="dxa"/>
            <w:vAlign w:val="bottom"/>
          </w:tcPr>
          <w:p w14:paraId="34B17AFE" w14:textId="3161DFC1" w:rsidR="00C83F6D" w:rsidRPr="0087683C" w:rsidRDefault="00C83F6D" w:rsidP="00C83F6D">
            <w:pPr>
              <w:pStyle w:val="S5"/>
              <w:spacing w:line="240" w:lineRule="auto"/>
              <w:ind w:firstLine="0"/>
              <w:jc w:val="center"/>
            </w:pPr>
            <w:r w:rsidRPr="0087683C">
              <w:t>131</w:t>
            </w:r>
          </w:p>
        </w:tc>
        <w:tc>
          <w:tcPr>
            <w:tcW w:w="1489" w:type="dxa"/>
            <w:vAlign w:val="bottom"/>
          </w:tcPr>
          <w:p w14:paraId="17C82676" w14:textId="12D1C390" w:rsidR="00C83F6D" w:rsidRPr="0087683C" w:rsidRDefault="00C83F6D" w:rsidP="00C83F6D">
            <w:pPr>
              <w:pStyle w:val="S5"/>
              <w:spacing w:line="240" w:lineRule="auto"/>
              <w:ind w:firstLine="0"/>
              <w:jc w:val="center"/>
            </w:pPr>
            <w:r w:rsidRPr="0087683C">
              <w:t>52</w:t>
            </w:r>
          </w:p>
        </w:tc>
        <w:tc>
          <w:tcPr>
            <w:tcW w:w="1489" w:type="dxa"/>
            <w:vAlign w:val="bottom"/>
          </w:tcPr>
          <w:p w14:paraId="74783B94" w14:textId="144813A0" w:rsidR="00C83F6D" w:rsidRPr="0087683C" w:rsidRDefault="00C83F6D" w:rsidP="00C83F6D">
            <w:pPr>
              <w:pStyle w:val="S5"/>
              <w:spacing w:line="240" w:lineRule="auto"/>
              <w:ind w:firstLine="0"/>
              <w:jc w:val="center"/>
            </w:pPr>
            <w:r w:rsidRPr="0087683C">
              <w:t>10.193</w:t>
            </w:r>
          </w:p>
        </w:tc>
      </w:tr>
      <w:tr w:rsidR="0087683C" w:rsidRPr="0087683C" w14:paraId="717EE4EA" w14:textId="77777777" w:rsidTr="00C83F6D">
        <w:tc>
          <w:tcPr>
            <w:tcW w:w="1488" w:type="dxa"/>
            <w:vAlign w:val="bottom"/>
          </w:tcPr>
          <w:p w14:paraId="6ACD8591" w14:textId="2C25B053" w:rsidR="00C83F6D" w:rsidRPr="0087683C" w:rsidRDefault="00C83F6D" w:rsidP="00C83F6D">
            <w:pPr>
              <w:pStyle w:val="S5"/>
              <w:spacing w:line="240" w:lineRule="auto"/>
              <w:ind w:firstLine="0"/>
              <w:jc w:val="center"/>
            </w:pPr>
            <w:r w:rsidRPr="0087683C">
              <w:t>Р75</w:t>
            </w:r>
          </w:p>
        </w:tc>
        <w:tc>
          <w:tcPr>
            <w:tcW w:w="1488" w:type="dxa"/>
            <w:vAlign w:val="bottom"/>
          </w:tcPr>
          <w:p w14:paraId="6989EBBB" w14:textId="3CEA39C4" w:rsidR="00C83F6D" w:rsidRPr="0087683C" w:rsidRDefault="00C83F6D" w:rsidP="00C83F6D">
            <w:pPr>
              <w:pStyle w:val="S5"/>
              <w:spacing w:line="240" w:lineRule="auto"/>
              <w:ind w:firstLine="0"/>
              <w:jc w:val="center"/>
            </w:pPr>
            <w:r w:rsidRPr="0087683C">
              <w:t>45</w:t>
            </w:r>
          </w:p>
        </w:tc>
        <w:tc>
          <w:tcPr>
            <w:tcW w:w="1489" w:type="dxa"/>
            <w:vAlign w:val="bottom"/>
          </w:tcPr>
          <w:p w14:paraId="6B25600A" w14:textId="00B6F756" w:rsidR="00C83F6D" w:rsidRPr="0087683C" w:rsidRDefault="00C83F6D" w:rsidP="00C83F6D">
            <w:pPr>
              <w:pStyle w:val="S5"/>
              <w:spacing w:line="240" w:lineRule="auto"/>
              <w:ind w:firstLine="0"/>
              <w:jc w:val="center"/>
            </w:pPr>
            <w:r w:rsidRPr="0087683C">
              <w:t>6</w:t>
            </w:r>
          </w:p>
        </w:tc>
        <w:tc>
          <w:tcPr>
            <w:tcW w:w="1489" w:type="dxa"/>
            <w:vAlign w:val="bottom"/>
          </w:tcPr>
          <w:p w14:paraId="13E24A2F" w14:textId="063B5DA3" w:rsidR="00C83F6D" w:rsidRPr="0087683C" w:rsidRDefault="00C83F6D" w:rsidP="00C83F6D">
            <w:pPr>
              <w:pStyle w:val="S5"/>
              <w:spacing w:line="240" w:lineRule="auto"/>
              <w:ind w:firstLine="0"/>
              <w:jc w:val="center"/>
            </w:pPr>
            <w:r w:rsidRPr="0087683C">
              <w:t>28.394</w:t>
            </w:r>
          </w:p>
        </w:tc>
        <w:tc>
          <w:tcPr>
            <w:tcW w:w="1489" w:type="dxa"/>
            <w:vAlign w:val="bottom"/>
          </w:tcPr>
          <w:p w14:paraId="6B44ABF0" w14:textId="2E83DCF5" w:rsidR="00C83F6D" w:rsidRPr="0087683C" w:rsidRDefault="00C83F6D" w:rsidP="00C83F6D">
            <w:pPr>
              <w:pStyle w:val="S5"/>
              <w:spacing w:line="240" w:lineRule="auto"/>
              <w:ind w:firstLine="0"/>
              <w:jc w:val="center"/>
            </w:pPr>
            <w:r w:rsidRPr="0087683C">
              <w:t>131</w:t>
            </w:r>
          </w:p>
        </w:tc>
        <w:tc>
          <w:tcPr>
            <w:tcW w:w="1489" w:type="dxa"/>
            <w:vAlign w:val="bottom"/>
          </w:tcPr>
          <w:p w14:paraId="4484FF3D" w14:textId="13C05E75" w:rsidR="00C83F6D" w:rsidRPr="0087683C" w:rsidRDefault="00C83F6D" w:rsidP="00C83F6D">
            <w:pPr>
              <w:pStyle w:val="S5"/>
              <w:spacing w:line="240" w:lineRule="auto"/>
              <w:ind w:firstLine="0"/>
              <w:jc w:val="center"/>
            </w:pPr>
            <w:r w:rsidRPr="0087683C">
              <w:t>52</w:t>
            </w:r>
          </w:p>
        </w:tc>
        <w:tc>
          <w:tcPr>
            <w:tcW w:w="1489" w:type="dxa"/>
            <w:vAlign w:val="bottom"/>
          </w:tcPr>
          <w:p w14:paraId="3D40941D" w14:textId="55F47293" w:rsidR="00C83F6D" w:rsidRPr="0087683C" w:rsidRDefault="00C83F6D" w:rsidP="00C83F6D">
            <w:pPr>
              <w:pStyle w:val="S5"/>
              <w:spacing w:line="240" w:lineRule="auto"/>
              <w:ind w:firstLine="0"/>
              <w:jc w:val="center"/>
            </w:pPr>
            <w:r w:rsidRPr="0087683C">
              <w:t>9.129</w:t>
            </w:r>
          </w:p>
        </w:tc>
      </w:tr>
      <w:tr w:rsidR="0087683C" w:rsidRPr="0087683C" w14:paraId="79307E61" w14:textId="77777777" w:rsidTr="00C83F6D">
        <w:tc>
          <w:tcPr>
            <w:tcW w:w="1488" w:type="dxa"/>
            <w:vAlign w:val="bottom"/>
          </w:tcPr>
          <w:p w14:paraId="2C20D0AE" w14:textId="1DDC5F36" w:rsidR="00C83F6D" w:rsidRPr="0087683C" w:rsidRDefault="00C83F6D" w:rsidP="00C83F6D">
            <w:pPr>
              <w:pStyle w:val="S5"/>
              <w:spacing w:line="240" w:lineRule="auto"/>
              <w:ind w:firstLine="0"/>
              <w:jc w:val="center"/>
            </w:pPr>
            <w:r w:rsidRPr="0087683C">
              <w:t>Р76</w:t>
            </w:r>
          </w:p>
        </w:tc>
        <w:tc>
          <w:tcPr>
            <w:tcW w:w="1488" w:type="dxa"/>
            <w:vAlign w:val="bottom"/>
          </w:tcPr>
          <w:p w14:paraId="01F27DCE" w14:textId="2A3D68B2" w:rsidR="00C83F6D" w:rsidRPr="0087683C" w:rsidRDefault="00C83F6D" w:rsidP="00C83F6D">
            <w:pPr>
              <w:pStyle w:val="S5"/>
              <w:spacing w:line="240" w:lineRule="auto"/>
              <w:ind w:firstLine="0"/>
              <w:jc w:val="center"/>
            </w:pPr>
            <w:r w:rsidRPr="0087683C">
              <w:t>45</w:t>
            </w:r>
          </w:p>
        </w:tc>
        <w:tc>
          <w:tcPr>
            <w:tcW w:w="1489" w:type="dxa"/>
            <w:vAlign w:val="bottom"/>
          </w:tcPr>
          <w:p w14:paraId="4ED0EC1A" w14:textId="10E6327C" w:rsidR="00C83F6D" w:rsidRPr="0087683C" w:rsidRDefault="00C83F6D" w:rsidP="00C83F6D">
            <w:pPr>
              <w:pStyle w:val="S5"/>
              <w:spacing w:line="240" w:lineRule="auto"/>
              <w:ind w:firstLine="0"/>
              <w:jc w:val="center"/>
            </w:pPr>
            <w:r w:rsidRPr="0087683C">
              <w:t>6</w:t>
            </w:r>
          </w:p>
        </w:tc>
        <w:tc>
          <w:tcPr>
            <w:tcW w:w="1489" w:type="dxa"/>
            <w:vAlign w:val="bottom"/>
          </w:tcPr>
          <w:p w14:paraId="3FFE77FD" w14:textId="6A2B6CE7" w:rsidR="00C83F6D" w:rsidRPr="0087683C" w:rsidRDefault="00C83F6D" w:rsidP="00C83F6D">
            <w:pPr>
              <w:pStyle w:val="S5"/>
              <w:spacing w:line="240" w:lineRule="auto"/>
              <w:ind w:firstLine="0"/>
              <w:jc w:val="center"/>
            </w:pPr>
            <w:r w:rsidRPr="0087683C">
              <w:t>32.358</w:t>
            </w:r>
          </w:p>
        </w:tc>
        <w:tc>
          <w:tcPr>
            <w:tcW w:w="1489" w:type="dxa"/>
            <w:vAlign w:val="bottom"/>
          </w:tcPr>
          <w:p w14:paraId="204E0DE3" w14:textId="1EFDBA0E" w:rsidR="00C83F6D" w:rsidRPr="0087683C" w:rsidRDefault="00C83F6D" w:rsidP="00C83F6D">
            <w:pPr>
              <w:pStyle w:val="S5"/>
              <w:spacing w:line="240" w:lineRule="auto"/>
              <w:ind w:firstLine="0"/>
              <w:jc w:val="center"/>
            </w:pPr>
            <w:r w:rsidRPr="0087683C">
              <w:t>131</w:t>
            </w:r>
          </w:p>
        </w:tc>
        <w:tc>
          <w:tcPr>
            <w:tcW w:w="1489" w:type="dxa"/>
            <w:vAlign w:val="bottom"/>
          </w:tcPr>
          <w:p w14:paraId="6D77834C" w14:textId="06D7604A" w:rsidR="00C83F6D" w:rsidRPr="0087683C" w:rsidRDefault="00C83F6D" w:rsidP="00C83F6D">
            <w:pPr>
              <w:pStyle w:val="S5"/>
              <w:spacing w:line="240" w:lineRule="auto"/>
              <w:ind w:firstLine="0"/>
              <w:jc w:val="center"/>
            </w:pPr>
            <w:r w:rsidRPr="0087683C">
              <w:t>52</w:t>
            </w:r>
          </w:p>
        </w:tc>
        <w:tc>
          <w:tcPr>
            <w:tcW w:w="1489" w:type="dxa"/>
            <w:vAlign w:val="bottom"/>
          </w:tcPr>
          <w:p w14:paraId="1CF4DF8A" w14:textId="0F95A903" w:rsidR="00C83F6D" w:rsidRPr="0087683C" w:rsidRDefault="00C83F6D" w:rsidP="00C83F6D">
            <w:pPr>
              <w:pStyle w:val="S5"/>
              <w:spacing w:line="240" w:lineRule="auto"/>
              <w:ind w:firstLine="0"/>
              <w:jc w:val="center"/>
            </w:pPr>
            <w:r w:rsidRPr="0087683C">
              <w:t>8.624</w:t>
            </w:r>
          </w:p>
        </w:tc>
      </w:tr>
      <w:tr w:rsidR="0087683C" w:rsidRPr="0087683C" w14:paraId="001C238D" w14:textId="77777777" w:rsidTr="00C83F6D">
        <w:tc>
          <w:tcPr>
            <w:tcW w:w="1488" w:type="dxa"/>
            <w:vAlign w:val="bottom"/>
          </w:tcPr>
          <w:p w14:paraId="546D59DB" w14:textId="7B819F6B" w:rsidR="00C83F6D" w:rsidRPr="0087683C" w:rsidRDefault="00C83F6D" w:rsidP="00C83F6D">
            <w:pPr>
              <w:pStyle w:val="S5"/>
              <w:spacing w:line="240" w:lineRule="auto"/>
              <w:ind w:firstLine="0"/>
              <w:jc w:val="center"/>
            </w:pPr>
            <w:r w:rsidRPr="0087683C">
              <w:t>Р77</w:t>
            </w:r>
          </w:p>
        </w:tc>
        <w:tc>
          <w:tcPr>
            <w:tcW w:w="1488" w:type="dxa"/>
            <w:vAlign w:val="bottom"/>
          </w:tcPr>
          <w:p w14:paraId="021D01E6" w14:textId="36CDC914" w:rsidR="00C83F6D" w:rsidRPr="0087683C" w:rsidRDefault="00C83F6D" w:rsidP="00C83F6D">
            <w:pPr>
              <w:pStyle w:val="S5"/>
              <w:spacing w:line="240" w:lineRule="auto"/>
              <w:ind w:firstLine="0"/>
              <w:jc w:val="center"/>
            </w:pPr>
            <w:r w:rsidRPr="0087683C">
              <w:t>45</w:t>
            </w:r>
          </w:p>
        </w:tc>
        <w:tc>
          <w:tcPr>
            <w:tcW w:w="1489" w:type="dxa"/>
            <w:vAlign w:val="bottom"/>
          </w:tcPr>
          <w:p w14:paraId="2DDE9824" w14:textId="0FA7CBD3" w:rsidR="00C83F6D" w:rsidRPr="0087683C" w:rsidRDefault="00C83F6D" w:rsidP="00C83F6D">
            <w:pPr>
              <w:pStyle w:val="S5"/>
              <w:spacing w:line="240" w:lineRule="auto"/>
              <w:ind w:firstLine="0"/>
              <w:jc w:val="center"/>
            </w:pPr>
            <w:r w:rsidRPr="0087683C">
              <w:t>6</w:t>
            </w:r>
          </w:p>
        </w:tc>
        <w:tc>
          <w:tcPr>
            <w:tcW w:w="1489" w:type="dxa"/>
            <w:vAlign w:val="bottom"/>
          </w:tcPr>
          <w:p w14:paraId="4F7F70C6" w14:textId="33432309" w:rsidR="00C83F6D" w:rsidRPr="0087683C" w:rsidRDefault="00C83F6D" w:rsidP="00C83F6D">
            <w:pPr>
              <w:pStyle w:val="S5"/>
              <w:spacing w:line="240" w:lineRule="auto"/>
              <w:ind w:firstLine="0"/>
              <w:jc w:val="center"/>
            </w:pPr>
            <w:r w:rsidRPr="0087683C">
              <w:t>39.391</w:t>
            </w:r>
          </w:p>
        </w:tc>
        <w:tc>
          <w:tcPr>
            <w:tcW w:w="1489" w:type="dxa"/>
            <w:vAlign w:val="bottom"/>
          </w:tcPr>
          <w:p w14:paraId="671648A6" w14:textId="31A3F1C1" w:rsidR="00C83F6D" w:rsidRPr="0087683C" w:rsidRDefault="00C83F6D" w:rsidP="00C83F6D">
            <w:pPr>
              <w:pStyle w:val="S5"/>
              <w:spacing w:line="240" w:lineRule="auto"/>
              <w:ind w:firstLine="0"/>
              <w:jc w:val="center"/>
            </w:pPr>
            <w:r w:rsidRPr="0087683C">
              <w:t>131</w:t>
            </w:r>
          </w:p>
        </w:tc>
        <w:tc>
          <w:tcPr>
            <w:tcW w:w="1489" w:type="dxa"/>
            <w:vAlign w:val="bottom"/>
          </w:tcPr>
          <w:p w14:paraId="5CEDF7A6" w14:textId="797E38A6" w:rsidR="00C83F6D" w:rsidRPr="0087683C" w:rsidRDefault="00C83F6D" w:rsidP="00C83F6D">
            <w:pPr>
              <w:pStyle w:val="S5"/>
              <w:spacing w:line="240" w:lineRule="auto"/>
              <w:ind w:firstLine="0"/>
              <w:jc w:val="center"/>
            </w:pPr>
            <w:r w:rsidRPr="0087683C">
              <w:t>52</w:t>
            </w:r>
          </w:p>
        </w:tc>
        <w:tc>
          <w:tcPr>
            <w:tcW w:w="1489" w:type="dxa"/>
            <w:vAlign w:val="bottom"/>
          </w:tcPr>
          <w:p w14:paraId="304271FF" w14:textId="7A5039B4" w:rsidR="00C83F6D" w:rsidRPr="0087683C" w:rsidRDefault="00C83F6D" w:rsidP="00C83F6D">
            <w:pPr>
              <w:pStyle w:val="S5"/>
              <w:spacing w:line="240" w:lineRule="auto"/>
              <w:ind w:firstLine="0"/>
              <w:jc w:val="center"/>
            </w:pPr>
            <w:r w:rsidRPr="0087683C">
              <w:t>9.714</w:t>
            </w:r>
          </w:p>
        </w:tc>
      </w:tr>
      <w:tr w:rsidR="0087683C" w:rsidRPr="0087683C" w14:paraId="46B9F92E" w14:textId="77777777" w:rsidTr="00C83F6D">
        <w:tc>
          <w:tcPr>
            <w:tcW w:w="1488" w:type="dxa"/>
            <w:vAlign w:val="bottom"/>
          </w:tcPr>
          <w:p w14:paraId="528C7884" w14:textId="72C2A2E7" w:rsidR="00C83F6D" w:rsidRPr="0087683C" w:rsidRDefault="00C83F6D" w:rsidP="00C83F6D">
            <w:pPr>
              <w:pStyle w:val="S5"/>
              <w:spacing w:line="240" w:lineRule="auto"/>
              <w:ind w:firstLine="0"/>
              <w:jc w:val="center"/>
            </w:pPr>
            <w:r w:rsidRPr="0087683C">
              <w:t>Р78</w:t>
            </w:r>
          </w:p>
        </w:tc>
        <w:tc>
          <w:tcPr>
            <w:tcW w:w="1488" w:type="dxa"/>
            <w:vAlign w:val="bottom"/>
          </w:tcPr>
          <w:p w14:paraId="71F844CE" w14:textId="2FF06324" w:rsidR="00C83F6D" w:rsidRPr="0087683C" w:rsidRDefault="00C83F6D" w:rsidP="00C83F6D">
            <w:pPr>
              <w:pStyle w:val="S5"/>
              <w:spacing w:line="240" w:lineRule="auto"/>
              <w:ind w:firstLine="0"/>
              <w:jc w:val="center"/>
            </w:pPr>
            <w:r w:rsidRPr="0087683C">
              <w:t>45</w:t>
            </w:r>
          </w:p>
        </w:tc>
        <w:tc>
          <w:tcPr>
            <w:tcW w:w="1489" w:type="dxa"/>
            <w:vAlign w:val="bottom"/>
          </w:tcPr>
          <w:p w14:paraId="5C748DCB" w14:textId="34183339" w:rsidR="00C83F6D" w:rsidRPr="0087683C" w:rsidRDefault="00C83F6D" w:rsidP="00C83F6D">
            <w:pPr>
              <w:pStyle w:val="S5"/>
              <w:spacing w:line="240" w:lineRule="auto"/>
              <w:ind w:firstLine="0"/>
              <w:jc w:val="center"/>
            </w:pPr>
            <w:r w:rsidRPr="0087683C">
              <w:t>6</w:t>
            </w:r>
          </w:p>
        </w:tc>
        <w:tc>
          <w:tcPr>
            <w:tcW w:w="1489" w:type="dxa"/>
            <w:vAlign w:val="bottom"/>
          </w:tcPr>
          <w:p w14:paraId="7E70816E" w14:textId="1F71CEB3" w:rsidR="00C83F6D" w:rsidRPr="0087683C" w:rsidRDefault="00C83F6D" w:rsidP="00C83F6D">
            <w:pPr>
              <w:pStyle w:val="S5"/>
              <w:spacing w:line="240" w:lineRule="auto"/>
              <w:ind w:firstLine="0"/>
              <w:jc w:val="center"/>
            </w:pPr>
            <w:r w:rsidRPr="0087683C">
              <w:t>44.109</w:t>
            </w:r>
          </w:p>
        </w:tc>
        <w:tc>
          <w:tcPr>
            <w:tcW w:w="1489" w:type="dxa"/>
            <w:vAlign w:val="bottom"/>
          </w:tcPr>
          <w:p w14:paraId="3D224D40" w14:textId="6C137D52" w:rsidR="00C83F6D" w:rsidRPr="0087683C" w:rsidRDefault="00C83F6D" w:rsidP="00C83F6D">
            <w:pPr>
              <w:pStyle w:val="S5"/>
              <w:spacing w:line="240" w:lineRule="auto"/>
              <w:ind w:firstLine="0"/>
              <w:jc w:val="center"/>
            </w:pPr>
            <w:r w:rsidRPr="0087683C">
              <w:t>131</w:t>
            </w:r>
          </w:p>
        </w:tc>
        <w:tc>
          <w:tcPr>
            <w:tcW w:w="1489" w:type="dxa"/>
            <w:vAlign w:val="bottom"/>
          </w:tcPr>
          <w:p w14:paraId="67FA667E" w14:textId="42BB99E4" w:rsidR="00C83F6D" w:rsidRPr="0087683C" w:rsidRDefault="00C83F6D" w:rsidP="00C83F6D">
            <w:pPr>
              <w:pStyle w:val="S5"/>
              <w:spacing w:line="240" w:lineRule="auto"/>
              <w:ind w:firstLine="0"/>
              <w:jc w:val="center"/>
            </w:pPr>
            <w:r w:rsidRPr="0087683C">
              <w:t>52</w:t>
            </w:r>
          </w:p>
        </w:tc>
        <w:tc>
          <w:tcPr>
            <w:tcW w:w="1489" w:type="dxa"/>
            <w:vAlign w:val="bottom"/>
          </w:tcPr>
          <w:p w14:paraId="0C3ACC3D" w14:textId="320B9745" w:rsidR="00C83F6D" w:rsidRPr="0087683C" w:rsidRDefault="00C83F6D" w:rsidP="00C83F6D">
            <w:pPr>
              <w:pStyle w:val="S5"/>
              <w:spacing w:line="240" w:lineRule="auto"/>
              <w:ind w:firstLine="0"/>
              <w:jc w:val="center"/>
            </w:pPr>
            <w:r w:rsidRPr="0087683C">
              <w:t>13.926</w:t>
            </w:r>
          </w:p>
        </w:tc>
      </w:tr>
      <w:tr w:rsidR="0087683C" w:rsidRPr="0087683C" w14:paraId="5755A1B6" w14:textId="77777777" w:rsidTr="00C83F6D">
        <w:tc>
          <w:tcPr>
            <w:tcW w:w="1488" w:type="dxa"/>
            <w:vAlign w:val="bottom"/>
          </w:tcPr>
          <w:p w14:paraId="67993C51" w14:textId="01B70AEF" w:rsidR="00C83F6D" w:rsidRPr="0087683C" w:rsidRDefault="00C83F6D" w:rsidP="00C83F6D">
            <w:pPr>
              <w:pStyle w:val="S5"/>
              <w:spacing w:line="240" w:lineRule="auto"/>
              <w:ind w:firstLine="0"/>
              <w:jc w:val="center"/>
            </w:pPr>
            <w:r w:rsidRPr="0087683C">
              <w:t>Р79</w:t>
            </w:r>
          </w:p>
        </w:tc>
        <w:tc>
          <w:tcPr>
            <w:tcW w:w="1488" w:type="dxa"/>
            <w:vAlign w:val="bottom"/>
          </w:tcPr>
          <w:p w14:paraId="7CABCAC3" w14:textId="662B36A2" w:rsidR="00C83F6D" w:rsidRPr="0087683C" w:rsidRDefault="00C83F6D" w:rsidP="00C83F6D">
            <w:pPr>
              <w:pStyle w:val="S5"/>
              <w:spacing w:line="240" w:lineRule="auto"/>
              <w:ind w:firstLine="0"/>
              <w:jc w:val="center"/>
            </w:pPr>
            <w:r w:rsidRPr="0087683C">
              <w:t>45</w:t>
            </w:r>
          </w:p>
        </w:tc>
        <w:tc>
          <w:tcPr>
            <w:tcW w:w="1489" w:type="dxa"/>
            <w:vAlign w:val="bottom"/>
          </w:tcPr>
          <w:p w14:paraId="658E84C9" w14:textId="22DBCD75" w:rsidR="00C83F6D" w:rsidRPr="0087683C" w:rsidRDefault="00C83F6D" w:rsidP="00C83F6D">
            <w:pPr>
              <w:pStyle w:val="S5"/>
              <w:spacing w:line="240" w:lineRule="auto"/>
              <w:ind w:firstLine="0"/>
              <w:jc w:val="center"/>
            </w:pPr>
            <w:r w:rsidRPr="0087683C">
              <w:t>6</w:t>
            </w:r>
          </w:p>
        </w:tc>
        <w:tc>
          <w:tcPr>
            <w:tcW w:w="1489" w:type="dxa"/>
            <w:vAlign w:val="bottom"/>
          </w:tcPr>
          <w:p w14:paraId="27890D3B" w14:textId="6565BB7F" w:rsidR="00C83F6D" w:rsidRPr="0087683C" w:rsidRDefault="00C83F6D" w:rsidP="00C83F6D">
            <w:pPr>
              <w:pStyle w:val="S5"/>
              <w:spacing w:line="240" w:lineRule="auto"/>
              <w:ind w:firstLine="0"/>
              <w:jc w:val="center"/>
            </w:pPr>
            <w:r w:rsidRPr="0087683C">
              <w:t>50.830</w:t>
            </w:r>
          </w:p>
        </w:tc>
        <w:tc>
          <w:tcPr>
            <w:tcW w:w="1489" w:type="dxa"/>
            <w:vAlign w:val="bottom"/>
          </w:tcPr>
          <w:p w14:paraId="4FCD4DB9" w14:textId="0AD6E79C" w:rsidR="00C83F6D" w:rsidRPr="0087683C" w:rsidRDefault="00C83F6D" w:rsidP="00C83F6D">
            <w:pPr>
              <w:pStyle w:val="S5"/>
              <w:spacing w:line="240" w:lineRule="auto"/>
              <w:ind w:firstLine="0"/>
              <w:jc w:val="center"/>
            </w:pPr>
            <w:r w:rsidRPr="0087683C">
              <w:t>131</w:t>
            </w:r>
          </w:p>
        </w:tc>
        <w:tc>
          <w:tcPr>
            <w:tcW w:w="1489" w:type="dxa"/>
            <w:vAlign w:val="bottom"/>
          </w:tcPr>
          <w:p w14:paraId="122BA261" w14:textId="717FF16F" w:rsidR="00C83F6D" w:rsidRPr="0087683C" w:rsidRDefault="00C83F6D" w:rsidP="00C83F6D">
            <w:pPr>
              <w:pStyle w:val="S5"/>
              <w:spacing w:line="240" w:lineRule="auto"/>
              <w:ind w:firstLine="0"/>
              <w:jc w:val="center"/>
            </w:pPr>
            <w:r w:rsidRPr="0087683C">
              <w:t>52</w:t>
            </w:r>
          </w:p>
        </w:tc>
        <w:tc>
          <w:tcPr>
            <w:tcW w:w="1489" w:type="dxa"/>
            <w:vAlign w:val="bottom"/>
          </w:tcPr>
          <w:p w14:paraId="2F01137E" w14:textId="545E1E24" w:rsidR="00C83F6D" w:rsidRPr="0087683C" w:rsidRDefault="00C83F6D" w:rsidP="00C83F6D">
            <w:pPr>
              <w:pStyle w:val="S5"/>
              <w:spacing w:line="240" w:lineRule="auto"/>
              <w:ind w:firstLine="0"/>
              <w:jc w:val="center"/>
            </w:pPr>
            <w:r w:rsidRPr="0087683C">
              <w:t>21.289</w:t>
            </w:r>
          </w:p>
        </w:tc>
      </w:tr>
      <w:tr w:rsidR="0087683C" w:rsidRPr="0087683C" w14:paraId="5FE18F5E" w14:textId="77777777" w:rsidTr="00C83F6D">
        <w:tc>
          <w:tcPr>
            <w:tcW w:w="1488" w:type="dxa"/>
            <w:vAlign w:val="bottom"/>
          </w:tcPr>
          <w:p w14:paraId="0B29B443" w14:textId="39B73DCB" w:rsidR="00C83F6D" w:rsidRPr="0087683C" w:rsidRDefault="00C83F6D" w:rsidP="00C83F6D">
            <w:pPr>
              <w:pStyle w:val="S5"/>
              <w:spacing w:line="240" w:lineRule="auto"/>
              <w:ind w:firstLine="0"/>
              <w:jc w:val="center"/>
            </w:pPr>
            <w:r w:rsidRPr="0087683C">
              <w:t>Р80</w:t>
            </w:r>
          </w:p>
        </w:tc>
        <w:tc>
          <w:tcPr>
            <w:tcW w:w="1488" w:type="dxa"/>
            <w:vAlign w:val="bottom"/>
          </w:tcPr>
          <w:p w14:paraId="59F52C74" w14:textId="45CA721B" w:rsidR="00C83F6D" w:rsidRPr="0087683C" w:rsidRDefault="00C83F6D" w:rsidP="00C83F6D">
            <w:pPr>
              <w:pStyle w:val="S5"/>
              <w:spacing w:line="240" w:lineRule="auto"/>
              <w:ind w:firstLine="0"/>
              <w:jc w:val="center"/>
            </w:pPr>
            <w:r w:rsidRPr="0087683C">
              <w:t>45</w:t>
            </w:r>
          </w:p>
        </w:tc>
        <w:tc>
          <w:tcPr>
            <w:tcW w:w="1489" w:type="dxa"/>
            <w:vAlign w:val="bottom"/>
          </w:tcPr>
          <w:p w14:paraId="2DB74E3C" w14:textId="02885C17" w:rsidR="00C83F6D" w:rsidRPr="0087683C" w:rsidRDefault="00C83F6D" w:rsidP="00C83F6D">
            <w:pPr>
              <w:pStyle w:val="S5"/>
              <w:spacing w:line="240" w:lineRule="auto"/>
              <w:ind w:firstLine="0"/>
              <w:jc w:val="center"/>
            </w:pPr>
            <w:r w:rsidRPr="0087683C">
              <w:t>7</w:t>
            </w:r>
          </w:p>
        </w:tc>
        <w:tc>
          <w:tcPr>
            <w:tcW w:w="1489" w:type="dxa"/>
            <w:vAlign w:val="bottom"/>
          </w:tcPr>
          <w:p w14:paraId="6C412371" w14:textId="44418F82" w:rsidR="00C83F6D" w:rsidRPr="0087683C" w:rsidRDefault="00C83F6D" w:rsidP="00C83F6D">
            <w:pPr>
              <w:pStyle w:val="S5"/>
              <w:spacing w:line="240" w:lineRule="auto"/>
              <w:ind w:firstLine="0"/>
              <w:jc w:val="center"/>
            </w:pPr>
            <w:r w:rsidRPr="0087683C">
              <w:t>2.488</w:t>
            </w:r>
          </w:p>
        </w:tc>
        <w:tc>
          <w:tcPr>
            <w:tcW w:w="1489" w:type="dxa"/>
            <w:vAlign w:val="bottom"/>
          </w:tcPr>
          <w:p w14:paraId="19F9A97A" w14:textId="222B4E10" w:rsidR="00C83F6D" w:rsidRPr="0087683C" w:rsidRDefault="00C83F6D" w:rsidP="00C83F6D">
            <w:pPr>
              <w:pStyle w:val="S5"/>
              <w:spacing w:line="240" w:lineRule="auto"/>
              <w:ind w:firstLine="0"/>
              <w:jc w:val="center"/>
            </w:pPr>
            <w:r w:rsidRPr="0087683C">
              <w:t>131</w:t>
            </w:r>
          </w:p>
        </w:tc>
        <w:tc>
          <w:tcPr>
            <w:tcW w:w="1489" w:type="dxa"/>
            <w:vAlign w:val="bottom"/>
          </w:tcPr>
          <w:p w14:paraId="19E777E0" w14:textId="725E9280" w:rsidR="00C83F6D" w:rsidRPr="0087683C" w:rsidRDefault="00C83F6D" w:rsidP="00C83F6D">
            <w:pPr>
              <w:pStyle w:val="S5"/>
              <w:spacing w:line="240" w:lineRule="auto"/>
              <w:ind w:firstLine="0"/>
              <w:jc w:val="center"/>
            </w:pPr>
            <w:r w:rsidRPr="0087683C">
              <w:t>52</w:t>
            </w:r>
          </w:p>
        </w:tc>
        <w:tc>
          <w:tcPr>
            <w:tcW w:w="1489" w:type="dxa"/>
            <w:vAlign w:val="bottom"/>
          </w:tcPr>
          <w:p w14:paraId="5FEE9BF2" w14:textId="31273EC6" w:rsidR="00C83F6D" w:rsidRPr="0087683C" w:rsidRDefault="00C83F6D" w:rsidP="00C83F6D">
            <w:pPr>
              <w:pStyle w:val="S5"/>
              <w:spacing w:line="240" w:lineRule="auto"/>
              <w:ind w:firstLine="0"/>
              <w:jc w:val="center"/>
            </w:pPr>
            <w:r w:rsidRPr="0087683C">
              <w:t>27.507</w:t>
            </w:r>
          </w:p>
        </w:tc>
      </w:tr>
      <w:tr w:rsidR="0087683C" w:rsidRPr="0087683C" w14:paraId="66A622E0" w14:textId="77777777" w:rsidTr="00C83F6D">
        <w:tc>
          <w:tcPr>
            <w:tcW w:w="1488" w:type="dxa"/>
            <w:vAlign w:val="bottom"/>
          </w:tcPr>
          <w:p w14:paraId="6B45FE09" w14:textId="499FF896" w:rsidR="00C83F6D" w:rsidRPr="0087683C" w:rsidRDefault="00C83F6D" w:rsidP="00C83F6D">
            <w:pPr>
              <w:pStyle w:val="S5"/>
              <w:spacing w:line="240" w:lineRule="auto"/>
              <w:ind w:firstLine="0"/>
              <w:jc w:val="center"/>
            </w:pPr>
            <w:r w:rsidRPr="0087683C">
              <w:t>Р81</w:t>
            </w:r>
          </w:p>
        </w:tc>
        <w:tc>
          <w:tcPr>
            <w:tcW w:w="1488" w:type="dxa"/>
            <w:vAlign w:val="bottom"/>
          </w:tcPr>
          <w:p w14:paraId="772F86E4" w14:textId="19107759" w:rsidR="00C83F6D" w:rsidRPr="0087683C" w:rsidRDefault="00C83F6D" w:rsidP="00C83F6D">
            <w:pPr>
              <w:pStyle w:val="S5"/>
              <w:spacing w:line="240" w:lineRule="auto"/>
              <w:ind w:firstLine="0"/>
              <w:jc w:val="center"/>
            </w:pPr>
            <w:r w:rsidRPr="0087683C">
              <w:t>45</w:t>
            </w:r>
          </w:p>
        </w:tc>
        <w:tc>
          <w:tcPr>
            <w:tcW w:w="1489" w:type="dxa"/>
            <w:vAlign w:val="bottom"/>
          </w:tcPr>
          <w:p w14:paraId="7556E11F" w14:textId="27BF578B" w:rsidR="00C83F6D" w:rsidRPr="0087683C" w:rsidRDefault="00C83F6D" w:rsidP="00C83F6D">
            <w:pPr>
              <w:pStyle w:val="S5"/>
              <w:spacing w:line="240" w:lineRule="auto"/>
              <w:ind w:firstLine="0"/>
              <w:jc w:val="center"/>
            </w:pPr>
            <w:r w:rsidRPr="0087683C">
              <w:t>6</w:t>
            </w:r>
          </w:p>
        </w:tc>
        <w:tc>
          <w:tcPr>
            <w:tcW w:w="1489" w:type="dxa"/>
            <w:vAlign w:val="bottom"/>
          </w:tcPr>
          <w:p w14:paraId="21074BB0" w14:textId="728E2A89" w:rsidR="00C83F6D" w:rsidRPr="0087683C" w:rsidRDefault="00C83F6D" w:rsidP="00C83F6D">
            <w:pPr>
              <w:pStyle w:val="S5"/>
              <w:spacing w:line="240" w:lineRule="auto"/>
              <w:ind w:firstLine="0"/>
              <w:jc w:val="center"/>
            </w:pPr>
            <w:r w:rsidRPr="0087683C">
              <w:t>57.688</w:t>
            </w:r>
          </w:p>
        </w:tc>
        <w:tc>
          <w:tcPr>
            <w:tcW w:w="1489" w:type="dxa"/>
            <w:vAlign w:val="bottom"/>
          </w:tcPr>
          <w:p w14:paraId="2FEF684B" w14:textId="5302CF11" w:rsidR="00C83F6D" w:rsidRPr="0087683C" w:rsidRDefault="00C83F6D" w:rsidP="00C83F6D">
            <w:pPr>
              <w:pStyle w:val="S5"/>
              <w:spacing w:line="240" w:lineRule="auto"/>
              <w:ind w:firstLine="0"/>
              <w:jc w:val="center"/>
            </w:pPr>
            <w:r w:rsidRPr="0087683C">
              <w:t>131</w:t>
            </w:r>
          </w:p>
        </w:tc>
        <w:tc>
          <w:tcPr>
            <w:tcW w:w="1489" w:type="dxa"/>
            <w:vAlign w:val="bottom"/>
          </w:tcPr>
          <w:p w14:paraId="0E80D86B" w14:textId="2DCE9E69" w:rsidR="00C83F6D" w:rsidRPr="0087683C" w:rsidRDefault="00C83F6D" w:rsidP="00C83F6D">
            <w:pPr>
              <w:pStyle w:val="S5"/>
              <w:spacing w:line="240" w:lineRule="auto"/>
              <w:ind w:firstLine="0"/>
              <w:jc w:val="center"/>
            </w:pPr>
            <w:r w:rsidRPr="0087683C">
              <w:t>52</w:t>
            </w:r>
          </w:p>
        </w:tc>
        <w:tc>
          <w:tcPr>
            <w:tcW w:w="1489" w:type="dxa"/>
            <w:vAlign w:val="bottom"/>
          </w:tcPr>
          <w:p w14:paraId="7FFB4C2C" w14:textId="6A9FF6D0" w:rsidR="00C83F6D" w:rsidRPr="0087683C" w:rsidRDefault="00C83F6D" w:rsidP="00C83F6D">
            <w:pPr>
              <w:pStyle w:val="S5"/>
              <w:spacing w:line="240" w:lineRule="auto"/>
              <w:ind w:firstLine="0"/>
              <w:jc w:val="center"/>
            </w:pPr>
            <w:r w:rsidRPr="0087683C">
              <w:t>29.955</w:t>
            </w:r>
          </w:p>
        </w:tc>
      </w:tr>
      <w:tr w:rsidR="0087683C" w:rsidRPr="0087683C" w14:paraId="1BA5646F" w14:textId="77777777" w:rsidTr="00C83F6D">
        <w:tc>
          <w:tcPr>
            <w:tcW w:w="1488" w:type="dxa"/>
            <w:vAlign w:val="bottom"/>
          </w:tcPr>
          <w:p w14:paraId="0E94E4FD" w14:textId="15CC6D25" w:rsidR="00C83F6D" w:rsidRPr="0087683C" w:rsidRDefault="00C83F6D" w:rsidP="00C83F6D">
            <w:pPr>
              <w:pStyle w:val="S5"/>
              <w:spacing w:line="240" w:lineRule="auto"/>
              <w:ind w:firstLine="0"/>
              <w:jc w:val="center"/>
            </w:pPr>
            <w:r w:rsidRPr="0087683C">
              <w:t>Р82</w:t>
            </w:r>
          </w:p>
        </w:tc>
        <w:tc>
          <w:tcPr>
            <w:tcW w:w="1488" w:type="dxa"/>
            <w:vAlign w:val="bottom"/>
          </w:tcPr>
          <w:p w14:paraId="012169D3" w14:textId="5E83E747" w:rsidR="00C83F6D" w:rsidRPr="0087683C" w:rsidRDefault="00C83F6D" w:rsidP="00C83F6D">
            <w:pPr>
              <w:pStyle w:val="S5"/>
              <w:spacing w:line="240" w:lineRule="auto"/>
              <w:ind w:firstLine="0"/>
              <w:jc w:val="center"/>
            </w:pPr>
            <w:r w:rsidRPr="0087683C">
              <w:t>45</w:t>
            </w:r>
          </w:p>
        </w:tc>
        <w:tc>
          <w:tcPr>
            <w:tcW w:w="1489" w:type="dxa"/>
            <w:vAlign w:val="bottom"/>
          </w:tcPr>
          <w:p w14:paraId="79E561B2" w14:textId="054C6989" w:rsidR="00C83F6D" w:rsidRPr="0087683C" w:rsidRDefault="00C83F6D" w:rsidP="00C83F6D">
            <w:pPr>
              <w:pStyle w:val="S5"/>
              <w:spacing w:line="240" w:lineRule="auto"/>
              <w:ind w:firstLine="0"/>
              <w:jc w:val="center"/>
            </w:pPr>
            <w:r w:rsidRPr="0087683C">
              <w:t>6</w:t>
            </w:r>
          </w:p>
        </w:tc>
        <w:tc>
          <w:tcPr>
            <w:tcW w:w="1489" w:type="dxa"/>
            <w:vAlign w:val="bottom"/>
          </w:tcPr>
          <w:p w14:paraId="6FE1E3A5" w14:textId="5F795EF8" w:rsidR="00C83F6D" w:rsidRPr="0087683C" w:rsidRDefault="00C83F6D" w:rsidP="00C83F6D">
            <w:pPr>
              <w:pStyle w:val="S5"/>
              <w:spacing w:line="240" w:lineRule="auto"/>
              <w:ind w:firstLine="0"/>
              <w:jc w:val="center"/>
            </w:pPr>
            <w:r w:rsidRPr="0087683C">
              <w:t>48.196</w:t>
            </w:r>
          </w:p>
        </w:tc>
        <w:tc>
          <w:tcPr>
            <w:tcW w:w="1489" w:type="dxa"/>
            <w:vAlign w:val="bottom"/>
          </w:tcPr>
          <w:p w14:paraId="47E73198" w14:textId="4E3D44C2" w:rsidR="00C83F6D" w:rsidRPr="0087683C" w:rsidRDefault="00C83F6D" w:rsidP="00C83F6D">
            <w:pPr>
              <w:pStyle w:val="S5"/>
              <w:spacing w:line="240" w:lineRule="auto"/>
              <w:ind w:firstLine="0"/>
              <w:jc w:val="center"/>
            </w:pPr>
            <w:r w:rsidRPr="0087683C">
              <w:t>131</w:t>
            </w:r>
          </w:p>
        </w:tc>
        <w:tc>
          <w:tcPr>
            <w:tcW w:w="1489" w:type="dxa"/>
            <w:vAlign w:val="bottom"/>
          </w:tcPr>
          <w:p w14:paraId="0B66696A" w14:textId="1F839933" w:rsidR="00C83F6D" w:rsidRPr="0087683C" w:rsidRDefault="00C83F6D" w:rsidP="00C83F6D">
            <w:pPr>
              <w:pStyle w:val="S5"/>
              <w:spacing w:line="240" w:lineRule="auto"/>
              <w:ind w:firstLine="0"/>
              <w:jc w:val="center"/>
            </w:pPr>
            <w:r w:rsidRPr="0087683C">
              <w:t>52</w:t>
            </w:r>
          </w:p>
        </w:tc>
        <w:tc>
          <w:tcPr>
            <w:tcW w:w="1489" w:type="dxa"/>
            <w:vAlign w:val="bottom"/>
          </w:tcPr>
          <w:p w14:paraId="72E6CF23" w14:textId="16990163" w:rsidR="00C83F6D" w:rsidRPr="0087683C" w:rsidRDefault="00C83F6D" w:rsidP="00C83F6D">
            <w:pPr>
              <w:pStyle w:val="S5"/>
              <w:spacing w:line="240" w:lineRule="auto"/>
              <w:ind w:firstLine="0"/>
              <w:jc w:val="center"/>
            </w:pPr>
            <w:r w:rsidRPr="0087683C">
              <w:t>25.144</w:t>
            </w:r>
          </w:p>
        </w:tc>
      </w:tr>
      <w:tr w:rsidR="0087683C" w:rsidRPr="0087683C" w14:paraId="22A6CA9C" w14:textId="77777777" w:rsidTr="00C83F6D">
        <w:tc>
          <w:tcPr>
            <w:tcW w:w="1488" w:type="dxa"/>
            <w:vAlign w:val="bottom"/>
          </w:tcPr>
          <w:p w14:paraId="330AAD66" w14:textId="06D6EDDD" w:rsidR="00C83F6D" w:rsidRPr="0087683C" w:rsidRDefault="00C83F6D" w:rsidP="00C83F6D">
            <w:pPr>
              <w:pStyle w:val="S5"/>
              <w:spacing w:line="240" w:lineRule="auto"/>
              <w:ind w:firstLine="0"/>
              <w:jc w:val="center"/>
            </w:pPr>
            <w:r w:rsidRPr="0087683C">
              <w:t>Р83</w:t>
            </w:r>
          </w:p>
        </w:tc>
        <w:tc>
          <w:tcPr>
            <w:tcW w:w="1488" w:type="dxa"/>
            <w:vAlign w:val="bottom"/>
          </w:tcPr>
          <w:p w14:paraId="3BAAE8F0" w14:textId="7E6FE1EA" w:rsidR="00C83F6D" w:rsidRPr="0087683C" w:rsidRDefault="00C83F6D" w:rsidP="00C83F6D">
            <w:pPr>
              <w:pStyle w:val="S5"/>
              <w:spacing w:line="240" w:lineRule="auto"/>
              <w:ind w:firstLine="0"/>
              <w:jc w:val="center"/>
            </w:pPr>
            <w:r w:rsidRPr="0087683C">
              <w:t>45</w:t>
            </w:r>
          </w:p>
        </w:tc>
        <w:tc>
          <w:tcPr>
            <w:tcW w:w="1489" w:type="dxa"/>
            <w:vAlign w:val="bottom"/>
          </w:tcPr>
          <w:p w14:paraId="26B71296" w14:textId="253ADBC6" w:rsidR="00C83F6D" w:rsidRPr="0087683C" w:rsidRDefault="00C83F6D" w:rsidP="00C83F6D">
            <w:pPr>
              <w:pStyle w:val="S5"/>
              <w:spacing w:line="240" w:lineRule="auto"/>
              <w:ind w:firstLine="0"/>
              <w:jc w:val="center"/>
            </w:pPr>
            <w:r w:rsidRPr="0087683C">
              <w:t>6</w:t>
            </w:r>
          </w:p>
        </w:tc>
        <w:tc>
          <w:tcPr>
            <w:tcW w:w="1489" w:type="dxa"/>
            <w:vAlign w:val="bottom"/>
          </w:tcPr>
          <w:p w14:paraId="5850BE56" w14:textId="5E0E07E1" w:rsidR="00C83F6D" w:rsidRPr="0087683C" w:rsidRDefault="00C83F6D" w:rsidP="00C83F6D">
            <w:pPr>
              <w:pStyle w:val="S5"/>
              <w:spacing w:line="240" w:lineRule="auto"/>
              <w:ind w:firstLine="0"/>
              <w:jc w:val="center"/>
            </w:pPr>
            <w:r w:rsidRPr="0087683C">
              <w:t>37.674</w:t>
            </w:r>
          </w:p>
        </w:tc>
        <w:tc>
          <w:tcPr>
            <w:tcW w:w="1489" w:type="dxa"/>
            <w:vAlign w:val="bottom"/>
          </w:tcPr>
          <w:p w14:paraId="2CA2CBC6" w14:textId="5B51317B" w:rsidR="00C83F6D" w:rsidRPr="0087683C" w:rsidRDefault="00C83F6D" w:rsidP="00C83F6D">
            <w:pPr>
              <w:pStyle w:val="S5"/>
              <w:spacing w:line="240" w:lineRule="auto"/>
              <w:ind w:firstLine="0"/>
              <w:jc w:val="center"/>
            </w:pPr>
            <w:r w:rsidRPr="0087683C">
              <w:t>131</w:t>
            </w:r>
          </w:p>
        </w:tc>
        <w:tc>
          <w:tcPr>
            <w:tcW w:w="1489" w:type="dxa"/>
            <w:vAlign w:val="bottom"/>
          </w:tcPr>
          <w:p w14:paraId="7C703F4C" w14:textId="54E4275B" w:rsidR="00C83F6D" w:rsidRPr="0087683C" w:rsidRDefault="00C83F6D" w:rsidP="00C83F6D">
            <w:pPr>
              <w:pStyle w:val="S5"/>
              <w:spacing w:line="240" w:lineRule="auto"/>
              <w:ind w:firstLine="0"/>
              <w:jc w:val="center"/>
            </w:pPr>
            <w:r w:rsidRPr="0087683C">
              <w:t>52</w:t>
            </w:r>
          </w:p>
        </w:tc>
        <w:tc>
          <w:tcPr>
            <w:tcW w:w="1489" w:type="dxa"/>
            <w:vAlign w:val="bottom"/>
          </w:tcPr>
          <w:p w14:paraId="793934AD" w14:textId="4FC6A892" w:rsidR="00C83F6D" w:rsidRPr="0087683C" w:rsidRDefault="00C83F6D" w:rsidP="00C83F6D">
            <w:pPr>
              <w:pStyle w:val="S5"/>
              <w:spacing w:line="240" w:lineRule="auto"/>
              <w:ind w:firstLine="0"/>
              <w:jc w:val="center"/>
            </w:pPr>
            <w:r w:rsidRPr="0087683C">
              <w:t>14.459</w:t>
            </w:r>
          </w:p>
        </w:tc>
      </w:tr>
      <w:tr w:rsidR="0087683C" w:rsidRPr="0087683C" w14:paraId="55B6AFFC" w14:textId="77777777" w:rsidTr="00C83F6D">
        <w:tc>
          <w:tcPr>
            <w:tcW w:w="1488" w:type="dxa"/>
            <w:vAlign w:val="bottom"/>
          </w:tcPr>
          <w:p w14:paraId="73B77C97" w14:textId="133DD311" w:rsidR="00C83F6D" w:rsidRPr="0087683C" w:rsidRDefault="00C83F6D" w:rsidP="00C83F6D">
            <w:pPr>
              <w:pStyle w:val="S5"/>
              <w:spacing w:line="240" w:lineRule="auto"/>
              <w:ind w:firstLine="0"/>
              <w:jc w:val="center"/>
            </w:pPr>
            <w:r w:rsidRPr="0087683C">
              <w:t>Р84</w:t>
            </w:r>
          </w:p>
        </w:tc>
        <w:tc>
          <w:tcPr>
            <w:tcW w:w="1488" w:type="dxa"/>
            <w:vAlign w:val="bottom"/>
          </w:tcPr>
          <w:p w14:paraId="6133965A" w14:textId="45D6E77A" w:rsidR="00C83F6D" w:rsidRPr="0087683C" w:rsidRDefault="00C83F6D" w:rsidP="00C83F6D">
            <w:pPr>
              <w:pStyle w:val="S5"/>
              <w:spacing w:line="240" w:lineRule="auto"/>
              <w:ind w:firstLine="0"/>
              <w:jc w:val="center"/>
            </w:pPr>
            <w:r w:rsidRPr="0087683C">
              <w:t>45</w:t>
            </w:r>
          </w:p>
        </w:tc>
        <w:tc>
          <w:tcPr>
            <w:tcW w:w="1489" w:type="dxa"/>
            <w:vAlign w:val="bottom"/>
          </w:tcPr>
          <w:p w14:paraId="131BF14F" w14:textId="607B04EA" w:rsidR="00C83F6D" w:rsidRPr="0087683C" w:rsidRDefault="00C83F6D" w:rsidP="00C83F6D">
            <w:pPr>
              <w:pStyle w:val="S5"/>
              <w:spacing w:line="240" w:lineRule="auto"/>
              <w:ind w:firstLine="0"/>
              <w:jc w:val="center"/>
            </w:pPr>
            <w:r w:rsidRPr="0087683C">
              <w:t>6</w:t>
            </w:r>
          </w:p>
        </w:tc>
        <w:tc>
          <w:tcPr>
            <w:tcW w:w="1489" w:type="dxa"/>
            <w:vAlign w:val="bottom"/>
          </w:tcPr>
          <w:p w14:paraId="32052BC8" w14:textId="6A787DCA" w:rsidR="00C83F6D" w:rsidRPr="0087683C" w:rsidRDefault="00C83F6D" w:rsidP="00C83F6D">
            <w:pPr>
              <w:pStyle w:val="S5"/>
              <w:spacing w:line="240" w:lineRule="auto"/>
              <w:ind w:firstLine="0"/>
              <w:jc w:val="center"/>
            </w:pPr>
            <w:r w:rsidRPr="0087683C">
              <w:t>31.877</w:t>
            </w:r>
          </w:p>
        </w:tc>
        <w:tc>
          <w:tcPr>
            <w:tcW w:w="1489" w:type="dxa"/>
            <w:vAlign w:val="bottom"/>
          </w:tcPr>
          <w:p w14:paraId="0B6D6775" w14:textId="2B7EA718" w:rsidR="00C83F6D" w:rsidRPr="0087683C" w:rsidRDefault="00C83F6D" w:rsidP="00C83F6D">
            <w:pPr>
              <w:pStyle w:val="S5"/>
              <w:spacing w:line="240" w:lineRule="auto"/>
              <w:ind w:firstLine="0"/>
              <w:jc w:val="center"/>
            </w:pPr>
            <w:r w:rsidRPr="0087683C">
              <w:t>131</w:t>
            </w:r>
          </w:p>
        </w:tc>
        <w:tc>
          <w:tcPr>
            <w:tcW w:w="1489" w:type="dxa"/>
            <w:vAlign w:val="bottom"/>
          </w:tcPr>
          <w:p w14:paraId="7F26B822" w14:textId="34DD0F19" w:rsidR="00C83F6D" w:rsidRPr="0087683C" w:rsidRDefault="00C83F6D" w:rsidP="00C83F6D">
            <w:pPr>
              <w:pStyle w:val="S5"/>
              <w:spacing w:line="240" w:lineRule="auto"/>
              <w:ind w:firstLine="0"/>
              <w:jc w:val="center"/>
            </w:pPr>
            <w:r w:rsidRPr="0087683C">
              <w:t>52</w:t>
            </w:r>
          </w:p>
        </w:tc>
        <w:tc>
          <w:tcPr>
            <w:tcW w:w="1489" w:type="dxa"/>
            <w:vAlign w:val="bottom"/>
          </w:tcPr>
          <w:p w14:paraId="0B72FF3E" w14:textId="1F990195" w:rsidR="00C83F6D" w:rsidRPr="0087683C" w:rsidRDefault="00C83F6D" w:rsidP="00C83F6D">
            <w:pPr>
              <w:pStyle w:val="S5"/>
              <w:spacing w:line="240" w:lineRule="auto"/>
              <w:ind w:firstLine="0"/>
              <w:jc w:val="center"/>
            </w:pPr>
            <w:r w:rsidRPr="0087683C">
              <w:t>13.193</w:t>
            </w:r>
          </w:p>
        </w:tc>
      </w:tr>
      <w:tr w:rsidR="00C83F6D" w:rsidRPr="0087683C" w14:paraId="729DDD31" w14:textId="77777777" w:rsidTr="00C83F6D">
        <w:tc>
          <w:tcPr>
            <w:tcW w:w="1488" w:type="dxa"/>
            <w:vAlign w:val="bottom"/>
          </w:tcPr>
          <w:p w14:paraId="5C8A34CE" w14:textId="4BDE8041" w:rsidR="00C83F6D" w:rsidRPr="0087683C" w:rsidRDefault="00C83F6D" w:rsidP="00C83F6D">
            <w:pPr>
              <w:pStyle w:val="S5"/>
              <w:spacing w:line="240" w:lineRule="auto"/>
              <w:ind w:firstLine="0"/>
              <w:jc w:val="center"/>
            </w:pPr>
            <w:r w:rsidRPr="0087683C">
              <w:t>Р85</w:t>
            </w:r>
          </w:p>
        </w:tc>
        <w:tc>
          <w:tcPr>
            <w:tcW w:w="1488" w:type="dxa"/>
            <w:vAlign w:val="bottom"/>
          </w:tcPr>
          <w:p w14:paraId="3D18B002" w14:textId="31EB1043" w:rsidR="00C83F6D" w:rsidRPr="0087683C" w:rsidRDefault="00C83F6D" w:rsidP="00C83F6D">
            <w:pPr>
              <w:pStyle w:val="S5"/>
              <w:spacing w:line="240" w:lineRule="auto"/>
              <w:ind w:firstLine="0"/>
              <w:jc w:val="center"/>
            </w:pPr>
            <w:r w:rsidRPr="0087683C">
              <w:t>45</w:t>
            </w:r>
          </w:p>
        </w:tc>
        <w:tc>
          <w:tcPr>
            <w:tcW w:w="1489" w:type="dxa"/>
            <w:vAlign w:val="bottom"/>
          </w:tcPr>
          <w:p w14:paraId="77250926" w14:textId="21DB9B3B" w:rsidR="00C83F6D" w:rsidRPr="0087683C" w:rsidRDefault="00C83F6D" w:rsidP="00C83F6D">
            <w:pPr>
              <w:pStyle w:val="S5"/>
              <w:spacing w:line="240" w:lineRule="auto"/>
              <w:ind w:firstLine="0"/>
              <w:jc w:val="center"/>
            </w:pPr>
            <w:r w:rsidRPr="0087683C">
              <w:t>6</w:t>
            </w:r>
          </w:p>
        </w:tc>
        <w:tc>
          <w:tcPr>
            <w:tcW w:w="1489" w:type="dxa"/>
            <w:vAlign w:val="bottom"/>
          </w:tcPr>
          <w:p w14:paraId="62DD017F" w14:textId="00DEE574" w:rsidR="00C83F6D" w:rsidRPr="0087683C" w:rsidRDefault="00C83F6D" w:rsidP="00C83F6D">
            <w:pPr>
              <w:pStyle w:val="S5"/>
              <w:spacing w:line="240" w:lineRule="auto"/>
              <w:ind w:firstLine="0"/>
              <w:jc w:val="center"/>
            </w:pPr>
            <w:r w:rsidRPr="0087683C">
              <w:t>28.537</w:t>
            </w:r>
          </w:p>
        </w:tc>
        <w:tc>
          <w:tcPr>
            <w:tcW w:w="1489" w:type="dxa"/>
            <w:vAlign w:val="bottom"/>
          </w:tcPr>
          <w:p w14:paraId="538F475E" w14:textId="02153D67" w:rsidR="00C83F6D" w:rsidRPr="0087683C" w:rsidRDefault="00C83F6D" w:rsidP="00C83F6D">
            <w:pPr>
              <w:pStyle w:val="S5"/>
              <w:spacing w:line="240" w:lineRule="auto"/>
              <w:ind w:firstLine="0"/>
              <w:jc w:val="center"/>
            </w:pPr>
            <w:r w:rsidRPr="0087683C">
              <w:t>131</w:t>
            </w:r>
          </w:p>
        </w:tc>
        <w:tc>
          <w:tcPr>
            <w:tcW w:w="1489" w:type="dxa"/>
            <w:vAlign w:val="bottom"/>
          </w:tcPr>
          <w:p w14:paraId="3AB1C002" w14:textId="03E15CFC" w:rsidR="00C83F6D" w:rsidRPr="0087683C" w:rsidRDefault="00C83F6D" w:rsidP="00C83F6D">
            <w:pPr>
              <w:pStyle w:val="S5"/>
              <w:spacing w:line="240" w:lineRule="auto"/>
              <w:ind w:firstLine="0"/>
              <w:jc w:val="center"/>
            </w:pPr>
            <w:r w:rsidRPr="0087683C">
              <w:t>52</w:t>
            </w:r>
          </w:p>
        </w:tc>
        <w:tc>
          <w:tcPr>
            <w:tcW w:w="1489" w:type="dxa"/>
            <w:vAlign w:val="bottom"/>
          </w:tcPr>
          <w:p w14:paraId="501FE4EB" w14:textId="77B8CFDF" w:rsidR="00C83F6D" w:rsidRPr="0087683C" w:rsidRDefault="00C83F6D" w:rsidP="00C83F6D">
            <w:pPr>
              <w:pStyle w:val="S5"/>
              <w:spacing w:line="240" w:lineRule="auto"/>
              <w:ind w:firstLine="0"/>
              <w:jc w:val="center"/>
            </w:pPr>
            <w:r w:rsidRPr="0087683C">
              <w:t>13.581</w:t>
            </w:r>
          </w:p>
        </w:tc>
      </w:tr>
    </w:tbl>
    <w:p w14:paraId="089224D9" w14:textId="699C40D7" w:rsidR="00386B33" w:rsidRPr="0087683C" w:rsidRDefault="00386B33" w:rsidP="00BE753E">
      <w:pPr>
        <w:pStyle w:val="S5"/>
        <w:spacing w:line="240" w:lineRule="auto"/>
      </w:pPr>
    </w:p>
    <w:p w14:paraId="2A707829" w14:textId="37BE80A1" w:rsidR="00386B33" w:rsidRPr="0087683C" w:rsidRDefault="00386B33" w:rsidP="00BE753E">
      <w:pPr>
        <w:pStyle w:val="S5"/>
        <w:spacing w:line="240" w:lineRule="auto"/>
      </w:pPr>
    </w:p>
    <w:tbl>
      <w:tblPr>
        <w:tblStyle w:val="af9"/>
        <w:tblW w:w="0" w:type="auto"/>
        <w:tblLook w:val="04A0" w:firstRow="1" w:lastRow="0" w:firstColumn="1" w:lastColumn="0" w:noHBand="0" w:noVBand="1"/>
      </w:tblPr>
      <w:tblGrid>
        <w:gridCol w:w="2084"/>
        <w:gridCol w:w="2084"/>
        <w:gridCol w:w="2084"/>
        <w:gridCol w:w="2084"/>
        <w:gridCol w:w="2085"/>
      </w:tblGrid>
      <w:tr w:rsidR="0087683C" w:rsidRPr="0087683C" w14:paraId="4F68A149" w14:textId="77777777" w:rsidTr="00C83F6D">
        <w:tc>
          <w:tcPr>
            <w:tcW w:w="2084" w:type="dxa"/>
          </w:tcPr>
          <w:p w14:paraId="01EB2E7D" w14:textId="55E4CF69" w:rsidR="00C83F6D" w:rsidRPr="0087683C" w:rsidRDefault="00C83F6D" w:rsidP="00C83F6D">
            <w:pPr>
              <w:pStyle w:val="S5"/>
              <w:spacing w:line="240" w:lineRule="auto"/>
              <w:ind w:firstLine="0"/>
            </w:pPr>
            <w:r w:rsidRPr="0087683C">
              <w:t>№пп</w:t>
            </w:r>
          </w:p>
        </w:tc>
        <w:tc>
          <w:tcPr>
            <w:tcW w:w="2084" w:type="dxa"/>
          </w:tcPr>
          <w:p w14:paraId="36632A22" w14:textId="45F5C28A" w:rsidR="00C83F6D" w:rsidRPr="0087683C" w:rsidRDefault="00C83F6D" w:rsidP="00C83F6D">
            <w:pPr>
              <w:pStyle w:val="S5"/>
              <w:spacing w:line="240" w:lineRule="auto"/>
              <w:ind w:firstLine="0"/>
            </w:pPr>
            <w:r w:rsidRPr="0087683C">
              <w:t>х, м</w:t>
            </w:r>
          </w:p>
        </w:tc>
        <w:tc>
          <w:tcPr>
            <w:tcW w:w="2084" w:type="dxa"/>
          </w:tcPr>
          <w:p w14:paraId="15542117" w14:textId="00350858" w:rsidR="00C83F6D" w:rsidRPr="0087683C" w:rsidRDefault="00C83F6D" w:rsidP="00C83F6D">
            <w:pPr>
              <w:pStyle w:val="S5"/>
              <w:spacing w:line="240" w:lineRule="auto"/>
              <w:ind w:firstLine="0"/>
            </w:pPr>
            <w:r w:rsidRPr="0087683C">
              <w:t>у, м</w:t>
            </w:r>
          </w:p>
        </w:tc>
        <w:tc>
          <w:tcPr>
            <w:tcW w:w="2084" w:type="dxa"/>
          </w:tcPr>
          <w:p w14:paraId="57862574" w14:textId="0D8DD424" w:rsidR="00C83F6D" w:rsidRPr="0087683C" w:rsidRDefault="00C83F6D" w:rsidP="00C83F6D">
            <w:pPr>
              <w:pStyle w:val="S5"/>
              <w:spacing w:line="240" w:lineRule="auto"/>
              <w:ind w:firstLine="0"/>
            </w:pPr>
            <w:r w:rsidRPr="0087683C">
              <w:rPr>
                <w:lang w:val="en-US"/>
              </w:rPr>
              <w:t>z</w:t>
            </w:r>
            <w:r w:rsidRPr="0087683C">
              <w:t>, м</w:t>
            </w:r>
          </w:p>
        </w:tc>
        <w:tc>
          <w:tcPr>
            <w:tcW w:w="2085" w:type="dxa"/>
          </w:tcPr>
          <w:p w14:paraId="5057B286" w14:textId="15101717" w:rsidR="00C83F6D" w:rsidRPr="0087683C" w:rsidRDefault="00C83F6D" w:rsidP="00C83F6D">
            <w:pPr>
              <w:pStyle w:val="S5"/>
              <w:spacing w:line="240" w:lineRule="auto"/>
              <w:ind w:firstLine="0"/>
            </w:pPr>
            <w:r w:rsidRPr="0087683C">
              <w:rPr>
                <w:lang w:val="en-US"/>
              </w:rPr>
              <w:t>zh</w:t>
            </w:r>
            <w:r w:rsidRPr="0087683C">
              <w:t>, м</w:t>
            </w:r>
          </w:p>
        </w:tc>
      </w:tr>
      <w:tr w:rsidR="0087683C" w:rsidRPr="0087683C" w14:paraId="69236FB5" w14:textId="77777777" w:rsidTr="00C83F6D">
        <w:tc>
          <w:tcPr>
            <w:tcW w:w="2084" w:type="dxa"/>
            <w:vAlign w:val="bottom"/>
          </w:tcPr>
          <w:p w14:paraId="7C0048DB" w14:textId="25527D11" w:rsidR="00C83F6D" w:rsidRPr="0087683C" w:rsidRDefault="00C83F6D" w:rsidP="00C83F6D">
            <w:pPr>
              <w:pStyle w:val="S5"/>
              <w:spacing w:line="240" w:lineRule="auto"/>
              <w:ind w:firstLine="0"/>
            </w:pPr>
            <w:r w:rsidRPr="0087683C">
              <w:t>Р86</w:t>
            </w:r>
          </w:p>
        </w:tc>
        <w:tc>
          <w:tcPr>
            <w:tcW w:w="2084" w:type="dxa"/>
            <w:vAlign w:val="bottom"/>
          </w:tcPr>
          <w:p w14:paraId="31F7E382" w14:textId="6894CB8C" w:rsidR="00C83F6D" w:rsidRPr="0087683C" w:rsidRDefault="00C83F6D" w:rsidP="00C83F6D">
            <w:pPr>
              <w:pStyle w:val="S5"/>
              <w:spacing w:line="240" w:lineRule="auto"/>
              <w:ind w:firstLine="0"/>
            </w:pPr>
            <w:r w:rsidRPr="0087683C">
              <w:t>581279.562</w:t>
            </w:r>
          </w:p>
        </w:tc>
        <w:tc>
          <w:tcPr>
            <w:tcW w:w="2084" w:type="dxa"/>
            <w:vAlign w:val="bottom"/>
          </w:tcPr>
          <w:p w14:paraId="0DDFC613" w14:textId="2F51AC20" w:rsidR="00C83F6D" w:rsidRPr="0087683C" w:rsidRDefault="00C83F6D" w:rsidP="00C83F6D">
            <w:pPr>
              <w:pStyle w:val="S5"/>
              <w:spacing w:line="240" w:lineRule="auto"/>
              <w:ind w:firstLine="0"/>
            </w:pPr>
            <w:r w:rsidRPr="0087683C">
              <w:t>1394682.506</w:t>
            </w:r>
          </w:p>
        </w:tc>
        <w:tc>
          <w:tcPr>
            <w:tcW w:w="2084" w:type="dxa"/>
          </w:tcPr>
          <w:p w14:paraId="5CBE8431" w14:textId="6B452189" w:rsidR="00C83F6D" w:rsidRPr="0087683C" w:rsidRDefault="00C83F6D" w:rsidP="00C83F6D">
            <w:pPr>
              <w:pStyle w:val="S5"/>
              <w:spacing w:line="240" w:lineRule="auto"/>
              <w:ind w:firstLine="0"/>
            </w:pPr>
            <w:r w:rsidRPr="0087683C">
              <w:t>-</w:t>
            </w:r>
          </w:p>
        </w:tc>
        <w:tc>
          <w:tcPr>
            <w:tcW w:w="2085" w:type="dxa"/>
          </w:tcPr>
          <w:p w14:paraId="13E23BF9" w14:textId="562483C6" w:rsidR="00C83F6D" w:rsidRPr="0087683C" w:rsidRDefault="00C83F6D" w:rsidP="00C83F6D">
            <w:pPr>
              <w:pStyle w:val="S5"/>
              <w:spacing w:line="240" w:lineRule="auto"/>
              <w:ind w:firstLine="0"/>
            </w:pPr>
            <w:r w:rsidRPr="0087683C">
              <w:t>-</w:t>
            </w:r>
          </w:p>
        </w:tc>
      </w:tr>
      <w:tr w:rsidR="0087683C" w:rsidRPr="0087683C" w14:paraId="29A374B5" w14:textId="77777777" w:rsidTr="00C83F6D">
        <w:tc>
          <w:tcPr>
            <w:tcW w:w="2084" w:type="dxa"/>
            <w:vAlign w:val="bottom"/>
          </w:tcPr>
          <w:p w14:paraId="0F81720F" w14:textId="51E01846" w:rsidR="00C83F6D" w:rsidRPr="0087683C" w:rsidRDefault="00C83F6D" w:rsidP="00C83F6D">
            <w:pPr>
              <w:pStyle w:val="S5"/>
              <w:spacing w:line="240" w:lineRule="auto"/>
              <w:ind w:firstLine="0"/>
            </w:pPr>
            <w:r w:rsidRPr="0087683C">
              <w:t>Р87</w:t>
            </w:r>
          </w:p>
        </w:tc>
        <w:tc>
          <w:tcPr>
            <w:tcW w:w="2084" w:type="dxa"/>
            <w:vAlign w:val="bottom"/>
          </w:tcPr>
          <w:p w14:paraId="7401743A" w14:textId="1D100B00" w:rsidR="00C83F6D" w:rsidRPr="0087683C" w:rsidRDefault="00C83F6D" w:rsidP="00C83F6D">
            <w:pPr>
              <w:pStyle w:val="S5"/>
              <w:spacing w:line="240" w:lineRule="auto"/>
              <w:ind w:firstLine="0"/>
            </w:pPr>
            <w:r w:rsidRPr="0087683C">
              <w:t>581116.808</w:t>
            </w:r>
          </w:p>
        </w:tc>
        <w:tc>
          <w:tcPr>
            <w:tcW w:w="2084" w:type="dxa"/>
            <w:vAlign w:val="bottom"/>
          </w:tcPr>
          <w:p w14:paraId="76D4B98C" w14:textId="0B82C31D" w:rsidR="00C83F6D" w:rsidRPr="0087683C" w:rsidRDefault="00C83F6D" w:rsidP="00C83F6D">
            <w:pPr>
              <w:pStyle w:val="S5"/>
              <w:spacing w:line="240" w:lineRule="auto"/>
              <w:ind w:firstLine="0"/>
            </w:pPr>
            <w:r w:rsidRPr="0087683C">
              <w:t>1394581.342</w:t>
            </w:r>
          </w:p>
        </w:tc>
        <w:tc>
          <w:tcPr>
            <w:tcW w:w="2084" w:type="dxa"/>
          </w:tcPr>
          <w:p w14:paraId="59DF2007" w14:textId="3283E748" w:rsidR="00C83F6D" w:rsidRPr="0087683C" w:rsidRDefault="00C83F6D" w:rsidP="00C83F6D">
            <w:pPr>
              <w:pStyle w:val="S5"/>
              <w:spacing w:line="240" w:lineRule="auto"/>
              <w:ind w:firstLine="0"/>
            </w:pPr>
            <w:r w:rsidRPr="0087683C">
              <w:t>-</w:t>
            </w:r>
          </w:p>
        </w:tc>
        <w:tc>
          <w:tcPr>
            <w:tcW w:w="2085" w:type="dxa"/>
          </w:tcPr>
          <w:p w14:paraId="5FDC833C" w14:textId="094C9465" w:rsidR="00C83F6D" w:rsidRPr="0087683C" w:rsidRDefault="00C83F6D" w:rsidP="00C83F6D">
            <w:pPr>
              <w:pStyle w:val="S5"/>
              <w:spacing w:line="240" w:lineRule="auto"/>
              <w:ind w:firstLine="0"/>
            </w:pPr>
            <w:r w:rsidRPr="0087683C">
              <w:t>-</w:t>
            </w:r>
          </w:p>
        </w:tc>
      </w:tr>
      <w:tr w:rsidR="0087683C" w:rsidRPr="0087683C" w14:paraId="5D85B314" w14:textId="77777777" w:rsidTr="00C83F6D">
        <w:tc>
          <w:tcPr>
            <w:tcW w:w="2084" w:type="dxa"/>
            <w:vAlign w:val="bottom"/>
          </w:tcPr>
          <w:p w14:paraId="7EC10A68" w14:textId="59E594FF" w:rsidR="00C83F6D" w:rsidRPr="0087683C" w:rsidRDefault="00C83F6D" w:rsidP="00C83F6D">
            <w:pPr>
              <w:pStyle w:val="S5"/>
              <w:spacing w:line="240" w:lineRule="auto"/>
              <w:ind w:firstLine="0"/>
            </w:pPr>
            <w:r w:rsidRPr="0087683C">
              <w:t>Р88</w:t>
            </w:r>
          </w:p>
        </w:tc>
        <w:tc>
          <w:tcPr>
            <w:tcW w:w="2084" w:type="dxa"/>
            <w:vAlign w:val="bottom"/>
          </w:tcPr>
          <w:p w14:paraId="4EB942FF" w14:textId="5791DE37" w:rsidR="00C83F6D" w:rsidRPr="0087683C" w:rsidRDefault="00C83F6D" w:rsidP="00C83F6D">
            <w:pPr>
              <w:pStyle w:val="S5"/>
              <w:spacing w:line="240" w:lineRule="auto"/>
              <w:ind w:firstLine="0"/>
            </w:pPr>
            <w:r w:rsidRPr="0087683C">
              <w:t>580736.948</w:t>
            </w:r>
          </w:p>
        </w:tc>
        <w:tc>
          <w:tcPr>
            <w:tcW w:w="2084" w:type="dxa"/>
            <w:vAlign w:val="bottom"/>
          </w:tcPr>
          <w:p w14:paraId="344C1D5C" w14:textId="1206CD2F" w:rsidR="00C83F6D" w:rsidRPr="0087683C" w:rsidRDefault="00C83F6D" w:rsidP="00C83F6D">
            <w:pPr>
              <w:pStyle w:val="S5"/>
              <w:spacing w:line="240" w:lineRule="auto"/>
              <w:ind w:firstLine="0"/>
            </w:pPr>
            <w:r w:rsidRPr="0087683C">
              <w:t>1394547.031</w:t>
            </w:r>
          </w:p>
        </w:tc>
        <w:tc>
          <w:tcPr>
            <w:tcW w:w="2084" w:type="dxa"/>
          </w:tcPr>
          <w:p w14:paraId="670F1B66" w14:textId="29FA3873" w:rsidR="00C83F6D" w:rsidRPr="0087683C" w:rsidRDefault="00C83F6D" w:rsidP="00C83F6D">
            <w:pPr>
              <w:pStyle w:val="S5"/>
              <w:spacing w:line="240" w:lineRule="auto"/>
              <w:ind w:firstLine="0"/>
            </w:pPr>
            <w:r w:rsidRPr="0087683C">
              <w:t>-</w:t>
            </w:r>
          </w:p>
        </w:tc>
        <w:tc>
          <w:tcPr>
            <w:tcW w:w="2085" w:type="dxa"/>
          </w:tcPr>
          <w:p w14:paraId="499B151C" w14:textId="7F546C57" w:rsidR="00C83F6D" w:rsidRPr="0087683C" w:rsidRDefault="00C83F6D" w:rsidP="00C83F6D">
            <w:pPr>
              <w:pStyle w:val="S5"/>
              <w:spacing w:line="240" w:lineRule="auto"/>
              <w:ind w:firstLine="0"/>
            </w:pPr>
            <w:r w:rsidRPr="0087683C">
              <w:t>-</w:t>
            </w:r>
          </w:p>
        </w:tc>
      </w:tr>
      <w:tr w:rsidR="0087683C" w:rsidRPr="0087683C" w14:paraId="17723459" w14:textId="77777777" w:rsidTr="00C83F6D">
        <w:tc>
          <w:tcPr>
            <w:tcW w:w="2084" w:type="dxa"/>
            <w:vAlign w:val="bottom"/>
          </w:tcPr>
          <w:p w14:paraId="6D33F349" w14:textId="64CD3A44" w:rsidR="00C83F6D" w:rsidRPr="0087683C" w:rsidRDefault="00C83F6D" w:rsidP="00C83F6D">
            <w:pPr>
              <w:pStyle w:val="S5"/>
              <w:spacing w:line="240" w:lineRule="auto"/>
              <w:ind w:firstLine="0"/>
            </w:pPr>
            <w:r w:rsidRPr="0087683C">
              <w:lastRenderedPageBreak/>
              <w:t>Р89</w:t>
            </w:r>
          </w:p>
        </w:tc>
        <w:tc>
          <w:tcPr>
            <w:tcW w:w="2084" w:type="dxa"/>
            <w:vAlign w:val="bottom"/>
          </w:tcPr>
          <w:p w14:paraId="7D091C5F" w14:textId="30413BDD" w:rsidR="00C83F6D" w:rsidRPr="0087683C" w:rsidRDefault="00C83F6D" w:rsidP="00C83F6D">
            <w:pPr>
              <w:pStyle w:val="S5"/>
              <w:spacing w:line="240" w:lineRule="auto"/>
              <w:ind w:firstLine="0"/>
            </w:pPr>
            <w:r w:rsidRPr="0087683C">
              <w:t>579529.55</w:t>
            </w:r>
          </w:p>
        </w:tc>
        <w:tc>
          <w:tcPr>
            <w:tcW w:w="2084" w:type="dxa"/>
            <w:vAlign w:val="bottom"/>
          </w:tcPr>
          <w:p w14:paraId="6192553B" w14:textId="51A25C1C" w:rsidR="00C83F6D" w:rsidRPr="0087683C" w:rsidRDefault="00C83F6D" w:rsidP="00C83F6D">
            <w:pPr>
              <w:pStyle w:val="S5"/>
              <w:spacing w:line="240" w:lineRule="auto"/>
              <w:ind w:firstLine="0"/>
            </w:pPr>
            <w:r w:rsidRPr="0087683C">
              <w:t>1394396.407</w:t>
            </w:r>
          </w:p>
        </w:tc>
        <w:tc>
          <w:tcPr>
            <w:tcW w:w="2084" w:type="dxa"/>
          </w:tcPr>
          <w:p w14:paraId="45DCA7DA" w14:textId="5CB47B4E" w:rsidR="00C83F6D" w:rsidRPr="0087683C" w:rsidRDefault="00C83F6D" w:rsidP="00C83F6D">
            <w:pPr>
              <w:pStyle w:val="S5"/>
              <w:spacing w:line="240" w:lineRule="auto"/>
              <w:ind w:firstLine="0"/>
            </w:pPr>
            <w:r w:rsidRPr="0087683C">
              <w:t>-</w:t>
            </w:r>
          </w:p>
        </w:tc>
        <w:tc>
          <w:tcPr>
            <w:tcW w:w="2085" w:type="dxa"/>
          </w:tcPr>
          <w:p w14:paraId="3D2033DB" w14:textId="12EB5713" w:rsidR="00C83F6D" w:rsidRPr="0087683C" w:rsidRDefault="00C83F6D" w:rsidP="00C83F6D">
            <w:pPr>
              <w:pStyle w:val="S5"/>
              <w:spacing w:line="240" w:lineRule="auto"/>
              <w:ind w:firstLine="0"/>
            </w:pPr>
            <w:r w:rsidRPr="0087683C">
              <w:t>-</w:t>
            </w:r>
          </w:p>
        </w:tc>
      </w:tr>
      <w:tr w:rsidR="0087683C" w:rsidRPr="0087683C" w14:paraId="36065839" w14:textId="77777777" w:rsidTr="00C83F6D">
        <w:tc>
          <w:tcPr>
            <w:tcW w:w="2084" w:type="dxa"/>
            <w:vAlign w:val="bottom"/>
          </w:tcPr>
          <w:p w14:paraId="134F015E" w14:textId="6978316B" w:rsidR="00C83F6D" w:rsidRPr="0087683C" w:rsidRDefault="00C83F6D" w:rsidP="00C83F6D">
            <w:pPr>
              <w:pStyle w:val="S5"/>
              <w:spacing w:line="240" w:lineRule="auto"/>
              <w:ind w:firstLine="0"/>
            </w:pPr>
            <w:r w:rsidRPr="0087683C">
              <w:t>Р90</w:t>
            </w:r>
          </w:p>
        </w:tc>
        <w:tc>
          <w:tcPr>
            <w:tcW w:w="2084" w:type="dxa"/>
            <w:vAlign w:val="bottom"/>
          </w:tcPr>
          <w:p w14:paraId="58F42E1E" w14:textId="430CB495" w:rsidR="00C83F6D" w:rsidRPr="0087683C" w:rsidRDefault="00C83F6D" w:rsidP="00C83F6D">
            <w:pPr>
              <w:pStyle w:val="S5"/>
              <w:spacing w:line="240" w:lineRule="auto"/>
              <w:ind w:firstLine="0"/>
            </w:pPr>
            <w:r w:rsidRPr="0087683C">
              <w:t>579465.071</w:t>
            </w:r>
          </w:p>
        </w:tc>
        <w:tc>
          <w:tcPr>
            <w:tcW w:w="2084" w:type="dxa"/>
            <w:vAlign w:val="bottom"/>
          </w:tcPr>
          <w:p w14:paraId="2A9A0CDE" w14:textId="59788262" w:rsidR="00C83F6D" w:rsidRPr="0087683C" w:rsidRDefault="00C83F6D" w:rsidP="00C83F6D">
            <w:pPr>
              <w:pStyle w:val="S5"/>
              <w:spacing w:line="240" w:lineRule="auto"/>
              <w:ind w:firstLine="0"/>
            </w:pPr>
            <w:r w:rsidRPr="0087683C">
              <w:t>1394372.412</w:t>
            </w:r>
          </w:p>
        </w:tc>
        <w:tc>
          <w:tcPr>
            <w:tcW w:w="2084" w:type="dxa"/>
          </w:tcPr>
          <w:p w14:paraId="72EC5D90" w14:textId="7F2EC3A9" w:rsidR="00C83F6D" w:rsidRPr="0087683C" w:rsidRDefault="00C83F6D" w:rsidP="00C83F6D">
            <w:pPr>
              <w:pStyle w:val="S5"/>
              <w:spacing w:line="240" w:lineRule="auto"/>
              <w:ind w:firstLine="0"/>
            </w:pPr>
            <w:r w:rsidRPr="0087683C">
              <w:t>-</w:t>
            </w:r>
          </w:p>
        </w:tc>
        <w:tc>
          <w:tcPr>
            <w:tcW w:w="2085" w:type="dxa"/>
          </w:tcPr>
          <w:p w14:paraId="70CE5100" w14:textId="40153756" w:rsidR="00C83F6D" w:rsidRPr="0087683C" w:rsidRDefault="00C83F6D" w:rsidP="00C83F6D">
            <w:pPr>
              <w:pStyle w:val="S5"/>
              <w:spacing w:line="240" w:lineRule="auto"/>
              <w:ind w:firstLine="0"/>
            </w:pPr>
            <w:r w:rsidRPr="0087683C">
              <w:t>-</w:t>
            </w:r>
          </w:p>
        </w:tc>
      </w:tr>
      <w:tr w:rsidR="0087683C" w:rsidRPr="0087683C" w14:paraId="00E609FC" w14:textId="77777777" w:rsidTr="00C83F6D">
        <w:tc>
          <w:tcPr>
            <w:tcW w:w="2084" w:type="dxa"/>
            <w:vAlign w:val="bottom"/>
          </w:tcPr>
          <w:p w14:paraId="2C7359DA" w14:textId="08F8AB59" w:rsidR="00C83F6D" w:rsidRPr="0087683C" w:rsidRDefault="00C83F6D" w:rsidP="00C83F6D">
            <w:pPr>
              <w:pStyle w:val="S5"/>
              <w:spacing w:line="240" w:lineRule="auto"/>
              <w:ind w:firstLine="0"/>
            </w:pPr>
            <w:r w:rsidRPr="0087683C">
              <w:t>Р91</w:t>
            </w:r>
          </w:p>
        </w:tc>
        <w:tc>
          <w:tcPr>
            <w:tcW w:w="2084" w:type="dxa"/>
            <w:vAlign w:val="bottom"/>
          </w:tcPr>
          <w:p w14:paraId="604ABD2F" w14:textId="46D22549" w:rsidR="00C83F6D" w:rsidRPr="0087683C" w:rsidRDefault="00C83F6D" w:rsidP="00C83F6D">
            <w:pPr>
              <w:pStyle w:val="S5"/>
              <w:spacing w:line="240" w:lineRule="auto"/>
              <w:ind w:firstLine="0"/>
            </w:pPr>
            <w:r w:rsidRPr="0087683C">
              <w:t>579401.369</w:t>
            </w:r>
          </w:p>
        </w:tc>
        <w:tc>
          <w:tcPr>
            <w:tcW w:w="2084" w:type="dxa"/>
            <w:vAlign w:val="bottom"/>
          </w:tcPr>
          <w:p w14:paraId="2E48AEBC" w14:textId="06ED44F4" w:rsidR="00C83F6D" w:rsidRPr="0087683C" w:rsidRDefault="00C83F6D" w:rsidP="00C83F6D">
            <w:pPr>
              <w:pStyle w:val="S5"/>
              <w:spacing w:line="240" w:lineRule="auto"/>
              <w:ind w:firstLine="0"/>
            </w:pPr>
            <w:r w:rsidRPr="0087683C">
              <w:t>1394348.706</w:t>
            </w:r>
          </w:p>
        </w:tc>
        <w:tc>
          <w:tcPr>
            <w:tcW w:w="2084" w:type="dxa"/>
          </w:tcPr>
          <w:p w14:paraId="35642309" w14:textId="577AF98A" w:rsidR="00C83F6D" w:rsidRPr="0087683C" w:rsidRDefault="00C83F6D" w:rsidP="00C83F6D">
            <w:pPr>
              <w:pStyle w:val="S5"/>
              <w:spacing w:line="240" w:lineRule="auto"/>
              <w:ind w:firstLine="0"/>
            </w:pPr>
            <w:r w:rsidRPr="0087683C">
              <w:t>-</w:t>
            </w:r>
          </w:p>
        </w:tc>
        <w:tc>
          <w:tcPr>
            <w:tcW w:w="2085" w:type="dxa"/>
          </w:tcPr>
          <w:p w14:paraId="5DA0E7B6" w14:textId="23C4061D" w:rsidR="00C83F6D" w:rsidRPr="0087683C" w:rsidRDefault="00C83F6D" w:rsidP="00C83F6D">
            <w:pPr>
              <w:pStyle w:val="S5"/>
              <w:spacing w:line="240" w:lineRule="auto"/>
              <w:ind w:firstLine="0"/>
            </w:pPr>
            <w:r w:rsidRPr="0087683C">
              <w:t>-</w:t>
            </w:r>
          </w:p>
        </w:tc>
      </w:tr>
      <w:tr w:rsidR="0087683C" w:rsidRPr="0087683C" w14:paraId="49D773F9" w14:textId="77777777" w:rsidTr="00C83F6D">
        <w:tc>
          <w:tcPr>
            <w:tcW w:w="2084" w:type="dxa"/>
            <w:vAlign w:val="bottom"/>
          </w:tcPr>
          <w:p w14:paraId="1419CC5C" w14:textId="322B5E5A" w:rsidR="00C83F6D" w:rsidRPr="0087683C" w:rsidRDefault="00C83F6D" w:rsidP="00C83F6D">
            <w:pPr>
              <w:pStyle w:val="S5"/>
              <w:spacing w:line="240" w:lineRule="auto"/>
              <w:ind w:firstLine="0"/>
            </w:pPr>
            <w:r w:rsidRPr="0087683C">
              <w:t>Р92</w:t>
            </w:r>
          </w:p>
        </w:tc>
        <w:tc>
          <w:tcPr>
            <w:tcW w:w="2084" w:type="dxa"/>
            <w:vAlign w:val="bottom"/>
          </w:tcPr>
          <w:p w14:paraId="3CC1A7A9" w14:textId="44CF780A" w:rsidR="00C83F6D" w:rsidRPr="0087683C" w:rsidRDefault="00C83F6D" w:rsidP="00C83F6D">
            <w:pPr>
              <w:pStyle w:val="S5"/>
              <w:spacing w:line="240" w:lineRule="auto"/>
              <w:ind w:firstLine="0"/>
            </w:pPr>
            <w:r w:rsidRPr="0087683C">
              <w:t>579280.899</w:t>
            </w:r>
          </w:p>
        </w:tc>
        <w:tc>
          <w:tcPr>
            <w:tcW w:w="2084" w:type="dxa"/>
            <w:vAlign w:val="bottom"/>
          </w:tcPr>
          <w:p w14:paraId="6C49D340" w14:textId="663CED33" w:rsidR="00C83F6D" w:rsidRPr="0087683C" w:rsidRDefault="00C83F6D" w:rsidP="00C83F6D">
            <w:pPr>
              <w:pStyle w:val="S5"/>
              <w:spacing w:line="240" w:lineRule="auto"/>
              <w:ind w:firstLine="0"/>
            </w:pPr>
            <w:r w:rsidRPr="0087683C">
              <w:t>1394147.393</w:t>
            </w:r>
          </w:p>
        </w:tc>
        <w:tc>
          <w:tcPr>
            <w:tcW w:w="2084" w:type="dxa"/>
          </w:tcPr>
          <w:p w14:paraId="673A201B" w14:textId="4A64A800" w:rsidR="00C83F6D" w:rsidRPr="0087683C" w:rsidRDefault="00C83F6D" w:rsidP="00C83F6D">
            <w:pPr>
              <w:pStyle w:val="S5"/>
              <w:spacing w:line="240" w:lineRule="auto"/>
              <w:ind w:firstLine="0"/>
            </w:pPr>
            <w:r w:rsidRPr="0087683C">
              <w:t>-</w:t>
            </w:r>
          </w:p>
        </w:tc>
        <w:tc>
          <w:tcPr>
            <w:tcW w:w="2085" w:type="dxa"/>
          </w:tcPr>
          <w:p w14:paraId="3BEE8E57" w14:textId="128DE61D" w:rsidR="00C83F6D" w:rsidRPr="0087683C" w:rsidRDefault="00C83F6D" w:rsidP="00C83F6D">
            <w:pPr>
              <w:pStyle w:val="S5"/>
              <w:spacing w:line="240" w:lineRule="auto"/>
              <w:ind w:firstLine="0"/>
            </w:pPr>
            <w:r w:rsidRPr="0087683C">
              <w:t>-</w:t>
            </w:r>
          </w:p>
        </w:tc>
      </w:tr>
      <w:tr w:rsidR="0087683C" w:rsidRPr="0087683C" w14:paraId="7191F75C" w14:textId="77777777" w:rsidTr="00C83F6D">
        <w:tc>
          <w:tcPr>
            <w:tcW w:w="2084" w:type="dxa"/>
            <w:vAlign w:val="bottom"/>
          </w:tcPr>
          <w:p w14:paraId="51FE6905" w14:textId="68C19F67" w:rsidR="00C83F6D" w:rsidRPr="0087683C" w:rsidRDefault="00C83F6D" w:rsidP="00C83F6D">
            <w:pPr>
              <w:pStyle w:val="S5"/>
              <w:spacing w:line="240" w:lineRule="auto"/>
              <w:ind w:firstLine="0"/>
            </w:pPr>
            <w:r w:rsidRPr="0087683C">
              <w:t>Р93</w:t>
            </w:r>
          </w:p>
        </w:tc>
        <w:tc>
          <w:tcPr>
            <w:tcW w:w="2084" w:type="dxa"/>
            <w:vAlign w:val="bottom"/>
          </w:tcPr>
          <w:p w14:paraId="280FC866" w14:textId="670D2D73" w:rsidR="00C83F6D" w:rsidRPr="0087683C" w:rsidRDefault="00C83F6D" w:rsidP="00C83F6D">
            <w:pPr>
              <w:pStyle w:val="S5"/>
              <w:spacing w:line="240" w:lineRule="auto"/>
              <w:ind w:firstLine="0"/>
            </w:pPr>
            <w:r w:rsidRPr="0087683C">
              <w:t>579581.933</w:t>
            </w:r>
          </w:p>
        </w:tc>
        <w:tc>
          <w:tcPr>
            <w:tcW w:w="2084" w:type="dxa"/>
            <w:vAlign w:val="bottom"/>
          </w:tcPr>
          <w:p w14:paraId="0087B3E5" w14:textId="7F95785A" w:rsidR="00C83F6D" w:rsidRPr="0087683C" w:rsidRDefault="00C83F6D" w:rsidP="00C83F6D">
            <w:pPr>
              <w:pStyle w:val="S5"/>
              <w:spacing w:line="240" w:lineRule="auto"/>
              <w:ind w:firstLine="0"/>
            </w:pPr>
            <w:r w:rsidRPr="0087683C">
              <w:t>1394254.224</w:t>
            </w:r>
          </w:p>
        </w:tc>
        <w:tc>
          <w:tcPr>
            <w:tcW w:w="2084" w:type="dxa"/>
          </w:tcPr>
          <w:p w14:paraId="710D0C90" w14:textId="24372443" w:rsidR="00C83F6D" w:rsidRPr="0087683C" w:rsidRDefault="00C83F6D" w:rsidP="00C83F6D">
            <w:pPr>
              <w:pStyle w:val="S5"/>
              <w:spacing w:line="240" w:lineRule="auto"/>
              <w:ind w:firstLine="0"/>
            </w:pPr>
            <w:r w:rsidRPr="0087683C">
              <w:t>-</w:t>
            </w:r>
          </w:p>
        </w:tc>
        <w:tc>
          <w:tcPr>
            <w:tcW w:w="2085" w:type="dxa"/>
          </w:tcPr>
          <w:p w14:paraId="1CA7EF3F" w14:textId="7276D2B6" w:rsidR="00C83F6D" w:rsidRPr="0087683C" w:rsidRDefault="00C83F6D" w:rsidP="00C83F6D">
            <w:pPr>
              <w:pStyle w:val="S5"/>
              <w:spacing w:line="240" w:lineRule="auto"/>
              <w:ind w:firstLine="0"/>
            </w:pPr>
            <w:r w:rsidRPr="0087683C">
              <w:t>-</w:t>
            </w:r>
          </w:p>
        </w:tc>
      </w:tr>
      <w:tr w:rsidR="0087683C" w:rsidRPr="0087683C" w14:paraId="08A26F12" w14:textId="77777777" w:rsidTr="00C83F6D">
        <w:tc>
          <w:tcPr>
            <w:tcW w:w="2084" w:type="dxa"/>
            <w:vAlign w:val="bottom"/>
          </w:tcPr>
          <w:p w14:paraId="07CB7C76" w14:textId="537E8F0B" w:rsidR="00C83F6D" w:rsidRPr="0087683C" w:rsidRDefault="00C83F6D" w:rsidP="00C83F6D">
            <w:pPr>
              <w:pStyle w:val="S5"/>
              <w:spacing w:line="240" w:lineRule="auto"/>
              <w:ind w:firstLine="0"/>
            </w:pPr>
            <w:r w:rsidRPr="0087683C">
              <w:t>Р94</w:t>
            </w:r>
          </w:p>
        </w:tc>
        <w:tc>
          <w:tcPr>
            <w:tcW w:w="2084" w:type="dxa"/>
            <w:vAlign w:val="bottom"/>
          </w:tcPr>
          <w:p w14:paraId="24726E0C" w14:textId="39428DCF" w:rsidR="00C83F6D" w:rsidRPr="0087683C" w:rsidRDefault="00C83F6D" w:rsidP="00C83F6D">
            <w:pPr>
              <w:pStyle w:val="S5"/>
              <w:spacing w:line="240" w:lineRule="auto"/>
              <w:ind w:firstLine="0"/>
            </w:pPr>
            <w:r w:rsidRPr="0087683C">
              <w:t>579875.468</w:t>
            </w:r>
          </w:p>
        </w:tc>
        <w:tc>
          <w:tcPr>
            <w:tcW w:w="2084" w:type="dxa"/>
            <w:vAlign w:val="bottom"/>
          </w:tcPr>
          <w:p w14:paraId="54F47828" w14:textId="49471EDB" w:rsidR="00C83F6D" w:rsidRPr="0087683C" w:rsidRDefault="00C83F6D" w:rsidP="00C83F6D">
            <w:pPr>
              <w:pStyle w:val="S5"/>
              <w:spacing w:line="240" w:lineRule="auto"/>
              <w:ind w:firstLine="0"/>
            </w:pPr>
            <w:r w:rsidRPr="0087683C">
              <w:t>1394299.571</w:t>
            </w:r>
          </w:p>
        </w:tc>
        <w:tc>
          <w:tcPr>
            <w:tcW w:w="2084" w:type="dxa"/>
          </w:tcPr>
          <w:p w14:paraId="41B28068" w14:textId="48779D89" w:rsidR="00C83F6D" w:rsidRPr="0087683C" w:rsidRDefault="00C83F6D" w:rsidP="00C83F6D">
            <w:pPr>
              <w:pStyle w:val="S5"/>
              <w:spacing w:line="240" w:lineRule="auto"/>
              <w:ind w:firstLine="0"/>
            </w:pPr>
            <w:r w:rsidRPr="0087683C">
              <w:t>-</w:t>
            </w:r>
          </w:p>
        </w:tc>
        <w:tc>
          <w:tcPr>
            <w:tcW w:w="2085" w:type="dxa"/>
          </w:tcPr>
          <w:p w14:paraId="77F4E281" w14:textId="2FE372C7" w:rsidR="00C83F6D" w:rsidRPr="0087683C" w:rsidRDefault="00C83F6D" w:rsidP="00C83F6D">
            <w:pPr>
              <w:pStyle w:val="S5"/>
              <w:spacing w:line="240" w:lineRule="auto"/>
              <w:ind w:firstLine="0"/>
            </w:pPr>
            <w:r w:rsidRPr="0087683C">
              <w:t>-</w:t>
            </w:r>
          </w:p>
        </w:tc>
      </w:tr>
      <w:tr w:rsidR="0087683C" w:rsidRPr="0087683C" w14:paraId="0628F3D1" w14:textId="77777777" w:rsidTr="00C83F6D">
        <w:tc>
          <w:tcPr>
            <w:tcW w:w="2084" w:type="dxa"/>
            <w:vAlign w:val="bottom"/>
          </w:tcPr>
          <w:p w14:paraId="5A8BB0EC" w14:textId="43B7063F" w:rsidR="00C83F6D" w:rsidRPr="0087683C" w:rsidRDefault="00C83F6D" w:rsidP="00C83F6D">
            <w:pPr>
              <w:pStyle w:val="S5"/>
              <w:spacing w:line="240" w:lineRule="auto"/>
              <w:ind w:firstLine="0"/>
            </w:pPr>
            <w:r w:rsidRPr="0087683C">
              <w:t>Р95</w:t>
            </w:r>
          </w:p>
        </w:tc>
        <w:tc>
          <w:tcPr>
            <w:tcW w:w="2084" w:type="dxa"/>
            <w:vAlign w:val="bottom"/>
          </w:tcPr>
          <w:p w14:paraId="3C0F2E18" w14:textId="5F778370" w:rsidR="00C83F6D" w:rsidRPr="0087683C" w:rsidRDefault="00C83F6D" w:rsidP="00C83F6D">
            <w:pPr>
              <w:pStyle w:val="S5"/>
              <w:spacing w:line="240" w:lineRule="auto"/>
              <w:ind w:firstLine="0"/>
            </w:pPr>
            <w:r w:rsidRPr="0087683C">
              <w:t>580296.001</w:t>
            </w:r>
          </w:p>
        </w:tc>
        <w:tc>
          <w:tcPr>
            <w:tcW w:w="2084" w:type="dxa"/>
            <w:vAlign w:val="bottom"/>
          </w:tcPr>
          <w:p w14:paraId="2D6818D3" w14:textId="06FA56C1" w:rsidR="00C83F6D" w:rsidRPr="0087683C" w:rsidRDefault="00C83F6D" w:rsidP="00C83F6D">
            <w:pPr>
              <w:pStyle w:val="S5"/>
              <w:spacing w:line="240" w:lineRule="auto"/>
              <w:ind w:firstLine="0"/>
            </w:pPr>
            <w:r w:rsidRPr="0087683C">
              <w:t>1394348.94</w:t>
            </w:r>
          </w:p>
        </w:tc>
        <w:tc>
          <w:tcPr>
            <w:tcW w:w="2084" w:type="dxa"/>
          </w:tcPr>
          <w:p w14:paraId="0D8D22C8" w14:textId="4CDECF47" w:rsidR="00C83F6D" w:rsidRPr="0087683C" w:rsidRDefault="00C83F6D" w:rsidP="00C83F6D">
            <w:pPr>
              <w:pStyle w:val="S5"/>
              <w:spacing w:line="240" w:lineRule="auto"/>
              <w:ind w:firstLine="0"/>
            </w:pPr>
            <w:r w:rsidRPr="0087683C">
              <w:t>-</w:t>
            </w:r>
          </w:p>
        </w:tc>
        <w:tc>
          <w:tcPr>
            <w:tcW w:w="2085" w:type="dxa"/>
          </w:tcPr>
          <w:p w14:paraId="7A7C1B1C" w14:textId="1AC2B43B" w:rsidR="00C83F6D" w:rsidRPr="0087683C" w:rsidRDefault="00C83F6D" w:rsidP="00C83F6D">
            <w:pPr>
              <w:pStyle w:val="S5"/>
              <w:spacing w:line="240" w:lineRule="auto"/>
              <w:ind w:firstLine="0"/>
            </w:pPr>
            <w:r w:rsidRPr="0087683C">
              <w:t>-</w:t>
            </w:r>
          </w:p>
        </w:tc>
      </w:tr>
      <w:tr w:rsidR="0087683C" w:rsidRPr="0087683C" w14:paraId="5F8B74E1" w14:textId="77777777" w:rsidTr="00C83F6D">
        <w:tc>
          <w:tcPr>
            <w:tcW w:w="2084" w:type="dxa"/>
            <w:vAlign w:val="bottom"/>
          </w:tcPr>
          <w:p w14:paraId="6C1E491A" w14:textId="3A890251" w:rsidR="00C83F6D" w:rsidRPr="0087683C" w:rsidRDefault="00C83F6D" w:rsidP="00C83F6D">
            <w:pPr>
              <w:pStyle w:val="S5"/>
              <w:spacing w:line="240" w:lineRule="auto"/>
              <w:ind w:firstLine="0"/>
            </w:pPr>
            <w:r w:rsidRPr="0087683C">
              <w:t>Р96</w:t>
            </w:r>
          </w:p>
        </w:tc>
        <w:tc>
          <w:tcPr>
            <w:tcW w:w="2084" w:type="dxa"/>
            <w:vAlign w:val="bottom"/>
          </w:tcPr>
          <w:p w14:paraId="60E762C7" w14:textId="352AB0D2" w:rsidR="00C83F6D" w:rsidRPr="0087683C" w:rsidRDefault="00C83F6D" w:rsidP="00C83F6D">
            <w:pPr>
              <w:pStyle w:val="S5"/>
              <w:spacing w:line="240" w:lineRule="auto"/>
              <w:ind w:firstLine="0"/>
            </w:pPr>
            <w:r w:rsidRPr="0087683C">
              <w:t>581149.929</w:t>
            </w:r>
          </w:p>
        </w:tc>
        <w:tc>
          <w:tcPr>
            <w:tcW w:w="2084" w:type="dxa"/>
            <w:vAlign w:val="bottom"/>
          </w:tcPr>
          <w:p w14:paraId="27C561B5" w14:textId="41CE487F" w:rsidR="00C83F6D" w:rsidRPr="0087683C" w:rsidRDefault="00C83F6D" w:rsidP="00C83F6D">
            <w:pPr>
              <w:pStyle w:val="S5"/>
              <w:spacing w:line="240" w:lineRule="auto"/>
              <w:ind w:firstLine="0"/>
            </w:pPr>
            <w:r w:rsidRPr="0087683C">
              <w:t>1394477.544</w:t>
            </w:r>
          </w:p>
        </w:tc>
        <w:tc>
          <w:tcPr>
            <w:tcW w:w="2084" w:type="dxa"/>
          </w:tcPr>
          <w:p w14:paraId="5A42286E" w14:textId="21C012AB" w:rsidR="00C83F6D" w:rsidRPr="0087683C" w:rsidRDefault="00C83F6D" w:rsidP="00C83F6D">
            <w:pPr>
              <w:pStyle w:val="S5"/>
              <w:spacing w:line="240" w:lineRule="auto"/>
              <w:ind w:firstLine="0"/>
            </w:pPr>
            <w:r w:rsidRPr="0087683C">
              <w:t>-</w:t>
            </w:r>
          </w:p>
        </w:tc>
        <w:tc>
          <w:tcPr>
            <w:tcW w:w="2085" w:type="dxa"/>
          </w:tcPr>
          <w:p w14:paraId="3715EF56" w14:textId="6098FE7D" w:rsidR="00C83F6D" w:rsidRPr="0087683C" w:rsidRDefault="00C83F6D" w:rsidP="00C83F6D">
            <w:pPr>
              <w:pStyle w:val="S5"/>
              <w:spacing w:line="240" w:lineRule="auto"/>
              <w:ind w:firstLine="0"/>
            </w:pPr>
            <w:r w:rsidRPr="0087683C">
              <w:t>-</w:t>
            </w:r>
          </w:p>
        </w:tc>
      </w:tr>
      <w:tr w:rsidR="0087683C" w:rsidRPr="0087683C" w14:paraId="64481C1E" w14:textId="77777777" w:rsidTr="00C83F6D">
        <w:tc>
          <w:tcPr>
            <w:tcW w:w="2084" w:type="dxa"/>
            <w:vAlign w:val="bottom"/>
          </w:tcPr>
          <w:p w14:paraId="040FD640" w14:textId="6867EF7A" w:rsidR="00C83F6D" w:rsidRPr="0087683C" w:rsidRDefault="00C83F6D" w:rsidP="00C83F6D">
            <w:pPr>
              <w:pStyle w:val="S5"/>
              <w:spacing w:line="240" w:lineRule="auto"/>
              <w:ind w:firstLine="0"/>
            </w:pPr>
            <w:r w:rsidRPr="0087683C">
              <w:t>Р97</w:t>
            </w:r>
          </w:p>
        </w:tc>
        <w:tc>
          <w:tcPr>
            <w:tcW w:w="2084" w:type="dxa"/>
            <w:vAlign w:val="bottom"/>
          </w:tcPr>
          <w:p w14:paraId="6E9B080D" w14:textId="765B1500" w:rsidR="00C83F6D" w:rsidRPr="0087683C" w:rsidRDefault="00C83F6D" w:rsidP="00C83F6D">
            <w:pPr>
              <w:pStyle w:val="S5"/>
              <w:spacing w:line="240" w:lineRule="auto"/>
              <w:ind w:firstLine="0"/>
            </w:pPr>
            <w:r w:rsidRPr="0087683C">
              <w:t>581328.543</w:t>
            </w:r>
          </w:p>
        </w:tc>
        <w:tc>
          <w:tcPr>
            <w:tcW w:w="2084" w:type="dxa"/>
            <w:vAlign w:val="bottom"/>
          </w:tcPr>
          <w:p w14:paraId="4C90BA68" w14:textId="1F41A09B" w:rsidR="00C83F6D" w:rsidRPr="0087683C" w:rsidRDefault="00C83F6D" w:rsidP="00C83F6D">
            <w:pPr>
              <w:pStyle w:val="S5"/>
              <w:spacing w:line="240" w:lineRule="auto"/>
              <w:ind w:firstLine="0"/>
            </w:pPr>
            <w:r w:rsidRPr="0087683C">
              <w:t>1394601.441</w:t>
            </w:r>
          </w:p>
        </w:tc>
        <w:tc>
          <w:tcPr>
            <w:tcW w:w="2084" w:type="dxa"/>
          </w:tcPr>
          <w:p w14:paraId="674BFFF8" w14:textId="33BB1AAC" w:rsidR="00C83F6D" w:rsidRPr="0087683C" w:rsidRDefault="00C83F6D" w:rsidP="00C83F6D">
            <w:pPr>
              <w:pStyle w:val="S5"/>
              <w:spacing w:line="240" w:lineRule="auto"/>
              <w:ind w:firstLine="0"/>
            </w:pPr>
            <w:r w:rsidRPr="0087683C">
              <w:t>-</w:t>
            </w:r>
          </w:p>
        </w:tc>
        <w:tc>
          <w:tcPr>
            <w:tcW w:w="2085" w:type="dxa"/>
          </w:tcPr>
          <w:p w14:paraId="69A7C547" w14:textId="2BFB1373" w:rsidR="00C83F6D" w:rsidRPr="0087683C" w:rsidRDefault="00C83F6D" w:rsidP="00C83F6D">
            <w:pPr>
              <w:pStyle w:val="S5"/>
              <w:spacing w:line="240" w:lineRule="auto"/>
              <w:ind w:firstLine="0"/>
            </w:pPr>
            <w:r w:rsidRPr="0087683C">
              <w:t>-</w:t>
            </w:r>
          </w:p>
        </w:tc>
      </w:tr>
      <w:tr w:rsidR="00C83F6D" w:rsidRPr="0087683C" w14:paraId="3F813205" w14:textId="77777777" w:rsidTr="00C83F6D">
        <w:tc>
          <w:tcPr>
            <w:tcW w:w="2084" w:type="dxa"/>
            <w:vAlign w:val="bottom"/>
          </w:tcPr>
          <w:p w14:paraId="3D6B973F" w14:textId="5A25E9E2" w:rsidR="00C83F6D" w:rsidRPr="0087683C" w:rsidRDefault="00C83F6D" w:rsidP="00C83F6D">
            <w:pPr>
              <w:pStyle w:val="S5"/>
              <w:spacing w:line="240" w:lineRule="auto"/>
              <w:ind w:firstLine="0"/>
            </w:pPr>
            <w:r w:rsidRPr="0087683C">
              <w:t>Р98</w:t>
            </w:r>
          </w:p>
        </w:tc>
        <w:tc>
          <w:tcPr>
            <w:tcW w:w="2084" w:type="dxa"/>
            <w:vAlign w:val="bottom"/>
          </w:tcPr>
          <w:p w14:paraId="63961863" w14:textId="7B8A6B66" w:rsidR="00C83F6D" w:rsidRPr="0087683C" w:rsidRDefault="00C83F6D" w:rsidP="00C83F6D">
            <w:pPr>
              <w:pStyle w:val="S5"/>
              <w:spacing w:line="240" w:lineRule="auto"/>
              <w:ind w:firstLine="0"/>
            </w:pPr>
            <w:r w:rsidRPr="0087683C">
              <w:t>581501.682</w:t>
            </w:r>
          </w:p>
        </w:tc>
        <w:tc>
          <w:tcPr>
            <w:tcW w:w="2084" w:type="dxa"/>
            <w:vAlign w:val="bottom"/>
          </w:tcPr>
          <w:p w14:paraId="10327944" w14:textId="08472244" w:rsidR="00C83F6D" w:rsidRPr="0087683C" w:rsidRDefault="00C83F6D" w:rsidP="00C83F6D">
            <w:pPr>
              <w:pStyle w:val="S5"/>
              <w:spacing w:line="240" w:lineRule="auto"/>
              <w:ind w:firstLine="0"/>
            </w:pPr>
            <w:r w:rsidRPr="0087683C">
              <w:t>1394793.442</w:t>
            </w:r>
          </w:p>
        </w:tc>
        <w:tc>
          <w:tcPr>
            <w:tcW w:w="2084" w:type="dxa"/>
          </w:tcPr>
          <w:p w14:paraId="7B62DD5F" w14:textId="2BFA4812" w:rsidR="00C83F6D" w:rsidRPr="0087683C" w:rsidRDefault="00C83F6D" w:rsidP="00C83F6D">
            <w:pPr>
              <w:pStyle w:val="S5"/>
              <w:spacing w:line="240" w:lineRule="auto"/>
              <w:ind w:firstLine="0"/>
            </w:pPr>
            <w:r w:rsidRPr="0087683C">
              <w:t>-</w:t>
            </w:r>
          </w:p>
        </w:tc>
        <w:tc>
          <w:tcPr>
            <w:tcW w:w="2085" w:type="dxa"/>
          </w:tcPr>
          <w:p w14:paraId="1AD38425" w14:textId="3BABAB50" w:rsidR="00C83F6D" w:rsidRPr="0087683C" w:rsidRDefault="00C83F6D" w:rsidP="00C83F6D">
            <w:pPr>
              <w:pStyle w:val="S5"/>
              <w:spacing w:line="240" w:lineRule="auto"/>
              <w:ind w:firstLine="0"/>
            </w:pPr>
            <w:r w:rsidRPr="0087683C">
              <w:t>-</w:t>
            </w:r>
          </w:p>
        </w:tc>
      </w:tr>
    </w:tbl>
    <w:p w14:paraId="2259821F" w14:textId="5EE1ACBC" w:rsidR="00386B33" w:rsidRPr="0087683C" w:rsidRDefault="00386B33" w:rsidP="00BE753E">
      <w:pPr>
        <w:pStyle w:val="S5"/>
        <w:spacing w:line="240" w:lineRule="auto"/>
      </w:pPr>
    </w:p>
    <w:p w14:paraId="12ACA176" w14:textId="03BAD455" w:rsidR="00386B33" w:rsidRPr="0087683C" w:rsidRDefault="00386B33" w:rsidP="00BE753E">
      <w:pPr>
        <w:pStyle w:val="S5"/>
        <w:spacing w:line="240" w:lineRule="auto"/>
      </w:pPr>
    </w:p>
    <w:p w14:paraId="73751DC4" w14:textId="133EC821" w:rsidR="00C83F6D" w:rsidRPr="0087683C" w:rsidRDefault="00C83F6D" w:rsidP="00C83F6D">
      <w:pPr>
        <w:spacing w:after="0" w:line="240" w:lineRule="auto"/>
        <w:ind w:firstLine="708"/>
        <w:rPr>
          <w:rFonts w:ascii="Times New Roman" w:eastAsia="Times New Roman" w:hAnsi="Times New Roman"/>
          <w:sz w:val="28"/>
          <w:szCs w:val="28"/>
          <w:lang w:eastAsia="ru-RU"/>
        </w:rPr>
      </w:pPr>
      <w:r w:rsidRPr="0087683C">
        <w:rPr>
          <w:rFonts w:ascii="Times New Roman" w:eastAsia="Times New Roman" w:hAnsi="Times New Roman"/>
          <w:sz w:val="28"/>
          <w:szCs w:val="28"/>
          <w:lang w:eastAsia="ru-RU"/>
        </w:rPr>
        <w:t>Площадь проекции горного отвода на горизонтальную плоскость бассейн ручья “Северный” – 21.70 Га.</w:t>
      </w:r>
    </w:p>
    <w:p w14:paraId="03A4535B" w14:textId="6A90601E" w:rsidR="00C83F6D" w:rsidRPr="0087683C" w:rsidRDefault="00C83F6D" w:rsidP="00C83F6D">
      <w:pPr>
        <w:tabs>
          <w:tab w:val="left" w:pos="3728"/>
        </w:tabs>
        <w:spacing w:after="0" w:line="240" w:lineRule="auto"/>
        <w:rPr>
          <w:rFonts w:ascii="Times New Roman" w:eastAsia="Times New Roman" w:hAnsi="Times New Roman"/>
          <w:sz w:val="28"/>
          <w:szCs w:val="28"/>
          <w:lang w:eastAsia="ru-RU"/>
        </w:rPr>
      </w:pPr>
      <w:r w:rsidRPr="0087683C">
        <w:rPr>
          <w:rFonts w:ascii="Times New Roman" w:eastAsia="Times New Roman" w:hAnsi="Times New Roman"/>
          <w:sz w:val="28"/>
          <w:szCs w:val="28"/>
          <w:lang w:eastAsia="ru-RU"/>
        </w:rPr>
        <w:t>Глубина горного отвода соответствует границе подсчета запасов</w:t>
      </w:r>
    </w:p>
    <w:p w14:paraId="3E4EE804" w14:textId="3FC45FB3" w:rsidR="00C83F6D" w:rsidRPr="0087683C" w:rsidRDefault="00C83F6D" w:rsidP="00C83F6D">
      <w:pPr>
        <w:spacing w:after="0" w:line="240" w:lineRule="auto"/>
        <w:jc w:val="center"/>
        <w:rPr>
          <w:rFonts w:ascii="Times New Roman" w:eastAsia="Times New Roman" w:hAnsi="Times New Roman"/>
          <w:sz w:val="28"/>
          <w:szCs w:val="28"/>
          <w:lang w:eastAsia="ru-RU"/>
        </w:rPr>
      </w:pPr>
      <w:r w:rsidRPr="0087683C">
        <w:rPr>
          <w:rFonts w:ascii="Times New Roman" w:eastAsia="Times New Roman" w:hAnsi="Times New Roman"/>
          <w:sz w:val="28"/>
          <w:szCs w:val="28"/>
          <w:lang w:eastAsia="ru-RU"/>
        </w:rPr>
        <w:t xml:space="preserve">Ведомость координат угловых точек горного отвода бассейн ручья “Падь Семипятнова” (система координат МСК-25) </w:t>
      </w:r>
    </w:p>
    <w:tbl>
      <w:tblPr>
        <w:tblStyle w:val="af9"/>
        <w:tblW w:w="0" w:type="auto"/>
        <w:tblLook w:val="04A0" w:firstRow="1" w:lastRow="0" w:firstColumn="1" w:lastColumn="0" w:noHBand="0" w:noVBand="1"/>
      </w:tblPr>
      <w:tblGrid>
        <w:gridCol w:w="1488"/>
        <w:gridCol w:w="1488"/>
        <w:gridCol w:w="1489"/>
        <w:gridCol w:w="1489"/>
        <w:gridCol w:w="1489"/>
        <w:gridCol w:w="1489"/>
        <w:gridCol w:w="1489"/>
      </w:tblGrid>
      <w:tr w:rsidR="0087683C" w:rsidRPr="0087683C" w14:paraId="0D316714" w14:textId="77777777" w:rsidTr="00C83F6D">
        <w:tc>
          <w:tcPr>
            <w:tcW w:w="1488" w:type="dxa"/>
            <w:vMerge w:val="restart"/>
            <w:vAlign w:val="center"/>
          </w:tcPr>
          <w:p w14:paraId="6647AB89" w14:textId="2D13DB7B" w:rsidR="00C83F6D" w:rsidRPr="0087683C" w:rsidRDefault="00C83F6D" w:rsidP="00C83F6D">
            <w:pPr>
              <w:pStyle w:val="S5"/>
              <w:spacing w:line="240" w:lineRule="auto"/>
              <w:ind w:firstLine="0"/>
            </w:pPr>
            <w:r w:rsidRPr="0087683C">
              <w:rPr>
                <w:noProof/>
              </w:rPr>
              <w:t>Угловые точки участка недр</w:t>
            </w:r>
          </w:p>
        </w:tc>
        <w:tc>
          <w:tcPr>
            <w:tcW w:w="4466" w:type="dxa"/>
            <w:gridSpan w:val="3"/>
            <w:vAlign w:val="center"/>
          </w:tcPr>
          <w:p w14:paraId="28FE106D" w14:textId="6DD7B7D3" w:rsidR="00C83F6D" w:rsidRPr="0087683C" w:rsidRDefault="00C83F6D" w:rsidP="00C83F6D">
            <w:pPr>
              <w:pStyle w:val="S5"/>
              <w:spacing w:line="240" w:lineRule="auto"/>
              <w:ind w:firstLine="0"/>
            </w:pPr>
            <w:r w:rsidRPr="0087683C">
              <w:rPr>
                <w:noProof/>
              </w:rPr>
              <w:t>Северная широта</w:t>
            </w:r>
          </w:p>
        </w:tc>
        <w:tc>
          <w:tcPr>
            <w:tcW w:w="4467" w:type="dxa"/>
            <w:gridSpan w:val="3"/>
            <w:vAlign w:val="center"/>
          </w:tcPr>
          <w:p w14:paraId="49DBB812" w14:textId="07B4180F" w:rsidR="00C83F6D" w:rsidRPr="0087683C" w:rsidRDefault="00C83F6D" w:rsidP="00C83F6D">
            <w:pPr>
              <w:pStyle w:val="S5"/>
              <w:spacing w:line="240" w:lineRule="auto"/>
              <w:ind w:firstLine="0"/>
            </w:pPr>
            <w:r w:rsidRPr="0087683C">
              <w:rPr>
                <w:noProof/>
              </w:rPr>
              <w:t>Восточная долгота</w:t>
            </w:r>
          </w:p>
        </w:tc>
      </w:tr>
      <w:tr w:rsidR="0087683C" w:rsidRPr="0087683C" w14:paraId="7BE25E59" w14:textId="77777777" w:rsidTr="00C83F6D">
        <w:tc>
          <w:tcPr>
            <w:tcW w:w="1488" w:type="dxa"/>
            <w:vMerge/>
            <w:vAlign w:val="center"/>
          </w:tcPr>
          <w:p w14:paraId="3B4C2A41" w14:textId="77777777" w:rsidR="00C83F6D" w:rsidRPr="0087683C" w:rsidRDefault="00C83F6D" w:rsidP="00C83F6D">
            <w:pPr>
              <w:pStyle w:val="S5"/>
              <w:spacing w:line="240" w:lineRule="auto"/>
              <w:ind w:firstLine="0"/>
            </w:pPr>
          </w:p>
        </w:tc>
        <w:tc>
          <w:tcPr>
            <w:tcW w:w="1488" w:type="dxa"/>
            <w:vAlign w:val="center"/>
          </w:tcPr>
          <w:p w14:paraId="73FDDE18" w14:textId="230BBB69" w:rsidR="00C83F6D" w:rsidRPr="0087683C" w:rsidRDefault="00C83F6D" w:rsidP="00C83F6D">
            <w:pPr>
              <w:pStyle w:val="S5"/>
              <w:spacing w:line="240" w:lineRule="auto"/>
              <w:ind w:firstLine="0"/>
            </w:pPr>
            <w:r w:rsidRPr="0087683C">
              <w:rPr>
                <w:noProof/>
              </w:rPr>
              <w:t>Градусы</w:t>
            </w:r>
          </w:p>
        </w:tc>
        <w:tc>
          <w:tcPr>
            <w:tcW w:w="1489" w:type="dxa"/>
            <w:vAlign w:val="center"/>
          </w:tcPr>
          <w:p w14:paraId="6D3E40CB" w14:textId="14217B52" w:rsidR="00C83F6D" w:rsidRPr="0087683C" w:rsidRDefault="00C83F6D" w:rsidP="00C83F6D">
            <w:pPr>
              <w:pStyle w:val="S5"/>
              <w:spacing w:line="240" w:lineRule="auto"/>
              <w:ind w:firstLine="0"/>
            </w:pPr>
            <w:r w:rsidRPr="0087683C">
              <w:rPr>
                <w:noProof/>
              </w:rPr>
              <w:t>Минуты</w:t>
            </w:r>
          </w:p>
        </w:tc>
        <w:tc>
          <w:tcPr>
            <w:tcW w:w="1489" w:type="dxa"/>
            <w:vAlign w:val="center"/>
          </w:tcPr>
          <w:p w14:paraId="0848922D" w14:textId="72A6BDE7" w:rsidR="00C83F6D" w:rsidRPr="0087683C" w:rsidRDefault="00C83F6D" w:rsidP="00C83F6D">
            <w:pPr>
              <w:pStyle w:val="S5"/>
              <w:spacing w:line="240" w:lineRule="auto"/>
              <w:ind w:firstLine="0"/>
            </w:pPr>
            <w:r w:rsidRPr="0087683C">
              <w:rPr>
                <w:noProof/>
              </w:rPr>
              <w:t>Секунды</w:t>
            </w:r>
          </w:p>
        </w:tc>
        <w:tc>
          <w:tcPr>
            <w:tcW w:w="1489" w:type="dxa"/>
            <w:vAlign w:val="center"/>
          </w:tcPr>
          <w:p w14:paraId="631C8783" w14:textId="6384B9E6" w:rsidR="00C83F6D" w:rsidRPr="0087683C" w:rsidRDefault="00C83F6D" w:rsidP="00C83F6D">
            <w:pPr>
              <w:pStyle w:val="S5"/>
              <w:spacing w:line="240" w:lineRule="auto"/>
              <w:ind w:firstLine="0"/>
            </w:pPr>
            <w:r w:rsidRPr="0087683C">
              <w:rPr>
                <w:noProof/>
              </w:rPr>
              <w:t>Градусы</w:t>
            </w:r>
          </w:p>
        </w:tc>
        <w:tc>
          <w:tcPr>
            <w:tcW w:w="1489" w:type="dxa"/>
            <w:vAlign w:val="center"/>
          </w:tcPr>
          <w:p w14:paraId="58878B26" w14:textId="75DCA6D6" w:rsidR="00C83F6D" w:rsidRPr="0087683C" w:rsidRDefault="00C83F6D" w:rsidP="00C83F6D">
            <w:pPr>
              <w:pStyle w:val="S5"/>
              <w:spacing w:line="240" w:lineRule="auto"/>
              <w:ind w:firstLine="0"/>
            </w:pPr>
            <w:r w:rsidRPr="0087683C">
              <w:rPr>
                <w:noProof/>
              </w:rPr>
              <w:t>Минуты</w:t>
            </w:r>
          </w:p>
        </w:tc>
        <w:tc>
          <w:tcPr>
            <w:tcW w:w="1489" w:type="dxa"/>
            <w:vAlign w:val="center"/>
          </w:tcPr>
          <w:p w14:paraId="62F2137C" w14:textId="6325C6F1" w:rsidR="00C83F6D" w:rsidRPr="0087683C" w:rsidRDefault="00C83F6D" w:rsidP="00C83F6D">
            <w:pPr>
              <w:pStyle w:val="S5"/>
              <w:spacing w:line="240" w:lineRule="auto"/>
              <w:ind w:firstLine="0"/>
            </w:pPr>
            <w:r w:rsidRPr="0087683C">
              <w:rPr>
                <w:noProof/>
              </w:rPr>
              <w:t>Секунды</w:t>
            </w:r>
          </w:p>
        </w:tc>
      </w:tr>
      <w:tr w:rsidR="0087683C" w:rsidRPr="0087683C" w14:paraId="6827CFB2" w14:textId="77777777" w:rsidTr="00C83F6D">
        <w:tc>
          <w:tcPr>
            <w:tcW w:w="1488" w:type="dxa"/>
            <w:vAlign w:val="bottom"/>
          </w:tcPr>
          <w:p w14:paraId="364A8886" w14:textId="0485D44B" w:rsidR="00C83F6D" w:rsidRPr="0087683C" w:rsidRDefault="00C83F6D" w:rsidP="0037700E">
            <w:pPr>
              <w:pStyle w:val="S5"/>
              <w:spacing w:line="240" w:lineRule="auto"/>
              <w:ind w:firstLine="0"/>
              <w:jc w:val="center"/>
            </w:pPr>
            <w:r w:rsidRPr="0087683C">
              <w:t>Р86</w:t>
            </w:r>
          </w:p>
        </w:tc>
        <w:tc>
          <w:tcPr>
            <w:tcW w:w="1488" w:type="dxa"/>
            <w:vAlign w:val="bottom"/>
          </w:tcPr>
          <w:p w14:paraId="646450D2" w14:textId="1D2DF09A" w:rsidR="00C83F6D" w:rsidRPr="0087683C" w:rsidRDefault="00C83F6D" w:rsidP="0037700E">
            <w:pPr>
              <w:pStyle w:val="S5"/>
              <w:spacing w:line="240" w:lineRule="auto"/>
              <w:ind w:firstLine="0"/>
              <w:jc w:val="center"/>
            </w:pPr>
            <w:r w:rsidRPr="0087683C">
              <w:t>45</w:t>
            </w:r>
          </w:p>
        </w:tc>
        <w:tc>
          <w:tcPr>
            <w:tcW w:w="1489" w:type="dxa"/>
            <w:vAlign w:val="bottom"/>
          </w:tcPr>
          <w:p w14:paraId="777D87D0" w14:textId="067415FF" w:rsidR="00C83F6D" w:rsidRPr="0087683C" w:rsidRDefault="00C83F6D" w:rsidP="0037700E">
            <w:pPr>
              <w:pStyle w:val="S5"/>
              <w:spacing w:line="240" w:lineRule="auto"/>
              <w:ind w:firstLine="0"/>
              <w:jc w:val="center"/>
            </w:pPr>
            <w:r w:rsidRPr="0087683C">
              <w:t>6</w:t>
            </w:r>
          </w:p>
        </w:tc>
        <w:tc>
          <w:tcPr>
            <w:tcW w:w="1489" w:type="dxa"/>
            <w:vAlign w:val="bottom"/>
          </w:tcPr>
          <w:p w14:paraId="25D03C9C" w14:textId="2E7C8725" w:rsidR="00C83F6D" w:rsidRPr="0087683C" w:rsidRDefault="00C83F6D" w:rsidP="0037700E">
            <w:pPr>
              <w:pStyle w:val="S5"/>
              <w:spacing w:line="240" w:lineRule="auto"/>
              <w:ind w:firstLine="0"/>
              <w:jc w:val="center"/>
            </w:pPr>
            <w:r w:rsidRPr="0087683C">
              <w:t>34.174</w:t>
            </w:r>
          </w:p>
        </w:tc>
        <w:tc>
          <w:tcPr>
            <w:tcW w:w="1489" w:type="dxa"/>
            <w:vAlign w:val="bottom"/>
          </w:tcPr>
          <w:p w14:paraId="40B204DD" w14:textId="7A59500F" w:rsidR="00C83F6D" w:rsidRPr="0087683C" w:rsidRDefault="00C83F6D" w:rsidP="0037700E">
            <w:pPr>
              <w:pStyle w:val="S5"/>
              <w:spacing w:line="240" w:lineRule="auto"/>
              <w:ind w:firstLine="0"/>
              <w:jc w:val="center"/>
            </w:pPr>
            <w:r w:rsidRPr="0087683C">
              <w:t>131</w:t>
            </w:r>
          </w:p>
        </w:tc>
        <w:tc>
          <w:tcPr>
            <w:tcW w:w="1489" w:type="dxa"/>
            <w:vAlign w:val="bottom"/>
          </w:tcPr>
          <w:p w14:paraId="0871641C" w14:textId="4F614370" w:rsidR="00C83F6D" w:rsidRPr="0087683C" w:rsidRDefault="00C83F6D" w:rsidP="0037700E">
            <w:pPr>
              <w:pStyle w:val="S5"/>
              <w:spacing w:line="240" w:lineRule="auto"/>
              <w:ind w:firstLine="0"/>
              <w:jc w:val="center"/>
            </w:pPr>
            <w:r w:rsidRPr="0087683C">
              <w:t>55</w:t>
            </w:r>
          </w:p>
        </w:tc>
        <w:tc>
          <w:tcPr>
            <w:tcW w:w="1489" w:type="dxa"/>
            <w:vAlign w:val="bottom"/>
          </w:tcPr>
          <w:p w14:paraId="011A4724" w14:textId="6165006B" w:rsidR="00C83F6D" w:rsidRPr="0087683C" w:rsidRDefault="00C83F6D" w:rsidP="0037700E">
            <w:pPr>
              <w:pStyle w:val="S5"/>
              <w:spacing w:line="240" w:lineRule="auto"/>
              <w:ind w:firstLine="0"/>
              <w:jc w:val="center"/>
            </w:pPr>
            <w:r w:rsidRPr="0087683C">
              <w:t>15.228</w:t>
            </w:r>
          </w:p>
        </w:tc>
      </w:tr>
      <w:tr w:rsidR="0087683C" w:rsidRPr="0087683C" w14:paraId="3CBBA7F0" w14:textId="77777777" w:rsidTr="00C83F6D">
        <w:tc>
          <w:tcPr>
            <w:tcW w:w="1488" w:type="dxa"/>
            <w:vAlign w:val="bottom"/>
          </w:tcPr>
          <w:p w14:paraId="5A57D287" w14:textId="7ACDF5D0" w:rsidR="00C83F6D" w:rsidRPr="0087683C" w:rsidRDefault="00C83F6D" w:rsidP="0037700E">
            <w:pPr>
              <w:pStyle w:val="S5"/>
              <w:spacing w:line="240" w:lineRule="auto"/>
              <w:ind w:firstLine="0"/>
              <w:jc w:val="center"/>
            </w:pPr>
            <w:r w:rsidRPr="0087683C">
              <w:t>Р87</w:t>
            </w:r>
          </w:p>
        </w:tc>
        <w:tc>
          <w:tcPr>
            <w:tcW w:w="1488" w:type="dxa"/>
            <w:vAlign w:val="bottom"/>
          </w:tcPr>
          <w:p w14:paraId="76347BCD" w14:textId="4A5C30D0" w:rsidR="00C83F6D" w:rsidRPr="0087683C" w:rsidRDefault="00C83F6D" w:rsidP="0037700E">
            <w:pPr>
              <w:pStyle w:val="S5"/>
              <w:spacing w:line="240" w:lineRule="auto"/>
              <w:ind w:firstLine="0"/>
              <w:jc w:val="center"/>
            </w:pPr>
            <w:r w:rsidRPr="0087683C">
              <w:t>45</w:t>
            </w:r>
          </w:p>
        </w:tc>
        <w:tc>
          <w:tcPr>
            <w:tcW w:w="1489" w:type="dxa"/>
            <w:vAlign w:val="bottom"/>
          </w:tcPr>
          <w:p w14:paraId="567E63DA" w14:textId="4DC965F7" w:rsidR="00C83F6D" w:rsidRPr="0087683C" w:rsidRDefault="00C83F6D" w:rsidP="0037700E">
            <w:pPr>
              <w:pStyle w:val="S5"/>
              <w:spacing w:line="240" w:lineRule="auto"/>
              <w:ind w:firstLine="0"/>
              <w:jc w:val="center"/>
            </w:pPr>
            <w:r w:rsidRPr="0087683C">
              <w:t>6</w:t>
            </w:r>
          </w:p>
        </w:tc>
        <w:tc>
          <w:tcPr>
            <w:tcW w:w="1489" w:type="dxa"/>
            <w:vAlign w:val="bottom"/>
          </w:tcPr>
          <w:p w14:paraId="49C9901D" w14:textId="42599CBB" w:rsidR="00C83F6D" w:rsidRPr="0087683C" w:rsidRDefault="00C83F6D" w:rsidP="0037700E">
            <w:pPr>
              <w:pStyle w:val="S5"/>
              <w:spacing w:line="240" w:lineRule="auto"/>
              <w:ind w:firstLine="0"/>
              <w:jc w:val="center"/>
            </w:pPr>
            <w:r w:rsidRPr="0087683C">
              <w:t>28.952</w:t>
            </w:r>
          </w:p>
        </w:tc>
        <w:tc>
          <w:tcPr>
            <w:tcW w:w="1489" w:type="dxa"/>
            <w:vAlign w:val="bottom"/>
          </w:tcPr>
          <w:p w14:paraId="54AA9448" w14:textId="02DE9046" w:rsidR="00C83F6D" w:rsidRPr="0087683C" w:rsidRDefault="00C83F6D" w:rsidP="0037700E">
            <w:pPr>
              <w:pStyle w:val="S5"/>
              <w:spacing w:line="240" w:lineRule="auto"/>
              <w:ind w:firstLine="0"/>
              <w:jc w:val="center"/>
            </w:pPr>
            <w:r w:rsidRPr="0087683C">
              <w:t>131</w:t>
            </w:r>
          </w:p>
        </w:tc>
        <w:tc>
          <w:tcPr>
            <w:tcW w:w="1489" w:type="dxa"/>
            <w:vAlign w:val="bottom"/>
          </w:tcPr>
          <w:p w14:paraId="2F076FA4" w14:textId="2F5174D8" w:rsidR="00C83F6D" w:rsidRPr="0087683C" w:rsidRDefault="00C83F6D" w:rsidP="0037700E">
            <w:pPr>
              <w:pStyle w:val="S5"/>
              <w:spacing w:line="240" w:lineRule="auto"/>
              <w:ind w:firstLine="0"/>
              <w:jc w:val="center"/>
            </w:pPr>
            <w:r w:rsidRPr="0087683C">
              <w:t>55</w:t>
            </w:r>
          </w:p>
        </w:tc>
        <w:tc>
          <w:tcPr>
            <w:tcW w:w="1489" w:type="dxa"/>
            <w:vAlign w:val="bottom"/>
          </w:tcPr>
          <w:p w14:paraId="4B52A61E" w14:textId="62FC4AC6" w:rsidR="00C83F6D" w:rsidRPr="0087683C" w:rsidRDefault="00C83F6D" w:rsidP="0037700E">
            <w:pPr>
              <w:pStyle w:val="S5"/>
              <w:spacing w:line="240" w:lineRule="auto"/>
              <w:ind w:firstLine="0"/>
              <w:jc w:val="center"/>
            </w:pPr>
            <w:r w:rsidRPr="0087683C">
              <w:t>10.490</w:t>
            </w:r>
          </w:p>
        </w:tc>
      </w:tr>
      <w:tr w:rsidR="0087683C" w:rsidRPr="0087683C" w14:paraId="5541760D" w14:textId="77777777" w:rsidTr="00C83F6D">
        <w:tc>
          <w:tcPr>
            <w:tcW w:w="1488" w:type="dxa"/>
            <w:vAlign w:val="bottom"/>
          </w:tcPr>
          <w:p w14:paraId="06267044" w14:textId="03CD89A4" w:rsidR="00C83F6D" w:rsidRPr="0087683C" w:rsidRDefault="00C83F6D" w:rsidP="0037700E">
            <w:pPr>
              <w:pStyle w:val="S5"/>
              <w:spacing w:line="240" w:lineRule="auto"/>
              <w:ind w:firstLine="0"/>
              <w:jc w:val="center"/>
            </w:pPr>
            <w:r w:rsidRPr="0087683C">
              <w:t>Р88</w:t>
            </w:r>
          </w:p>
        </w:tc>
        <w:tc>
          <w:tcPr>
            <w:tcW w:w="1488" w:type="dxa"/>
            <w:vAlign w:val="bottom"/>
          </w:tcPr>
          <w:p w14:paraId="0BAD9E86" w14:textId="7F2607C8" w:rsidR="00C83F6D" w:rsidRPr="0087683C" w:rsidRDefault="00C83F6D" w:rsidP="0037700E">
            <w:pPr>
              <w:pStyle w:val="S5"/>
              <w:spacing w:line="240" w:lineRule="auto"/>
              <w:ind w:firstLine="0"/>
              <w:jc w:val="center"/>
            </w:pPr>
            <w:r w:rsidRPr="0087683C">
              <w:t>45</w:t>
            </w:r>
          </w:p>
        </w:tc>
        <w:tc>
          <w:tcPr>
            <w:tcW w:w="1489" w:type="dxa"/>
            <w:vAlign w:val="bottom"/>
          </w:tcPr>
          <w:p w14:paraId="1EA7288A" w14:textId="71056E20" w:rsidR="00C83F6D" w:rsidRPr="0087683C" w:rsidRDefault="00C83F6D" w:rsidP="0037700E">
            <w:pPr>
              <w:pStyle w:val="S5"/>
              <w:spacing w:line="240" w:lineRule="auto"/>
              <w:ind w:firstLine="0"/>
              <w:jc w:val="center"/>
            </w:pPr>
            <w:r w:rsidRPr="0087683C">
              <w:t>6</w:t>
            </w:r>
          </w:p>
        </w:tc>
        <w:tc>
          <w:tcPr>
            <w:tcW w:w="1489" w:type="dxa"/>
            <w:vAlign w:val="bottom"/>
          </w:tcPr>
          <w:p w14:paraId="0DCAEFE8" w14:textId="785EC62C" w:rsidR="00C83F6D" w:rsidRPr="0087683C" w:rsidRDefault="00C83F6D" w:rsidP="0037700E">
            <w:pPr>
              <w:pStyle w:val="S5"/>
              <w:spacing w:line="240" w:lineRule="auto"/>
              <w:ind w:firstLine="0"/>
              <w:jc w:val="center"/>
            </w:pPr>
            <w:r w:rsidRPr="0087683C">
              <w:t>16.666</w:t>
            </w:r>
          </w:p>
        </w:tc>
        <w:tc>
          <w:tcPr>
            <w:tcW w:w="1489" w:type="dxa"/>
            <w:vAlign w:val="bottom"/>
          </w:tcPr>
          <w:p w14:paraId="3D624C7B" w14:textId="66E56C42" w:rsidR="00C83F6D" w:rsidRPr="0087683C" w:rsidRDefault="00C83F6D" w:rsidP="0037700E">
            <w:pPr>
              <w:pStyle w:val="S5"/>
              <w:spacing w:line="240" w:lineRule="auto"/>
              <w:ind w:firstLine="0"/>
              <w:jc w:val="center"/>
            </w:pPr>
            <w:r w:rsidRPr="0087683C">
              <w:t>131</w:t>
            </w:r>
          </w:p>
        </w:tc>
        <w:tc>
          <w:tcPr>
            <w:tcW w:w="1489" w:type="dxa"/>
            <w:vAlign w:val="bottom"/>
          </w:tcPr>
          <w:p w14:paraId="7F1CE32C" w14:textId="0A771DEF" w:rsidR="00C83F6D" w:rsidRPr="0087683C" w:rsidRDefault="00C83F6D" w:rsidP="0037700E">
            <w:pPr>
              <w:pStyle w:val="S5"/>
              <w:spacing w:line="240" w:lineRule="auto"/>
              <w:ind w:firstLine="0"/>
              <w:jc w:val="center"/>
            </w:pPr>
            <w:r w:rsidRPr="0087683C">
              <w:t>55</w:t>
            </w:r>
          </w:p>
        </w:tc>
        <w:tc>
          <w:tcPr>
            <w:tcW w:w="1489" w:type="dxa"/>
            <w:vAlign w:val="bottom"/>
          </w:tcPr>
          <w:p w14:paraId="1243FCAF" w14:textId="16C41A44" w:rsidR="00C83F6D" w:rsidRPr="0087683C" w:rsidRDefault="00C83F6D" w:rsidP="0037700E">
            <w:pPr>
              <w:pStyle w:val="S5"/>
              <w:spacing w:line="240" w:lineRule="auto"/>
              <w:ind w:firstLine="0"/>
              <w:jc w:val="center"/>
            </w:pPr>
            <w:r w:rsidRPr="0087683C">
              <w:t>8.663</w:t>
            </w:r>
          </w:p>
        </w:tc>
      </w:tr>
      <w:tr w:rsidR="0087683C" w:rsidRPr="0087683C" w14:paraId="245BF5B0" w14:textId="77777777" w:rsidTr="00C83F6D">
        <w:tc>
          <w:tcPr>
            <w:tcW w:w="1488" w:type="dxa"/>
            <w:vAlign w:val="bottom"/>
          </w:tcPr>
          <w:p w14:paraId="4B5ABE91" w14:textId="7C305E45" w:rsidR="00C83F6D" w:rsidRPr="0087683C" w:rsidRDefault="00C83F6D" w:rsidP="0037700E">
            <w:pPr>
              <w:pStyle w:val="S5"/>
              <w:spacing w:line="240" w:lineRule="auto"/>
              <w:ind w:firstLine="0"/>
              <w:jc w:val="center"/>
            </w:pPr>
            <w:r w:rsidRPr="0087683C">
              <w:t>Р89</w:t>
            </w:r>
          </w:p>
        </w:tc>
        <w:tc>
          <w:tcPr>
            <w:tcW w:w="1488" w:type="dxa"/>
            <w:vAlign w:val="bottom"/>
          </w:tcPr>
          <w:p w14:paraId="734DA574" w14:textId="669D666A" w:rsidR="00C83F6D" w:rsidRPr="0087683C" w:rsidRDefault="00C83F6D" w:rsidP="0037700E">
            <w:pPr>
              <w:pStyle w:val="S5"/>
              <w:spacing w:line="240" w:lineRule="auto"/>
              <w:ind w:firstLine="0"/>
              <w:jc w:val="center"/>
            </w:pPr>
            <w:r w:rsidRPr="0087683C">
              <w:t>45</w:t>
            </w:r>
          </w:p>
        </w:tc>
        <w:tc>
          <w:tcPr>
            <w:tcW w:w="1489" w:type="dxa"/>
            <w:vAlign w:val="bottom"/>
          </w:tcPr>
          <w:p w14:paraId="04D138BF" w14:textId="3F6ED955" w:rsidR="00C83F6D" w:rsidRPr="0087683C" w:rsidRDefault="00C83F6D" w:rsidP="0037700E">
            <w:pPr>
              <w:pStyle w:val="S5"/>
              <w:spacing w:line="240" w:lineRule="auto"/>
              <w:ind w:firstLine="0"/>
              <w:jc w:val="center"/>
            </w:pPr>
            <w:r w:rsidRPr="0087683C">
              <w:t>5</w:t>
            </w:r>
          </w:p>
        </w:tc>
        <w:tc>
          <w:tcPr>
            <w:tcW w:w="1489" w:type="dxa"/>
            <w:vAlign w:val="bottom"/>
          </w:tcPr>
          <w:p w14:paraId="697AB68D" w14:textId="1A947024" w:rsidR="00C83F6D" w:rsidRPr="0087683C" w:rsidRDefault="00C83F6D" w:rsidP="0037700E">
            <w:pPr>
              <w:pStyle w:val="S5"/>
              <w:spacing w:line="240" w:lineRule="auto"/>
              <w:ind w:firstLine="0"/>
              <w:jc w:val="center"/>
            </w:pPr>
            <w:r w:rsidRPr="0087683C">
              <w:t>37.635</w:t>
            </w:r>
          </w:p>
        </w:tc>
        <w:tc>
          <w:tcPr>
            <w:tcW w:w="1489" w:type="dxa"/>
            <w:vAlign w:val="bottom"/>
          </w:tcPr>
          <w:p w14:paraId="23BA1DC9" w14:textId="4B9EDBE3" w:rsidR="00C83F6D" w:rsidRPr="0087683C" w:rsidRDefault="00C83F6D" w:rsidP="0037700E">
            <w:pPr>
              <w:pStyle w:val="S5"/>
              <w:spacing w:line="240" w:lineRule="auto"/>
              <w:ind w:firstLine="0"/>
              <w:jc w:val="center"/>
            </w:pPr>
            <w:r w:rsidRPr="0087683C">
              <w:t>131</w:t>
            </w:r>
          </w:p>
        </w:tc>
        <w:tc>
          <w:tcPr>
            <w:tcW w:w="1489" w:type="dxa"/>
            <w:vAlign w:val="bottom"/>
          </w:tcPr>
          <w:p w14:paraId="36156456" w14:textId="28665FE5" w:rsidR="00C83F6D" w:rsidRPr="0087683C" w:rsidRDefault="00C83F6D" w:rsidP="0037700E">
            <w:pPr>
              <w:pStyle w:val="S5"/>
              <w:spacing w:line="240" w:lineRule="auto"/>
              <w:ind w:firstLine="0"/>
              <w:jc w:val="center"/>
            </w:pPr>
            <w:r w:rsidRPr="0087683C">
              <w:t>55</w:t>
            </w:r>
          </w:p>
        </w:tc>
        <w:tc>
          <w:tcPr>
            <w:tcW w:w="1489" w:type="dxa"/>
            <w:vAlign w:val="bottom"/>
          </w:tcPr>
          <w:p w14:paraId="6DB7198C" w14:textId="7A799227" w:rsidR="00C83F6D" w:rsidRPr="0087683C" w:rsidRDefault="00C83F6D" w:rsidP="0037700E">
            <w:pPr>
              <w:pStyle w:val="S5"/>
              <w:spacing w:line="240" w:lineRule="auto"/>
              <w:ind w:firstLine="0"/>
              <w:jc w:val="center"/>
            </w:pPr>
            <w:r w:rsidRPr="0087683C">
              <w:t>0.955</w:t>
            </w:r>
          </w:p>
        </w:tc>
      </w:tr>
      <w:tr w:rsidR="0087683C" w:rsidRPr="0087683C" w14:paraId="5B2E9863" w14:textId="77777777" w:rsidTr="00C83F6D">
        <w:tc>
          <w:tcPr>
            <w:tcW w:w="1488" w:type="dxa"/>
            <w:vAlign w:val="bottom"/>
          </w:tcPr>
          <w:p w14:paraId="76ED3514" w14:textId="24E8EAB0" w:rsidR="00C83F6D" w:rsidRPr="0087683C" w:rsidRDefault="00C83F6D" w:rsidP="0037700E">
            <w:pPr>
              <w:pStyle w:val="S5"/>
              <w:spacing w:line="240" w:lineRule="auto"/>
              <w:ind w:firstLine="0"/>
              <w:jc w:val="center"/>
            </w:pPr>
            <w:r w:rsidRPr="0087683C">
              <w:t>Р90</w:t>
            </w:r>
          </w:p>
        </w:tc>
        <w:tc>
          <w:tcPr>
            <w:tcW w:w="1488" w:type="dxa"/>
            <w:vAlign w:val="bottom"/>
          </w:tcPr>
          <w:p w14:paraId="051A3FCC" w14:textId="168039FB" w:rsidR="00C83F6D" w:rsidRPr="0087683C" w:rsidRDefault="00C83F6D" w:rsidP="0037700E">
            <w:pPr>
              <w:pStyle w:val="S5"/>
              <w:spacing w:line="240" w:lineRule="auto"/>
              <w:ind w:firstLine="0"/>
              <w:jc w:val="center"/>
            </w:pPr>
            <w:r w:rsidRPr="0087683C">
              <w:t>45</w:t>
            </w:r>
          </w:p>
        </w:tc>
        <w:tc>
          <w:tcPr>
            <w:tcW w:w="1489" w:type="dxa"/>
            <w:vAlign w:val="bottom"/>
          </w:tcPr>
          <w:p w14:paraId="5B0E2E94" w14:textId="503D1611" w:rsidR="00C83F6D" w:rsidRPr="0087683C" w:rsidRDefault="00C83F6D" w:rsidP="0037700E">
            <w:pPr>
              <w:pStyle w:val="S5"/>
              <w:spacing w:line="240" w:lineRule="auto"/>
              <w:ind w:firstLine="0"/>
              <w:jc w:val="center"/>
            </w:pPr>
            <w:r w:rsidRPr="0087683C">
              <w:t>5</w:t>
            </w:r>
          </w:p>
        </w:tc>
        <w:tc>
          <w:tcPr>
            <w:tcW w:w="1489" w:type="dxa"/>
            <w:vAlign w:val="bottom"/>
          </w:tcPr>
          <w:p w14:paraId="4A1DC9D1" w14:textId="528479BE" w:rsidR="00C83F6D" w:rsidRPr="0087683C" w:rsidRDefault="00C83F6D" w:rsidP="0037700E">
            <w:pPr>
              <w:pStyle w:val="S5"/>
              <w:spacing w:line="240" w:lineRule="auto"/>
              <w:ind w:firstLine="0"/>
              <w:jc w:val="center"/>
            </w:pPr>
            <w:r w:rsidRPr="0087683C">
              <w:t>35.558</w:t>
            </w:r>
          </w:p>
        </w:tc>
        <w:tc>
          <w:tcPr>
            <w:tcW w:w="1489" w:type="dxa"/>
            <w:vAlign w:val="bottom"/>
          </w:tcPr>
          <w:p w14:paraId="73D43FE6" w14:textId="3F3F599F" w:rsidR="00C83F6D" w:rsidRPr="0087683C" w:rsidRDefault="00C83F6D" w:rsidP="0037700E">
            <w:pPr>
              <w:pStyle w:val="S5"/>
              <w:spacing w:line="240" w:lineRule="auto"/>
              <w:ind w:firstLine="0"/>
              <w:jc w:val="center"/>
            </w:pPr>
            <w:r w:rsidRPr="0087683C">
              <w:t>131</w:t>
            </w:r>
          </w:p>
        </w:tc>
        <w:tc>
          <w:tcPr>
            <w:tcW w:w="1489" w:type="dxa"/>
            <w:vAlign w:val="bottom"/>
          </w:tcPr>
          <w:p w14:paraId="30A446C1" w14:textId="7C5DFC4E" w:rsidR="00C83F6D" w:rsidRPr="0087683C" w:rsidRDefault="00C83F6D" w:rsidP="0037700E">
            <w:pPr>
              <w:pStyle w:val="S5"/>
              <w:spacing w:line="240" w:lineRule="auto"/>
              <w:ind w:firstLine="0"/>
              <w:jc w:val="center"/>
            </w:pPr>
            <w:r w:rsidRPr="0087683C">
              <w:t>54</w:t>
            </w:r>
          </w:p>
        </w:tc>
        <w:tc>
          <w:tcPr>
            <w:tcW w:w="1489" w:type="dxa"/>
            <w:vAlign w:val="bottom"/>
          </w:tcPr>
          <w:p w14:paraId="293B18AE" w14:textId="3CA52A7B" w:rsidR="00C83F6D" w:rsidRPr="0087683C" w:rsidRDefault="00C83F6D" w:rsidP="0037700E">
            <w:pPr>
              <w:pStyle w:val="S5"/>
              <w:spacing w:line="240" w:lineRule="auto"/>
              <w:ind w:firstLine="0"/>
              <w:jc w:val="center"/>
            </w:pPr>
            <w:r w:rsidRPr="0087683C">
              <w:t>59.815</w:t>
            </w:r>
          </w:p>
        </w:tc>
      </w:tr>
      <w:tr w:rsidR="0087683C" w:rsidRPr="0087683C" w14:paraId="0775AD24" w14:textId="77777777" w:rsidTr="00C83F6D">
        <w:tc>
          <w:tcPr>
            <w:tcW w:w="1488" w:type="dxa"/>
            <w:vAlign w:val="bottom"/>
          </w:tcPr>
          <w:p w14:paraId="2598EB41" w14:textId="275B8B20" w:rsidR="00C83F6D" w:rsidRPr="0087683C" w:rsidRDefault="00C83F6D" w:rsidP="0037700E">
            <w:pPr>
              <w:pStyle w:val="S5"/>
              <w:spacing w:line="240" w:lineRule="auto"/>
              <w:ind w:firstLine="0"/>
              <w:jc w:val="center"/>
            </w:pPr>
            <w:r w:rsidRPr="0087683C">
              <w:t>Р91</w:t>
            </w:r>
          </w:p>
        </w:tc>
        <w:tc>
          <w:tcPr>
            <w:tcW w:w="1488" w:type="dxa"/>
            <w:vAlign w:val="bottom"/>
          </w:tcPr>
          <w:p w14:paraId="7685D58E" w14:textId="7DF50750" w:rsidR="00C83F6D" w:rsidRPr="0087683C" w:rsidRDefault="00C83F6D" w:rsidP="0037700E">
            <w:pPr>
              <w:pStyle w:val="S5"/>
              <w:spacing w:line="240" w:lineRule="auto"/>
              <w:ind w:firstLine="0"/>
              <w:jc w:val="center"/>
            </w:pPr>
            <w:r w:rsidRPr="0087683C">
              <w:t>45</w:t>
            </w:r>
          </w:p>
        </w:tc>
        <w:tc>
          <w:tcPr>
            <w:tcW w:w="1489" w:type="dxa"/>
            <w:vAlign w:val="bottom"/>
          </w:tcPr>
          <w:p w14:paraId="075EAA97" w14:textId="3C268D36" w:rsidR="00C83F6D" w:rsidRPr="0087683C" w:rsidRDefault="00C83F6D" w:rsidP="0037700E">
            <w:pPr>
              <w:pStyle w:val="S5"/>
              <w:spacing w:line="240" w:lineRule="auto"/>
              <w:ind w:firstLine="0"/>
              <w:jc w:val="center"/>
            </w:pPr>
            <w:r w:rsidRPr="0087683C">
              <w:t>5</w:t>
            </w:r>
          </w:p>
        </w:tc>
        <w:tc>
          <w:tcPr>
            <w:tcW w:w="1489" w:type="dxa"/>
            <w:vAlign w:val="bottom"/>
          </w:tcPr>
          <w:p w14:paraId="55C31C06" w14:textId="2E0421EA" w:rsidR="00C83F6D" w:rsidRPr="0087683C" w:rsidRDefault="00C83F6D" w:rsidP="0037700E">
            <w:pPr>
              <w:pStyle w:val="S5"/>
              <w:spacing w:line="240" w:lineRule="auto"/>
              <w:ind w:firstLine="0"/>
              <w:jc w:val="center"/>
            </w:pPr>
            <w:r w:rsidRPr="0087683C">
              <w:t>33.507</w:t>
            </w:r>
          </w:p>
        </w:tc>
        <w:tc>
          <w:tcPr>
            <w:tcW w:w="1489" w:type="dxa"/>
            <w:vAlign w:val="bottom"/>
          </w:tcPr>
          <w:p w14:paraId="391702B9" w14:textId="6F95EAEB" w:rsidR="00C83F6D" w:rsidRPr="0087683C" w:rsidRDefault="00C83F6D" w:rsidP="0037700E">
            <w:pPr>
              <w:pStyle w:val="S5"/>
              <w:spacing w:line="240" w:lineRule="auto"/>
              <w:ind w:firstLine="0"/>
              <w:jc w:val="center"/>
            </w:pPr>
            <w:r w:rsidRPr="0087683C">
              <w:t>131</w:t>
            </w:r>
          </w:p>
        </w:tc>
        <w:tc>
          <w:tcPr>
            <w:tcW w:w="1489" w:type="dxa"/>
            <w:vAlign w:val="bottom"/>
          </w:tcPr>
          <w:p w14:paraId="42D0464D" w14:textId="65621C33" w:rsidR="00C83F6D" w:rsidRPr="0087683C" w:rsidRDefault="00C83F6D" w:rsidP="0037700E">
            <w:pPr>
              <w:pStyle w:val="S5"/>
              <w:spacing w:line="240" w:lineRule="auto"/>
              <w:ind w:firstLine="0"/>
              <w:jc w:val="center"/>
            </w:pPr>
            <w:r w:rsidRPr="0087683C">
              <w:t>54</w:t>
            </w:r>
          </w:p>
        </w:tc>
        <w:tc>
          <w:tcPr>
            <w:tcW w:w="1489" w:type="dxa"/>
            <w:vAlign w:val="bottom"/>
          </w:tcPr>
          <w:p w14:paraId="4B25E2AC" w14:textId="7FE0C0D7" w:rsidR="00C83F6D" w:rsidRPr="0087683C" w:rsidRDefault="00C83F6D" w:rsidP="0037700E">
            <w:pPr>
              <w:pStyle w:val="S5"/>
              <w:spacing w:line="240" w:lineRule="auto"/>
              <w:ind w:firstLine="0"/>
              <w:jc w:val="center"/>
            </w:pPr>
            <w:r w:rsidRPr="0087683C">
              <w:t>58.688</w:t>
            </w:r>
          </w:p>
        </w:tc>
      </w:tr>
      <w:tr w:rsidR="0087683C" w:rsidRPr="0087683C" w14:paraId="6DC922A0" w14:textId="77777777" w:rsidTr="00C83F6D">
        <w:tc>
          <w:tcPr>
            <w:tcW w:w="1488" w:type="dxa"/>
            <w:vAlign w:val="bottom"/>
          </w:tcPr>
          <w:p w14:paraId="1E0A98FE" w14:textId="6C530305" w:rsidR="00C83F6D" w:rsidRPr="0087683C" w:rsidRDefault="00C83F6D" w:rsidP="0037700E">
            <w:pPr>
              <w:pStyle w:val="S5"/>
              <w:spacing w:line="240" w:lineRule="auto"/>
              <w:ind w:firstLine="0"/>
              <w:jc w:val="center"/>
            </w:pPr>
            <w:r w:rsidRPr="0087683C">
              <w:t>Р92</w:t>
            </w:r>
          </w:p>
        </w:tc>
        <w:tc>
          <w:tcPr>
            <w:tcW w:w="1488" w:type="dxa"/>
            <w:vAlign w:val="bottom"/>
          </w:tcPr>
          <w:p w14:paraId="179BFE00" w14:textId="47A7CE07" w:rsidR="00C83F6D" w:rsidRPr="0087683C" w:rsidRDefault="00C83F6D" w:rsidP="0037700E">
            <w:pPr>
              <w:pStyle w:val="S5"/>
              <w:spacing w:line="240" w:lineRule="auto"/>
              <w:ind w:firstLine="0"/>
              <w:jc w:val="center"/>
            </w:pPr>
            <w:r w:rsidRPr="0087683C">
              <w:t>45</w:t>
            </w:r>
          </w:p>
        </w:tc>
        <w:tc>
          <w:tcPr>
            <w:tcW w:w="1489" w:type="dxa"/>
            <w:vAlign w:val="bottom"/>
          </w:tcPr>
          <w:p w14:paraId="566C028B" w14:textId="0B97BC16" w:rsidR="00C83F6D" w:rsidRPr="0087683C" w:rsidRDefault="00C83F6D" w:rsidP="0037700E">
            <w:pPr>
              <w:pStyle w:val="S5"/>
              <w:spacing w:line="240" w:lineRule="auto"/>
              <w:ind w:firstLine="0"/>
              <w:jc w:val="center"/>
            </w:pPr>
            <w:r w:rsidRPr="0087683C">
              <w:t>5</w:t>
            </w:r>
          </w:p>
        </w:tc>
        <w:tc>
          <w:tcPr>
            <w:tcW w:w="1489" w:type="dxa"/>
            <w:vAlign w:val="bottom"/>
          </w:tcPr>
          <w:p w14:paraId="08AA5F59" w14:textId="57174DCA" w:rsidR="00C83F6D" w:rsidRPr="0087683C" w:rsidRDefault="00C83F6D" w:rsidP="0037700E">
            <w:pPr>
              <w:pStyle w:val="S5"/>
              <w:spacing w:line="240" w:lineRule="auto"/>
              <w:ind w:firstLine="0"/>
              <w:jc w:val="center"/>
            </w:pPr>
            <w:r w:rsidRPr="0087683C">
              <w:t>29.702</w:t>
            </w:r>
          </w:p>
        </w:tc>
        <w:tc>
          <w:tcPr>
            <w:tcW w:w="1489" w:type="dxa"/>
            <w:vAlign w:val="bottom"/>
          </w:tcPr>
          <w:p w14:paraId="0B188C70" w14:textId="34102842" w:rsidR="00C83F6D" w:rsidRPr="0087683C" w:rsidRDefault="00C83F6D" w:rsidP="0037700E">
            <w:pPr>
              <w:pStyle w:val="S5"/>
              <w:spacing w:line="240" w:lineRule="auto"/>
              <w:ind w:firstLine="0"/>
              <w:jc w:val="center"/>
            </w:pPr>
            <w:r w:rsidRPr="0087683C">
              <w:t>131</w:t>
            </w:r>
          </w:p>
        </w:tc>
        <w:tc>
          <w:tcPr>
            <w:tcW w:w="1489" w:type="dxa"/>
            <w:vAlign w:val="bottom"/>
          </w:tcPr>
          <w:p w14:paraId="47D05384" w14:textId="6AE538B3" w:rsidR="00C83F6D" w:rsidRPr="0087683C" w:rsidRDefault="00C83F6D" w:rsidP="0037700E">
            <w:pPr>
              <w:pStyle w:val="S5"/>
              <w:spacing w:line="240" w:lineRule="auto"/>
              <w:ind w:firstLine="0"/>
              <w:jc w:val="center"/>
            </w:pPr>
            <w:r w:rsidRPr="0087683C">
              <w:t>54</w:t>
            </w:r>
          </w:p>
        </w:tc>
        <w:tc>
          <w:tcPr>
            <w:tcW w:w="1489" w:type="dxa"/>
            <w:vAlign w:val="bottom"/>
          </w:tcPr>
          <w:p w14:paraId="1E20DCF3" w14:textId="76BD2B3A" w:rsidR="00C83F6D" w:rsidRPr="0087683C" w:rsidRDefault="00C83F6D" w:rsidP="0037700E">
            <w:pPr>
              <w:pStyle w:val="S5"/>
              <w:spacing w:line="240" w:lineRule="auto"/>
              <w:ind w:firstLine="0"/>
              <w:jc w:val="center"/>
            </w:pPr>
            <w:r w:rsidRPr="0087683C">
              <w:t>49.402</w:t>
            </w:r>
          </w:p>
        </w:tc>
      </w:tr>
      <w:tr w:rsidR="0087683C" w:rsidRPr="0087683C" w14:paraId="6B7143FD" w14:textId="77777777" w:rsidTr="00C83F6D">
        <w:tc>
          <w:tcPr>
            <w:tcW w:w="1488" w:type="dxa"/>
            <w:vAlign w:val="bottom"/>
          </w:tcPr>
          <w:p w14:paraId="584257D9" w14:textId="5230482E" w:rsidR="00C83F6D" w:rsidRPr="0087683C" w:rsidRDefault="00C83F6D" w:rsidP="0037700E">
            <w:pPr>
              <w:pStyle w:val="S5"/>
              <w:spacing w:line="240" w:lineRule="auto"/>
              <w:ind w:firstLine="0"/>
              <w:jc w:val="center"/>
            </w:pPr>
            <w:r w:rsidRPr="0087683C">
              <w:t>Р93</w:t>
            </w:r>
          </w:p>
        </w:tc>
        <w:tc>
          <w:tcPr>
            <w:tcW w:w="1488" w:type="dxa"/>
            <w:vAlign w:val="bottom"/>
          </w:tcPr>
          <w:p w14:paraId="04310643" w14:textId="214DED25" w:rsidR="00C83F6D" w:rsidRPr="0087683C" w:rsidRDefault="00C83F6D" w:rsidP="0037700E">
            <w:pPr>
              <w:pStyle w:val="S5"/>
              <w:spacing w:line="240" w:lineRule="auto"/>
              <w:ind w:firstLine="0"/>
              <w:jc w:val="center"/>
            </w:pPr>
            <w:r w:rsidRPr="0087683C">
              <w:t>45</w:t>
            </w:r>
          </w:p>
        </w:tc>
        <w:tc>
          <w:tcPr>
            <w:tcW w:w="1489" w:type="dxa"/>
            <w:vAlign w:val="bottom"/>
          </w:tcPr>
          <w:p w14:paraId="67C9F76D" w14:textId="458F7584" w:rsidR="00C83F6D" w:rsidRPr="0087683C" w:rsidRDefault="00C83F6D" w:rsidP="0037700E">
            <w:pPr>
              <w:pStyle w:val="S5"/>
              <w:spacing w:line="240" w:lineRule="auto"/>
              <w:ind w:firstLine="0"/>
              <w:jc w:val="center"/>
            </w:pPr>
            <w:r w:rsidRPr="0087683C">
              <w:t>5</w:t>
            </w:r>
          </w:p>
        </w:tc>
        <w:tc>
          <w:tcPr>
            <w:tcW w:w="1489" w:type="dxa"/>
            <w:vAlign w:val="bottom"/>
          </w:tcPr>
          <w:p w14:paraId="4A260E8D" w14:textId="2B9C10F6" w:rsidR="00C83F6D" w:rsidRPr="0087683C" w:rsidRDefault="00C83F6D" w:rsidP="0037700E">
            <w:pPr>
              <w:pStyle w:val="S5"/>
              <w:spacing w:line="240" w:lineRule="auto"/>
              <w:ind w:firstLine="0"/>
              <w:jc w:val="center"/>
            </w:pPr>
            <w:r w:rsidRPr="0087683C">
              <w:t>39.400</w:t>
            </w:r>
          </w:p>
        </w:tc>
        <w:tc>
          <w:tcPr>
            <w:tcW w:w="1489" w:type="dxa"/>
            <w:vAlign w:val="bottom"/>
          </w:tcPr>
          <w:p w14:paraId="31091E07" w14:textId="1D437633" w:rsidR="00C83F6D" w:rsidRPr="0087683C" w:rsidRDefault="00C83F6D" w:rsidP="0037700E">
            <w:pPr>
              <w:pStyle w:val="S5"/>
              <w:spacing w:line="240" w:lineRule="auto"/>
              <w:ind w:firstLine="0"/>
              <w:jc w:val="center"/>
            </w:pPr>
            <w:r w:rsidRPr="0087683C">
              <w:t>131</w:t>
            </w:r>
          </w:p>
        </w:tc>
        <w:tc>
          <w:tcPr>
            <w:tcW w:w="1489" w:type="dxa"/>
            <w:vAlign w:val="bottom"/>
          </w:tcPr>
          <w:p w14:paraId="45D1AE1C" w14:textId="401A4B48" w:rsidR="00C83F6D" w:rsidRPr="0087683C" w:rsidRDefault="00C83F6D" w:rsidP="0037700E">
            <w:pPr>
              <w:pStyle w:val="S5"/>
              <w:spacing w:line="240" w:lineRule="auto"/>
              <w:ind w:firstLine="0"/>
              <w:jc w:val="center"/>
            </w:pPr>
            <w:r w:rsidRPr="0087683C">
              <w:t>54</w:t>
            </w:r>
          </w:p>
        </w:tc>
        <w:tc>
          <w:tcPr>
            <w:tcW w:w="1489" w:type="dxa"/>
            <w:vAlign w:val="bottom"/>
          </w:tcPr>
          <w:p w14:paraId="18115186" w14:textId="4BC6F14E" w:rsidR="00C83F6D" w:rsidRPr="0087683C" w:rsidRDefault="00C83F6D" w:rsidP="0037700E">
            <w:pPr>
              <w:pStyle w:val="S5"/>
              <w:spacing w:line="240" w:lineRule="auto"/>
              <w:ind w:firstLine="0"/>
              <w:jc w:val="center"/>
            </w:pPr>
            <w:r w:rsidRPr="0087683C">
              <w:t>54.490</w:t>
            </w:r>
          </w:p>
        </w:tc>
      </w:tr>
      <w:tr w:rsidR="0087683C" w:rsidRPr="0087683C" w14:paraId="57EAA76B" w14:textId="77777777" w:rsidTr="00C83F6D">
        <w:tc>
          <w:tcPr>
            <w:tcW w:w="1488" w:type="dxa"/>
            <w:vAlign w:val="bottom"/>
          </w:tcPr>
          <w:p w14:paraId="734A3798" w14:textId="2A24299C" w:rsidR="00C83F6D" w:rsidRPr="0087683C" w:rsidRDefault="00C83F6D" w:rsidP="0037700E">
            <w:pPr>
              <w:pStyle w:val="S5"/>
              <w:spacing w:line="240" w:lineRule="auto"/>
              <w:ind w:firstLine="0"/>
              <w:jc w:val="center"/>
            </w:pPr>
            <w:r w:rsidRPr="0087683C">
              <w:t>Р94</w:t>
            </w:r>
          </w:p>
        </w:tc>
        <w:tc>
          <w:tcPr>
            <w:tcW w:w="1488" w:type="dxa"/>
            <w:vAlign w:val="bottom"/>
          </w:tcPr>
          <w:p w14:paraId="0143B7A3" w14:textId="485D0B35" w:rsidR="00C83F6D" w:rsidRPr="0087683C" w:rsidRDefault="00C83F6D" w:rsidP="0037700E">
            <w:pPr>
              <w:pStyle w:val="S5"/>
              <w:spacing w:line="240" w:lineRule="auto"/>
              <w:ind w:firstLine="0"/>
              <w:jc w:val="center"/>
            </w:pPr>
            <w:r w:rsidRPr="0087683C">
              <w:t>45</w:t>
            </w:r>
          </w:p>
        </w:tc>
        <w:tc>
          <w:tcPr>
            <w:tcW w:w="1489" w:type="dxa"/>
            <w:vAlign w:val="bottom"/>
          </w:tcPr>
          <w:p w14:paraId="1DE88D9B" w14:textId="3483B94F" w:rsidR="00C83F6D" w:rsidRPr="0087683C" w:rsidRDefault="00C83F6D" w:rsidP="0037700E">
            <w:pPr>
              <w:pStyle w:val="S5"/>
              <w:spacing w:line="240" w:lineRule="auto"/>
              <w:ind w:firstLine="0"/>
              <w:jc w:val="center"/>
            </w:pPr>
            <w:r w:rsidRPr="0087683C">
              <w:t>5</w:t>
            </w:r>
          </w:p>
        </w:tc>
        <w:tc>
          <w:tcPr>
            <w:tcW w:w="1489" w:type="dxa"/>
            <w:vAlign w:val="bottom"/>
          </w:tcPr>
          <w:p w14:paraId="7D8D3F49" w14:textId="3C68E95C" w:rsidR="00C83F6D" w:rsidRPr="0087683C" w:rsidRDefault="00C83F6D" w:rsidP="0037700E">
            <w:pPr>
              <w:pStyle w:val="S5"/>
              <w:spacing w:line="240" w:lineRule="auto"/>
              <w:ind w:firstLine="0"/>
              <w:jc w:val="center"/>
            </w:pPr>
            <w:r w:rsidRPr="0087683C">
              <w:t>48.885</w:t>
            </w:r>
          </w:p>
        </w:tc>
        <w:tc>
          <w:tcPr>
            <w:tcW w:w="1489" w:type="dxa"/>
            <w:vAlign w:val="bottom"/>
          </w:tcPr>
          <w:p w14:paraId="2EC1BFE8" w14:textId="1FCD4A36" w:rsidR="00C83F6D" w:rsidRPr="0087683C" w:rsidRDefault="00C83F6D" w:rsidP="0037700E">
            <w:pPr>
              <w:pStyle w:val="S5"/>
              <w:spacing w:line="240" w:lineRule="auto"/>
              <w:ind w:firstLine="0"/>
              <w:jc w:val="center"/>
            </w:pPr>
            <w:r w:rsidRPr="0087683C">
              <w:t>131</w:t>
            </w:r>
          </w:p>
        </w:tc>
        <w:tc>
          <w:tcPr>
            <w:tcW w:w="1489" w:type="dxa"/>
            <w:vAlign w:val="bottom"/>
          </w:tcPr>
          <w:p w14:paraId="59EBE432" w14:textId="21A4C0A7" w:rsidR="00C83F6D" w:rsidRPr="0087683C" w:rsidRDefault="00C83F6D" w:rsidP="0037700E">
            <w:pPr>
              <w:pStyle w:val="S5"/>
              <w:spacing w:line="240" w:lineRule="auto"/>
              <w:ind w:firstLine="0"/>
              <w:jc w:val="center"/>
            </w:pPr>
            <w:r w:rsidRPr="0087683C">
              <w:t>54</w:t>
            </w:r>
          </w:p>
        </w:tc>
        <w:tc>
          <w:tcPr>
            <w:tcW w:w="1489" w:type="dxa"/>
            <w:vAlign w:val="bottom"/>
          </w:tcPr>
          <w:p w14:paraId="499E45DA" w14:textId="487F81A3" w:rsidR="00C83F6D" w:rsidRPr="0087683C" w:rsidRDefault="00C83F6D" w:rsidP="0037700E">
            <w:pPr>
              <w:pStyle w:val="S5"/>
              <w:spacing w:line="240" w:lineRule="auto"/>
              <w:ind w:firstLine="0"/>
              <w:jc w:val="center"/>
            </w:pPr>
            <w:r w:rsidRPr="0087683C">
              <w:t>56.762</w:t>
            </w:r>
          </w:p>
        </w:tc>
      </w:tr>
      <w:tr w:rsidR="0087683C" w:rsidRPr="0087683C" w14:paraId="7B7BF92D" w14:textId="77777777" w:rsidTr="00C83F6D">
        <w:tc>
          <w:tcPr>
            <w:tcW w:w="1488" w:type="dxa"/>
            <w:vAlign w:val="bottom"/>
          </w:tcPr>
          <w:p w14:paraId="60258AF0" w14:textId="5E9D222E" w:rsidR="00C83F6D" w:rsidRPr="0087683C" w:rsidRDefault="00C83F6D" w:rsidP="0037700E">
            <w:pPr>
              <w:pStyle w:val="S5"/>
              <w:spacing w:line="240" w:lineRule="auto"/>
              <w:ind w:firstLine="0"/>
              <w:jc w:val="center"/>
            </w:pPr>
            <w:r w:rsidRPr="0087683C">
              <w:t>Р95</w:t>
            </w:r>
          </w:p>
        </w:tc>
        <w:tc>
          <w:tcPr>
            <w:tcW w:w="1488" w:type="dxa"/>
            <w:vAlign w:val="bottom"/>
          </w:tcPr>
          <w:p w14:paraId="1B4FF594" w14:textId="4D3521FE" w:rsidR="00C83F6D" w:rsidRPr="0087683C" w:rsidRDefault="00C83F6D" w:rsidP="0037700E">
            <w:pPr>
              <w:pStyle w:val="S5"/>
              <w:spacing w:line="240" w:lineRule="auto"/>
              <w:ind w:firstLine="0"/>
              <w:jc w:val="center"/>
            </w:pPr>
            <w:r w:rsidRPr="0087683C">
              <w:t>45</w:t>
            </w:r>
          </w:p>
        </w:tc>
        <w:tc>
          <w:tcPr>
            <w:tcW w:w="1489" w:type="dxa"/>
            <w:vAlign w:val="bottom"/>
          </w:tcPr>
          <w:p w14:paraId="658CE0D1" w14:textId="0A65DA9A" w:rsidR="00C83F6D" w:rsidRPr="0087683C" w:rsidRDefault="00C83F6D" w:rsidP="0037700E">
            <w:pPr>
              <w:pStyle w:val="S5"/>
              <w:spacing w:line="240" w:lineRule="auto"/>
              <w:ind w:firstLine="0"/>
              <w:jc w:val="center"/>
            </w:pPr>
            <w:r w:rsidRPr="0087683C">
              <w:t>6</w:t>
            </w:r>
          </w:p>
        </w:tc>
        <w:tc>
          <w:tcPr>
            <w:tcW w:w="1489" w:type="dxa"/>
            <w:vAlign w:val="bottom"/>
          </w:tcPr>
          <w:p w14:paraId="689998A6" w14:textId="00800ACF" w:rsidR="00C83F6D" w:rsidRPr="0087683C" w:rsidRDefault="00C83F6D" w:rsidP="0037700E">
            <w:pPr>
              <w:pStyle w:val="S5"/>
              <w:spacing w:line="240" w:lineRule="auto"/>
              <w:ind w:firstLine="0"/>
              <w:jc w:val="center"/>
            </w:pPr>
            <w:r w:rsidRPr="0087683C">
              <w:t>2.481</w:t>
            </w:r>
          </w:p>
        </w:tc>
        <w:tc>
          <w:tcPr>
            <w:tcW w:w="1489" w:type="dxa"/>
            <w:vAlign w:val="bottom"/>
          </w:tcPr>
          <w:p w14:paraId="678219A1" w14:textId="4B2B57E7" w:rsidR="00C83F6D" w:rsidRPr="0087683C" w:rsidRDefault="00C83F6D" w:rsidP="0037700E">
            <w:pPr>
              <w:pStyle w:val="S5"/>
              <w:spacing w:line="240" w:lineRule="auto"/>
              <w:ind w:firstLine="0"/>
              <w:jc w:val="center"/>
            </w:pPr>
            <w:r w:rsidRPr="0087683C">
              <w:t>131</w:t>
            </w:r>
          </w:p>
        </w:tc>
        <w:tc>
          <w:tcPr>
            <w:tcW w:w="1489" w:type="dxa"/>
            <w:vAlign w:val="bottom"/>
          </w:tcPr>
          <w:p w14:paraId="051E22F6" w14:textId="58D8154E" w:rsidR="00C83F6D" w:rsidRPr="0087683C" w:rsidRDefault="00C83F6D" w:rsidP="0037700E">
            <w:pPr>
              <w:pStyle w:val="S5"/>
              <w:spacing w:line="240" w:lineRule="auto"/>
              <w:ind w:firstLine="0"/>
              <w:jc w:val="center"/>
            </w:pPr>
            <w:r w:rsidRPr="0087683C">
              <w:t>54</w:t>
            </w:r>
          </w:p>
        </w:tc>
        <w:tc>
          <w:tcPr>
            <w:tcW w:w="1489" w:type="dxa"/>
            <w:vAlign w:val="bottom"/>
          </w:tcPr>
          <w:p w14:paraId="702FF94D" w14:textId="74B63536" w:rsidR="00C83F6D" w:rsidRPr="0087683C" w:rsidRDefault="00C83F6D" w:rsidP="0037700E">
            <w:pPr>
              <w:pStyle w:val="S5"/>
              <w:spacing w:line="240" w:lineRule="auto"/>
              <w:ind w:firstLine="0"/>
              <w:jc w:val="center"/>
            </w:pPr>
            <w:r w:rsidRPr="0087683C">
              <w:t>59.305</w:t>
            </w:r>
          </w:p>
        </w:tc>
      </w:tr>
      <w:tr w:rsidR="0087683C" w:rsidRPr="0087683C" w14:paraId="0C62252F" w14:textId="77777777" w:rsidTr="00C83F6D">
        <w:tc>
          <w:tcPr>
            <w:tcW w:w="1488" w:type="dxa"/>
            <w:vAlign w:val="bottom"/>
          </w:tcPr>
          <w:p w14:paraId="5E133D70" w14:textId="0D245DB1" w:rsidR="00C83F6D" w:rsidRPr="0087683C" w:rsidRDefault="00C83F6D" w:rsidP="0037700E">
            <w:pPr>
              <w:pStyle w:val="S5"/>
              <w:spacing w:line="240" w:lineRule="auto"/>
              <w:ind w:firstLine="0"/>
              <w:jc w:val="center"/>
            </w:pPr>
            <w:r w:rsidRPr="0087683C">
              <w:t>Р96</w:t>
            </w:r>
          </w:p>
        </w:tc>
        <w:tc>
          <w:tcPr>
            <w:tcW w:w="1488" w:type="dxa"/>
            <w:vAlign w:val="bottom"/>
          </w:tcPr>
          <w:p w14:paraId="2328E8E7" w14:textId="472B198E" w:rsidR="00C83F6D" w:rsidRPr="0087683C" w:rsidRDefault="00C83F6D" w:rsidP="0037700E">
            <w:pPr>
              <w:pStyle w:val="S5"/>
              <w:spacing w:line="240" w:lineRule="auto"/>
              <w:ind w:firstLine="0"/>
              <w:jc w:val="center"/>
            </w:pPr>
            <w:r w:rsidRPr="0087683C">
              <w:t>45</w:t>
            </w:r>
          </w:p>
        </w:tc>
        <w:tc>
          <w:tcPr>
            <w:tcW w:w="1489" w:type="dxa"/>
            <w:vAlign w:val="bottom"/>
          </w:tcPr>
          <w:p w14:paraId="737B9904" w14:textId="5B8036A6" w:rsidR="00C83F6D" w:rsidRPr="0087683C" w:rsidRDefault="00C83F6D" w:rsidP="0037700E">
            <w:pPr>
              <w:pStyle w:val="S5"/>
              <w:spacing w:line="240" w:lineRule="auto"/>
              <w:ind w:firstLine="0"/>
              <w:jc w:val="center"/>
            </w:pPr>
            <w:r w:rsidRPr="0087683C">
              <w:t>6</w:t>
            </w:r>
          </w:p>
        </w:tc>
        <w:tc>
          <w:tcPr>
            <w:tcW w:w="1489" w:type="dxa"/>
            <w:vAlign w:val="bottom"/>
          </w:tcPr>
          <w:p w14:paraId="67AA2A02" w14:textId="60BD64E1" w:rsidR="00C83F6D" w:rsidRPr="0087683C" w:rsidRDefault="00C83F6D" w:rsidP="0037700E">
            <w:pPr>
              <w:pStyle w:val="S5"/>
              <w:spacing w:line="240" w:lineRule="auto"/>
              <w:ind w:firstLine="0"/>
              <w:jc w:val="center"/>
            </w:pPr>
            <w:r w:rsidRPr="0087683C">
              <w:t>30.074</w:t>
            </w:r>
          </w:p>
        </w:tc>
        <w:tc>
          <w:tcPr>
            <w:tcW w:w="1489" w:type="dxa"/>
            <w:vAlign w:val="bottom"/>
          </w:tcPr>
          <w:p w14:paraId="061A7CCD" w14:textId="5CD3FF20" w:rsidR="00C83F6D" w:rsidRPr="0087683C" w:rsidRDefault="00C83F6D" w:rsidP="0037700E">
            <w:pPr>
              <w:pStyle w:val="S5"/>
              <w:spacing w:line="240" w:lineRule="auto"/>
              <w:ind w:firstLine="0"/>
              <w:jc w:val="center"/>
            </w:pPr>
            <w:r w:rsidRPr="0087683C">
              <w:t>131</w:t>
            </w:r>
          </w:p>
        </w:tc>
        <w:tc>
          <w:tcPr>
            <w:tcW w:w="1489" w:type="dxa"/>
            <w:vAlign w:val="bottom"/>
          </w:tcPr>
          <w:p w14:paraId="4132716E" w14:textId="4BEF6456" w:rsidR="00C83F6D" w:rsidRPr="0087683C" w:rsidRDefault="00C83F6D" w:rsidP="0037700E">
            <w:pPr>
              <w:pStyle w:val="S5"/>
              <w:spacing w:line="240" w:lineRule="auto"/>
              <w:ind w:firstLine="0"/>
              <w:jc w:val="center"/>
            </w:pPr>
            <w:r w:rsidRPr="0087683C">
              <w:t>55</w:t>
            </w:r>
          </w:p>
        </w:tc>
        <w:tc>
          <w:tcPr>
            <w:tcW w:w="1489" w:type="dxa"/>
            <w:vAlign w:val="bottom"/>
          </w:tcPr>
          <w:p w14:paraId="47366233" w14:textId="39E91ECB" w:rsidR="00C83F6D" w:rsidRPr="0087683C" w:rsidRDefault="00C83F6D" w:rsidP="0037700E">
            <w:pPr>
              <w:pStyle w:val="S5"/>
              <w:spacing w:line="240" w:lineRule="auto"/>
              <w:ind w:firstLine="0"/>
              <w:jc w:val="center"/>
            </w:pPr>
            <w:r w:rsidRPr="0087683C">
              <w:t>5.766</w:t>
            </w:r>
          </w:p>
        </w:tc>
      </w:tr>
      <w:tr w:rsidR="0087683C" w:rsidRPr="0087683C" w14:paraId="1D06E6F9" w14:textId="77777777" w:rsidTr="00C83F6D">
        <w:tc>
          <w:tcPr>
            <w:tcW w:w="1488" w:type="dxa"/>
            <w:vAlign w:val="bottom"/>
          </w:tcPr>
          <w:p w14:paraId="2C3929B5" w14:textId="3F4F2CA2" w:rsidR="00C83F6D" w:rsidRPr="0087683C" w:rsidRDefault="00C83F6D" w:rsidP="0037700E">
            <w:pPr>
              <w:pStyle w:val="S5"/>
              <w:spacing w:line="240" w:lineRule="auto"/>
              <w:ind w:firstLine="0"/>
              <w:jc w:val="center"/>
            </w:pPr>
            <w:r w:rsidRPr="0087683C">
              <w:t>Р97</w:t>
            </w:r>
          </w:p>
        </w:tc>
        <w:tc>
          <w:tcPr>
            <w:tcW w:w="1488" w:type="dxa"/>
            <w:vAlign w:val="bottom"/>
          </w:tcPr>
          <w:p w14:paraId="2801CFFC" w14:textId="5B70295A" w:rsidR="00C83F6D" w:rsidRPr="0087683C" w:rsidRDefault="00C83F6D" w:rsidP="0037700E">
            <w:pPr>
              <w:pStyle w:val="S5"/>
              <w:spacing w:line="240" w:lineRule="auto"/>
              <w:ind w:firstLine="0"/>
              <w:jc w:val="center"/>
            </w:pPr>
            <w:r w:rsidRPr="0087683C">
              <w:t>45</w:t>
            </w:r>
          </w:p>
        </w:tc>
        <w:tc>
          <w:tcPr>
            <w:tcW w:w="1489" w:type="dxa"/>
            <w:vAlign w:val="bottom"/>
          </w:tcPr>
          <w:p w14:paraId="6894B81B" w14:textId="78EF4E1D" w:rsidR="00C83F6D" w:rsidRPr="0087683C" w:rsidRDefault="00C83F6D" w:rsidP="0037700E">
            <w:pPr>
              <w:pStyle w:val="S5"/>
              <w:spacing w:line="240" w:lineRule="auto"/>
              <w:ind w:firstLine="0"/>
              <w:jc w:val="center"/>
            </w:pPr>
            <w:r w:rsidRPr="0087683C">
              <w:t>6</w:t>
            </w:r>
          </w:p>
        </w:tc>
        <w:tc>
          <w:tcPr>
            <w:tcW w:w="1489" w:type="dxa"/>
            <w:vAlign w:val="bottom"/>
          </w:tcPr>
          <w:p w14:paraId="2C67E18A" w14:textId="0F94A85F" w:rsidR="00C83F6D" w:rsidRPr="0087683C" w:rsidRDefault="00C83F6D" w:rsidP="0037700E">
            <w:pPr>
              <w:pStyle w:val="S5"/>
              <w:spacing w:line="240" w:lineRule="auto"/>
              <w:ind w:firstLine="0"/>
              <w:jc w:val="center"/>
            </w:pPr>
            <w:r w:rsidRPr="0087683C">
              <w:t>35.799</w:t>
            </w:r>
          </w:p>
        </w:tc>
        <w:tc>
          <w:tcPr>
            <w:tcW w:w="1489" w:type="dxa"/>
            <w:vAlign w:val="bottom"/>
          </w:tcPr>
          <w:p w14:paraId="28443D08" w14:textId="550C0579" w:rsidR="00C83F6D" w:rsidRPr="0087683C" w:rsidRDefault="00C83F6D" w:rsidP="0037700E">
            <w:pPr>
              <w:pStyle w:val="S5"/>
              <w:spacing w:line="240" w:lineRule="auto"/>
              <w:ind w:firstLine="0"/>
              <w:jc w:val="center"/>
            </w:pPr>
            <w:r w:rsidRPr="0087683C">
              <w:t>131</w:t>
            </w:r>
          </w:p>
        </w:tc>
        <w:tc>
          <w:tcPr>
            <w:tcW w:w="1489" w:type="dxa"/>
            <w:vAlign w:val="bottom"/>
          </w:tcPr>
          <w:p w14:paraId="5CE623D6" w14:textId="493ADF4E" w:rsidR="00C83F6D" w:rsidRPr="0087683C" w:rsidRDefault="00C83F6D" w:rsidP="0037700E">
            <w:pPr>
              <w:pStyle w:val="S5"/>
              <w:spacing w:line="240" w:lineRule="auto"/>
              <w:ind w:firstLine="0"/>
              <w:jc w:val="center"/>
            </w:pPr>
            <w:r w:rsidRPr="0087683C">
              <w:t>55</w:t>
            </w:r>
          </w:p>
        </w:tc>
        <w:tc>
          <w:tcPr>
            <w:tcW w:w="1489" w:type="dxa"/>
            <w:vAlign w:val="bottom"/>
          </w:tcPr>
          <w:p w14:paraId="03F9B0F9" w14:textId="72957FD6" w:rsidR="00C83F6D" w:rsidRPr="0087683C" w:rsidRDefault="00C83F6D" w:rsidP="0037700E">
            <w:pPr>
              <w:pStyle w:val="S5"/>
              <w:spacing w:line="240" w:lineRule="auto"/>
              <w:ind w:firstLine="0"/>
              <w:jc w:val="center"/>
            </w:pPr>
            <w:r w:rsidRPr="0087683C">
              <w:t>11.554</w:t>
            </w:r>
          </w:p>
        </w:tc>
      </w:tr>
      <w:tr w:rsidR="00C83F6D" w:rsidRPr="0087683C" w14:paraId="58FE0301" w14:textId="77777777" w:rsidTr="00C83F6D">
        <w:tc>
          <w:tcPr>
            <w:tcW w:w="1488" w:type="dxa"/>
            <w:vAlign w:val="bottom"/>
          </w:tcPr>
          <w:p w14:paraId="2CD79FDF" w14:textId="6C56200A" w:rsidR="00C83F6D" w:rsidRPr="0087683C" w:rsidRDefault="00C83F6D" w:rsidP="0037700E">
            <w:pPr>
              <w:pStyle w:val="S5"/>
              <w:spacing w:line="240" w:lineRule="auto"/>
              <w:ind w:firstLine="0"/>
              <w:jc w:val="center"/>
            </w:pPr>
            <w:r w:rsidRPr="0087683C">
              <w:t>Р98</w:t>
            </w:r>
          </w:p>
        </w:tc>
        <w:tc>
          <w:tcPr>
            <w:tcW w:w="1488" w:type="dxa"/>
            <w:vAlign w:val="bottom"/>
          </w:tcPr>
          <w:p w14:paraId="671CF770" w14:textId="3F17FDAB" w:rsidR="00C83F6D" w:rsidRPr="0087683C" w:rsidRDefault="00C83F6D" w:rsidP="0037700E">
            <w:pPr>
              <w:pStyle w:val="S5"/>
              <w:spacing w:line="240" w:lineRule="auto"/>
              <w:ind w:firstLine="0"/>
              <w:jc w:val="center"/>
            </w:pPr>
            <w:r w:rsidRPr="0087683C">
              <w:t>45</w:t>
            </w:r>
          </w:p>
        </w:tc>
        <w:tc>
          <w:tcPr>
            <w:tcW w:w="1489" w:type="dxa"/>
            <w:vAlign w:val="bottom"/>
          </w:tcPr>
          <w:p w14:paraId="5D4D8430" w14:textId="166B6177" w:rsidR="00C83F6D" w:rsidRPr="0087683C" w:rsidRDefault="00C83F6D" w:rsidP="0037700E">
            <w:pPr>
              <w:pStyle w:val="S5"/>
              <w:spacing w:line="240" w:lineRule="auto"/>
              <w:ind w:firstLine="0"/>
              <w:jc w:val="center"/>
            </w:pPr>
            <w:r w:rsidRPr="0087683C">
              <w:t>6</w:t>
            </w:r>
          </w:p>
        </w:tc>
        <w:tc>
          <w:tcPr>
            <w:tcW w:w="1489" w:type="dxa"/>
            <w:vAlign w:val="bottom"/>
          </w:tcPr>
          <w:p w14:paraId="01D512FD" w14:textId="3086CBA0" w:rsidR="00C83F6D" w:rsidRPr="0087683C" w:rsidRDefault="00C83F6D" w:rsidP="0037700E">
            <w:pPr>
              <w:pStyle w:val="S5"/>
              <w:spacing w:line="240" w:lineRule="auto"/>
              <w:ind w:firstLine="0"/>
              <w:jc w:val="center"/>
            </w:pPr>
            <w:r w:rsidRPr="0087683C">
              <w:t>41.314</w:t>
            </w:r>
          </w:p>
        </w:tc>
        <w:tc>
          <w:tcPr>
            <w:tcW w:w="1489" w:type="dxa"/>
            <w:vAlign w:val="bottom"/>
          </w:tcPr>
          <w:p w14:paraId="66461673" w14:textId="3E3E9836" w:rsidR="00C83F6D" w:rsidRPr="0087683C" w:rsidRDefault="00C83F6D" w:rsidP="0037700E">
            <w:pPr>
              <w:pStyle w:val="S5"/>
              <w:spacing w:line="240" w:lineRule="auto"/>
              <w:ind w:firstLine="0"/>
              <w:jc w:val="center"/>
            </w:pPr>
            <w:r w:rsidRPr="0087683C">
              <w:t>131</w:t>
            </w:r>
          </w:p>
        </w:tc>
        <w:tc>
          <w:tcPr>
            <w:tcW w:w="1489" w:type="dxa"/>
            <w:vAlign w:val="bottom"/>
          </w:tcPr>
          <w:p w14:paraId="29D82FDE" w14:textId="0262165B" w:rsidR="00C83F6D" w:rsidRPr="0087683C" w:rsidRDefault="00C83F6D" w:rsidP="0037700E">
            <w:pPr>
              <w:pStyle w:val="S5"/>
              <w:spacing w:line="240" w:lineRule="auto"/>
              <w:ind w:firstLine="0"/>
              <w:jc w:val="center"/>
            </w:pPr>
            <w:r w:rsidRPr="0087683C">
              <w:t>55</w:t>
            </w:r>
          </w:p>
        </w:tc>
        <w:tc>
          <w:tcPr>
            <w:tcW w:w="1489" w:type="dxa"/>
            <w:vAlign w:val="bottom"/>
          </w:tcPr>
          <w:p w14:paraId="65B12C51" w14:textId="08004028" w:rsidR="00C83F6D" w:rsidRPr="0087683C" w:rsidRDefault="00C83F6D" w:rsidP="0037700E">
            <w:pPr>
              <w:pStyle w:val="S5"/>
              <w:spacing w:line="240" w:lineRule="auto"/>
              <w:ind w:firstLine="0"/>
              <w:jc w:val="center"/>
            </w:pPr>
            <w:r w:rsidRPr="0087683C">
              <w:t>20.453</w:t>
            </w:r>
          </w:p>
        </w:tc>
      </w:tr>
    </w:tbl>
    <w:p w14:paraId="38064A83" w14:textId="6465624C" w:rsidR="00386B33" w:rsidRPr="0087683C" w:rsidRDefault="00386B33" w:rsidP="00BE753E">
      <w:pPr>
        <w:pStyle w:val="S5"/>
        <w:spacing w:line="240" w:lineRule="auto"/>
      </w:pPr>
    </w:p>
    <w:p w14:paraId="736D9459" w14:textId="77777777" w:rsidR="0037700E" w:rsidRPr="0087683C" w:rsidRDefault="0037700E" w:rsidP="0037700E">
      <w:pPr>
        <w:spacing w:after="0" w:line="240" w:lineRule="auto"/>
        <w:ind w:firstLine="709"/>
        <w:jc w:val="both"/>
        <w:rPr>
          <w:rFonts w:ascii="Times New Roman" w:eastAsia="Times New Roman" w:hAnsi="Times New Roman"/>
          <w:sz w:val="28"/>
          <w:szCs w:val="28"/>
          <w:lang w:eastAsia="ru-RU"/>
        </w:rPr>
      </w:pPr>
      <w:r w:rsidRPr="0087683C">
        <w:rPr>
          <w:rFonts w:ascii="Times New Roman" w:eastAsia="Times New Roman" w:hAnsi="Times New Roman"/>
          <w:sz w:val="28"/>
          <w:szCs w:val="28"/>
          <w:lang w:eastAsia="ru-RU"/>
        </w:rPr>
        <w:t xml:space="preserve">Ведомость координат угловых точек горного отвода бассейн ручья “Падь </w:t>
      </w:r>
    </w:p>
    <w:p w14:paraId="4DE10854" w14:textId="77777777" w:rsidR="0037700E" w:rsidRPr="0087683C" w:rsidRDefault="0037700E" w:rsidP="0037700E">
      <w:pPr>
        <w:spacing w:after="0" w:line="240" w:lineRule="auto"/>
        <w:ind w:firstLine="709"/>
        <w:jc w:val="both"/>
        <w:rPr>
          <w:rFonts w:ascii="Times New Roman" w:eastAsia="Times New Roman" w:hAnsi="Times New Roman"/>
          <w:sz w:val="28"/>
          <w:szCs w:val="28"/>
          <w:lang w:eastAsia="ru-RU"/>
        </w:rPr>
      </w:pPr>
      <w:r w:rsidRPr="0087683C">
        <w:rPr>
          <w:rFonts w:ascii="Times New Roman" w:eastAsia="Times New Roman" w:hAnsi="Times New Roman"/>
          <w:sz w:val="28"/>
          <w:szCs w:val="28"/>
          <w:lang w:eastAsia="ru-RU"/>
        </w:rPr>
        <w:t>Семипятнова”</w:t>
      </w:r>
    </w:p>
    <w:p w14:paraId="7D305BED" w14:textId="4D094ADE" w:rsidR="00386B33" w:rsidRPr="0087683C" w:rsidRDefault="0037700E" w:rsidP="0037700E">
      <w:pPr>
        <w:pStyle w:val="S5"/>
        <w:spacing w:line="240" w:lineRule="auto"/>
        <w:rPr>
          <w:sz w:val="28"/>
          <w:szCs w:val="28"/>
        </w:rPr>
      </w:pPr>
      <w:r w:rsidRPr="0087683C">
        <w:rPr>
          <w:sz w:val="28"/>
          <w:szCs w:val="28"/>
        </w:rPr>
        <w:t xml:space="preserve"> (система координат ГСК-2011)</w:t>
      </w:r>
    </w:p>
    <w:p w14:paraId="58597A39" w14:textId="126B3BDC" w:rsidR="0037700E" w:rsidRPr="0087683C" w:rsidRDefault="0037700E" w:rsidP="0037700E">
      <w:pPr>
        <w:spacing w:after="0" w:line="240" w:lineRule="auto"/>
        <w:ind w:firstLine="709"/>
        <w:jc w:val="both"/>
        <w:rPr>
          <w:rFonts w:ascii="Times New Roman" w:eastAsia="Times New Roman" w:hAnsi="Times New Roman"/>
          <w:sz w:val="28"/>
          <w:szCs w:val="28"/>
          <w:lang w:eastAsia="ru-RU"/>
        </w:rPr>
      </w:pPr>
      <w:r w:rsidRPr="0087683C">
        <w:rPr>
          <w:rFonts w:ascii="Times New Roman" w:eastAsia="Times New Roman" w:hAnsi="Times New Roman"/>
          <w:sz w:val="28"/>
          <w:szCs w:val="28"/>
          <w:lang w:eastAsia="ru-RU"/>
        </w:rPr>
        <w:t>Площадь проекции горного отвода на горизонтальную плоскость бассейн ручья “Падь Семипятнова” – 28.02 Га.</w:t>
      </w:r>
    </w:p>
    <w:p w14:paraId="039918CC" w14:textId="36E41959" w:rsidR="0037700E" w:rsidRPr="0087683C" w:rsidRDefault="0037700E" w:rsidP="0037700E">
      <w:pPr>
        <w:autoSpaceDE w:val="0"/>
        <w:autoSpaceDN w:val="0"/>
        <w:adjustRightInd w:val="0"/>
        <w:spacing w:after="0" w:line="240" w:lineRule="auto"/>
        <w:ind w:firstLine="709"/>
        <w:jc w:val="both"/>
        <w:rPr>
          <w:rFonts w:ascii="Times New Roman" w:eastAsia="Times New Roman" w:hAnsi="Times New Roman"/>
          <w:i/>
          <w:iCs/>
          <w:sz w:val="28"/>
          <w:szCs w:val="28"/>
          <w:lang w:eastAsia="ru-RU"/>
        </w:rPr>
      </w:pPr>
      <w:r w:rsidRPr="0087683C">
        <w:rPr>
          <w:rFonts w:ascii="Times New Roman" w:eastAsia="Times New Roman" w:hAnsi="Times New Roman"/>
          <w:sz w:val="28"/>
          <w:szCs w:val="28"/>
          <w:lang w:eastAsia="ru-RU"/>
        </w:rPr>
        <w:t xml:space="preserve">Суммарная площадь проекции уточненного горного отвода на горизонтальную плоскость </w:t>
      </w:r>
      <w:r w:rsidRPr="0087683C">
        <w:rPr>
          <w:rFonts w:ascii="Times New Roman" w:eastAsia="Times New Roman" w:hAnsi="Times New Roman"/>
          <w:iCs/>
          <w:sz w:val="28"/>
          <w:szCs w:val="28"/>
          <w:lang w:eastAsia="ru-RU"/>
        </w:rPr>
        <w:t>на участке недр "Фланги Первомайского золоторудного месторождения" в Ханкайском муниципальном районе Приморского края составляет – 154,48 Га</w:t>
      </w:r>
    </w:p>
    <w:p w14:paraId="2359000F" w14:textId="77777777" w:rsidR="0037700E" w:rsidRPr="0087683C" w:rsidRDefault="0037700E" w:rsidP="0037700E">
      <w:pPr>
        <w:spacing w:after="0" w:line="240" w:lineRule="auto"/>
        <w:ind w:firstLine="709"/>
        <w:jc w:val="both"/>
        <w:rPr>
          <w:rFonts w:ascii="Times New Roman" w:eastAsia="Times New Roman" w:hAnsi="Times New Roman"/>
          <w:sz w:val="28"/>
          <w:szCs w:val="28"/>
          <w:lang w:eastAsia="ru-RU"/>
        </w:rPr>
      </w:pPr>
      <w:r w:rsidRPr="0087683C">
        <w:rPr>
          <w:rFonts w:ascii="Times New Roman" w:eastAsia="Times New Roman" w:hAnsi="Times New Roman"/>
          <w:sz w:val="28"/>
          <w:szCs w:val="28"/>
          <w:lang w:eastAsia="ru-RU"/>
        </w:rPr>
        <w:t xml:space="preserve"> Глубина горного отвода </w:t>
      </w:r>
      <w:r w:rsidRPr="0087683C">
        <w:rPr>
          <w:rFonts w:ascii="Times New Roman" w:eastAsia="Times New Roman" w:hAnsi="Times New Roman"/>
          <w:iCs/>
          <w:sz w:val="28"/>
          <w:szCs w:val="28"/>
          <w:lang w:eastAsia="ru-RU"/>
        </w:rPr>
        <w:t>на участке "Фланги Первомайского золоторудного месторождения" в Ханкайском муниципальном районе Приморского края</w:t>
      </w:r>
      <w:r w:rsidRPr="0087683C">
        <w:rPr>
          <w:rFonts w:ascii="Times New Roman" w:eastAsia="Times New Roman" w:hAnsi="Times New Roman"/>
          <w:sz w:val="28"/>
          <w:szCs w:val="28"/>
          <w:lang w:eastAsia="ru-RU"/>
        </w:rPr>
        <w:t xml:space="preserve"> соответствует границе подсчета запасов.</w:t>
      </w:r>
    </w:p>
    <w:p w14:paraId="286410E6" w14:textId="1A104DDB" w:rsidR="0037700E" w:rsidRPr="0087683C" w:rsidRDefault="0037700E" w:rsidP="0037700E">
      <w:pPr>
        <w:rPr>
          <w:rFonts w:ascii="Times New Roman" w:hAnsi="Times New Roman"/>
        </w:rPr>
      </w:pPr>
      <w:r w:rsidRPr="0087683C">
        <w:rPr>
          <w:rFonts w:ascii="Times New Roman" w:hAnsi="Times New Roman"/>
          <w:noProof/>
        </w:rPr>
        <w:lastRenderedPageBreak/>
        <w:drawing>
          <wp:inline distT="0" distB="0" distL="0" distR="0" wp14:anchorId="79270CC0" wp14:editId="6B3F784C">
            <wp:extent cx="6480175" cy="9169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0175" cy="9169400"/>
                    </a:xfrm>
                    <a:prstGeom prst="rect">
                      <a:avLst/>
                    </a:prstGeom>
                    <a:noFill/>
                    <a:ln>
                      <a:noFill/>
                    </a:ln>
                  </pic:spPr>
                </pic:pic>
              </a:graphicData>
            </a:graphic>
          </wp:inline>
        </w:drawing>
      </w:r>
    </w:p>
    <w:p w14:paraId="3504203F" w14:textId="77777777" w:rsidR="0037700E" w:rsidRPr="0087683C" w:rsidRDefault="0037700E" w:rsidP="0037700E">
      <w:pPr>
        <w:spacing w:after="0" w:line="240" w:lineRule="auto"/>
        <w:jc w:val="center"/>
        <w:rPr>
          <w:rFonts w:ascii="Times New Roman" w:hAnsi="Times New Roman"/>
          <w:b/>
          <w:bCs/>
          <w:u w:val="single"/>
        </w:rPr>
      </w:pPr>
      <w:r w:rsidRPr="0087683C">
        <w:rPr>
          <w:rFonts w:ascii="Times New Roman" w:hAnsi="Times New Roman"/>
          <w:b/>
          <w:bCs/>
          <w:u w:val="single"/>
        </w:rPr>
        <w:lastRenderedPageBreak/>
        <w:t>Жилищно-коммунальное направление</w:t>
      </w:r>
    </w:p>
    <w:p w14:paraId="7A55E51A" w14:textId="77777777" w:rsidR="0037700E" w:rsidRPr="0087683C" w:rsidRDefault="0037700E" w:rsidP="0037700E">
      <w:pPr>
        <w:spacing w:after="0" w:line="240" w:lineRule="auto"/>
        <w:jc w:val="center"/>
        <w:rPr>
          <w:rFonts w:ascii="Times New Roman" w:hAnsi="Times New Roman"/>
          <w:b/>
          <w:bCs/>
          <w:u w:val="single"/>
        </w:rPr>
      </w:pPr>
    </w:p>
    <w:p w14:paraId="4C431CF1" w14:textId="77777777" w:rsidR="0037700E" w:rsidRPr="0087683C" w:rsidRDefault="0037700E" w:rsidP="0037700E">
      <w:pPr>
        <w:spacing w:after="0" w:line="240" w:lineRule="auto"/>
        <w:ind w:firstLine="709"/>
        <w:jc w:val="both"/>
        <w:rPr>
          <w:rFonts w:ascii="Times New Roman" w:hAnsi="Times New Roman"/>
          <w:sz w:val="28"/>
          <w:szCs w:val="28"/>
        </w:rPr>
      </w:pPr>
      <w:r w:rsidRPr="0087683C">
        <w:rPr>
          <w:rFonts w:ascii="Times New Roman" w:hAnsi="Times New Roman"/>
          <w:sz w:val="28"/>
          <w:szCs w:val="28"/>
        </w:rPr>
        <w:t xml:space="preserve">Ответственный за предоставление данных: </w:t>
      </w:r>
    </w:p>
    <w:p w14:paraId="45BA2530" w14:textId="77777777" w:rsidR="0037700E" w:rsidRPr="0087683C" w:rsidRDefault="0037700E" w:rsidP="0037700E">
      <w:pPr>
        <w:spacing w:after="0" w:line="240" w:lineRule="auto"/>
        <w:ind w:firstLine="709"/>
        <w:jc w:val="both"/>
        <w:rPr>
          <w:rFonts w:ascii="Times New Roman" w:hAnsi="Times New Roman"/>
          <w:sz w:val="28"/>
          <w:szCs w:val="28"/>
        </w:rPr>
      </w:pPr>
      <w:r w:rsidRPr="0087683C">
        <w:rPr>
          <w:rFonts w:ascii="Times New Roman" w:hAnsi="Times New Roman"/>
          <w:sz w:val="28"/>
          <w:szCs w:val="28"/>
        </w:rPr>
        <w:t xml:space="preserve">и.о. начальника отдела жизнеобеспечения Андреев Сергей Геннадьевич, тел. 89149724507 </w:t>
      </w:r>
    </w:p>
    <w:p w14:paraId="113181E6" w14:textId="77777777" w:rsidR="0037700E" w:rsidRPr="0087683C" w:rsidRDefault="0037700E" w:rsidP="0037700E">
      <w:pPr>
        <w:spacing w:after="0" w:line="240" w:lineRule="auto"/>
        <w:ind w:firstLine="709"/>
        <w:jc w:val="both"/>
        <w:rPr>
          <w:rFonts w:ascii="Times New Roman" w:hAnsi="Times New Roman"/>
          <w:sz w:val="28"/>
          <w:szCs w:val="28"/>
        </w:rPr>
      </w:pPr>
    </w:p>
    <w:p w14:paraId="335117C4" w14:textId="77777777" w:rsidR="0037700E" w:rsidRPr="0087683C" w:rsidRDefault="0037700E" w:rsidP="0037700E">
      <w:pPr>
        <w:spacing w:after="0" w:line="240" w:lineRule="auto"/>
        <w:ind w:firstLine="709"/>
        <w:jc w:val="both"/>
        <w:rPr>
          <w:rFonts w:ascii="Times New Roman" w:hAnsi="Times New Roman"/>
          <w:sz w:val="28"/>
          <w:szCs w:val="28"/>
        </w:rPr>
      </w:pPr>
      <w:r w:rsidRPr="0087683C">
        <w:rPr>
          <w:rFonts w:ascii="Times New Roman" w:hAnsi="Times New Roman"/>
          <w:sz w:val="28"/>
          <w:szCs w:val="28"/>
        </w:rPr>
        <w:t xml:space="preserve">водоснабжение водоотведение </w:t>
      </w:r>
    </w:p>
    <w:p w14:paraId="4909916B" w14:textId="77777777" w:rsidR="0037700E" w:rsidRPr="0087683C" w:rsidRDefault="00000000" w:rsidP="0037700E">
      <w:pPr>
        <w:spacing w:after="0" w:line="240" w:lineRule="auto"/>
        <w:ind w:firstLine="709"/>
        <w:jc w:val="both"/>
        <w:rPr>
          <w:rFonts w:ascii="Times New Roman" w:hAnsi="Times New Roman"/>
          <w:sz w:val="28"/>
          <w:szCs w:val="28"/>
        </w:rPr>
      </w:pPr>
      <w:hyperlink r:id="rId28" w:history="1">
        <w:r w:rsidR="0037700E" w:rsidRPr="0087683C">
          <w:rPr>
            <w:rStyle w:val="af7"/>
            <w:rFonts w:ascii="Times New Roman" w:hAnsi="Times New Roman"/>
            <w:color w:val="auto"/>
            <w:sz w:val="28"/>
            <w:szCs w:val="28"/>
          </w:rPr>
          <w:t>http://hankayski.ru/communal/shemyi-vodosnabzheniya-i-vodootvedeniya/</w:t>
        </w:r>
      </w:hyperlink>
    </w:p>
    <w:p w14:paraId="0F1CA033" w14:textId="77777777" w:rsidR="0037700E" w:rsidRPr="0087683C" w:rsidRDefault="0037700E" w:rsidP="0037700E">
      <w:pPr>
        <w:spacing w:after="0" w:line="240" w:lineRule="auto"/>
        <w:ind w:firstLine="709"/>
        <w:jc w:val="both"/>
        <w:rPr>
          <w:rFonts w:ascii="Times New Roman" w:hAnsi="Times New Roman"/>
          <w:sz w:val="28"/>
          <w:szCs w:val="28"/>
        </w:rPr>
      </w:pPr>
      <w:r w:rsidRPr="0087683C">
        <w:rPr>
          <w:rFonts w:ascii="Times New Roman" w:hAnsi="Times New Roman"/>
          <w:sz w:val="28"/>
          <w:szCs w:val="28"/>
        </w:rPr>
        <w:t xml:space="preserve">теплоснабжение </w:t>
      </w:r>
      <w:hyperlink r:id="rId29" w:history="1">
        <w:r w:rsidRPr="0087683C">
          <w:rPr>
            <w:rStyle w:val="af7"/>
            <w:rFonts w:ascii="Times New Roman" w:hAnsi="Times New Roman"/>
            <w:color w:val="auto"/>
            <w:sz w:val="28"/>
            <w:szCs w:val="28"/>
          </w:rPr>
          <w:t>http://hankayski.ru/communal/shemyi-teplosnabzheniya/</w:t>
        </w:r>
      </w:hyperlink>
    </w:p>
    <w:p w14:paraId="583A6E56" w14:textId="77777777" w:rsidR="0037700E" w:rsidRPr="0087683C" w:rsidRDefault="0037700E" w:rsidP="0037700E">
      <w:pPr>
        <w:spacing w:after="0" w:line="240" w:lineRule="auto"/>
        <w:ind w:firstLine="709"/>
        <w:jc w:val="both"/>
        <w:rPr>
          <w:rFonts w:ascii="Times New Roman" w:hAnsi="Times New Roman"/>
          <w:sz w:val="28"/>
          <w:szCs w:val="28"/>
        </w:rPr>
      </w:pPr>
      <w:r w:rsidRPr="0087683C">
        <w:rPr>
          <w:rFonts w:ascii="Times New Roman" w:hAnsi="Times New Roman"/>
          <w:sz w:val="28"/>
          <w:szCs w:val="28"/>
        </w:rPr>
        <w:t xml:space="preserve">Форму №1-жилищный фонд предоставляем в формате </w:t>
      </w:r>
      <w:r w:rsidRPr="0087683C">
        <w:rPr>
          <w:rFonts w:ascii="Times New Roman" w:hAnsi="Times New Roman"/>
          <w:sz w:val="28"/>
          <w:szCs w:val="28"/>
          <w:lang w:val="en-US"/>
        </w:rPr>
        <w:t>EXEL</w:t>
      </w:r>
      <w:r w:rsidRPr="0087683C">
        <w:rPr>
          <w:rFonts w:ascii="Times New Roman" w:hAnsi="Times New Roman"/>
          <w:sz w:val="28"/>
          <w:szCs w:val="28"/>
        </w:rPr>
        <w:t>.</w:t>
      </w:r>
    </w:p>
    <w:p w14:paraId="54A7C0B8" w14:textId="77777777" w:rsidR="0037700E" w:rsidRPr="0087683C" w:rsidRDefault="0037700E" w:rsidP="0037700E">
      <w:pPr>
        <w:spacing w:after="0" w:line="240" w:lineRule="auto"/>
        <w:jc w:val="right"/>
        <w:rPr>
          <w:rStyle w:val="afd"/>
          <w:rFonts w:ascii="Times New Roman" w:hAnsi="Times New Roman"/>
          <w:b w:val="0"/>
          <w:bCs w:val="0"/>
          <w:sz w:val="28"/>
          <w:szCs w:val="28"/>
        </w:rPr>
      </w:pPr>
      <w:r w:rsidRPr="0087683C">
        <w:rPr>
          <w:rStyle w:val="afd"/>
          <w:rFonts w:ascii="Times New Roman" w:hAnsi="Times New Roman"/>
          <w:b w:val="0"/>
          <w:bCs w:val="0"/>
          <w:sz w:val="28"/>
          <w:szCs w:val="28"/>
        </w:rPr>
        <w:t>Таблица 18</w:t>
      </w:r>
    </w:p>
    <w:p w14:paraId="429926C3" w14:textId="77777777" w:rsidR="0037700E" w:rsidRPr="0087683C" w:rsidRDefault="0037700E" w:rsidP="0037700E">
      <w:pPr>
        <w:spacing w:after="0" w:line="240" w:lineRule="auto"/>
        <w:jc w:val="center"/>
        <w:rPr>
          <w:rStyle w:val="afd"/>
          <w:rFonts w:ascii="Times New Roman" w:hAnsi="Times New Roman"/>
          <w:b w:val="0"/>
          <w:bCs w:val="0"/>
          <w:sz w:val="28"/>
          <w:szCs w:val="28"/>
        </w:rPr>
      </w:pPr>
      <w:r w:rsidRPr="0087683C">
        <w:rPr>
          <w:rStyle w:val="afd"/>
          <w:rFonts w:ascii="Times New Roman" w:hAnsi="Times New Roman"/>
          <w:b w:val="0"/>
          <w:bCs w:val="0"/>
          <w:sz w:val="28"/>
          <w:szCs w:val="28"/>
        </w:rPr>
        <w:t>Характеристика жилищного фонда по состоянию на 01.01.2022</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134"/>
        <w:gridCol w:w="1235"/>
        <w:gridCol w:w="1174"/>
        <w:gridCol w:w="1094"/>
        <w:gridCol w:w="1275"/>
        <w:gridCol w:w="1229"/>
      </w:tblGrid>
      <w:tr w:rsidR="0037700E" w:rsidRPr="0087683C" w14:paraId="310EA15E" w14:textId="77777777" w:rsidTr="0037700E">
        <w:trPr>
          <w:trHeight w:val="1744"/>
          <w:jc w:val="center"/>
        </w:trPr>
        <w:tc>
          <w:tcPr>
            <w:tcW w:w="2122" w:type="dxa"/>
          </w:tcPr>
          <w:p w14:paraId="0870F177" w14:textId="77777777" w:rsidR="0037700E" w:rsidRPr="0087683C" w:rsidRDefault="0037700E" w:rsidP="0037700E">
            <w:pPr>
              <w:autoSpaceDE w:val="0"/>
              <w:autoSpaceDN w:val="0"/>
              <w:adjustRightInd w:val="0"/>
              <w:spacing w:after="0" w:line="240" w:lineRule="auto"/>
              <w:jc w:val="center"/>
              <w:rPr>
                <w:rFonts w:ascii="Times New Roman" w:hAnsi="Times New Roman"/>
              </w:rPr>
            </w:pPr>
            <w:r w:rsidRPr="0087683C">
              <w:rPr>
                <w:rFonts w:ascii="Times New Roman" w:hAnsi="Times New Roman"/>
              </w:rPr>
              <w:t xml:space="preserve">Населённые пункты </w:t>
            </w:r>
          </w:p>
          <w:p w14:paraId="6FEC27E9" w14:textId="77777777" w:rsidR="0037700E" w:rsidRPr="0087683C" w:rsidRDefault="0037700E" w:rsidP="0037700E">
            <w:pPr>
              <w:spacing w:after="0" w:line="240" w:lineRule="auto"/>
              <w:jc w:val="center"/>
              <w:rPr>
                <w:rFonts w:ascii="Times New Roman" w:hAnsi="Times New Roman"/>
                <w:bCs/>
              </w:rPr>
            </w:pPr>
          </w:p>
        </w:tc>
        <w:tc>
          <w:tcPr>
            <w:tcW w:w="1134" w:type="dxa"/>
            <w:shd w:val="clear" w:color="auto" w:fill="auto"/>
            <w:vAlign w:val="center"/>
          </w:tcPr>
          <w:p w14:paraId="51C41300"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Жилой фонд, кв.м</w:t>
            </w:r>
          </w:p>
        </w:tc>
        <w:tc>
          <w:tcPr>
            <w:tcW w:w="1235" w:type="dxa"/>
            <w:shd w:val="clear" w:color="auto" w:fill="auto"/>
            <w:vAlign w:val="center"/>
          </w:tcPr>
          <w:p w14:paraId="6A19BC7E"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Количество домов, ед.</w:t>
            </w:r>
          </w:p>
        </w:tc>
        <w:tc>
          <w:tcPr>
            <w:tcW w:w="1174" w:type="dxa"/>
            <w:shd w:val="clear" w:color="auto" w:fill="auto"/>
            <w:vAlign w:val="center"/>
          </w:tcPr>
          <w:p w14:paraId="7861114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Ветхое жилье, ед.</w:t>
            </w:r>
          </w:p>
        </w:tc>
        <w:tc>
          <w:tcPr>
            <w:tcW w:w="1094" w:type="dxa"/>
          </w:tcPr>
          <w:p w14:paraId="3EE0B30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Число жителей, проживающих в ветхом жилье, чел.</w:t>
            </w:r>
          </w:p>
        </w:tc>
        <w:tc>
          <w:tcPr>
            <w:tcW w:w="1275" w:type="dxa"/>
            <w:shd w:val="clear" w:color="auto" w:fill="auto"/>
            <w:vAlign w:val="center"/>
          </w:tcPr>
          <w:p w14:paraId="4D40CC1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Выделено участков для строительства за 2021 год, ед.</w:t>
            </w:r>
          </w:p>
        </w:tc>
        <w:tc>
          <w:tcPr>
            <w:tcW w:w="1229" w:type="dxa"/>
            <w:shd w:val="clear" w:color="auto" w:fill="auto"/>
            <w:vAlign w:val="center"/>
          </w:tcPr>
          <w:p w14:paraId="49E353B2"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Построено домов за 2021 год, ед.</w:t>
            </w:r>
          </w:p>
        </w:tc>
      </w:tr>
      <w:tr w:rsidR="0037700E" w:rsidRPr="0087683C" w14:paraId="30BD2F40" w14:textId="77777777" w:rsidTr="0037700E">
        <w:trPr>
          <w:jc w:val="center"/>
        </w:trPr>
        <w:tc>
          <w:tcPr>
            <w:tcW w:w="2122" w:type="dxa"/>
          </w:tcPr>
          <w:p w14:paraId="1951547D"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с.Алексеевка</w:t>
            </w:r>
          </w:p>
        </w:tc>
        <w:tc>
          <w:tcPr>
            <w:tcW w:w="1134" w:type="dxa"/>
            <w:shd w:val="clear" w:color="auto" w:fill="auto"/>
          </w:tcPr>
          <w:p w14:paraId="602301DF"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5500</w:t>
            </w:r>
          </w:p>
        </w:tc>
        <w:tc>
          <w:tcPr>
            <w:tcW w:w="1235" w:type="dxa"/>
            <w:shd w:val="clear" w:color="auto" w:fill="auto"/>
          </w:tcPr>
          <w:p w14:paraId="3A0BA64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50</w:t>
            </w:r>
          </w:p>
        </w:tc>
        <w:tc>
          <w:tcPr>
            <w:tcW w:w="1174" w:type="dxa"/>
            <w:shd w:val="clear" w:color="auto" w:fill="auto"/>
            <w:vAlign w:val="center"/>
          </w:tcPr>
          <w:p w14:paraId="6BF6923C" w14:textId="77777777" w:rsidR="0037700E" w:rsidRPr="0087683C" w:rsidRDefault="0037700E" w:rsidP="0037700E">
            <w:pPr>
              <w:spacing w:after="0" w:line="240" w:lineRule="auto"/>
              <w:jc w:val="center"/>
              <w:rPr>
                <w:rFonts w:ascii="Times New Roman" w:hAnsi="Times New Roman"/>
              </w:rPr>
            </w:pPr>
          </w:p>
        </w:tc>
        <w:tc>
          <w:tcPr>
            <w:tcW w:w="1094" w:type="dxa"/>
          </w:tcPr>
          <w:p w14:paraId="6D54FA96"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701E30D2"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5143CA85" w14:textId="77777777" w:rsidR="0037700E" w:rsidRPr="0087683C" w:rsidRDefault="0037700E" w:rsidP="0037700E">
            <w:pPr>
              <w:spacing w:after="0" w:line="240" w:lineRule="auto"/>
              <w:jc w:val="center"/>
              <w:rPr>
                <w:rFonts w:ascii="Times New Roman" w:hAnsi="Times New Roman"/>
              </w:rPr>
            </w:pPr>
          </w:p>
        </w:tc>
      </w:tr>
      <w:tr w:rsidR="0037700E" w:rsidRPr="0087683C" w14:paraId="292BF1B5" w14:textId="77777777" w:rsidTr="0037700E">
        <w:trPr>
          <w:jc w:val="center"/>
        </w:trPr>
        <w:tc>
          <w:tcPr>
            <w:tcW w:w="2122" w:type="dxa"/>
          </w:tcPr>
          <w:p w14:paraId="64CA8968"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с.Астраханка</w:t>
            </w:r>
          </w:p>
        </w:tc>
        <w:tc>
          <w:tcPr>
            <w:tcW w:w="1134" w:type="dxa"/>
            <w:shd w:val="clear" w:color="auto" w:fill="auto"/>
          </w:tcPr>
          <w:p w14:paraId="49064ED8"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70147</w:t>
            </w:r>
          </w:p>
        </w:tc>
        <w:tc>
          <w:tcPr>
            <w:tcW w:w="1235" w:type="dxa"/>
            <w:shd w:val="clear" w:color="auto" w:fill="auto"/>
          </w:tcPr>
          <w:p w14:paraId="120B9C2C"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619</w:t>
            </w:r>
          </w:p>
        </w:tc>
        <w:tc>
          <w:tcPr>
            <w:tcW w:w="1174" w:type="dxa"/>
            <w:shd w:val="clear" w:color="auto" w:fill="auto"/>
            <w:vAlign w:val="center"/>
          </w:tcPr>
          <w:p w14:paraId="62730672" w14:textId="77777777" w:rsidR="0037700E" w:rsidRPr="0087683C" w:rsidRDefault="0037700E" w:rsidP="0037700E">
            <w:pPr>
              <w:spacing w:after="0" w:line="240" w:lineRule="auto"/>
              <w:jc w:val="center"/>
              <w:rPr>
                <w:rFonts w:ascii="Times New Roman" w:hAnsi="Times New Roman"/>
              </w:rPr>
            </w:pPr>
          </w:p>
        </w:tc>
        <w:tc>
          <w:tcPr>
            <w:tcW w:w="1094" w:type="dxa"/>
          </w:tcPr>
          <w:p w14:paraId="71CB21AC"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18D7B0A8"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w:t>
            </w:r>
          </w:p>
        </w:tc>
        <w:tc>
          <w:tcPr>
            <w:tcW w:w="1229" w:type="dxa"/>
            <w:shd w:val="clear" w:color="auto" w:fill="auto"/>
            <w:vAlign w:val="center"/>
          </w:tcPr>
          <w:p w14:paraId="25A0E989"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w:t>
            </w:r>
          </w:p>
        </w:tc>
      </w:tr>
      <w:tr w:rsidR="0037700E" w:rsidRPr="0087683C" w14:paraId="21ED094F" w14:textId="77777777" w:rsidTr="0037700E">
        <w:trPr>
          <w:jc w:val="center"/>
        </w:trPr>
        <w:tc>
          <w:tcPr>
            <w:tcW w:w="2122" w:type="dxa"/>
          </w:tcPr>
          <w:p w14:paraId="15E4646E"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с.Владимиро-Петровка</w:t>
            </w:r>
          </w:p>
        </w:tc>
        <w:tc>
          <w:tcPr>
            <w:tcW w:w="1134" w:type="dxa"/>
            <w:shd w:val="clear" w:color="auto" w:fill="auto"/>
          </w:tcPr>
          <w:p w14:paraId="75ED81DC"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26592</w:t>
            </w:r>
          </w:p>
        </w:tc>
        <w:tc>
          <w:tcPr>
            <w:tcW w:w="1235" w:type="dxa"/>
            <w:shd w:val="clear" w:color="auto" w:fill="auto"/>
          </w:tcPr>
          <w:p w14:paraId="339BD414"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193</w:t>
            </w:r>
          </w:p>
        </w:tc>
        <w:tc>
          <w:tcPr>
            <w:tcW w:w="1174" w:type="dxa"/>
            <w:shd w:val="clear" w:color="auto" w:fill="auto"/>
            <w:vAlign w:val="center"/>
          </w:tcPr>
          <w:p w14:paraId="7C23C02E" w14:textId="77777777" w:rsidR="0037700E" w:rsidRPr="0087683C" w:rsidRDefault="0037700E" w:rsidP="0037700E">
            <w:pPr>
              <w:spacing w:after="0" w:line="240" w:lineRule="auto"/>
              <w:jc w:val="center"/>
              <w:rPr>
                <w:rFonts w:ascii="Times New Roman" w:hAnsi="Times New Roman"/>
              </w:rPr>
            </w:pPr>
          </w:p>
        </w:tc>
        <w:tc>
          <w:tcPr>
            <w:tcW w:w="1094" w:type="dxa"/>
          </w:tcPr>
          <w:p w14:paraId="02909867"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00336C48"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4FCDB6DD" w14:textId="77777777" w:rsidR="0037700E" w:rsidRPr="0087683C" w:rsidRDefault="0037700E" w:rsidP="0037700E">
            <w:pPr>
              <w:spacing w:after="0" w:line="240" w:lineRule="auto"/>
              <w:jc w:val="center"/>
              <w:rPr>
                <w:rFonts w:ascii="Times New Roman" w:hAnsi="Times New Roman"/>
              </w:rPr>
            </w:pPr>
          </w:p>
        </w:tc>
      </w:tr>
      <w:tr w:rsidR="0037700E" w:rsidRPr="0087683C" w14:paraId="5A3FC22D" w14:textId="77777777" w:rsidTr="0037700E">
        <w:trPr>
          <w:jc w:val="center"/>
        </w:trPr>
        <w:tc>
          <w:tcPr>
            <w:tcW w:w="2122" w:type="dxa"/>
          </w:tcPr>
          <w:p w14:paraId="1D8ADACB"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с.Дворянка</w:t>
            </w:r>
          </w:p>
        </w:tc>
        <w:tc>
          <w:tcPr>
            <w:tcW w:w="1134" w:type="dxa"/>
            <w:shd w:val="clear" w:color="auto" w:fill="auto"/>
          </w:tcPr>
          <w:p w14:paraId="72F84EF9"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2970</w:t>
            </w:r>
          </w:p>
        </w:tc>
        <w:tc>
          <w:tcPr>
            <w:tcW w:w="1235" w:type="dxa"/>
            <w:shd w:val="clear" w:color="auto" w:fill="auto"/>
          </w:tcPr>
          <w:p w14:paraId="3AFA8D42"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27</w:t>
            </w:r>
          </w:p>
        </w:tc>
        <w:tc>
          <w:tcPr>
            <w:tcW w:w="1174" w:type="dxa"/>
            <w:shd w:val="clear" w:color="auto" w:fill="auto"/>
            <w:vAlign w:val="center"/>
          </w:tcPr>
          <w:p w14:paraId="3909FEE9" w14:textId="77777777" w:rsidR="0037700E" w:rsidRPr="0087683C" w:rsidRDefault="0037700E" w:rsidP="0037700E">
            <w:pPr>
              <w:spacing w:after="0" w:line="240" w:lineRule="auto"/>
              <w:jc w:val="center"/>
              <w:rPr>
                <w:rFonts w:ascii="Times New Roman" w:hAnsi="Times New Roman"/>
              </w:rPr>
            </w:pPr>
          </w:p>
        </w:tc>
        <w:tc>
          <w:tcPr>
            <w:tcW w:w="1094" w:type="dxa"/>
          </w:tcPr>
          <w:p w14:paraId="4F84F3A1"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3A83502A"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5AA72B94" w14:textId="77777777" w:rsidR="0037700E" w:rsidRPr="0087683C" w:rsidRDefault="0037700E" w:rsidP="0037700E">
            <w:pPr>
              <w:spacing w:after="0" w:line="240" w:lineRule="auto"/>
              <w:jc w:val="center"/>
              <w:rPr>
                <w:rFonts w:ascii="Times New Roman" w:hAnsi="Times New Roman"/>
              </w:rPr>
            </w:pPr>
          </w:p>
        </w:tc>
      </w:tr>
      <w:tr w:rsidR="0037700E" w:rsidRPr="0087683C" w14:paraId="1B12A982" w14:textId="77777777" w:rsidTr="0037700E">
        <w:trPr>
          <w:jc w:val="center"/>
        </w:trPr>
        <w:tc>
          <w:tcPr>
            <w:tcW w:w="2122" w:type="dxa"/>
          </w:tcPr>
          <w:p w14:paraId="5B092A63"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с.Ильинка</w:t>
            </w:r>
          </w:p>
        </w:tc>
        <w:tc>
          <w:tcPr>
            <w:tcW w:w="1134" w:type="dxa"/>
            <w:shd w:val="clear" w:color="auto" w:fill="auto"/>
          </w:tcPr>
          <w:p w14:paraId="09AC0357"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35931</w:t>
            </w:r>
          </w:p>
        </w:tc>
        <w:tc>
          <w:tcPr>
            <w:tcW w:w="1235" w:type="dxa"/>
            <w:shd w:val="clear" w:color="auto" w:fill="auto"/>
          </w:tcPr>
          <w:p w14:paraId="2708DF3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312</w:t>
            </w:r>
          </w:p>
        </w:tc>
        <w:tc>
          <w:tcPr>
            <w:tcW w:w="1174" w:type="dxa"/>
            <w:shd w:val="clear" w:color="auto" w:fill="auto"/>
            <w:vAlign w:val="center"/>
          </w:tcPr>
          <w:p w14:paraId="1A694809" w14:textId="77777777" w:rsidR="0037700E" w:rsidRPr="0087683C" w:rsidRDefault="0037700E" w:rsidP="0037700E">
            <w:pPr>
              <w:spacing w:after="0" w:line="240" w:lineRule="auto"/>
              <w:jc w:val="center"/>
              <w:rPr>
                <w:rFonts w:ascii="Times New Roman" w:hAnsi="Times New Roman"/>
              </w:rPr>
            </w:pPr>
          </w:p>
        </w:tc>
        <w:tc>
          <w:tcPr>
            <w:tcW w:w="1094" w:type="dxa"/>
          </w:tcPr>
          <w:p w14:paraId="53FD3412"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33C37639"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w:t>
            </w:r>
          </w:p>
        </w:tc>
        <w:tc>
          <w:tcPr>
            <w:tcW w:w="1229" w:type="dxa"/>
            <w:shd w:val="clear" w:color="auto" w:fill="auto"/>
            <w:vAlign w:val="center"/>
          </w:tcPr>
          <w:p w14:paraId="6C9B40D2" w14:textId="77777777" w:rsidR="0037700E" w:rsidRPr="0087683C" w:rsidRDefault="0037700E" w:rsidP="0037700E">
            <w:pPr>
              <w:spacing w:after="0" w:line="240" w:lineRule="auto"/>
              <w:jc w:val="center"/>
              <w:rPr>
                <w:rFonts w:ascii="Times New Roman" w:hAnsi="Times New Roman"/>
              </w:rPr>
            </w:pPr>
          </w:p>
        </w:tc>
      </w:tr>
      <w:tr w:rsidR="0037700E" w:rsidRPr="0087683C" w14:paraId="68C54106" w14:textId="77777777" w:rsidTr="0037700E">
        <w:trPr>
          <w:jc w:val="center"/>
        </w:trPr>
        <w:tc>
          <w:tcPr>
            <w:tcW w:w="2122" w:type="dxa"/>
          </w:tcPr>
          <w:p w14:paraId="35FDA563"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с.Камень-Рыболов</w:t>
            </w:r>
          </w:p>
        </w:tc>
        <w:tc>
          <w:tcPr>
            <w:tcW w:w="1134" w:type="dxa"/>
            <w:shd w:val="clear" w:color="auto" w:fill="auto"/>
          </w:tcPr>
          <w:p w14:paraId="5EBE938A"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183502</w:t>
            </w:r>
          </w:p>
        </w:tc>
        <w:tc>
          <w:tcPr>
            <w:tcW w:w="1235" w:type="dxa"/>
            <w:shd w:val="clear" w:color="auto" w:fill="auto"/>
          </w:tcPr>
          <w:p w14:paraId="502F076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782</w:t>
            </w:r>
          </w:p>
        </w:tc>
        <w:tc>
          <w:tcPr>
            <w:tcW w:w="1174" w:type="dxa"/>
            <w:shd w:val="clear" w:color="auto" w:fill="auto"/>
            <w:vAlign w:val="center"/>
          </w:tcPr>
          <w:p w14:paraId="373BADF8"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11</w:t>
            </w:r>
          </w:p>
        </w:tc>
        <w:tc>
          <w:tcPr>
            <w:tcW w:w="1094" w:type="dxa"/>
          </w:tcPr>
          <w:p w14:paraId="078DDBB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97</w:t>
            </w:r>
          </w:p>
        </w:tc>
        <w:tc>
          <w:tcPr>
            <w:tcW w:w="1275" w:type="dxa"/>
            <w:shd w:val="clear" w:color="auto" w:fill="auto"/>
          </w:tcPr>
          <w:p w14:paraId="68339090"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7</w:t>
            </w:r>
          </w:p>
        </w:tc>
        <w:tc>
          <w:tcPr>
            <w:tcW w:w="1229" w:type="dxa"/>
            <w:shd w:val="clear" w:color="auto" w:fill="auto"/>
            <w:vAlign w:val="center"/>
          </w:tcPr>
          <w:p w14:paraId="1D3DD947"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8</w:t>
            </w:r>
          </w:p>
        </w:tc>
      </w:tr>
      <w:tr w:rsidR="0037700E" w:rsidRPr="0087683C" w14:paraId="5BB3FFA1" w14:textId="77777777" w:rsidTr="0037700E">
        <w:trPr>
          <w:jc w:val="center"/>
        </w:trPr>
        <w:tc>
          <w:tcPr>
            <w:tcW w:w="2122" w:type="dxa"/>
          </w:tcPr>
          <w:p w14:paraId="725C60EA"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с.Кировка</w:t>
            </w:r>
          </w:p>
        </w:tc>
        <w:tc>
          <w:tcPr>
            <w:tcW w:w="1134" w:type="dxa"/>
            <w:shd w:val="clear" w:color="auto" w:fill="auto"/>
          </w:tcPr>
          <w:p w14:paraId="5CFED3C3"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3300</w:t>
            </w:r>
          </w:p>
        </w:tc>
        <w:tc>
          <w:tcPr>
            <w:tcW w:w="1235" w:type="dxa"/>
            <w:shd w:val="clear" w:color="auto" w:fill="auto"/>
          </w:tcPr>
          <w:p w14:paraId="370EC944"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30</w:t>
            </w:r>
          </w:p>
        </w:tc>
        <w:tc>
          <w:tcPr>
            <w:tcW w:w="1174" w:type="dxa"/>
            <w:shd w:val="clear" w:color="auto" w:fill="auto"/>
            <w:vAlign w:val="center"/>
          </w:tcPr>
          <w:p w14:paraId="4D4BFEFC" w14:textId="77777777" w:rsidR="0037700E" w:rsidRPr="0087683C" w:rsidRDefault="0037700E" w:rsidP="0037700E">
            <w:pPr>
              <w:spacing w:after="0" w:line="240" w:lineRule="auto"/>
              <w:jc w:val="center"/>
              <w:rPr>
                <w:rFonts w:ascii="Times New Roman" w:hAnsi="Times New Roman"/>
              </w:rPr>
            </w:pPr>
          </w:p>
        </w:tc>
        <w:tc>
          <w:tcPr>
            <w:tcW w:w="1094" w:type="dxa"/>
          </w:tcPr>
          <w:p w14:paraId="7781D5BF"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4AF1F62C"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3F7DE481" w14:textId="77777777" w:rsidR="0037700E" w:rsidRPr="0087683C" w:rsidRDefault="0037700E" w:rsidP="0037700E">
            <w:pPr>
              <w:spacing w:after="0" w:line="240" w:lineRule="auto"/>
              <w:jc w:val="center"/>
              <w:rPr>
                <w:rFonts w:ascii="Times New Roman" w:hAnsi="Times New Roman"/>
              </w:rPr>
            </w:pPr>
          </w:p>
        </w:tc>
      </w:tr>
      <w:tr w:rsidR="0037700E" w:rsidRPr="0087683C" w14:paraId="4081F3CF" w14:textId="77777777" w:rsidTr="0037700E">
        <w:trPr>
          <w:jc w:val="center"/>
        </w:trPr>
        <w:tc>
          <w:tcPr>
            <w:tcW w:w="2122" w:type="dxa"/>
          </w:tcPr>
          <w:p w14:paraId="2362AA5E"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с.Комиссарово</w:t>
            </w:r>
          </w:p>
        </w:tc>
        <w:tc>
          <w:tcPr>
            <w:tcW w:w="1134" w:type="dxa"/>
            <w:shd w:val="clear" w:color="auto" w:fill="auto"/>
          </w:tcPr>
          <w:p w14:paraId="1B2E9AB0"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16990</w:t>
            </w:r>
          </w:p>
        </w:tc>
        <w:tc>
          <w:tcPr>
            <w:tcW w:w="1235" w:type="dxa"/>
            <w:shd w:val="clear" w:color="auto" w:fill="auto"/>
          </w:tcPr>
          <w:p w14:paraId="65F110C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150</w:t>
            </w:r>
          </w:p>
        </w:tc>
        <w:tc>
          <w:tcPr>
            <w:tcW w:w="1174" w:type="dxa"/>
            <w:shd w:val="clear" w:color="auto" w:fill="auto"/>
            <w:vAlign w:val="center"/>
          </w:tcPr>
          <w:p w14:paraId="6C1E7185" w14:textId="77777777" w:rsidR="0037700E" w:rsidRPr="0087683C" w:rsidRDefault="0037700E" w:rsidP="0037700E">
            <w:pPr>
              <w:spacing w:after="0" w:line="240" w:lineRule="auto"/>
              <w:jc w:val="center"/>
              <w:rPr>
                <w:rFonts w:ascii="Times New Roman" w:hAnsi="Times New Roman"/>
              </w:rPr>
            </w:pPr>
          </w:p>
        </w:tc>
        <w:tc>
          <w:tcPr>
            <w:tcW w:w="1094" w:type="dxa"/>
          </w:tcPr>
          <w:p w14:paraId="66F5EE7B"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03CAC592"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150A2033"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w:t>
            </w:r>
          </w:p>
        </w:tc>
      </w:tr>
      <w:tr w:rsidR="0037700E" w:rsidRPr="0087683C" w14:paraId="2C0F6761" w14:textId="77777777" w:rsidTr="0037700E">
        <w:trPr>
          <w:jc w:val="center"/>
        </w:trPr>
        <w:tc>
          <w:tcPr>
            <w:tcW w:w="2122" w:type="dxa"/>
          </w:tcPr>
          <w:p w14:paraId="54731747"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 xml:space="preserve">с.Люблино </w:t>
            </w:r>
          </w:p>
        </w:tc>
        <w:tc>
          <w:tcPr>
            <w:tcW w:w="1134" w:type="dxa"/>
            <w:shd w:val="clear" w:color="auto" w:fill="auto"/>
          </w:tcPr>
          <w:p w14:paraId="5E50D8C8"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5940</w:t>
            </w:r>
          </w:p>
        </w:tc>
        <w:tc>
          <w:tcPr>
            <w:tcW w:w="1235" w:type="dxa"/>
            <w:shd w:val="clear" w:color="auto" w:fill="auto"/>
          </w:tcPr>
          <w:p w14:paraId="5E995043"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55</w:t>
            </w:r>
          </w:p>
        </w:tc>
        <w:tc>
          <w:tcPr>
            <w:tcW w:w="1174" w:type="dxa"/>
            <w:shd w:val="clear" w:color="auto" w:fill="auto"/>
            <w:vAlign w:val="center"/>
          </w:tcPr>
          <w:p w14:paraId="3AA911DA" w14:textId="77777777" w:rsidR="0037700E" w:rsidRPr="0087683C" w:rsidRDefault="0037700E" w:rsidP="0037700E">
            <w:pPr>
              <w:spacing w:after="0" w:line="240" w:lineRule="auto"/>
              <w:jc w:val="center"/>
              <w:rPr>
                <w:rFonts w:ascii="Times New Roman" w:hAnsi="Times New Roman"/>
              </w:rPr>
            </w:pPr>
          </w:p>
        </w:tc>
        <w:tc>
          <w:tcPr>
            <w:tcW w:w="1094" w:type="dxa"/>
          </w:tcPr>
          <w:p w14:paraId="031EA72C"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4A0007B1"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7E3400CB" w14:textId="77777777" w:rsidR="0037700E" w:rsidRPr="0087683C" w:rsidRDefault="0037700E" w:rsidP="0037700E">
            <w:pPr>
              <w:spacing w:after="0" w:line="240" w:lineRule="auto"/>
              <w:jc w:val="center"/>
              <w:rPr>
                <w:rFonts w:ascii="Times New Roman" w:hAnsi="Times New Roman"/>
              </w:rPr>
            </w:pPr>
          </w:p>
        </w:tc>
      </w:tr>
      <w:tr w:rsidR="0037700E" w:rsidRPr="0087683C" w14:paraId="5190B278" w14:textId="77777777" w:rsidTr="0037700E">
        <w:trPr>
          <w:jc w:val="center"/>
        </w:trPr>
        <w:tc>
          <w:tcPr>
            <w:tcW w:w="2122" w:type="dxa"/>
          </w:tcPr>
          <w:p w14:paraId="65FDC2FC"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с.Майское</w:t>
            </w:r>
          </w:p>
        </w:tc>
        <w:tc>
          <w:tcPr>
            <w:tcW w:w="1134" w:type="dxa"/>
            <w:shd w:val="clear" w:color="auto" w:fill="auto"/>
          </w:tcPr>
          <w:p w14:paraId="532E3A14"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15070</w:t>
            </w:r>
          </w:p>
        </w:tc>
        <w:tc>
          <w:tcPr>
            <w:tcW w:w="1235" w:type="dxa"/>
            <w:shd w:val="clear" w:color="auto" w:fill="auto"/>
          </w:tcPr>
          <w:p w14:paraId="2F76E6C3"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138</w:t>
            </w:r>
          </w:p>
        </w:tc>
        <w:tc>
          <w:tcPr>
            <w:tcW w:w="1174" w:type="dxa"/>
            <w:shd w:val="clear" w:color="auto" w:fill="auto"/>
            <w:vAlign w:val="center"/>
          </w:tcPr>
          <w:p w14:paraId="7F7F83FA" w14:textId="77777777" w:rsidR="0037700E" w:rsidRPr="0087683C" w:rsidRDefault="0037700E" w:rsidP="0037700E">
            <w:pPr>
              <w:spacing w:after="0" w:line="240" w:lineRule="auto"/>
              <w:jc w:val="center"/>
              <w:rPr>
                <w:rFonts w:ascii="Times New Roman" w:hAnsi="Times New Roman"/>
              </w:rPr>
            </w:pPr>
          </w:p>
        </w:tc>
        <w:tc>
          <w:tcPr>
            <w:tcW w:w="1094" w:type="dxa"/>
          </w:tcPr>
          <w:p w14:paraId="59F7166A"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7723BF70"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31743136" w14:textId="77777777" w:rsidR="0037700E" w:rsidRPr="0087683C" w:rsidRDefault="0037700E" w:rsidP="0037700E">
            <w:pPr>
              <w:spacing w:after="0" w:line="240" w:lineRule="auto"/>
              <w:jc w:val="center"/>
              <w:rPr>
                <w:rFonts w:ascii="Times New Roman" w:hAnsi="Times New Roman"/>
              </w:rPr>
            </w:pPr>
          </w:p>
        </w:tc>
      </w:tr>
      <w:tr w:rsidR="0037700E" w:rsidRPr="0087683C" w14:paraId="0262A45C" w14:textId="77777777" w:rsidTr="0037700E">
        <w:trPr>
          <w:jc w:val="center"/>
        </w:trPr>
        <w:tc>
          <w:tcPr>
            <w:tcW w:w="2122" w:type="dxa"/>
          </w:tcPr>
          <w:p w14:paraId="371B74DE"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с.Мельгуновка</w:t>
            </w:r>
          </w:p>
        </w:tc>
        <w:tc>
          <w:tcPr>
            <w:tcW w:w="1134" w:type="dxa"/>
            <w:shd w:val="clear" w:color="auto" w:fill="auto"/>
          </w:tcPr>
          <w:p w14:paraId="335F493B"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20501</w:t>
            </w:r>
          </w:p>
        </w:tc>
        <w:tc>
          <w:tcPr>
            <w:tcW w:w="1235" w:type="dxa"/>
            <w:shd w:val="clear" w:color="auto" w:fill="auto"/>
          </w:tcPr>
          <w:p w14:paraId="69893B71"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180</w:t>
            </w:r>
          </w:p>
        </w:tc>
        <w:tc>
          <w:tcPr>
            <w:tcW w:w="1174" w:type="dxa"/>
            <w:shd w:val="clear" w:color="auto" w:fill="auto"/>
            <w:vAlign w:val="center"/>
          </w:tcPr>
          <w:p w14:paraId="50BA442D" w14:textId="77777777" w:rsidR="0037700E" w:rsidRPr="0087683C" w:rsidRDefault="0037700E" w:rsidP="0037700E">
            <w:pPr>
              <w:spacing w:after="0" w:line="240" w:lineRule="auto"/>
              <w:jc w:val="center"/>
              <w:rPr>
                <w:rFonts w:ascii="Times New Roman" w:hAnsi="Times New Roman"/>
              </w:rPr>
            </w:pPr>
          </w:p>
        </w:tc>
        <w:tc>
          <w:tcPr>
            <w:tcW w:w="1094" w:type="dxa"/>
          </w:tcPr>
          <w:p w14:paraId="14D6624B"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7F8598F4"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4349D44F" w14:textId="77777777" w:rsidR="0037700E" w:rsidRPr="0087683C" w:rsidRDefault="0037700E" w:rsidP="0037700E">
            <w:pPr>
              <w:spacing w:after="0" w:line="240" w:lineRule="auto"/>
              <w:jc w:val="center"/>
              <w:rPr>
                <w:rFonts w:ascii="Times New Roman" w:hAnsi="Times New Roman"/>
              </w:rPr>
            </w:pPr>
          </w:p>
        </w:tc>
      </w:tr>
      <w:tr w:rsidR="0037700E" w:rsidRPr="0087683C" w14:paraId="6CE3887E" w14:textId="77777777" w:rsidTr="0037700E">
        <w:trPr>
          <w:jc w:val="center"/>
        </w:trPr>
        <w:tc>
          <w:tcPr>
            <w:tcW w:w="2122" w:type="dxa"/>
          </w:tcPr>
          <w:p w14:paraId="1D47FFBE"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с.Морозовка</w:t>
            </w:r>
          </w:p>
        </w:tc>
        <w:tc>
          <w:tcPr>
            <w:tcW w:w="1134" w:type="dxa"/>
            <w:shd w:val="clear" w:color="auto" w:fill="auto"/>
          </w:tcPr>
          <w:p w14:paraId="6E2AD6D8"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220</w:t>
            </w:r>
          </w:p>
        </w:tc>
        <w:tc>
          <w:tcPr>
            <w:tcW w:w="1235" w:type="dxa"/>
            <w:shd w:val="clear" w:color="auto" w:fill="auto"/>
          </w:tcPr>
          <w:p w14:paraId="7C80FD7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w:t>
            </w:r>
          </w:p>
        </w:tc>
        <w:tc>
          <w:tcPr>
            <w:tcW w:w="1174" w:type="dxa"/>
            <w:shd w:val="clear" w:color="auto" w:fill="auto"/>
            <w:vAlign w:val="center"/>
          </w:tcPr>
          <w:p w14:paraId="7B89FA07" w14:textId="77777777" w:rsidR="0037700E" w:rsidRPr="0087683C" w:rsidRDefault="0037700E" w:rsidP="0037700E">
            <w:pPr>
              <w:spacing w:after="0" w:line="240" w:lineRule="auto"/>
              <w:jc w:val="center"/>
              <w:rPr>
                <w:rFonts w:ascii="Times New Roman" w:hAnsi="Times New Roman"/>
              </w:rPr>
            </w:pPr>
          </w:p>
        </w:tc>
        <w:tc>
          <w:tcPr>
            <w:tcW w:w="1094" w:type="dxa"/>
          </w:tcPr>
          <w:p w14:paraId="7749D959"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67242071"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6FFD8BA7" w14:textId="77777777" w:rsidR="0037700E" w:rsidRPr="0087683C" w:rsidRDefault="0037700E" w:rsidP="0037700E">
            <w:pPr>
              <w:spacing w:after="0" w:line="240" w:lineRule="auto"/>
              <w:jc w:val="center"/>
              <w:rPr>
                <w:rFonts w:ascii="Times New Roman" w:hAnsi="Times New Roman"/>
              </w:rPr>
            </w:pPr>
          </w:p>
        </w:tc>
      </w:tr>
      <w:tr w:rsidR="0037700E" w:rsidRPr="0087683C" w14:paraId="1DA2B1B8" w14:textId="77777777" w:rsidTr="0037700E">
        <w:trPr>
          <w:jc w:val="center"/>
        </w:trPr>
        <w:tc>
          <w:tcPr>
            <w:tcW w:w="2122" w:type="dxa"/>
          </w:tcPr>
          <w:p w14:paraId="6FF8294E"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с.Новокачалинск</w:t>
            </w:r>
          </w:p>
        </w:tc>
        <w:tc>
          <w:tcPr>
            <w:tcW w:w="1134" w:type="dxa"/>
            <w:shd w:val="clear" w:color="auto" w:fill="auto"/>
          </w:tcPr>
          <w:p w14:paraId="1E5585F5"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27280</w:t>
            </w:r>
          </w:p>
        </w:tc>
        <w:tc>
          <w:tcPr>
            <w:tcW w:w="1235" w:type="dxa"/>
            <w:shd w:val="clear" w:color="auto" w:fill="auto"/>
          </w:tcPr>
          <w:p w14:paraId="5200BBC7"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249</w:t>
            </w:r>
          </w:p>
        </w:tc>
        <w:tc>
          <w:tcPr>
            <w:tcW w:w="1174" w:type="dxa"/>
            <w:shd w:val="clear" w:color="auto" w:fill="auto"/>
            <w:vAlign w:val="center"/>
          </w:tcPr>
          <w:p w14:paraId="0130AED8" w14:textId="77777777" w:rsidR="0037700E" w:rsidRPr="0087683C" w:rsidRDefault="0037700E" w:rsidP="0037700E">
            <w:pPr>
              <w:spacing w:after="0" w:line="240" w:lineRule="auto"/>
              <w:jc w:val="center"/>
              <w:rPr>
                <w:rFonts w:ascii="Times New Roman" w:hAnsi="Times New Roman"/>
              </w:rPr>
            </w:pPr>
          </w:p>
        </w:tc>
        <w:tc>
          <w:tcPr>
            <w:tcW w:w="1094" w:type="dxa"/>
          </w:tcPr>
          <w:p w14:paraId="43B03703"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5A3B3DD0"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w:t>
            </w:r>
          </w:p>
        </w:tc>
        <w:tc>
          <w:tcPr>
            <w:tcW w:w="1229" w:type="dxa"/>
            <w:shd w:val="clear" w:color="auto" w:fill="auto"/>
            <w:vAlign w:val="center"/>
          </w:tcPr>
          <w:p w14:paraId="2DBF440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w:t>
            </w:r>
          </w:p>
        </w:tc>
      </w:tr>
      <w:tr w:rsidR="0037700E" w:rsidRPr="0087683C" w14:paraId="3DD3FA5D" w14:textId="77777777" w:rsidTr="0037700E">
        <w:trPr>
          <w:jc w:val="center"/>
        </w:trPr>
        <w:tc>
          <w:tcPr>
            <w:tcW w:w="2122" w:type="dxa"/>
          </w:tcPr>
          <w:p w14:paraId="05889127"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с.Новониколаевка</w:t>
            </w:r>
          </w:p>
        </w:tc>
        <w:tc>
          <w:tcPr>
            <w:tcW w:w="1134" w:type="dxa"/>
            <w:shd w:val="clear" w:color="auto" w:fill="auto"/>
          </w:tcPr>
          <w:p w14:paraId="63352636"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6160</w:t>
            </w:r>
          </w:p>
        </w:tc>
        <w:tc>
          <w:tcPr>
            <w:tcW w:w="1235" w:type="dxa"/>
            <w:shd w:val="clear" w:color="auto" w:fill="auto"/>
          </w:tcPr>
          <w:p w14:paraId="0907C36E"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57</w:t>
            </w:r>
          </w:p>
        </w:tc>
        <w:tc>
          <w:tcPr>
            <w:tcW w:w="1174" w:type="dxa"/>
            <w:shd w:val="clear" w:color="auto" w:fill="auto"/>
            <w:vAlign w:val="center"/>
          </w:tcPr>
          <w:p w14:paraId="09E11653" w14:textId="77777777" w:rsidR="0037700E" w:rsidRPr="0087683C" w:rsidRDefault="0037700E" w:rsidP="0037700E">
            <w:pPr>
              <w:spacing w:after="0" w:line="240" w:lineRule="auto"/>
              <w:jc w:val="center"/>
              <w:rPr>
                <w:rFonts w:ascii="Times New Roman" w:hAnsi="Times New Roman"/>
              </w:rPr>
            </w:pPr>
          </w:p>
        </w:tc>
        <w:tc>
          <w:tcPr>
            <w:tcW w:w="1094" w:type="dxa"/>
          </w:tcPr>
          <w:p w14:paraId="1B222CF2"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0922FBA3"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1E1C46C7" w14:textId="77777777" w:rsidR="0037700E" w:rsidRPr="0087683C" w:rsidRDefault="0037700E" w:rsidP="0037700E">
            <w:pPr>
              <w:spacing w:after="0" w:line="240" w:lineRule="auto"/>
              <w:jc w:val="center"/>
              <w:rPr>
                <w:rFonts w:ascii="Times New Roman" w:hAnsi="Times New Roman"/>
              </w:rPr>
            </w:pPr>
          </w:p>
        </w:tc>
      </w:tr>
      <w:tr w:rsidR="0037700E" w:rsidRPr="0087683C" w14:paraId="120403A0" w14:textId="77777777" w:rsidTr="0037700E">
        <w:trPr>
          <w:jc w:val="center"/>
        </w:trPr>
        <w:tc>
          <w:tcPr>
            <w:tcW w:w="2122" w:type="dxa"/>
          </w:tcPr>
          <w:p w14:paraId="083892DC"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с.Новоселище</w:t>
            </w:r>
          </w:p>
        </w:tc>
        <w:tc>
          <w:tcPr>
            <w:tcW w:w="1134" w:type="dxa"/>
            <w:shd w:val="clear" w:color="auto" w:fill="auto"/>
          </w:tcPr>
          <w:p w14:paraId="7D66C9ED"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21642</w:t>
            </w:r>
          </w:p>
        </w:tc>
        <w:tc>
          <w:tcPr>
            <w:tcW w:w="1235" w:type="dxa"/>
            <w:shd w:val="clear" w:color="auto" w:fill="auto"/>
          </w:tcPr>
          <w:p w14:paraId="6B5D784A"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182</w:t>
            </w:r>
          </w:p>
        </w:tc>
        <w:tc>
          <w:tcPr>
            <w:tcW w:w="1174" w:type="dxa"/>
            <w:shd w:val="clear" w:color="auto" w:fill="auto"/>
            <w:vAlign w:val="center"/>
          </w:tcPr>
          <w:p w14:paraId="7BDC9E00" w14:textId="77777777" w:rsidR="0037700E" w:rsidRPr="0087683C" w:rsidRDefault="0037700E" w:rsidP="0037700E">
            <w:pPr>
              <w:spacing w:after="0" w:line="240" w:lineRule="auto"/>
              <w:jc w:val="center"/>
              <w:rPr>
                <w:rFonts w:ascii="Times New Roman" w:hAnsi="Times New Roman"/>
              </w:rPr>
            </w:pPr>
          </w:p>
        </w:tc>
        <w:tc>
          <w:tcPr>
            <w:tcW w:w="1094" w:type="dxa"/>
          </w:tcPr>
          <w:p w14:paraId="59A64E39"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5C13D405"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7FB9B28F" w14:textId="77777777" w:rsidR="0037700E" w:rsidRPr="0087683C" w:rsidRDefault="0037700E" w:rsidP="0037700E">
            <w:pPr>
              <w:spacing w:after="0" w:line="240" w:lineRule="auto"/>
              <w:jc w:val="center"/>
              <w:rPr>
                <w:rFonts w:ascii="Times New Roman" w:hAnsi="Times New Roman"/>
              </w:rPr>
            </w:pPr>
          </w:p>
        </w:tc>
      </w:tr>
      <w:tr w:rsidR="0037700E" w:rsidRPr="0087683C" w14:paraId="0D2F9559" w14:textId="77777777" w:rsidTr="0037700E">
        <w:trPr>
          <w:jc w:val="center"/>
        </w:trPr>
        <w:tc>
          <w:tcPr>
            <w:tcW w:w="2122" w:type="dxa"/>
          </w:tcPr>
          <w:p w14:paraId="3F0BC55A"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с.Октябрьское</w:t>
            </w:r>
          </w:p>
        </w:tc>
        <w:tc>
          <w:tcPr>
            <w:tcW w:w="1134" w:type="dxa"/>
            <w:shd w:val="clear" w:color="auto" w:fill="auto"/>
          </w:tcPr>
          <w:p w14:paraId="419ED853"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14410</w:t>
            </w:r>
          </w:p>
        </w:tc>
        <w:tc>
          <w:tcPr>
            <w:tcW w:w="1235" w:type="dxa"/>
            <w:shd w:val="clear" w:color="auto" w:fill="auto"/>
          </w:tcPr>
          <w:p w14:paraId="05DDBEB3"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132</w:t>
            </w:r>
          </w:p>
        </w:tc>
        <w:tc>
          <w:tcPr>
            <w:tcW w:w="1174" w:type="dxa"/>
            <w:shd w:val="clear" w:color="auto" w:fill="auto"/>
            <w:vAlign w:val="center"/>
          </w:tcPr>
          <w:p w14:paraId="26E984A3" w14:textId="77777777" w:rsidR="0037700E" w:rsidRPr="0087683C" w:rsidRDefault="0037700E" w:rsidP="0037700E">
            <w:pPr>
              <w:spacing w:after="0" w:line="240" w:lineRule="auto"/>
              <w:jc w:val="center"/>
              <w:rPr>
                <w:rFonts w:ascii="Times New Roman" w:hAnsi="Times New Roman"/>
              </w:rPr>
            </w:pPr>
          </w:p>
        </w:tc>
        <w:tc>
          <w:tcPr>
            <w:tcW w:w="1094" w:type="dxa"/>
          </w:tcPr>
          <w:p w14:paraId="6792301D"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6E4CACA3"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0E87DCD5" w14:textId="77777777" w:rsidR="0037700E" w:rsidRPr="0087683C" w:rsidRDefault="0037700E" w:rsidP="0037700E">
            <w:pPr>
              <w:spacing w:after="0" w:line="240" w:lineRule="auto"/>
              <w:jc w:val="center"/>
              <w:rPr>
                <w:rFonts w:ascii="Times New Roman" w:hAnsi="Times New Roman"/>
              </w:rPr>
            </w:pPr>
          </w:p>
        </w:tc>
      </w:tr>
      <w:tr w:rsidR="0037700E" w:rsidRPr="0087683C" w14:paraId="43148612" w14:textId="77777777" w:rsidTr="0037700E">
        <w:trPr>
          <w:jc w:val="center"/>
        </w:trPr>
        <w:tc>
          <w:tcPr>
            <w:tcW w:w="2122" w:type="dxa"/>
          </w:tcPr>
          <w:p w14:paraId="7581331F"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с.Пархоменко</w:t>
            </w:r>
          </w:p>
        </w:tc>
        <w:tc>
          <w:tcPr>
            <w:tcW w:w="1134" w:type="dxa"/>
            <w:shd w:val="clear" w:color="auto" w:fill="auto"/>
          </w:tcPr>
          <w:p w14:paraId="78932A83"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4950</w:t>
            </w:r>
          </w:p>
        </w:tc>
        <w:tc>
          <w:tcPr>
            <w:tcW w:w="1235" w:type="dxa"/>
            <w:shd w:val="clear" w:color="auto" w:fill="auto"/>
          </w:tcPr>
          <w:p w14:paraId="40D2E657"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46</w:t>
            </w:r>
          </w:p>
        </w:tc>
        <w:tc>
          <w:tcPr>
            <w:tcW w:w="1174" w:type="dxa"/>
            <w:shd w:val="clear" w:color="auto" w:fill="auto"/>
            <w:vAlign w:val="center"/>
          </w:tcPr>
          <w:p w14:paraId="75DB7018" w14:textId="77777777" w:rsidR="0037700E" w:rsidRPr="0087683C" w:rsidRDefault="0037700E" w:rsidP="0037700E">
            <w:pPr>
              <w:spacing w:after="0" w:line="240" w:lineRule="auto"/>
              <w:jc w:val="center"/>
              <w:rPr>
                <w:rFonts w:ascii="Times New Roman" w:hAnsi="Times New Roman"/>
              </w:rPr>
            </w:pPr>
          </w:p>
        </w:tc>
        <w:tc>
          <w:tcPr>
            <w:tcW w:w="1094" w:type="dxa"/>
          </w:tcPr>
          <w:p w14:paraId="7E683669"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7EFC5759"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31AFDF41" w14:textId="77777777" w:rsidR="0037700E" w:rsidRPr="0087683C" w:rsidRDefault="0037700E" w:rsidP="0037700E">
            <w:pPr>
              <w:spacing w:after="0" w:line="240" w:lineRule="auto"/>
              <w:jc w:val="center"/>
              <w:rPr>
                <w:rFonts w:ascii="Times New Roman" w:hAnsi="Times New Roman"/>
              </w:rPr>
            </w:pPr>
          </w:p>
        </w:tc>
      </w:tr>
      <w:tr w:rsidR="0037700E" w:rsidRPr="0087683C" w14:paraId="5F3DEE92" w14:textId="77777777" w:rsidTr="0037700E">
        <w:trPr>
          <w:jc w:val="center"/>
        </w:trPr>
        <w:tc>
          <w:tcPr>
            <w:tcW w:w="2122" w:type="dxa"/>
          </w:tcPr>
          <w:p w14:paraId="056848FE"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с.Первомайское</w:t>
            </w:r>
          </w:p>
        </w:tc>
        <w:tc>
          <w:tcPr>
            <w:tcW w:w="1134" w:type="dxa"/>
            <w:shd w:val="clear" w:color="auto" w:fill="auto"/>
          </w:tcPr>
          <w:p w14:paraId="0CC4F3B2"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16060</w:t>
            </w:r>
          </w:p>
        </w:tc>
        <w:tc>
          <w:tcPr>
            <w:tcW w:w="1235" w:type="dxa"/>
            <w:shd w:val="clear" w:color="auto" w:fill="auto"/>
          </w:tcPr>
          <w:p w14:paraId="7AC5A8B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147</w:t>
            </w:r>
          </w:p>
        </w:tc>
        <w:tc>
          <w:tcPr>
            <w:tcW w:w="1174" w:type="dxa"/>
            <w:shd w:val="clear" w:color="auto" w:fill="auto"/>
            <w:vAlign w:val="center"/>
          </w:tcPr>
          <w:p w14:paraId="0BE63F0A" w14:textId="77777777" w:rsidR="0037700E" w:rsidRPr="0087683C" w:rsidRDefault="0037700E" w:rsidP="0037700E">
            <w:pPr>
              <w:spacing w:after="0" w:line="240" w:lineRule="auto"/>
              <w:jc w:val="center"/>
              <w:rPr>
                <w:rFonts w:ascii="Times New Roman" w:hAnsi="Times New Roman"/>
              </w:rPr>
            </w:pPr>
          </w:p>
        </w:tc>
        <w:tc>
          <w:tcPr>
            <w:tcW w:w="1094" w:type="dxa"/>
          </w:tcPr>
          <w:p w14:paraId="1B0D0BEC"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5E8F136E"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31E953BB" w14:textId="77777777" w:rsidR="0037700E" w:rsidRPr="0087683C" w:rsidRDefault="0037700E" w:rsidP="0037700E">
            <w:pPr>
              <w:spacing w:after="0" w:line="240" w:lineRule="auto"/>
              <w:jc w:val="center"/>
              <w:rPr>
                <w:rFonts w:ascii="Times New Roman" w:hAnsi="Times New Roman"/>
              </w:rPr>
            </w:pPr>
          </w:p>
        </w:tc>
      </w:tr>
      <w:tr w:rsidR="0037700E" w:rsidRPr="0087683C" w14:paraId="41642640" w14:textId="77777777" w:rsidTr="0037700E">
        <w:trPr>
          <w:jc w:val="center"/>
        </w:trPr>
        <w:tc>
          <w:tcPr>
            <w:tcW w:w="2122" w:type="dxa"/>
          </w:tcPr>
          <w:p w14:paraId="65F6355F"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с.Платоно-Александровское</w:t>
            </w:r>
          </w:p>
        </w:tc>
        <w:tc>
          <w:tcPr>
            <w:tcW w:w="1134" w:type="dxa"/>
            <w:shd w:val="clear" w:color="auto" w:fill="auto"/>
          </w:tcPr>
          <w:p w14:paraId="316A71A7"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7150</w:t>
            </w:r>
          </w:p>
        </w:tc>
        <w:tc>
          <w:tcPr>
            <w:tcW w:w="1235" w:type="dxa"/>
            <w:shd w:val="clear" w:color="auto" w:fill="auto"/>
          </w:tcPr>
          <w:p w14:paraId="5B96DBF9"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66</w:t>
            </w:r>
          </w:p>
        </w:tc>
        <w:tc>
          <w:tcPr>
            <w:tcW w:w="1174" w:type="dxa"/>
            <w:shd w:val="clear" w:color="auto" w:fill="auto"/>
            <w:vAlign w:val="center"/>
          </w:tcPr>
          <w:p w14:paraId="4581C429" w14:textId="77777777" w:rsidR="0037700E" w:rsidRPr="0087683C" w:rsidRDefault="0037700E" w:rsidP="0037700E">
            <w:pPr>
              <w:spacing w:after="0" w:line="240" w:lineRule="auto"/>
              <w:jc w:val="center"/>
              <w:rPr>
                <w:rFonts w:ascii="Times New Roman" w:hAnsi="Times New Roman"/>
              </w:rPr>
            </w:pPr>
          </w:p>
        </w:tc>
        <w:tc>
          <w:tcPr>
            <w:tcW w:w="1094" w:type="dxa"/>
          </w:tcPr>
          <w:p w14:paraId="1E4F3788"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60121FB1"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w:t>
            </w:r>
          </w:p>
        </w:tc>
        <w:tc>
          <w:tcPr>
            <w:tcW w:w="1229" w:type="dxa"/>
            <w:shd w:val="clear" w:color="auto" w:fill="auto"/>
            <w:vAlign w:val="center"/>
          </w:tcPr>
          <w:p w14:paraId="3256A77D" w14:textId="77777777" w:rsidR="0037700E" w:rsidRPr="0087683C" w:rsidRDefault="0037700E" w:rsidP="0037700E">
            <w:pPr>
              <w:spacing w:after="0" w:line="240" w:lineRule="auto"/>
              <w:jc w:val="center"/>
              <w:rPr>
                <w:rFonts w:ascii="Times New Roman" w:hAnsi="Times New Roman"/>
              </w:rPr>
            </w:pPr>
          </w:p>
        </w:tc>
      </w:tr>
      <w:tr w:rsidR="0037700E" w:rsidRPr="0087683C" w14:paraId="34A1B0D4" w14:textId="77777777" w:rsidTr="0037700E">
        <w:trPr>
          <w:jc w:val="center"/>
        </w:trPr>
        <w:tc>
          <w:tcPr>
            <w:tcW w:w="2122" w:type="dxa"/>
          </w:tcPr>
          <w:p w14:paraId="3A1C35CC"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с.Рассказово</w:t>
            </w:r>
          </w:p>
        </w:tc>
        <w:tc>
          <w:tcPr>
            <w:tcW w:w="1134" w:type="dxa"/>
            <w:shd w:val="clear" w:color="auto" w:fill="auto"/>
          </w:tcPr>
          <w:p w14:paraId="6748B710"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2750</w:t>
            </w:r>
          </w:p>
        </w:tc>
        <w:tc>
          <w:tcPr>
            <w:tcW w:w="1235" w:type="dxa"/>
            <w:shd w:val="clear" w:color="auto" w:fill="auto"/>
          </w:tcPr>
          <w:p w14:paraId="6BA3C67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26</w:t>
            </w:r>
          </w:p>
        </w:tc>
        <w:tc>
          <w:tcPr>
            <w:tcW w:w="1174" w:type="dxa"/>
            <w:shd w:val="clear" w:color="auto" w:fill="auto"/>
            <w:vAlign w:val="center"/>
          </w:tcPr>
          <w:p w14:paraId="050295E9" w14:textId="77777777" w:rsidR="0037700E" w:rsidRPr="0087683C" w:rsidRDefault="0037700E" w:rsidP="0037700E">
            <w:pPr>
              <w:spacing w:after="0" w:line="240" w:lineRule="auto"/>
              <w:jc w:val="center"/>
              <w:rPr>
                <w:rFonts w:ascii="Times New Roman" w:hAnsi="Times New Roman"/>
              </w:rPr>
            </w:pPr>
          </w:p>
        </w:tc>
        <w:tc>
          <w:tcPr>
            <w:tcW w:w="1094" w:type="dxa"/>
          </w:tcPr>
          <w:p w14:paraId="4F3DBFB8"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0EF0D8E7"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48BDCE57" w14:textId="77777777" w:rsidR="0037700E" w:rsidRPr="0087683C" w:rsidRDefault="0037700E" w:rsidP="0037700E">
            <w:pPr>
              <w:spacing w:after="0" w:line="240" w:lineRule="auto"/>
              <w:jc w:val="center"/>
              <w:rPr>
                <w:rFonts w:ascii="Times New Roman" w:hAnsi="Times New Roman"/>
              </w:rPr>
            </w:pPr>
          </w:p>
        </w:tc>
      </w:tr>
      <w:tr w:rsidR="0037700E" w:rsidRPr="0087683C" w14:paraId="511F5A5E" w14:textId="77777777" w:rsidTr="0037700E">
        <w:trPr>
          <w:jc w:val="center"/>
        </w:trPr>
        <w:tc>
          <w:tcPr>
            <w:tcW w:w="2122" w:type="dxa"/>
          </w:tcPr>
          <w:p w14:paraId="3A098AF6"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с.Троицкое</w:t>
            </w:r>
          </w:p>
        </w:tc>
        <w:tc>
          <w:tcPr>
            <w:tcW w:w="1134" w:type="dxa"/>
            <w:shd w:val="clear" w:color="auto" w:fill="auto"/>
          </w:tcPr>
          <w:p w14:paraId="1B24BFF5"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32205</w:t>
            </w:r>
          </w:p>
        </w:tc>
        <w:tc>
          <w:tcPr>
            <w:tcW w:w="1235" w:type="dxa"/>
            <w:shd w:val="clear" w:color="auto" w:fill="auto"/>
          </w:tcPr>
          <w:p w14:paraId="6BE4E382"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206</w:t>
            </w:r>
          </w:p>
        </w:tc>
        <w:tc>
          <w:tcPr>
            <w:tcW w:w="1174" w:type="dxa"/>
            <w:shd w:val="clear" w:color="auto" w:fill="auto"/>
            <w:vAlign w:val="center"/>
          </w:tcPr>
          <w:p w14:paraId="46F8D355" w14:textId="77777777" w:rsidR="0037700E" w:rsidRPr="0087683C" w:rsidRDefault="0037700E" w:rsidP="0037700E">
            <w:pPr>
              <w:spacing w:after="0" w:line="240" w:lineRule="auto"/>
              <w:jc w:val="center"/>
              <w:rPr>
                <w:rFonts w:ascii="Times New Roman" w:hAnsi="Times New Roman"/>
              </w:rPr>
            </w:pPr>
          </w:p>
        </w:tc>
        <w:tc>
          <w:tcPr>
            <w:tcW w:w="1094" w:type="dxa"/>
          </w:tcPr>
          <w:p w14:paraId="52D04D4D"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1C32729E"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5663E399" w14:textId="77777777" w:rsidR="0037700E" w:rsidRPr="0087683C" w:rsidRDefault="0037700E" w:rsidP="0037700E">
            <w:pPr>
              <w:spacing w:after="0" w:line="240" w:lineRule="auto"/>
              <w:jc w:val="center"/>
              <w:rPr>
                <w:rFonts w:ascii="Times New Roman" w:hAnsi="Times New Roman"/>
              </w:rPr>
            </w:pPr>
          </w:p>
        </w:tc>
      </w:tr>
      <w:tr w:rsidR="0037700E" w:rsidRPr="0087683C" w14:paraId="1CE3D04F" w14:textId="77777777" w:rsidTr="0037700E">
        <w:trPr>
          <w:jc w:val="center"/>
        </w:trPr>
        <w:tc>
          <w:tcPr>
            <w:tcW w:w="2122" w:type="dxa"/>
          </w:tcPr>
          <w:p w14:paraId="3ADAB6AB"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с.Турий Рог</w:t>
            </w:r>
          </w:p>
        </w:tc>
        <w:tc>
          <w:tcPr>
            <w:tcW w:w="1134" w:type="dxa"/>
            <w:shd w:val="clear" w:color="auto" w:fill="auto"/>
          </w:tcPr>
          <w:p w14:paraId="739E94E3"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12650</w:t>
            </w:r>
          </w:p>
        </w:tc>
        <w:tc>
          <w:tcPr>
            <w:tcW w:w="1235" w:type="dxa"/>
            <w:shd w:val="clear" w:color="auto" w:fill="auto"/>
          </w:tcPr>
          <w:p w14:paraId="25C2AF58"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116</w:t>
            </w:r>
          </w:p>
        </w:tc>
        <w:tc>
          <w:tcPr>
            <w:tcW w:w="1174" w:type="dxa"/>
            <w:shd w:val="clear" w:color="auto" w:fill="auto"/>
            <w:vAlign w:val="center"/>
          </w:tcPr>
          <w:p w14:paraId="38CD8595" w14:textId="77777777" w:rsidR="0037700E" w:rsidRPr="0087683C" w:rsidRDefault="0037700E" w:rsidP="0037700E">
            <w:pPr>
              <w:spacing w:after="0" w:line="240" w:lineRule="auto"/>
              <w:jc w:val="center"/>
              <w:rPr>
                <w:rFonts w:ascii="Times New Roman" w:hAnsi="Times New Roman"/>
              </w:rPr>
            </w:pPr>
          </w:p>
        </w:tc>
        <w:tc>
          <w:tcPr>
            <w:tcW w:w="1094" w:type="dxa"/>
          </w:tcPr>
          <w:p w14:paraId="3F8A6AF6"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3C36444C"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w:t>
            </w:r>
          </w:p>
        </w:tc>
        <w:tc>
          <w:tcPr>
            <w:tcW w:w="1229" w:type="dxa"/>
            <w:shd w:val="clear" w:color="auto" w:fill="auto"/>
            <w:vAlign w:val="center"/>
          </w:tcPr>
          <w:p w14:paraId="08E6E4CA" w14:textId="77777777" w:rsidR="0037700E" w:rsidRPr="0087683C" w:rsidRDefault="0037700E" w:rsidP="0037700E">
            <w:pPr>
              <w:spacing w:after="0" w:line="240" w:lineRule="auto"/>
              <w:jc w:val="center"/>
              <w:rPr>
                <w:rFonts w:ascii="Times New Roman" w:hAnsi="Times New Roman"/>
              </w:rPr>
            </w:pPr>
          </w:p>
        </w:tc>
      </w:tr>
      <w:tr w:rsidR="0037700E" w:rsidRPr="0087683C" w14:paraId="0B559C91" w14:textId="77777777" w:rsidTr="0037700E">
        <w:trPr>
          <w:jc w:val="center"/>
        </w:trPr>
        <w:tc>
          <w:tcPr>
            <w:tcW w:w="2122" w:type="dxa"/>
          </w:tcPr>
          <w:p w14:paraId="6ABB1FA4"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с.Удобное</w:t>
            </w:r>
          </w:p>
        </w:tc>
        <w:tc>
          <w:tcPr>
            <w:tcW w:w="1134" w:type="dxa"/>
            <w:shd w:val="clear" w:color="auto" w:fill="auto"/>
          </w:tcPr>
          <w:p w14:paraId="27B9D895"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rPr>
              <w:t>770</w:t>
            </w:r>
          </w:p>
        </w:tc>
        <w:tc>
          <w:tcPr>
            <w:tcW w:w="1235" w:type="dxa"/>
            <w:shd w:val="clear" w:color="auto" w:fill="auto"/>
          </w:tcPr>
          <w:p w14:paraId="1FB6853A"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7</w:t>
            </w:r>
          </w:p>
        </w:tc>
        <w:tc>
          <w:tcPr>
            <w:tcW w:w="1174" w:type="dxa"/>
            <w:shd w:val="clear" w:color="auto" w:fill="auto"/>
            <w:vAlign w:val="center"/>
          </w:tcPr>
          <w:p w14:paraId="3821C548" w14:textId="77777777" w:rsidR="0037700E" w:rsidRPr="0087683C" w:rsidRDefault="0037700E" w:rsidP="0037700E">
            <w:pPr>
              <w:spacing w:after="0" w:line="240" w:lineRule="auto"/>
              <w:jc w:val="center"/>
              <w:rPr>
                <w:rFonts w:ascii="Times New Roman" w:hAnsi="Times New Roman"/>
              </w:rPr>
            </w:pPr>
          </w:p>
        </w:tc>
        <w:tc>
          <w:tcPr>
            <w:tcW w:w="1094" w:type="dxa"/>
          </w:tcPr>
          <w:p w14:paraId="029A3260" w14:textId="77777777" w:rsidR="0037700E" w:rsidRPr="0087683C" w:rsidRDefault="0037700E" w:rsidP="0037700E">
            <w:pPr>
              <w:spacing w:after="0" w:line="240" w:lineRule="auto"/>
              <w:jc w:val="center"/>
              <w:rPr>
                <w:rFonts w:ascii="Times New Roman" w:hAnsi="Times New Roman"/>
              </w:rPr>
            </w:pPr>
          </w:p>
        </w:tc>
        <w:tc>
          <w:tcPr>
            <w:tcW w:w="1275" w:type="dxa"/>
            <w:shd w:val="clear" w:color="auto" w:fill="auto"/>
          </w:tcPr>
          <w:p w14:paraId="708B50D5" w14:textId="77777777" w:rsidR="0037700E" w:rsidRPr="0087683C" w:rsidRDefault="0037700E" w:rsidP="0037700E">
            <w:pPr>
              <w:spacing w:after="0" w:line="240" w:lineRule="auto"/>
              <w:jc w:val="center"/>
              <w:rPr>
                <w:rFonts w:ascii="Times New Roman" w:hAnsi="Times New Roman"/>
              </w:rPr>
            </w:pPr>
          </w:p>
        </w:tc>
        <w:tc>
          <w:tcPr>
            <w:tcW w:w="1229" w:type="dxa"/>
            <w:shd w:val="clear" w:color="auto" w:fill="auto"/>
            <w:vAlign w:val="center"/>
          </w:tcPr>
          <w:p w14:paraId="2BA8F1EB" w14:textId="77777777" w:rsidR="0037700E" w:rsidRPr="0087683C" w:rsidRDefault="0037700E" w:rsidP="0037700E">
            <w:pPr>
              <w:spacing w:after="0" w:line="240" w:lineRule="auto"/>
              <w:jc w:val="center"/>
              <w:rPr>
                <w:rFonts w:ascii="Times New Roman" w:hAnsi="Times New Roman"/>
              </w:rPr>
            </w:pPr>
          </w:p>
        </w:tc>
      </w:tr>
    </w:tbl>
    <w:p w14:paraId="6E641222" w14:textId="77777777" w:rsidR="0037700E" w:rsidRPr="0087683C" w:rsidRDefault="0037700E" w:rsidP="0037700E">
      <w:pPr>
        <w:spacing w:after="0" w:line="240" w:lineRule="auto"/>
        <w:jc w:val="center"/>
        <w:rPr>
          <w:rFonts w:ascii="Times New Roman" w:hAnsi="Times New Roman"/>
          <w:sz w:val="28"/>
          <w:szCs w:val="28"/>
        </w:rPr>
      </w:pPr>
    </w:p>
    <w:p w14:paraId="101889AE" w14:textId="77777777" w:rsidR="0037700E" w:rsidRPr="0087683C" w:rsidRDefault="0037700E" w:rsidP="0037700E">
      <w:pPr>
        <w:spacing w:after="0" w:line="240" w:lineRule="auto"/>
        <w:jc w:val="right"/>
        <w:rPr>
          <w:rStyle w:val="afd"/>
          <w:rFonts w:ascii="Times New Roman" w:hAnsi="Times New Roman"/>
          <w:b w:val="0"/>
          <w:bCs w:val="0"/>
          <w:sz w:val="28"/>
          <w:szCs w:val="28"/>
        </w:rPr>
      </w:pPr>
      <w:r w:rsidRPr="0087683C">
        <w:rPr>
          <w:rStyle w:val="afd"/>
          <w:rFonts w:ascii="Times New Roman" w:hAnsi="Times New Roman"/>
          <w:b w:val="0"/>
          <w:bCs w:val="0"/>
          <w:sz w:val="28"/>
          <w:szCs w:val="28"/>
        </w:rPr>
        <w:t>Таблица 19</w:t>
      </w:r>
    </w:p>
    <w:p w14:paraId="33D2908A" w14:textId="586DC70E" w:rsidR="0037700E" w:rsidRPr="0087683C" w:rsidRDefault="0037700E" w:rsidP="0037700E">
      <w:pPr>
        <w:spacing w:after="0" w:line="240" w:lineRule="auto"/>
        <w:jc w:val="center"/>
        <w:rPr>
          <w:rStyle w:val="afd"/>
          <w:rFonts w:ascii="Times New Roman" w:hAnsi="Times New Roman"/>
          <w:b w:val="0"/>
          <w:bCs w:val="0"/>
          <w:sz w:val="28"/>
          <w:szCs w:val="28"/>
        </w:rPr>
      </w:pPr>
      <w:r w:rsidRPr="0087683C">
        <w:rPr>
          <w:rStyle w:val="afd"/>
          <w:rFonts w:ascii="Times New Roman" w:hAnsi="Times New Roman"/>
          <w:b w:val="0"/>
          <w:bCs w:val="0"/>
          <w:sz w:val="28"/>
          <w:szCs w:val="28"/>
        </w:rPr>
        <w:t>Жилой фонд, обеспеченный коммунальными услугами от централизованных источников на 01.01.2022 года</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417"/>
        <w:gridCol w:w="1559"/>
        <w:gridCol w:w="1418"/>
        <w:gridCol w:w="1559"/>
        <w:gridCol w:w="999"/>
      </w:tblGrid>
      <w:tr w:rsidR="0037700E" w:rsidRPr="0087683C" w14:paraId="66E2A693" w14:textId="77777777" w:rsidTr="0037700E">
        <w:trPr>
          <w:trHeight w:val="262"/>
          <w:jc w:val="center"/>
        </w:trPr>
        <w:tc>
          <w:tcPr>
            <w:tcW w:w="2122" w:type="dxa"/>
          </w:tcPr>
          <w:p w14:paraId="2FFFBEF2" w14:textId="77777777" w:rsidR="0037700E" w:rsidRPr="0087683C" w:rsidRDefault="0037700E" w:rsidP="0037700E">
            <w:pPr>
              <w:autoSpaceDE w:val="0"/>
              <w:autoSpaceDN w:val="0"/>
              <w:adjustRightInd w:val="0"/>
              <w:spacing w:after="0" w:line="240" w:lineRule="auto"/>
              <w:jc w:val="center"/>
              <w:rPr>
                <w:rFonts w:ascii="Times New Roman" w:hAnsi="Times New Roman"/>
              </w:rPr>
            </w:pPr>
            <w:r w:rsidRPr="0087683C">
              <w:rPr>
                <w:rFonts w:ascii="Times New Roman" w:hAnsi="Times New Roman"/>
              </w:rPr>
              <w:t xml:space="preserve">Населённые пункты </w:t>
            </w:r>
          </w:p>
          <w:p w14:paraId="014D2854" w14:textId="77777777" w:rsidR="0037700E" w:rsidRPr="0087683C" w:rsidRDefault="0037700E" w:rsidP="0037700E">
            <w:pPr>
              <w:spacing w:after="0" w:line="240" w:lineRule="auto"/>
              <w:jc w:val="center"/>
              <w:rPr>
                <w:rFonts w:ascii="Times New Roman" w:hAnsi="Times New Roman"/>
                <w:bCs/>
              </w:rPr>
            </w:pPr>
          </w:p>
        </w:tc>
        <w:tc>
          <w:tcPr>
            <w:tcW w:w="1417" w:type="dxa"/>
            <w:vAlign w:val="center"/>
          </w:tcPr>
          <w:p w14:paraId="0810CCE6" w14:textId="77777777" w:rsidR="0037700E" w:rsidRPr="0087683C" w:rsidRDefault="0037700E" w:rsidP="0037700E">
            <w:pPr>
              <w:spacing w:after="0" w:line="240" w:lineRule="auto"/>
              <w:jc w:val="center"/>
              <w:rPr>
                <w:rFonts w:ascii="Times New Roman" w:hAnsi="Times New Roman"/>
                <w:bCs/>
                <w:vertAlign w:val="superscript"/>
              </w:rPr>
            </w:pPr>
            <w:r w:rsidRPr="0087683C">
              <w:rPr>
                <w:rFonts w:ascii="Times New Roman" w:hAnsi="Times New Roman"/>
              </w:rPr>
              <w:t>Теплоснабжение, м</w:t>
            </w:r>
            <w:r w:rsidRPr="0087683C">
              <w:rPr>
                <w:rFonts w:ascii="Times New Roman" w:hAnsi="Times New Roman"/>
                <w:vertAlign w:val="superscript"/>
              </w:rPr>
              <w:t>2</w:t>
            </w:r>
          </w:p>
        </w:tc>
        <w:tc>
          <w:tcPr>
            <w:tcW w:w="1559" w:type="dxa"/>
            <w:vAlign w:val="center"/>
          </w:tcPr>
          <w:p w14:paraId="079157B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Водоснабжение, м</w:t>
            </w:r>
            <w:r w:rsidRPr="0087683C">
              <w:rPr>
                <w:rFonts w:ascii="Times New Roman" w:hAnsi="Times New Roman"/>
                <w:vertAlign w:val="superscript"/>
              </w:rPr>
              <w:t>2</w:t>
            </w:r>
          </w:p>
        </w:tc>
        <w:tc>
          <w:tcPr>
            <w:tcW w:w="1418" w:type="dxa"/>
            <w:vAlign w:val="center"/>
          </w:tcPr>
          <w:p w14:paraId="6DDFDE3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Горячее водоснабжение, м</w:t>
            </w:r>
            <w:r w:rsidRPr="0087683C">
              <w:rPr>
                <w:rFonts w:ascii="Times New Roman" w:hAnsi="Times New Roman"/>
                <w:vertAlign w:val="superscript"/>
              </w:rPr>
              <w:t>2</w:t>
            </w:r>
          </w:p>
        </w:tc>
        <w:tc>
          <w:tcPr>
            <w:tcW w:w="1559" w:type="dxa"/>
            <w:shd w:val="clear" w:color="auto" w:fill="auto"/>
            <w:vAlign w:val="center"/>
          </w:tcPr>
          <w:p w14:paraId="405DB3EC" w14:textId="77777777" w:rsidR="0037700E" w:rsidRPr="0087683C" w:rsidRDefault="0037700E" w:rsidP="0037700E">
            <w:pPr>
              <w:spacing w:after="0" w:line="240" w:lineRule="auto"/>
              <w:jc w:val="center"/>
              <w:rPr>
                <w:rFonts w:ascii="Times New Roman" w:hAnsi="Times New Roman"/>
                <w:bCs/>
                <w:vertAlign w:val="superscript"/>
              </w:rPr>
            </w:pPr>
            <w:r w:rsidRPr="0087683C">
              <w:rPr>
                <w:rFonts w:ascii="Times New Roman" w:hAnsi="Times New Roman"/>
              </w:rPr>
              <w:t>Канализация, м</w:t>
            </w:r>
            <w:r w:rsidRPr="0087683C">
              <w:rPr>
                <w:rFonts w:ascii="Times New Roman" w:hAnsi="Times New Roman"/>
                <w:vertAlign w:val="superscript"/>
              </w:rPr>
              <w:t>2</w:t>
            </w:r>
          </w:p>
        </w:tc>
        <w:tc>
          <w:tcPr>
            <w:tcW w:w="999" w:type="dxa"/>
            <w:vAlign w:val="center"/>
          </w:tcPr>
          <w:p w14:paraId="65CC3A3A"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Сетевой газ, м</w:t>
            </w:r>
            <w:r w:rsidRPr="0087683C">
              <w:rPr>
                <w:rFonts w:ascii="Times New Roman" w:hAnsi="Times New Roman"/>
                <w:vertAlign w:val="superscript"/>
              </w:rPr>
              <w:t>2</w:t>
            </w:r>
          </w:p>
        </w:tc>
      </w:tr>
      <w:tr w:rsidR="0037700E" w:rsidRPr="0087683C" w14:paraId="51591699" w14:textId="77777777" w:rsidTr="0037700E">
        <w:trPr>
          <w:trHeight w:val="262"/>
          <w:jc w:val="center"/>
        </w:trPr>
        <w:tc>
          <w:tcPr>
            <w:tcW w:w="2122" w:type="dxa"/>
            <w:vAlign w:val="center"/>
          </w:tcPr>
          <w:p w14:paraId="201D37A3"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с.Астраханка</w:t>
            </w:r>
          </w:p>
        </w:tc>
        <w:tc>
          <w:tcPr>
            <w:tcW w:w="1417" w:type="dxa"/>
            <w:vAlign w:val="center"/>
          </w:tcPr>
          <w:p w14:paraId="1BEC20B7"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snapToGrid w:val="0"/>
              </w:rPr>
              <w:t>2916</w:t>
            </w:r>
          </w:p>
        </w:tc>
        <w:tc>
          <w:tcPr>
            <w:tcW w:w="1559" w:type="dxa"/>
            <w:vAlign w:val="center"/>
          </w:tcPr>
          <w:p w14:paraId="4CAFBE4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2916</w:t>
            </w:r>
          </w:p>
        </w:tc>
        <w:tc>
          <w:tcPr>
            <w:tcW w:w="1418" w:type="dxa"/>
            <w:vAlign w:val="center"/>
          </w:tcPr>
          <w:p w14:paraId="0D24AE8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1559" w:type="dxa"/>
            <w:shd w:val="clear" w:color="auto" w:fill="auto"/>
            <w:vAlign w:val="center"/>
          </w:tcPr>
          <w:p w14:paraId="53480BA4"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2607</w:t>
            </w:r>
          </w:p>
        </w:tc>
        <w:tc>
          <w:tcPr>
            <w:tcW w:w="999" w:type="dxa"/>
            <w:vAlign w:val="center"/>
          </w:tcPr>
          <w:p w14:paraId="0DF37EEE" w14:textId="77777777" w:rsidR="0037700E" w:rsidRPr="0087683C" w:rsidRDefault="0037700E" w:rsidP="0037700E">
            <w:pPr>
              <w:spacing w:after="0" w:line="240" w:lineRule="auto"/>
              <w:jc w:val="center"/>
              <w:rPr>
                <w:rFonts w:ascii="Times New Roman" w:hAnsi="Times New Roman"/>
              </w:rPr>
            </w:pPr>
          </w:p>
        </w:tc>
      </w:tr>
      <w:tr w:rsidR="0037700E" w:rsidRPr="0087683C" w14:paraId="3F70F3C8" w14:textId="77777777" w:rsidTr="0037700E">
        <w:trPr>
          <w:trHeight w:val="262"/>
          <w:jc w:val="center"/>
        </w:trPr>
        <w:tc>
          <w:tcPr>
            <w:tcW w:w="2122" w:type="dxa"/>
            <w:vAlign w:val="center"/>
          </w:tcPr>
          <w:p w14:paraId="61C4D6E1"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lastRenderedPageBreak/>
              <w:t>с.Владимиро-Петровка</w:t>
            </w:r>
          </w:p>
        </w:tc>
        <w:tc>
          <w:tcPr>
            <w:tcW w:w="1417" w:type="dxa"/>
            <w:vAlign w:val="center"/>
          </w:tcPr>
          <w:p w14:paraId="577453C6"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snapToGrid w:val="0"/>
              </w:rPr>
              <w:t>6352</w:t>
            </w:r>
          </w:p>
        </w:tc>
        <w:tc>
          <w:tcPr>
            <w:tcW w:w="1559" w:type="dxa"/>
            <w:vAlign w:val="center"/>
          </w:tcPr>
          <w:p w14:paraId="24BEAB32"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7710</w:t>
            </w:r>
          </w:p>
        </w:tc>
        <w:tc>
          <w:tcPr>
            <w:tcW w:w="1418" w:type="dxa"/>
            <w:vAlign w:val="center"/>
          </w:tcPr>
          <w:p w14:paraId="41BA75F4"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1559" w:type="dxa"/>
            <w:shd w:val="clear" w:color="auto" w:fill="auto"/>
            <w:vAlign w:val="center"/>
          </w:tcPr>
          <w:p w14:paraId="294BF4D9"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6352</w:t>
            </w:r>
          </w:p>
        </w:tc>
        <w:tc>
          <w:tcPr>
            <w:tcW w:w="999" w:type="dxa"/>
            <w:vAlign w:val="center"/>
          </w:tcPr>
          <w:p w14:paraId="61FCEF30" w14:textId="77777777" w:rsidR="0037700E" w:rsidRPr="0087683C" w:rsidRDefault="0037700E" w:rsidP="0037700E">
            <w:pPr>
              <w:spacing w:after="0" w:line="240" w:lineRule="auto"/>
              <w:jc w:val="center"/>
              <w:rPr>
                <w:rFonts w:ascii="Times New Roman" w:hAnsi="Times New Roman"/>
              </w:rPr>
            </w:pPr>
          </w:p>
        </w:tc>
      </w:tr>
      <w:tr w:rsidR="0037700E" w:rsidRPr="0087683C" w14:paraId="686A02F1" w14:textId="77777777" w:rsidTr="0037700E">
        <w:trPr>
          <w:trHeight w:val="262"/>
          <w:jc w:val="center"/>
        </w:trPr>
        <w:tc>
          <w:tcPr>
            <w:tcW w:w="2122" w:type="dxa"/>
            <w:vAlign w:val="center"/>
          </w:tcPr>
          <w:p w14:paraId="6B451659"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с.Ильинка</w:t>
            </w:r>
          </w:p>
        </w:tc>
        <w:tc>
          <w:tcPr>
            <w:tcW w:w="1417" w:type="dxa"/>
            <w:vAlign w:val="center"/>
          </w:tcPr>
          <w:p w14:paraId="5477343D"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snapToGrid w:val="0"/>
              </w:rPr>
              <w:t>2161</w:t>
            </w:r>
          </w:p>
        </w:tc>
        <w:tc>
          <w:tcPr>
            <w:tcW w:w="1559" w:type="dxa"/>
            <w:vAlign w:val="center"/>
          </w:tcPr>
          <w:p w14:paraId="7C1BF52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2871</w:t>
            </w:r>
          </w:p>
        </w:tc>
        <w:tc>
          <w:tcPr>
            <w:tcW w:w="1418" w:type="dxa"/>
            <w:vAlign w:val="center"/>
          </w:tcPr>
          <w:p w14:paraId="5799CA90"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1559" w:type="dxa"/>
            <w:shd w:val="clear" w:color="auto" w:fill="auto"/>
            <w:vAlign w:val="center"/>
          </w:tcPr>
          <w:p w14:paraId="41FCE309"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2161</w:t>
            </w:r>
          </w:p>
        </w:tc>
        <w:tc>
          <w:tcPr>
            <w:tcW w:w="999" w:type="dxa"/>
            <w:vAlign w:val="center"/>
          </w:tcPr>
          <w:p w14:paraId="1D9E9941" w14:textId="77777777" w:rsidR="0037700E" w:rsidRPr="0087683C" w:rsidRDefault="0037700E" w:rsidP="0037700E">
            <w:pPr>
              <w:spacing w:after="0" w:line="240" w:lineRule="auto"/>
              <w:jc w:val="center"/>
              <w:rPr>
                <w:rFonts w:ascii="Times New Roman" w:hAnsi="Times New Roman"/>
              </w:rPr>
            </w:pPr>
          </w:p>
        </w:tc>
      </w:tr>
      <w:tr w:rsidR="0037700E" w:rsidRPr="0087683C" w14:paraId="130A0801" w14:textId="77777777" w:rsidTr="0037700E">
        <w:trPr>
          <w:trHeight w:val="262"/>
          <w:jc w:val="center"/>
        </w:trPr>
        <w:tc>
          <w:tcPr>
            <w:tcW w:w="2122" w:type="dxa"/>
            <w:vAlign w:val="center"/>
          </w:tcPr>
          <w:p w14:paraId="45FFB775"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с.Камень-Рыболов</w:t>
            </w:r>
          </w:p>
        </w:tc>
        <w:tc>
          <w:tcPr>
            <w:tcW w:w="1417" w:type="dxa"/>
            <w:vAlign w:val="center"/>
          </w:tcPr>
          <w:p w14:paraId="7E2DF085"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snapToGrid w:val="0"/>
              </w:rPr>
              <w:t>115653</w:t>
            </w:r>
          </w:p>
        </w:tc>
        <w:tc>
          <w:tcPr>
            <w:tcW w:w="1559" w:type="dxa"/>
            <w:vAlign w:val="center"/>
          </w:tcPr>
          <w:p w14:paraId="43712989"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116826</w:t>
            </w:r>
          </w:p>
        </w:tc>
        <w:tc>
          <w:tcPr>
            <w:tcW w:w="1418" w:type="dxa"/>
            <w:vAlign w:val="center"/>
          </w:tcPr>
          <w:p w14:paraId="67533320"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1559" w:type="dxa"/>
            <w:shd w:val="clear" w:color="auto" w:fill="auto"/>
            <w:vAlign w:val="center"/>
          </w:tcPr>
          <w:p w14:paraId="7DDD41F7"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112232</w:t>
            </w:r>
          </w:p>
        </w:tc>
        <w:tc>
          <w:tcPr>
            <w:tcW w:w="999" w:type="dxa"/>
            <w:vAlign w:val="center"/>
          </w:tcPr>
          <w:p w14:paraId="2C389DCA" w14:textId="77777777" w:rsidR="0037700E" w:rsidRPr="0087683C" w:rsidRDefault="0037700E" w:rsidP="0037700E">
            <w:pPr>
              <w:spacing w:after="0" w:line="240" w:lineRule="auto"/>
              <w:jc w:val="center"/>
              <w:rPr>
                <w:rFonts w:ascii="Times New Roman" w:hAnsi="Times New Roman"/>
              </w:rPr>
            </w:pPr>
          </w:p>
        </w:tc>
      </w:tr>
      <w:tr w:rsidR="0037700E" w:rsidRPr="0087683C" w14:paraId="29DECA66" w14:textId="77777777" w:rsidTr="0037700E">
        <w:trPr>
          <w:trHeight w:val="262"/>
          <w:jc w:val="center"/>
        </w:trPr>
        <w:tc>
          <w:tcPr>
            <w:tcW w:w="2122" w:type="dxa"/>
            <w:vAlign w:val="center"/>
          </w:tcPr>
          <w:p w14:paraId="02E1DBFE" w14:textId="77777777" w:rsidR="0037700E" w:rsidRPr="0087683C" w:rsidRDefault="0037700E" w:rsidP="0037700E">
            <w:pPr>
              <w:spacing w:after="0" w:line="240" w:lineRule="auto"/>
              <w:rPr>
                <w:rFonts w:ascii="Times New Roman" w:hAnsi="Times New Roman"/>
              </w:rPr>
            </w:pPr>
            <w:r w:rsidRPr="0087683C">
              <w:rPr>
                <w:rFonts w:ascii="Times New Roman" w:hAnsi="Times New Roman"/>
              </w:rPr>
              <w:t>с.Кировка</w:t>
            </w:r>
          </w:p>
        </w:tc>
        <w:tc>
          <w:tcPr>
            <w:tcW w:w="1417" w:type="dxa"/>
            <w:vAlign w:val="center"/>
          </w:tcPr>
          <w:p w14:paraId="2DC159A5" w14:textId="77777777" w:rsidR="0037700E" w:rsidRPr="0087683C" w:rsidRDefault="0037700E" w:rsidP="0037700E">
            <w:pPr>
              <w:spacing w:after="0" w:line="240" w:lineRule="auto"/>
              <w:jc w:val="center"/>
              <w:rPr>
                <w:rFonts w:ascii="Times New Roman" w:hAnsi="Times New Roman"/>
                <w:snapToGrid w:val="0"/>
              </w:rPr>
            </w:pPr>
          </w:p>
        </w:tc>
        <w:tc>
          <w:tcPr>
            <w:tcW w:w="1559" w:type="dxa"/>
            <w:vAlign w:val="center"/>
          </w:tcPr>
          <w:p w14:paraId="6D98D58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458</w:t>
            </w:r>
          </w:p>
        </w:tc>
        <w:tc>
          <w:tcPr>
            <w:tcW w:w="1418" w:type="dxa"/>
            <w:vAlign w:val="center"/>
          </w:tcPr>
          <w:p w14:paraId="1B446A92" w14:textId="77777777" w:rsidR="0037700E" w:rsidRPr="0087683C" w:rsidRDefault="0037700E" w:rsidP="0037700E">
            <w:pPr>
              <w:spacing w:after="0" w:line="240" w:lineRule="auto"/>
              <w:jc w:val="center"/>
              <w:rPr>
                <w:rFonts w:ascii="Times New Roman" w:hAnsi="Times New Roman"/>
              </w:rPr>
            </w:pPr>
          </w:p>
        </w:tc>
        <w:tc>
          <w:tcPr>
            <w:tcW w:w="1559" w:type="dxa"/>
            <w:shd w:val="clear" w:color="auto" w:fill="auto"/>
            <w:vAlign w:val="center"/>
          </w:tcPr>
          <w:p w14:paraId="2AB9244E" w14:textId="77777777" w:rsidR="0037700E" w:rsidRPr="0087683C" w:rsidRDefault="0037700E" w:rsidP="0037700E">
            <w:pPr>
              <w:spacing w:after="0" w:line="240" w:lineRule="auto"/>
              <w:jc w:val="center"/>
              <w:rPr>
                <w:rFonts w:ascii="Times New Roman" w:hAnsi="Times New Roman"/>
              </w:rPr>
            </w:pPr>
          </w:p>
        </w:tc>
        <w:tc>
          <w:tcPr>
            <w:tcW w:w="999" w:type="dxa"/>
            <w:vAlign w:val="center"/>
          </w:tcPr>
          <w:p w14:paraId="1BB27FD5" w14:textId="77777777" w:rsidR="0037700E" w:rsidRPr="0087683C" w:rsidRDefault="0037700E" w:rsidP="0037700E">
            <w:pPr>
              <w:spacing w:after="0" w:line="240" w:lineRule="auto"/>
              <w:jc w:val="center"/>
              <w:rPr>
                <w:rFonts w:ascii="Times New Roman" w:hAnsi="Times New Roman"/>
              </w:rPr>
            </w:pPr>
          </w:p>
        </w:tc>
      </w:tr>
      <w:tr w:rsidR="0037700E" w:rsidRPr="0087683C" w14:paraId="7483AA9A" w14:textId="77777777" w:rsidTr="0037700E">
        <w:trPr>
          <w:trHeight w:val="262"/>
          <w:jc w:val="center"/>
        </w:trPr>
        <w:tc>
          <w:tcPr>
            <w:tcW w:w="2122" w:type="dxa"/>
            <w:vAlign w:val="center"/>
          </w:tcPr>
          <w:p w14:paraId="6307717C"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с.Комиссарово</w:t>
            </w:r>
          </w:p>
        </w:tc>
        <w:tc>
          <w:tcPr>
            <w:tcW w:w="1417" w:type="dxa"/>
            <w:vAlign w:val="center"/>
          </w:tcPr>
          <w:p w14:paraId="2F99985C"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snapToGrid w:val="0"/>
              </w:rPr>
              <w:t>710</w:t>
            </w:r>
          </w:p>
        </w:tc>
        <w:tc>
          <w:tcPr>
            <w:tcW w:w="1559" w:type="dxa"/>
            <w:vAlign w:val="center"/>
          </w:tcPr>
          <w:p w14:paraId="3276D3FE"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1011</w:t>
            </w:r>
          </w:p>
        </w:tc>
        <w:tc>
          <w:tcPr>
            <w:tcW w:w="1418" w:type="dxa"/>
            <w:vAlign w:val="center"/>
          </w:tcPr>
          <w:p w14:paraId="13AF978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1559" w:type="dxa"/>
            <w:shd w:val="clear" w:color="auto" w:fill="auto"/>
            <w:vAlign w:val="center"/>
          </w:tcPr>
          <w:p w14:paraId="52560C1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999" w:type="dxa"/>
            <w:vAlign w:val="center"/>
          </w:tcPr>
          <w:p w14:paraId="4A1A783D" w14:textId="77777777" w:rsidR="0037700E" w:rsidRPr="0087683C" w:rsidRDefault="0037700E" w:rsidP="0037700E">
            <w:pPr>
              <w:spacing w:after="0" w:line="240" w:lineRule="auto"/>
              <w:jc w:val="center"/>
              <w:rPr>
                <w:rFonts w:ascii="Times New Roman" w:hAnsi="Times New Roman"/>
              </w:rPr>
            </w:pPr>
          </w:p>
        </w:tc>
      </w:tr>
      <w:tr w:rsidR="0037700E" w:rsidRPr="0087683C" w14:paraId="74E63767" w14:textId="77777777" w:rsidTr="0037700E">
        <w:trPr>
          <w:trHeight w:val="262"/>
          <w:jc w:val="center"/>
        </w:trPr>
        <w:tc>
          <w:tcPr>
            <w:tcW w:w="2122" w:type="dxa"/>
            <w:vAlign w:val="center"/>
          </w:tcPr>
          <w:p w14:paraId="7A34CC1B"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с.Мельгуновка</w:t>
            </w:r>
          </w:p>
        </w:tc>
        <w:tc>
          <w:tcPr>
            <w:tcW w:w="1417" w:type="dxa"/>
            <w:vAlign w:val="center"/>
          </w:tcPr>
          <w:p w14:paraId="568712E1"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snapToGrid w:val="0"/>
              </w:rPr>
              <w:t>921</w:t>
            </w:r>
          </w:p>
        </w:tc>
        <w:tc>
          <w:tcPr>
            <w:tcW w:w="1559" w:type="dxa"/>
            <w:vAlign w:val="center"/>
          </w:tcPr>
          <w:p w14:paraId="16EC314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921</w:t>
            </w:r>
          </w:p>
        </w:tc>
        <w:tc>
          <w:tcPr>
            <w:tcW w:w="1418" w:type="dxa"/>
            <w:vAlign w:val="center"/>
          </w:tcPr>
          <w:p w14:paraId="7E2C68EE"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1559" w:type="dxa"/>
            <w:shd w:val="clear" w:color="auto" w:fill="auto"/>
            <w:vAlign w:val="center"/>
          </w:tcPr>
          <w:p w14:paraId="08C26C5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921</w:t>
            </w:r>
          </w:p>
        </w:tc>
        <w:tc>
          <w:tcPr>
            <w:tcW w:w="999" w:type="dxa"/>
            <w:vAlign w:val="center"/>
          </w:tcPr>
          <w:p w14:paraId="25C4405F" w14:textId="77777777" w:rsidR="0037700E" w:rsidRPr="0087683C" w:rsidRDefault="0037700E" w:rsidP="0037700E">
            <w:pPr>
              <w:spacing w:after="0" w:line="240" w:lineRule="auto"/>
              <w:jc w:val="center"/>
              <w:rPr>
                <w:rFonts w:ascii="Times New Roman" w:hAnsi="Times New Roman"/>
              </w:rPr>
            </w:pPr>
          </w:p>
        </w:tc>
      </w:tr>
      <w:tr w:rsidR="0037700E" w:rsidRPr="0087683C" w14:paraId="4C975287" w14:textId="77777777" w:rsidTr="0037700E">
        <w:trPr>
          <w:trHeight w:val="262"/>
          <w:jc w:val="center"/>
        </w:trPr>
        <w:tc>
          <w:tcPr>
            <w:tcW w:w="2122" w:type="dxa"/>
            <w:vAlign w:val="center"/>
          </w:tcPr>
          <w:p w14:paraId="3EE861C7"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с.Новокачалинск</w:t>
            </w:r>
          </w:p>
        </w:tc>
        <w:tc>
          <w:tcPr>
            <w:tcW w:w="1417" w:type="dxa"/>
            <w:vAlign w:val="center"/>
          </w:tcPr>
          <w:p w14:paraId="73FBF6C4" w14:textId="77777777" w:rsidR="0037700E" w:rsidRPr="0087683C" w:rsidRDefault="0037700E" w:rsidP="0037700E">
            <w:pPr>
              <w:spacing w:after="0" w:line="240" w:lineRule="auto"/>
              <w:jc w:val="center"/>
              <w:rPr>
                <w:rFonts w:ascii="Times New Roman" w:hAnsi="Times New Roman"/>
                <w:snapToGrid w:val="0"/>
              </w:rPr>
            </w:pPr>
          </w:p>
        </w:tc>
        <w:tc>
          <w:tcPr>
            <w:tcW w:w="1559" w:type="dxa"/>
            <w:vAlign w:val="center"/>
          </w:tcPr>
          <w:p w14:paraId="2436B77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1349</w:t>
            </w:r>
          </w:p>
        </w:tc>
        <w:tc>
          <w:tcPr>
            <w:tcW w:w="1418" w:type="dxa"/>
            <w:vAlign w:val="center"/>
          </w:tcPr>
          <w:p w14:paraId="6229FAAB"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1559" w:type="dxa"/>
            <w:shd w:val="clear" w:color="auto" w:fill="auto"/>
            <w:vAlign w:val="center"/>
          </w:tcPr>
          <w:p w14:paraId="7F825E2A"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999" w:type="dxa"/>
            <w:vAlign w:val="center"/>
          </w:tcPr>
          <w:p w14:paraId="47636E9D" w14:textId="77777777" w:rsidR="0037700E" w:rsidRPr="0087683C" w:rsidRDefault="0037700E" w:rsidP="0037700E">
            <w:pPr>
              <w:spacing w:after="0" w:line="240" w:lineRule="auto"/>
              <w:jc w:val="center"/>
              <w:rPr>
                <w:rFonts w:ascii="Times New Roman" w:hAnsi="Times New Roman"/>
              </w:rPr>
            </w:pPr>
          </w:p>
        </w:tc>
      </w:tr>
      <w:tr w:rsidR="0037700E" w:rsidRPr="0087683C" w14:paraId="12E2AA22" w14:textId="77777777" w:rsidTr="0037700E">
        <w:trPr>
          <w:trHeight w:val="262"/>
          <w:jc w:val="center"/>
        </w:trPr>
        <w:tc>
          <w:tcPr>
            <w:tcW w:w="2122" w:type="dxa"/>
            <w:vAlign w:val="center"/>
          </w:tcPr>
          <w:p w14:paraId="6445E88C"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с.Новоселище</w:t>
            </w:r>
          </w:p>
        </w:tc>
        <w:tc>
          <w:tcPr>
            <w:tcW w:w="1417" w:type="dxa"/>
            <w:vAlign w:val="center"/>
          </w:tcPr>
          <w:p w14:paraId="68F72517"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snapToGrid w:val="0"/>
              </w:rPr>
              <w:t>1842</w:t>
            </w:r>
          </w:p>
        </w:tc>
        <w:tc>
          <w:tcPr>
            <w:tcW w:w="1559" w:type="dxa"/>
            <w:vAlign w:val="center"/>
          </w:tcPr>
          <w:p w14:paraId="6C56C23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1842</w:t>
            </w:r>
          </w:p>
        </w:tc>
        <w:tc>
          <w:tcPr>
            <w:tcW w:w="1418" w:type="dxa"/>
            <w:vAlign w:val="center"/>
          </w:tcPr>
          <w:p w14:paraId="5765902C"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1559" w:type="dxa"/>
            <w:shd w:val="clear" w:color="auto" w:fill="auto"/>
            <w:vAlign w:val="center"/>
          </w:tcPr>
          <w:p w14:paraId="6E58B9E1"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1842</w:t>
            </w:r>
          </w:p>
        </w:tc>
        <w:tc>
          <w:tcPr>
            <w:tcW w:w="999" w:type="dxa"/>
            <w:vAlign w:val="center"/>
          </w:tcPr>
          <w:p w14:paraId="5CDFDB08" w14:textId="77777777" w:rsidR="0037700E" w:rsidRPr="0087683C" w:rsidRDefault="0037700E" w:rsidP="0037700E">
            <w:pPr>
              <w:spacing w:after="0" w:line="240" w:lineRule="auto"/>
              <w:jc w:val="center"/>
              <w:rPr>
                <w:rFonts w:ascii="Times New Roman" w:hAnsi="Times New Roman"/>
              </w:rPr>
            </w:pPr>
          </w:p>
        </w:tc>
      </w:tr>
      <w:tr w:rsidR="0037700E" w:rsidRPr="0087683C" w14:paraId="16DE5621" w14:textId="77777777" w:rsidTr="0037700E">
        <w:trPr>
          <w:trHeight w:val="262"/>
          <w:jc w:val="center"/>
        </w:trPr>
        <w:tc>
          <w:tcPr>
            <w:tcW w:w="2122" w:type="dxa"/>
            <w:vAlign w:val="center"/>
          </w:tcPr>
          <w:p w14:paraId="1CA5A73B"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с.Пархоменко</w:t>
            </w:r>
          </w:p>
        </w:tc>
        <w:tc>
          <w:tcPr>
            <w:tcW w:w="1417" w:type="dxa"/>
            <w:vAlign w:val="center"/>
          </w:tcPr>
          <w:p w14:paraId="1A0D43D9" w14:textId="77777777" w:rsidR="0037700E" w:rsidRPr="0087683C" w:rsidRDefault="0037700E" w:rsidP="0037700E">
            <w:pPr>
              <w:spacing w:after="0" w:line="240" w:lineRule="auto"/>
              <w:jc w:val="center"/>
              <w:rPr>
                <w:rFonts w:ascii="Times New Roman" w:hAnsi="Times New Roman"/>
                <w:snapToGrid w:val="0"/>
              </w:rPr>
            </w:pPr>
          </w:p>
        </w:tc>
        <w:tc>
          <w:tcPr>
            <w:tcW w:w="1559" w:type="dxa"/>
            <w:vAlign w:val="center"/>
          </w:tcPr>
          <w:p w14:paraId="09F0A544"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640</w:t>
            </w:r>
          </w:p>
        </w:tc>
        <w:tc>
          <w:tcPr>
            <w:tcW w:w="1418" w:type="dxa"/>
            <w:vAlign w:val="center"/>
          </w:tcPr>
          <w:p w14:paraId="7000D57A"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1559" w:type="dxa"/>
            <w:shd w:val="clear" w:color="auto" w:fill="auto"/>
            <w:vAlign w:val="center"/>
          </w:tcPr>
          <w:p w14:paraId="6B0A96D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999" w:type="dxa"/>
            <w:vAlign w:val="center"/>
          </w:tcPr>
          <w:p w14:paraId="104A8BB5" w14:textId="77777777" w:rsidR="0037700E" w:rsidRPr="0087683C" w:rsidRDefault="0037700E" w:rsidP="0037700E">
            <w:pPr>
              <w:spacing w:after="0" w:line="240" w:lineRule="auto"/>
              <w:jc w:val="center"/>
              <w:rPr>
                <w:rFonts w:ascii="Times New Roman" w:hAnsi="Times New Roman"/>
              </w:rPr>
            </w:pPr>
          </w:p>
        </w:tc>
      </w:tr>
      <w:tr w:rsidR="0037700E" w:rsidRPr="0087683C" w14:paraId="253C4140" w14:textId="77777777" w:rsidTr="0037700E">
        <w:trPr>
          <w:trHeight w:val="262"/>
          <w:jc w:val="center"/>
        </w:trPr>
        <w:tc>
          <w:tcPr>
            <w:tcW w:w="2122" w:type="dxa"/>
            <w:vAlign w:val="center"/>
          </w:tcPr>
          <w:p w14:paraId="6A9AEC61"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с.Первомайское</w:t>
            </w:r>
          </w:p>
        </w:tc>
        <w:tc>
          <w:tcPr>
            <w:tcW w:w="1417" w:type="dxa"/>
            <w:vAlign w:val="center"/>
          </w:tcPr>
          <w:p w14:paraId="546B2E83" w14:textId="77777777" w:rsidR="0037700E" w:rsidRPr="0087683C" w:rsidRDefault="0037700E" w:rsidP="0037700E">
            <w:pPr>
              <w:spacing w:after="0" w:line="240" w:lineRule="auto"/>
              <w:jc w:val="center"/>
              <w:rPr>
                <w:rFonts w:ascii="Times New Roman" w:hAnsi="Times New Roman"/>
                <w:snapToGrid w:val="0"/>
              </w:rPr>
            </w:pPr>
          </w:p>
        </w:tc>
        <w:tc>
          <w:tcPr>
            <w:tcW w:w="1559" w:type="dxa"/>
            <w:vAlign w:val="center"/>
          </w:tcPr>
          <w:p w14:paraId="2EE4394C"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783</w:t>
            </w:r>
          </w:p>
        </w:tc>
        <w:tc>
          <w:tcPr>
            <w:tcW w:w="1418" w:type="dxa"/>
            <w:vAlign w:val="center"/>
          </w:tcPr>
          <w:p w14:paraId="0476ED0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1559" w:type="dxa"/>
            <w:shd w:val="clear" w:color="auto" w:fill="auto"/>
            <w:vAlign w:val="center"/>
          </w:tcPr>
          <w:p w14:paraId="617100C2"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999" w:type="dxa"/>
            <w:vAlign w:val="center"/>
          </w:tcPr>
          <w:p w14:paraId="4737080A" w14:textId="77777777" w:rsidR="0037700E" w:rsidRPr="0087683C" w:rsidRDefault="0037700E" w:rsidP="0037700E">
            <w:pPr>
              <w:spacing w:after="0" w:line="240" w:lineRule="auto"/>
              <w:jc w:val="center"/>
              <w:rPr>
                <w:rFonts w:ascii="Times New Roman" w:hAnsi="Times New Roman"/>
              </w:rPr>
            </w:pPr>
          </w:p>
        </w:tc>
      </w:tr>
      <w:tr w:rsidR="0037700E" w:rsidRPr="0087683C" w14:paraId="3FB32CD7" w14:textId="77777777" w:rsidTr="0037700E">
        <w:trPr>
          <w:trHeight w:val="262"/>
          <w:jc w:val="center"/>
        </w:trPr>
        <w:tc>
          <w:tcPr>
            <w:tcW w:w="2122" w:type="dxa"/>
            <w:vAlign w:val="center"/>
          </w:tcPr>
          <w:p w14:paraId="139FF105"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с.Платоно-Александровское</w:t>
            </w:r>
          </w:p>
        </w:tc>
        <w:tc>
          <w:tcPr>
            <w:tcW w:w="1417" w:type="dxa"/>
            <w:vAlign w:val="center"/>
          </w:tcPr>
          <w:p w14:paraId="79EE0C34" w14:textId="77777777" w:rsidR="0037700E" w:rsidRPr="0087683C" w:rsidRDefault="0037700E" w:rsidP="0037700E">
            <w:pPr>
              <w:spacing w:after="0" w:line="240" w:lineRule="auto"/>
              <w:jc w:val="center"/>
              <w:rPr>
                <w:rFonts w:ascii="Times New Roman" w:hAnsi="Times New Roman"/>
                <w:snapToGrid w:val="0"/>
              </w:rPr>
            </w:pPr>
          </w:p>
        </w:tc>
        <w:tc>
          <w:tcPr>
            <w:tcW w:w="1559" w:type="dxa"/>
            <w:vAlign w:val="center"/>
          </w:tcPr>
          <w:p w14:paraId="3C571A5B"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1109</w:t>
            </w:r>
          </w:p>
        </w:tc>
        <w:tc>
          <w:tcPr>
            <w:tcW w:w="1418" w:type="dxa"/>
            <w:vAlign w:val="center"/>
          </w:tcPr>
          <w:p w14:paraId="749AEB73"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1559" w:type="dxa"/>
            <w:shd w:val="clear" w:color="auto" w:fill="auto"/>
            <w:vAlign w:val="center"/>
          </w:tcPr>
          <w:p w14:paraId="7647852C"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999" w:type="dxa"/>
            <w:vAlign w:val="center"/>
          </w:tcPr>
          <w:p w14:paraId="30CCE67E" w14:textId="77777777" w:rsidR="0037700E" w:rsidRPr="0087683C" w:rsidRDefault="0037700E" w:rsidP="0037700E">
            <w:pPr>
              <w:spacing w:after="0" w:line="240" w:lineRule="auto"/>
              <w:jc w:val="center"/>
              <w:rPr>
                <w:rFonts w:ascii="Times New Roman" w:hAnsi="Times New Roman"/>
              </w:rPr>
            </w:pPr>
          </w:p>
        </w:tc>
      </w:tr>
      <w:tr w:rsidR="0037700E" w:rsidRPr="0087683C" w14:paraId="435947D0" w14:textId="77777777" w:rsidTr="0037700E">
        <w:trPr>
          <w:trHeight w:val="262"/>
          <w:jc w:val="center"/>
        </w:trPr>
        <w:tc>
          <w:tcPr>
            <w:tcW w:w="2122" w:type="dxa"/>
            <w:vAlign w:val="center"/>
          </w:tcPr>
          <w:p w14:paraId="57CC0F5E"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с.Троицкое</w:t>
            </w:r>
          </w:p>
        </w:tc>
        <w:tc>
          <w:tcPr>
            <w:tcW w:w="1417" w:type="dxa"/>
            <w:vAlign w:val="center"/>
          </w:tcPr>
          <w:p w14:paraId="4A766C21" w14:textId="77777777" w:rsidR="0037700E" w:rsidRPr="0087683C" w:rsidRDefault="0037700E" w:rsidP="0037700E">
            <w:pPr>
              <w:spacing w:after="0" w:line="240" w:lineRule="auto"/>
              <w:jc w:val="center"/>
              <w:rPr>
                <w:rFonts w:ascii="Times New Roman" w:hAnsi="Times New Roman"/>
                <w:snapToGrid w:val="0"/>
              </w:rPr>
            </w:pPr>
            <w:r w:rsidRPr="0087683C">
              <w:rPr>
                <w:rFonts w:ascii="Times New Roman" w:hAnsi="Times New Roman"/>
                <w:snapToGrid w:val="0"/>
              </w:rPr>
              <w:t>9985</w:t>
            </w:r>
          </w:p>
        </w:tc>
        <w:tc>
          <w:tcPr>
            <w:tcW w:w="1559" w:type="dxa"/>
            <w:vAlign w:val="center"/>
          </w:tcPr>
          <w:p w14:paraId="3C1F05CE"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9985</w:t>
            </w:r>
          </w:p>
        </w:tc>
        <w:tc>
          <w:tcPr>
            <w:tcW w:w="1418" w:type="dxa"/>
            <w:vAlign w:val="center"/>
          </w:tcPr>
          <w:p w14:paraId="0D2E852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 </w:t>
            </w:r>
          </w:p>
        </w:tc>
        <w:tc>
          <w:tcPr>
            <w:tcW w:w="1559" w:type="dxa"/>
            <w:shd w:val="clear" w:color="auto" w:fill="auto"/>
            <w:vAlign w:val="center"/>
          </w:tcPr>
          <w:p w14:paraId="4CB80B47"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9985</w:t>
            </w:r>
          </w:p>
        </w:tc>
        <w:tc>
          <w:tcPr>
            <w:tcW w:w="999" w:type="dxa"/>
            <w:vAlign w:val="center"/>
          </w:tcPr>
          <w:p w14:paraId="4B958D44" w14:textId="77777777" w:rsidR="0037700E" w:rsidRPr="0087683C" w:rsidRDefault="0037700E" w:rsidP="0037700E">
            <w:pPr>
              <w:spacing w:after="0" w:line="240" w:lineRule="auto"/>
              <w:jc w:val="center"/>
              <w:rPr>
                <w:rFonts w:ascii="Times New Roman" w:hAnsi="Times New Roman"/>
              </w:rPr>
            </w:pPr>
          </w:p>
        </w:tc>
      </w:tr>
    </w:tbl>
    <w:p w14:paraId="5324D5CC" w14:textId="77777777" w:rsidR="0037700E" w:rsidRPr="0087683C" w:rsidRDefault="0037700E" w:rsidP="0037700E">
      <w:pPr>
        <w:tabs>
          <w:tab w:val="left" w:pos="1418"/>
        </w:tabs>
        <w:spacing w:after="0" w:line="240" w:lineRule="auto"/>
        <w:ind w:firstLine="709"/>
        <w:jc w:val="right"/>
        <w:rPr>
          <w:rFonts w:ascii="Times New Roman" w:hAnsi="Times New Roman"/>
        </w:rPr>
      </w:pPr>
    </w:p>
    <w:p w14:paraId="472AC7C7" w14:textId="77777777" w:rsidR="0037700E" w:rsidRPr="0087683C" w:rsidRDefault="0037700E" w:rsidP="0037700E">
      <w:pPr>
        <w:spacing w:after="0" w:line="240" w:lineRule="auto"/>
        <w:jc w:val="right"/>
        <w:rPr>
          <w:rFonts w:ascii="Times New Roman" w:hAnsi="Times New Roman"/>
          <w:sz w:val="28"/>
          <w:szCs w:val="28"/>
        </w:rPr>
      </w:pPr>
      <w:r w:rsidRPr="0087683C">
        <w:rPr>
          <w:rFonts w:ascii="Times New Roman" w:hAnsi="Times New Roman"/>
          <w:sz w:val="28"/>
          <w:szCs w:val="28"/>
        </w:rPr>
        <w:t>Таблица 20</w:t>
      </w:r>
    </w:p>
    <w:p w14:paraId="3F115436" w14:textId="77777777" w:rsidR="0037700E" w:rsidRPr="0087683C" w:rsidRDefault="0037700E" w:rsidP="0037700E">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Обеспеченность артезианскими скважинами систем водоснабжения на 01.01.2022 года</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560"/>
        <w:gridCol w:w="2139"/>
        <w:gridCol w:w="1417"/>
        <w:gridCol w:w="1560"/>
        <w:gridCol w:w="1275"/>
      </w:tblGrid>
      <w:tr w:rsidR="0037700E" w:rsidRPr="0087683C" w14:paraId="022D0616" w14:textId="77777777" w:rsidTr="0037700E">
        <w:trPr>
          <w:trHeight w:val="227"/>
          <w:jc w:val="center"/>
        </w:trPr>
        <w:tc>
          <w:tcPr>
            <w:tcW w:w="1696" w:type="dxa"/>
          </w:tcPr>
          <w:p w14:paraId="16D8765C" w14:textId="77777777" w:rsidR="0037700E" w:rsidRPr="0087683C" w:rsidRDefault="0037700E" w:rsidP="0037700E">
            <w:pPr>
              <w:autoSpaceDE w:val="0"/>
              <w:autoSpaceDN w:val="0"/>
              <w:adjustRightInd w:val="0"/>
              <w:spacing w:after="0" w:line="240" w:lineRule="auto"/>
              <w:jc w:val="center"/>
              <w:rPr>
                <w:rFonts w:ascii="Times New Roman" w:hAnsi="Times New Roman"/>
              </w:rPr>
            </w:pPr>
            <w:r w:rsidRPr="0087683C">
              <w:rPr>
                <w:rFonts w:ascii="Times New Roman" w:hAnsi="Times New Roman"/>
              </w:rPr>
              <w:t xml:space="preserve">Населённые пункты </w:t>
            </w:r>
          </w:p>
          <w:p w14:paraId="094159A1" w14:textId="77777777" w:rsidR="0037700E" w:rsidRPr="0087683C" w:rsidRDefault="0037700E" w:rsidP="0037700E">
            <w:pPr>
              <w:spacing w:after="0" w:line="240" w:lineRule="auto"/>
              <w:jc w:val="center"/>
              <w:rPr>
                <w:rFonts w:ascii="Times New Roman" w:hAnsi="Times New Roman"/>
                <w:bCs/>
              </w:rPr>
            </w:pPr>
          </w:p>
        </w:tc>
        <w:tc>
          <w:tcPr>
            <w:tcW w:w="1560" w:type="dxa"/>
            <w:shd w:val="clear" w:color="auto" w:fill="auto"/>
            <w:vAlign w:val="center"/>
          </w:tcPr>
          <w:p w14:paraId="2B181D6D"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Количество артезианских скважин, ед.</w:t>
            </w:r>
          </w:p>
        </w:tc>
        <w:tc>
          <w:tcPr>
            <w:tcW w:w="2139" w:type="dxa"/>
            <w:shd w:val="clear" w:color="auto" w:fill="auto"/>
            <w:vAlign w:val="center"/>
          </w:tcPr>
          <w:p w14:paraId="572DB151"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Производительность скважин, м</w:t>
            </w:r>
            <w:r w:rsidRPr="0087683C">
              <w:rPr>
                <w:rFonts w:ascii="Times New Roman" w:hAnsi="Times New Roman"/>
                <w:bCs/>
                <w:vertAlign w:val="superscript"/>
              </w:rPr>
              <w:t>3</w:t>
            </w:r>
            <w:r w:rsidRPr="0087683C">
              <w:rPr>
                <w:rFonts w:ascii="Times New Roman" w:hAnsi="Times New Roman"/>
                <w:bCs/>
              </w:rPr>
              <w:t>/сут</w:t>
            </w:r>
          </w:p>
        </w:tc>
        <w:tc>
          <w:tcPr>
            <w:tcW w:w="1417" w:type="dxa"/>
            <w:vAlign w:val="center"/>
          </w:tcPr>
          <w:p w14:paraId="0EF85EA6"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Количество водонапорных башен</w:t>
            </w:r>
          </w:p>
        </w:tc>
        <w:tc>
          <w:tcPr>
            <w:tcW w:w="1560" w:type="dxa"/>
            <w:shd w:val="clear" w:color="auto" w:fill="auto"/>
            <w:vAlign w:val="center"/>
          </w:tcPr>
          <w:p w14:paraId="6953C132"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В т.ч. недействующих водонапорных башен, ед.</w:t>
            </w:r>
          </w:p>
        </w:tc>
        <w:tc>
          <w:tcPr>
            <w:tcW w:w="1275" w:type="dxa"/>
            <w:shd w:val="clear" w:color="auto" w:fill="auto"/>
            <w:vAlign w:val="center"/>
          </w:tcPr>
          <w:p w14:paraId="4D279286"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Количество и объем дополнительных ёмкостей, куб. м</w:t>
            </w:r>
          </w:p>
        </w:tc>
      </w:tr>
      <w:tr w:rsidR="0037700E" w:rsidRPr="0087683C" w14:paraId="7CCEE46B" w14:textId="77777777" w:rsidTr="0037700E">
        <w:trPr>
          <w:trHeight w:val="227"/>
          <w:jc w:val="center"/>
        </w:trPr>
        <w:tc>
          <w:tcPr>
            <w:tcW w:w="1696" w:type="dxa"/>
            <w:vAlign w:val="center"/>
          </w:tcPr>
          <w:p w14:paraId="144F2095"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 Астраханка</w:t>
            </w:r>
          </w:p>
        </w:tc>
        <w:tc>
          <w:tcPr>
            <w:tcW w:w="1560" w:type="dxa"/>
            <w:shd w:val="clear" w:color="auto" w:fill="auto"/>
            <w:vAlign w:val="center"/>
          </w:tcPr>
          <w:p w14:paraId="3AA1BC83"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2</w:t>
            </w:r>
          </w:p>
        </w:tc>
        <w:tc>
          <w:tcPr>
            <w:tcW w:w="2139" w:type="dxa"/>
            <w:shd w:val="clear" w:color="auto" w:fill="auto"/>
            <w:vAlign w:val="center"/>
          </w:tcPr>
          <w:p w14:paraId="69C9C9E6" w14:textId="77777777" w:rsidR="0037700E" w:rsidRPr="0087683C" w:rsidRDefault="0037700E" w:rsidP="0037700E">
            <w:pPr>
              <w:spacing w:after="0" w:line="240" w:lineRule="auto"/>
              <w:jc w:val="center"/>
              <w:rPr>
                <w:rFonts w:ascii="Times New Roman" w:hAnsi="Times New Roman"/>
                <w:bCs/>
              </w:rPr>
            </w:pPr>
          </w:p>
        </w:tc>
        <w:tc>
          <w:tcPr>
            <w:tcW w:w="1417" w:type="dxa"/>
            <w:vAlign w:val="center"/>
          </w:tcPr>
          <w:p w14:paraId="7D53745D" w14:textId="77777777" w:rsidR="0037700E" w:rsidRPr="0087683C" w:rsidRDefault="0037700E" w:rsidP="0037700E">
            <w:pPr>
              <w:spacing w:after="0" w:line="240" w:lineRule="auto"/>
              <w:jc w:val="center"/>
              <w:rPr>
                <w:rFonts w:ascii="Times New Roman" w:hAnsi="Times New Roman"/>
                <w:bCs/>
              </w:rPr>
            </w:pPr>
          </w:p>
        </w:tc>
        <w:tc>
          <w:tcPr>
            <w:tcW w:w="1560" w:type="dxa"/>
            <w:shd w:val="clear" w:color="auto" w:fill="auto"/>
            <w:vAlign w:val="center"/>
          </w:tcPr>
          <w:p w14:paraId="05A3FEA3"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2</w:t>
            </w:r>
          </w:p>
        </w:tc>
        <w:tc>
          <w:tcPr>
            <w:tcW w:w="1275" w:type="dxa"/>
            <w:shd w:val="clear" w:color="auto" w:fill="auto"/>
            <w:vAlign w:val="center"/>
          </w:tcPr>
          <w:p w14:paraId="7F6C6796" w14:textId="77777777" w:rsidR="0037700E" w:rsidRPr="0087683C" w:rsidRDefault="0037700E" w:rsidP="0037700E">
            <w:pPr>
              <w:spacing w:after="0" w:line="240" w:lineRule="auto"/>
              <w:jc w:val="center"/>
              <w:rPr>
                <w:rFonts w:ascii="Times New Roman" w:hAnsi="Times New Roman"/>
                <w:bCs/>
              </w:rPr>
            </w:pPr>
          </w:p>
        </w:tc>
      </w:tr>
      <w:tr w:rsidR="0037700E" w:rsidRPr="0087683C" w14:paraId="0D503A9C" w14:textId="77777777" w:rsidTr="0037700E">
        <w:trPr>
          <w:trHeight w:val="227"/>
          <w:jc w:val="center"/>
        </w:trPr>
        <w:tc>
          <w:tcPr>
            <w:tcW w:w="1696" w:type="dxa"/>
            <w:vAlign w:val="center"/>
          </w:tcPr>
          <w:p w14:paraId="281DD1B0"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с.Владимиро-Петровка</w:t>
            </w:r>
          </w:p>
        </w:tc>
        <w:tc>
          <w:tcPr>
            <w:tcW w:w="1560" w:type="dxa"/>
            <w:shd w:val="clear" w:color="auto" w:fill="auto"/>
            <w:vAlign w:val="center"/>
          </w:tcPr>
          <w:p w14:paraId="1B02074F"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2</w:t>
            </w:r>
          </w:p>
        </w:tc>
        <w:tc>
          <w:tcPr>
            <w:tcW w:w="2139" w:type="dxa"/>
            <w:shd w:val="clear" w:color="auto" w:fill="auto"/>
            <w:vAlign w:val="center"/>
          </w:tcPr>
          <w:p w14:paraId="37DF2848"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 xml:space="preserve">345,0 +518,4 </w:t>
            </w:r>
          </w:p>
        </w:tc>
        <w:tc>
          <w:tcPr>
            <w:tcW w:w="1417" w:type="dxa"/>
            <w:vAlign w:val="center"/>
          </w:tcPr>
          <w:p w14:paraId="0719300C" w14:textId="77777777" w:rsidR="0037700E" w:rsidRPr="0087683C" w:rsidRDefault="0037700E" w:rsidP="0037700E">
            <w:pPr>
              <w:spacing w:after="0" w:line="240" w:lineRule="auto"/>
              <w:jc w:val="center"/>
              <w:rPr>
                <w:rFonts w:ascii="Times New Roman" w:hAnsi="Times New Roman"/>
                <w:bCs/>
              </w:rPr>
            </w:pPr>
          </w:p>
        </w:tc>
        <w:tc>
          <w:tcPr>
            <w:tcW w:w="1560" w:type="dxa"/>
            <w:shd w:val="clear" w:color="auto" w:fill="auto"/>
            <w:vAlign w:val="center"/>
          </w:tcPr>
          <w:p w14:paraId="6C54E053"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1275" w:type="dxa"/>
            <w:shd w:val="clear" w:color="auto" w:fill="auto"/>
            <w:vAlign w:val="center"/>
          </w:tcPr>
          <w:p w14:paraId="0F2EB130"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1/600</w:t>
            </w:r>
          </w:p>
        </w:tc>
      </w:tr>
      <w:tr w:rsidR="0037700E" w:rsidRPr="0087683C" w14:paraId="2305D6AF" w14:textId="77777777" w:rsidTr="0037700E">
        <w:trPr>
          <w:trHeight w:val="227"/>
          <w:jc w:val="center"/>
        </w:trPr>
        <w:tc>
          <w:tcPr>
            <w:tcW w:w="1696" w:type="dxa"/>
            <w:vAlign w:val="center"/>
          </w:tcPr>
          <w:p w14:paraId="59E520AD"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с.Ильинка</w:t>
            </w:r>
          </w:p>
        </w:tc>
        <w:tc>
          <w:tcPr>
            <w:tcW w:w="1560" w:type="dxa"/>
            <w:shd w:val="clear" w:color="auto" w:fill="auto"/>
            <w:vAlign w:val="center"/>
          </w:tcPr>
          <w:p w14:paraId="46237AEB"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2</w:t>
            </w:r>
          </w:p>
        </w:tc>
        <w:tc>
          <w:tcPr>
            <w:tcW w:w="2139" w:type="dxa"/>
            <w:shd w:val="clear" w:color="auto" w:fill="auto"/>
            <w:vAlign w:val="center"/>
          </w:tcPr>
          <w:p w14:paraId="5A2F5CB1"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432 + 400,9</w:t>
            </w:r>
          </w:p>
        </w:tc>
        <w:tc>
          <w:tcPr>
            <w:tcW w:w="1417" w:type="dxa"/>
            <w:vAlign w:val="center"/>
          </w:tcPr>
          <w:p w14:paraId="6603CB8A"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2</w:t>
            </w:r>
          </w:p>
        </w:tc>
        <w:tc>
          <w:tcPr>
            <w:tcW w:w="1560" w:type="dxa"/>
            <w:shd w:val="clear" w:color="auto" w:fill="auto"/>
            <w:vAlign w:val="center"/>
          </w:tcPr>
          <w:p w14:paraId="3AA453C9"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1275" w:type="dxa"/>
            <w:shd w:val="clear" w:color="auto" w:fill="auto"/>
            <w:vAlign w:val="center"/>
          </w:tcPr>
          <w:p w14:paraId="4D2F1A03" w14:textId="77777777" w:rsidR="0037700E" w:rsidRPr="0087683C" w:rsidRDefault="0037700E" w:rsidP="0037700E">
            <w:pPr>
              <w:spacing w:after="0" w:line="240" w:lineRule="auto"/>
              <w:jc w:val="center"/>
              <w:rPr>
                <w:rFonts w:ascii="Times New Roman" w:hAnsi="Times New Roman"/>
                <w:bCs/>
              </w:rPr>
            </w:pPr>
          </w:p>
        </w:tc>
      </w:tr>
      <w:tr w:rsidR="0037700E" w:rsidRPr="0087683C" w14:paraId="7D301197" w14:textId="77777777" w:rsidTr="0037700E">
        <w:trPr>
          <w:trHeight w:val="944"/>
          <w:jc w:val="center"/>
        </w:trPr>
        <w:tc>
          <w:tcPr>
            <w:tcW w:w="1696" w:type="dxa"/>
            <w:vAlign w:val="center"/>
          </w:tcPr>
          <w:p w14:paraId="3209B923"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с.Камень-Рыболов</w:t>
            </w:r>
          </w:p>
        </w:tc>
        <w:tc>
          <w:tcPr>
            <w:tcW w:w="1560" w:type="dxa"/>
            <w:shd w:val="clear" w:color="auto" w:fill="auto"/>
            <w:vAlign w:val="center"/>
          </w:tcPr>
          <w:p w14:paraId="3A104B15"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3</w:t>
            </w:r>
          </w:p>
        </w:tc>
        <w:tc>
          <w:tcPr>
            <w:tcW w:w="2139" w:type="dxa"/>
            <w:shd w:val="clear" w:color="auto" w:fill="auto"/>
            <w:vAlign w:val="center"/>
          </w:tcPr>
          <w:p w14:paraId="1E1D3687"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1421,0</w:t>
            </w:r>
          </w:p>
        </w:tc>
        <w:tc>
          <w:tcPr>
            <w:tcW w:w="1417" w:type="dxa"/>
            <w:vAlign w:val="center"/>
          </w:tcPr>
          <w:p w14:paraId="61C1A0F9" w14:textId="77777777" w:rsidR="0037700E" w:rsidRPr="0087683C" w:rsidRDefault="0037700E" w:rsidP="0037700E">
            <w:pPr>
              <w:spacing w:after="0" w:line="240" w:lineRule="auto"/>
              <w:jc w:val="center"/>
              <w:rPr>
                <w:rFonts w:ascii="Times New Roman" w:hAnsi="Times New Roman"/>
                <w:bCs/>
              </w:rPr>
            </w:pPr>
          </w:p>
        </w:tc>
        <w:tc>
          <w:tcPr>
            <w:tcW w:w="1560" w:type="dxa"/>
            <w:shd w:val="clear" w:color="auto" w:fill="auto"/>
            <w:vAlign w:val="center"/>
          </w:tcPr>
          <w:p w14:paraId="5C4958AE" w14:textId="77777777" w:rsidR="0037700E" w:rsidRPr="0087683C" w:rsidRDefault="0037700E" w:rsidP="0037700E">
            <w:pPr>
              <w:spacing w:after="0" w:line="240" w:lineRule="auto"/>
              <w:jc w:val="center"/>
              <w:rPr>
                <w:rFonts w:ascii="Times New Roman" w:hAnsi="Times New Roman"/>
                <w:bCs/>
              </w:rPr>
            </w:pPr>
          </w:p>
        </w:tc>
        <w:tc>
          <w:tcPr>
            <w:tcW w:w="1275" w:type="dxa"/>
            <w:shd w:val="clear" w:color="auto" w:fill="auto"/>
            <w:vAlign w:val="center"/>
          </w:tcPr>
          <w:p w14:paraId="04DBFE74"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4/</w:t>
            </w:r>
          </w:p>
          <w:p w14:paraId="06BD698F"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(400+400+</w:t>
            </w:r>
          </w:p>
          <w:p w14:paraId="2B873604"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600+1200)</w:t>
            </w:r>
          </w:p>
        </w:tc>
      </w:tr>
      <w:tr w:rsidR="0037700E" w:rsidRPr="0087683C" w14:paraId="59C2F710" w14:textId="77777777" w:rsidTr="0037700E">
        <w:trPr>
          <w:trHeight w:val="227"/>
          <w:jc w:val="center"/>
        </w:trPr>
        <w:tc>
          <w:tcPr>
            <w:tcW w:w="1696" w:type="dxa"/>
            <w:vAlign w:val="center"/>
          </w:tcPr>
          <w:p w14:paraId="381FBB67"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с.Кировка</w:t>
            </w:r>
          </w:p>
        </w:tc>
        <w:tc>
          <w:tcPr>
            <w:tcW w:w="1560" w:type="dxa"/>
            <w:shd w:val="clear" w:color="auto" w:fill="auto"/>
            <w:vAlign w:val="center"/>
          </w:tcPr>
          <w:p w14:paraId="34652779"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2139" w:type="dxa"/>
            <w:shd w:val="clear" w:color="auto" w:fill="auto"/>
            <w:vAlign w:val="center"/>
          </w:tcPr>
          <w:p w14:paraId="27A82A9F"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240,0</w:t>
            </w:r>
          </w:p>
        </w:tc>
        <w:tc>
          <w:tcPr>
            <w:tcW w:w="1417" w:type="dxa"/>
            <w:vAlign w:val="center"/>
          </w:tcPr>
          <w:p w14:paraId="7977CB2F"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1560" w:type="dxa"/>
            <w:shd w:val="clear" w:color="auto" w:fill="auto"/>
            <w:vAlign w:val="center"/>
          </w:tcPr>
          <w:p w14:paraId="03BAB779" w14:textId="77777777" w:rsidR="0037700E" w:rsidRPr="0087683C" w:rsidRDefault="0037700E" w:rsidP="0037700E">
            <w:pPr>
              <w:spacing w:after="0" w:line="240" w:lineRule="auto"/>
              <w:jc w:val="center"/>
              <w:rPr>
                <w:rFonts w:ascii="Times New Roman" w:hAnsi="Times New Roman"/>
                <w:bCs/>
              </w:rPr>
            </w:pPr>
          </w:p>
        </w:tc>
        <w:tc>
          <w:tcPr>
            <w:tcW w:w="1275" w:type="dxa"/>
            <w:shd w:val="clear" w:color="auto" w:fill="auto"/>
            <w:vAlign w:val="center"/>
          </w:tcPr>
          <w:p w14:paraId="2D1D57ED" w14:textId="77777777" w:rsidR="0037700E" w:rsidRPr="0087683C" w:rsidRDefault="0037700E" w:rsidP="0037700E">
            <w:pPr>
              <w:spacing w:after="0" w:line="240" w:lineRule="auto"/>
              <w:jc w:val="center"/>
              <w:rPr>
                <w:rFonts w:ascii="Times New Roman" w:hAnsi="Times New Roman"/>
                <w:bCs/>
              </w:rPr>
            </w:pPr>
          </w:p>
        </w:tc>
      </w:tr>
      <w:tr w:rsidR="0037700E" w:rsidRPr="0087683C" w14:paraId="7538C603" w14:textId="77777777" w:rsidTr="0037700E">
        <w:trPr>
          <w:trHeight w:val="227"/>
          <w:jc w:val="center"/>
        </w:trPr>
        <w:tc>
          <w:tcPr>
            <w:tcW w:w="1696" w:type="dxa"/>
            <w:vAlign w:val="center"/>
          </w:tcPr>
          <w:p w14:paraId="278D0418"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с.Комиссарово</w:t>
            </w:r>
          </w:p>
        </w:tc>
        <w:tc>
          <w:tcPr>
            <w:tcW w:w="1560" w:type="dxa"/>
            <w:shd w:val="clear" w:color="auto" w:fill="auto"/>
            <w:vAlign w:val="center"/>
          </w:tcPr>
          <w:p w14:paraId="67E2DA0B"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2139" w:type="dxa"/>
            <w:shd w:val="clear" w:color="auto" w:fill="auto"/>
            <w:vAlign w:val="center"/>
          </w:tcPr>
          <w:p w14:paraId="04D3C339"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432,0</w:t>
            </w:r>
          </w:p>
        </w:tc>
        <w:tc>
          <w:tcPr>
            <w:tcW w:w="1417" w:type="dxa"/>
            <w:vAlign w:val="center"/>
          </w:tcPr>
          <w:p w14:paraId="4AF51269"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1560" w:type="dxa"/>
            <w:shd w:val="clear" w:color="auto" w:fill="auto"/>
            <w:vAlign w:val="center"/>
          </w:tcPr>
          <w:p w14:paraId="36D02288" w14:textId="77777777" w:rsidR="0037700E" w:rsidRPr="0087683C" w:rsidRDefault="0037700E" w:rsidP="0037700E">
            <w:pPr>
              <w:spacing w:after="0" w:line="240" w:lineRule="auto"/>
              <w:jc w:val="center"/>
              <w:rPr>
                <w:rFonts w:ascii="Times New Roman" w:hAnsi="Times New Roman"/>
                <w:bCs/>
              </w:rPr>
            </w:pPr>
          </w:p>
        </w:tc>
        <w:tc>
          <w:tcPr>
            <w:tcW w:w="1275" w:type="dxa"/>
            <w:shd w:val="clear" w:color="auto" w:fill="auto"/>
            <w:vAlign w:val="center"/>
          </w:tcPr>
          <w:p w14:paraId="69C993D2" w14:textId="77777777" w:rsidR="0037700E" w:rsidRPr="0087683C" w:rsidRDefault="0037700E" w:rsidP="0037700E">
            <w:pPr>
              <w:spacing w:after="0" w:line="240" w:lineRule="auto"/>
              <w:jc w:val="center"/>
              <w:rPr>
                <w:rFonts w:ascii="Times New Roman" w:hAnsi="Times New Roman"/>
                <w:bCs/>
              </w:rPr>
            </w:pPr>
          </w:p>
        </w:tc>
      </w:tr>
      <w:tr w:rsidR="0037700E" w:rsidRPr="0087683C" w14:paraId="518D40C6" w14:textId="77777777" w:rsidTr="0037700E">
        <w:trPr>
          <w:trHeight w:val="227"/>
          <w:jc w:val="center"/>
        </w:trPr>
        <w:tc>
          <w:tcPr>
            <w:tcW w:w="1696" w:type="dxa"/>
            <w:vAlign w:val="center"/>
          </w:tcPr>
          <w:p w14:paraId="1E11626B"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с.Новокачалинск</w:t>
            </w:r>
          </w:p>
        </w:tc>
        <w:tc>
          <w:tcPr>
            <w:tcW w:w="1560" w:type="dxa"/>
            <w:shd w:val="clear" w:color="auto" w:fill="auto"/>
            <w:vAlign w:val="center"/>
          </w:tcPr>
          <w:p w14:paraId="1BF96A21"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2139" w:type="dxa"/>
            <w:shd w:val="clear" w:color="auto" w:fill="auto"/>
            <w:vAlign w:val="center"/>
          </w:tcPr>
          <w:p w14:paraId="4A6943DD"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371,5</w:t>
            </w:r>
          </w:p>
        </w:tc>
        <w:tc>
          <w:tcPr>
            <w:tcW w:w="1417" w:type="dxa"/>
            <w:vAlign w:val="center"/>
          </w:tcPr>
          <w:p w14:paraId="435D40E3"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1560" w:type="dxa"/>
            <w:shd w:val="clear" w:color="auto" w:fill="auto"/>
            <w:vAlign w:val="center"/>
          </w:tcPr>
          <w:p w14:paraId="6B8F28DE" w14:textId="77777777" w:rsidR="0037700E" w:rsidRPr="0087683C" w:rsidRDefault="0037700E" w:rsidP="0037700E">
            <w:pPr>
              <w:spacing w:after="0" w:line="240" w:lineRule="auto"/>
              <w:jc w:val="center"/>
              <w:rPr>
                <w:rFonts w:ascii="Times New Roman" w:hAnsi="Times New Roman"/>
                <w:bCs/>
              </w:rPr>
            </w:pPr>
          </w:p>
        </w:tc>
        <w:tc>
          <w:tcPr>
            <w:tcW w:w="1275" w:type="dxa"/>
            <w:shd w:val="clear" w:color="auto" w:fill="auto"/>
            <w:vAlign w:val="center"/>
          </w:tcPr>
          <w:p w14:paraId="6E1FB5C5" w14:textId="77777777" w:rsidR="0037700E" w:rsidRPr="0087683C" w:rsidRDefault="0037700E" w:rsidP="0037700E">
            <w:pPr>
              <w:spacing w:after="0" w:line="240" w:lineRule="auto"/>
              <w:jc w:val="center"/>
              <w:rPr>
                <w:rFonts w:ascii="Times New Roman" w:hAnsi="Times New Roman"/>
                <w:bCs/>
              </w:rPr>
            </w:pPr>
          </w:p>
        </w:tc>
      </w:tr>
      <w:tr w:rsidR="0037700E" w:rsidRPr="0087683C" w14:paraId="190C7CE0" w14:textId="77777777" w:rsidTr="0037700E">
        <w:trPr>
          <w:trHeight w:val="227"/>
          <w:jc w:val="center"/>
        </w:trPr>
        <w:tc>
          <w:tcPr>
            <w:tcW w:w="1696" w:type="dxa"/>
            <w:vAlign w:val="center"/>
          </w:tcPr>
          <w:p w14:paraId="32FACFA9"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с.Новоселище</w:t>
            </w:r>
          </w:p>
        </w:tc>
        <w:tc>
          <w:tcPr>
            <w:tcW w:w="1560" w:type="dxa"/>
            <w:shd w:val="clear" w:color="auto" w:fill="auto"/>
            <w:vAlign w:val="center"/>
          </w:tcPr>
          <w:p w14:paraId="5AFD572A"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2139" w:type="dxa"/>
            <w:shd w:val="clear" w:color="auto" w:fill="auto"/>
            <w:vAlign w:val="center"/>
          </w:tcPr>
          <w:p w14:paraId="4405DF1E"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172,8</w:t>
            </w:r>
          </w:p>
        </w:tc>
        <w:tc>
          <w:tcPr>
            <w:tcW w:w="1417" w:type="dxa"/>
            <w:vAlign w:val="center"/>
          </w:tcPr>
          <w:p w14:paraId="304D5B37"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1560" w:type="dxa"/>
            <w:shd w:val="clear" w:color="auto" w:fill="auto"/>
            <w:vAlign w:val="center"/>
          </w:tcPr>
          <w:p w14:paraId="22B1143D" w14:textId="77777777" w:rsidR="0037700E" w:rsidRPr="0087683C" w:rsidRDefault="0037700E" w:rsidP="0037700E">
            <w:pPr>
              <w:spacing w:after="0" w:line="240" w:lineRule="auto"/>
              <w:jc w:val="center"/>
              <w:rPr>
                <w:rFonts w:ascii="Times New Roman" w:hAnsi="Times New Roman"/>
                <w:bCs/>
              </w:rPr>
            </w:pPr>
          </w:p>
        </w:tc>
        <w:tc>
          <w:tcPr>
            <w:tcW w:w="1275" w:type="dxa"/>
            <w:shd w:val="clear" w:color="auto" w:fill="auto"/>
            <w:vAlign w:val="center"/>
          </w:tcPr>
          <w:p w14:paraId="7E623808" w14:textId="77777777" w:rsidR="0037700E" w:rsidRPr="0087683C" w:rsidRDefault="0037700E" w:rsidP="0037700E">
            <w:pPr>
              <w:spacing w:after="0" w:line="240" w:lineRule="auto"/>
              <w:jc w:val="center"/>
              <w:rPr>
                <w:rFonts w:ascii="Times New Roman" w:hAnsi="Times New Roman"/>
                <w:bCs/>
              </w:rPr>
            </w:pPr>
          </w:p>
        </w:tc>
      </w:tr>
      <w:tr w:rsidR="0037700E" w:rsidRPr="0087683C" w14:paraId="1657A378" w14:textId="77777777" w:rsidTr="0037700E">
        <w:trPr>
          <w:trHeight w:val="227"/>
          <w:jc w:val="center"/>
        </w:trPr>
        <w:tc>
          <w:tcPr>
            <w:tcW w:w="1696" w:type="dxa"/>
            <w:vAlign w:val="center"/>
          </w:tcPr>
          <w:p w14:paraId="0F1F5B7E"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с.Пархоменко</w:t>
            </w:r>
          </w:p>
        </w:tc>
        <w:tc>
          <w:tcPr>
            <w:tcW w:w="1560" w:type="dxa"/>
            <w:shd w:val="clear" w:color="auto" w:fill="auto"/>
            <w:vAlign w:val="center"/>
          </w:tcPr>
          <w:p w14:paraId="4105BA81"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2139" w:type="dxa"/>
            <w:shd w:val="clear" w:color="auto" w:fill="auto"/>
            <w:vAlign w:val="center"/>
          </w:tcPr>
          <w:p w14:paraId="13D0B684"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242,4</w:t>
            </w:r>
          </w:p>
        </w:tc>
        <w:tc>
          <w:tcPr>
            <w:tcW w:w="1417" w:type="dxa"/>
            <w:vAlign w:val="center"/>
          </w:tcPr>
          <w:p w14:paraId="48F69CA7"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1560" w:type="dxa"/>
            <w:shd w:val="clear" w:color="auto" w:fill="auto"/>
            <w:vAlign w:val="center"/>
          </w:tcPr>
          <w:p w14:paraId="37E47D13" w14:textId="77777777" w:rsidR="0037700E" w:rsidRPr="0087683C" w:rsidRDefault="0037700E" w:rsidP="0037700E">
            <w:pPr>
              <w:spacing w:after="0" w:line="240" w:lineRule="auto"/>
              <w:jc w:val="center"/>
              <w:rPr>
                <w:rFonts w:ascii="Times New Roman" w:hAnsi="Times New Roman"/>
                <w:bCs/>
              </w:rPr>
            </w:pPr>
          </w:p>
        </w:tc>
        <w:tc>
          <w:tcPr>
            <w:tcW w:w="1275" w:type="dxa"/>
            <w:shd w:val="clear" w:color="auto" w:fill="auto"/>
            <w:vAlign w:val="center"/>
          </w:tcPr>
          <w:p w14:paraId="539F038A" w14:textId="77777777" w:rsidR="0037700E" w:rsidRPr="0087683C" w:rsidRDefault="0037700E" w:rsidP="0037700E">
            <w:pPr>
              <w:spacing w:after="0" w:line="240" w:lineRule="auto"/>
              <w:jc w:val="center"/>
              <w:rPr>
                <w:rFonts w:ascii="Times New Roman" w:hAnsi="Times New Roman"/>
                <w:bCs/>
              </w:rPr>
            </w:pPr>
          </w:p>
        </w:tc>
      </w:tr>
      <w:tr w:rsidR="0037700E" w:rsidRPr="0087683C" w14:paraId="2E5B9638" w14:textId="77777777" w:rsidTr="0037700E">
        <w:trPr>
          <w:trHeight w:val="227"/>
          <w:jc w:val="center"/>
        </w:trPr>
        <w:tc>
          <w:tcPr>
            <w:tcW w:w="1696" w:type="dxa"/>
            <w:vAlign w:val="center"/>
          </w:tcPr>
          <w:p w14:paraId="3B27005F"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с.Первомайское</w:t>
            </w:r>
          </w:p>
        </w:tc>
        <w:tc>
          <w:tcPr>
            <w:tcW w:w="1560" w:type="dxa"/>
            <w:shd w:val="clear" w:color="auto" w:fill="auto"/>
            <w:vAlign w:val="center"/>
          </w:tcPr>
          <w:p w14:paraId="624604D1"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2139" w:type="dxa"/>
            <w:shd w:val="clear" w:color="auto" w:fill="auto"/>
            <w:vAlign w:val="center"/>
          </w:tcPr>
          <w:p w14:paraId="3333AAA1"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146,9</w:t>
            </w:r>
          </w:p>
        </w:tc>
        <w:tc>
          <w:tcPr>
            <w:tcW w:w="1417" w:type="dxa"/>
            <w:vAlign w:val="center"/>
          </w:tcPr>
          <w:p w14:paraId="6025C11F"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1560" w:type="dxa"/>
            <w:shd w:val="clear" w:color="auto" w:fill="auto"/>
            <w:vAlign w:val="center"/>
          </w:tcPr>
          <w:p w14:paraId="236EABEA" w14:textId="77777777" w:rsidR="0037700E" w:rsidRPr="0087683C" w:rsidRDefault="0037700E" w:rsidP="0037700E">
            <w:pPr>
              <w:spacing w:after="0" w:line="240" w:lineRule="auto"/>
              <w:jc w:val="center"/>
              <w:rPr>
                <w:rFonts w:ascii="Times New Roman" w:hAnsi="Times New Roman"/>
                <w:bCs/>
              </w:rPr>
            </w:pPr>
          </w:p>
        </w:tc>
        <w:tc>
          <w:tcPr>
            <w:tcW w:w="1275" w:type="dxa"/>
            <w:shd w:val="clear" w:color="auto" w:fill="auto"/>
            <w:vAlign w:val="center"/>
          </w:tcPr>
          <w:p w14:paraId="67C5E7D4" w14:textId="77777777" w:rsidR="0037700E" w:rsidRPr="0087683C" w:rsidRDefault="0037700E" w:rsidP="0037700E">
            <w:pPr>
              <w:spacing w:after="0" w:line="240" w:lineRule="auto"/>
              <w:jc w:val="center"/>
              <w:rPr>
                <w:rFonts w:ascii="Times New Roman" w:hAnsi="Times New Roman"/>
                <w:bCs/>
              </w:rPr>
            </w:pPr>
          </w:p>
        </w:tc>
      </w:tr>
      <w:tr w:rsidR="0037700E" w:rsidRPr="0087683C" w14:paraId="489785D5" w14:textId="77777777" w:rsidTr="0037700E">
        <w:trPr>
          <w:trHeight w:val="227"/>
          <w:jc w:val="center"/>
        </w:trPr>
        <w:tc>
          <w:tcPr>
            <w:tcW w:w="1696" w:type="dxa"/>
            <w:vAlign w:val="center"/>
          </w:tcPr>
          <w:p w14:paraId="0A9EB2E5"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с.Платоно-Александровское</w:t>
            </w:r>
          </w:p>
        </w:tc>
        <w:tc>
          <w:tcPr>
            <w:tcW w:w="1560" w:type="dxa"/>
            <w:shd w:val="clear" w:color="auto" w:fill="auto"/>
            <w:vAlign w:val="center"/>
          </w:tcPr>
          <w:p w14:paraId="0541B8C9"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2139" w:type="dxa"/>
            <w:shd w:val="clear" w:color="auto" w:fill="auto"/>
            <w:vAlign w:val="center"/>
          </w:tcPr>
          <w:p w14:paraId="455AB655"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172,8</w:t>
            </w:r>
          </w:p>
        </w:tc>
        <w:tc>
          <w:tcPr>
            <w:tcW w:w="1417" w:type="dxa"/>
            <w:vAlign w:val="center"/>
          </w:tcPr>
          <w:p w14:paraId="4411C760"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1560" w:type="dxa"/>
            <w:shd w:val="clear" w:color="auto" w:fill="auto"/>
            <w:vAlign w:val="center"/>
          </w:tcPr>
          <w:p w14:paraId="791A884F" w14:textId="77777777" w:rsidR="0037700E" w:rsidRPr="0087683C" w:rsidRDefault="0037700E" w:rsidP="0037700E">
            <w:pPr>
              <w:spacing w:after="0" w:line="240" w:lineRule="auto"/>
              <w:jc w:val="center"/>
              <w:rPr>
                <w:rFonts w:ascii="Times New Roman" w:hAnsi="Times New Roman"/>
                <w:bCs/>
              </w:rPr>
            </w:pPr>
          </w:p>
        </w:tc>
        <w:tc>
          <w:tcPr>
            <w:tcW w:w="1275" w:type="dxa"/>
            <w:shd w:val="clear" w:color="auto" w:fill="auto"/>
            <w:vAlign w:val="center"/>
          </w:tcPr>
          <w:p w14:paraId="09EC481F" w14:textId="77777777" w:rsidR="0037700E" w:rsidRPr="0087683C" w:rsidRDefault="0037700E" w:rsidP="0037700E">
            <w:pPr>
              <w:spacing w:after="0" w:line="240" w:lineRule="auto"/>
              <w:jc w:val="center"/>
              <w:rPr>
                <w:rFonts w:ascii="Times New Roman" w:hAnsi="Times New Roman"/>
                <w:bCs/>
              </w:rPr>
            </w:pPr>
          </w:p>
        </w:tc>
      </w:tr>
      <w:tr w:rsidR="0037700E" w:rsidRPr="0087683C" w14:paraId="2962D634" w14:textId="77777777" w:rsidTr="0037700E">
        <w:trPr>
          <w:trHeight w:val="227"/>
          <w:jc w:val="center"/>
        </w:trPr>
        <w:tc>
          <w:tcPr>
            <w:tcW w:w="1696" w:type="dxa"/>
            <w:vAlign w:val="center"/>
          </w:tcPr>
          <w:p w14:paraId="77F61B89"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rPr>
              <w:t>с.Троицкое</w:t>
            </w:r>
          </w:p>
        </w:tc>
        <w:tc>
          <w:tcPr>
            <w:tcW w:w="1560" w:type="dxa"/>
            <w:shd w:val="clear" w:color="auto" w:fill="auto"/>
            <w:vAlign w:val="center"/>
          </w:tcPr>
          <w:p w14:paraId="378B4AD6"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2139" w:type="dxa"/>
            <w:shd w:val="clear" w:color="auto" w:fill="auto"/>
            <w:vAlign w:val="center"/>
          </w:tcPr>
          <w:p w14:paraId="75C2B527"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604,8</w:t>
            </w:r>
          </w:p>
        </w:tc>
        <w:tc>
          <w:tcPr>
            <w:tcW w:w="1417" w:type="dxa"/>
            <w:vAlign w:val="center"/>
          </w:tcPr>
          <w:p w14:paraId="49AC88F6" w14:textId="77777777" w:rsidR="0037700E" w:rsidRPr="0087683C" w:rsidRDefault="0037700E" w:rsidP="0037700E">
            <w:pPr>
              <w:spacing w:after="0" w:line="240" w:lineRule="auto"/>
              <w:jc w:val="center"/>
              <w:rPr>
                <w:rFonts w:ascii="Times New Roman" w:hAnsi="Times New Roman"/>
                <w:bCs/>
              </w:rPr>
            </w:pPr>
          </w:p>
        </w:tc>
        <w:tc>
          <w:tcPr>
            <w:tcW w:w="1560" w:type="dxa"/>
            <w:shd w:val="clear" w:color="auto" w:fill="auto"/>
            <w:vAlign w:val="center"/>
          </w:tcPr>
          <w:p w14:paraId="7B0F1F81" w14:textId="77777777" w:rsidR="0037700E" w:rsidRPr="0087683C" w:rsidRDefault="0037700E" w:rsidP="0037700E">
            <w:pPr>
              <w:spacing w:after="0" w:line="240" w:lineRule="auto"/>
              <w:jc w:val="center"/>
              <w:rPr>
                <w:rFonts w:ascii="Times New Roman" w:hAnsi="Times New Roman"/>
                <w:bCs/>
              </w:rPr>
            </w:pPr>
          </w:p>
        </w:tc>
        <w:tc>
          <w:tcPr>
            <w:tcW w:w="1275" w:type="dxa"/>
            <w:shd w:val="clear" w:color="auto" w:fill="auto"/>
            <w:vAlign w:val="center"/>
          </w:tcPr>
          <w:p w14:paraId="0E388569" w14:textId="77777777" w:rsidR="0037700E" w:rsidRPr="0087683C" w:rsidRDefault="0037700E" w:rsidP="0037700E">
            <w:pPr>
              <w:spacing w:after="0" w:line="240" w:lineRule="auto"/>
              <w:jc w:val="center"/>
              <w:rPr>
                <w:rFonts w:ascii="Times New Roman" w:hAnsi="Times New Roman"/>
                <w:bCs/>
              </w:rPr>
            </w:pPr>
          </w:p>
        </w:tc>
      </w:tr>
      <w:tr w:rsidR="0037700E" w:rsidRPr="0087683C" w14:paraId="709D9560" w14:textId="77777777" w:rsidTr="0037700E">
        <w:trPr>
          <w:trHeight w:val="227"/>
          <w:jc w:val="center"/>
        </w:trPr>
        <w:tc>
          <w:tcPr>
            <w:tcW w:w="1696" w:type="dxa"/>
            <w:vAlign w:val="center"/>
          </w:tcPr>
          <w:p w14:paraId="4FC04030" w14:textId="77777777" w:rsidR="0037700E" w:rsidRPr="0087683C" w:rsidRDefault="0037700E" w:rsidP="0037700E">
            <w:pPr>
              <w:spacing w:after="0" w:line="240" w:lineRule="auto"/>
              <w:rPr>
                <w:rFonts w:ascii="Times New Roman" w:hAnsi="Times New Roman"/>
              </w:rPr>
            </w:pPr>
            <w:r w:rsidRPr="0087683C">
              <w:rPr>
                <w:rFonts w:ascii="Times New Roman" w:hAnsi="Times New Roman"/>
              </w:rPr>
              <w:t>с.Турий-Рог</w:t>
            </w:r>
          </w:p>
        </w:tc>
        <w:tc>
          <w:tcPr>
            <w:tcW w:w="1560" w:type="dxa"/>
            <w:shd w:val="clear" w:color="auto" w:fill="auto"/>
            <w:vAlign w:val="center"/>
          </w:tcPr>
          <w:p w14:paraId="1D6B4D3A"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2139" w:type="dxa"/>
            <w:shd w:val="clear" w:color="auto" w:fill="auto"/>
            <w:vAlign w:val="center"/>
          </w:tcPr>
          <w:p w14:paraId="387E711A"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346</w:t>
            </w:r>
          </w:p>
        </w:tc>
        <w:tc>
          <w:tcPr>
            <w:tcW w:w="1417" w:type="dxa"/>
            <w:vAlign w:val="center"/>
          </w:tcPr>
          <w:p w14:paraId="65C5D3C6"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1560" w:type="dxa"/>
            <w:shd w:val="clear" w:color="auto" w:fill="auto"/>
            <w:vAlign w:val="center"/>
          </w:tcPr>
          <w:p w14:paraId="715A5142" w14:textId="77777777" w:rsidR="0037700E" w:rsidRPr="0087683C" w:rsidRDefault="0037700E" w:rsidP="0037700E">
            <w:pPr>
              <w:spacing w:after="0" w:line="240" w:lineRule="auto"/>
              <w:jc w:val="center"/>
              <w:rPr>
                <w:rFonts w:ascii="Times New Roman" w:hAnsi="Times New Roman"/>
                <w:bCs/>
              </w:rPr>
            </w:pPr>
          </w:p>
        </w:tc>
        <w:tc>
          <w:tcPr>
            <w:tcW w:w="1275" w:type="dxa"/>
            <w:shd w:val="clear" w:color="auto" w:fill="auto"/>
            <w:vAlign w:val="center"/>
          </w:tcPr>
          <w:p w14:paraId="30EC3442" w14:textId="77777777" w:rsidR="0037700E" w:rsidRPr="0087683C" w:rsidRDefault="0037700E" w:rsidP="0037700E">
            <w:pPr>
              <w:spacing w:after="0" w:line="240" w:lineRule="auto"/>
              <w:jc w:val="center"/>
              <w:rPr>
                <w:rFonts w:ascii="Times New Roman" w:hAnsi="Times New Roman"/>
                <w:bCs/>
              </w:rPr>
            </w:pPr>
          </w:p>
        </w:tc>
      </w:tr>
    </w:tbl>
    <w:p w14:paraId="68787610" w14:textId="77777777" w:rsidR="0037700E" w:rsidRPr="0087683C" w:rsidRDefault="0037700E" w:rsidP="0037700E">
      <w:pPr>
        <w:autoSpaceDE w:val="0"/>
        <w:autoSpaceDN w:val="0"/>
        <w:adjustRightInd w:val="0"/>
        <w:spacing w:after="0" w:line="240" w:lineRule="auto"/>
        <w:jc w:val="right"/>
        <w:rPr>
          <w:rFonts w:ascii="Times New Roman" w:hAnsi="Times New Roman"/>
        </w:rPr>
      </w:pPr>
    </w:p>
    <w:p w14:paraId="70563D1E" w14:textId="77777777" w:rsidR="0037700E" w:rsidRPr="0087683C" w:rsidRDefault="0037700E" w:rsidP="0037700E">
      <w:pPr>
        <w:spacing w:after="0" w:line="240" w:lineRule="auto"/>
        <w:jc w:val="right"/>
        <w:rPr>
          <w:rFonts w:ascii="Times New Roman" w:hAnsi="Times New Roman"/>
          <w:sz w:val="28"/>
          <w:szCs w:val="28"/>
        </w:rPr>
      </w:pPr>
      <w:r w:rsidRPr="0087683C">
        <w:rPr>
          <w:rFonts w:ascii="Times New Roman" w:hAnsi="Times New Roman"/>
          <w:sz w:val="28"/>
          <w:szCs w:val="28"/>
        </w:rPr>
        <w:t>Таблица 21</w:t>
      </w:r>
    </w:p>
    <w:p w14:paraId="3773AB06" w14:textId="77777777" w:rsidR="0037700E" w:rsidRPr="0087683C" w:rsidRDefault="0037700E" w:rsidP="0037700E">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Баланс водоснабжения за 2021 год, тыс. м</w:t>
      </w:r>
      <w:r w:rsidRPr="0087683C">
        <w:rPr>
          <w:rFonts w:ascii="Times New Roman" w:hAnsi="Times New Roman"/>
          <w:bCs/>
          <w:kern w:val="32"/>
          <w:sz w:val="28"/>
          <w:szCs w:val="28"/>
          <w:vertAlign w:val="superscript"/>
        </w:rPr>
        <w:t>3</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339"/>
        <w:gridCol w:w="1206"/>
        <w:gridCol w:w="1417"/>
        <w:gridCol w:w="1134"/>
        <w:gridCol w:w="992"/>
        <w:gridCol w:w="987"/>
        <w:gridCol w:w="856"/>
        <w:gridCol w:w="960"/>
      </w:tblGrid>
      <w:tr w:rsidR="0037700E" w:rsidRPr="0087683C" w14:paraId="5EA99905" w14:textId="77777777" w:rsidTr="0037700E">
        <w:trPr>
          <w:trHeight w:val="227"/>
          <w:jc w:val="center"/>
        </w:trPr>
        <w:tc>
          <w:tcPr>
            <w:tcW w:w="2339" w:type="dxa"/>
            <w:vMerge w:val="restart"/>
          </w:tcPr>
          <w:p w14:paraId="6B74DA39" w14:textId="77777777" w:rsidR="0037700E" w:rsidRPr="0087683C" w:rsidRDefault="0037700E" w:rsidP="0037700E">
            <w:pPr>
              <w:autoSpaceDE w:val="0"/>
              <w:autoSpaceDN w:val="0"/>
              <w:adjustRightInd w:val="0"/>
              <w:spacing w:after="0" w:line="240" w:lineRule="auto"/>
              <w:jc w:val="center"/>
              <w:rPr>
                <w:rFonts w:ascii="Times New Roman" w:hAnsi="Times New Roman"/>
              </w:rPr>
            </w:pPr>
            <w:r w:rsidRPr="0087683C">
              <w:rPr>
                <w:rFonts w:ascii="Times New Roman" w:hAnsi="Times New Roman"/>
              </w:rPr>
              <w:t xml:space="preserve">Населённые пункты </w:t>
            </w:r>
          </w:p>
        </w:tc>
        <w:tc>
          <w:tcPr>
            <w:tcW w:w="1206" w:type="dxa"/>
            <w:vMerge w:val="restart"/>
            <w:vAlign w:val="center"/>
          </w:tcPr>
          <w:p w14:paraId="7CE49CC3"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Поднято воды</w:t>
            </w:r>
          </w:p>
          <w:p w14:paraId="695EDFF2" w14:textId="77777777" w:rsidR="0037700E" w:rsidRPr="0087683C" w:rsidRDefault="0037700E" w:rsidP="0037700E">
            <w:pPr>
              <w:spacing w:after="0" w:line="240" w:lineRule="auto"/>
              <w:jc w:val="center"/>
              <w:rPr>
                <w:rFonts w:ascii="Times New Roman" w:hAnsi="Times New Roman"/>
              </w:rPr>
            </w:pPr>
          </w:p>
        </w:tc>
        <w:tc>
          <w:tcPr>
            <w:tcW w:w="1417" w:type="dxa"/>
            <w:vMerge w:val="restart"/>
            <w:vAlign w:val="center"/>
          </w:tcPr>
          <w:p w14:paraId="77C23189"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Расход воды на собственные</w:t>
            </w:r>
          </w:p>
          <w:p w14:paraId="6FF340D0"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нужды</w:t>
            </w:r>
          </w:p>
        </w:tc>
        <w:tc>
          <w:tcPr>
            <w:tcW w:w="1134" w:type="dxa"/>
            <w:vMerge w:val="restart"/>
            <w:vAlign w:val="center"/>
          </w:tcPr>
          <w:p w14:paraId="620A6911"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Подано воды в сеть</w:t>
            </w:r>
          </w:p>
        </w:tc>
        <w:tc>
          <w:tcPr>
            <w:tcW w:w="992" w:type="dxa"/>
            <w:vMerge w:val="restart"/>
            <w:vAlign w:val="center"/>
          </w:tcPr>
          <w:p w14:paraId="446D949B"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Потери воды</w:t>
            </w:r>
          </w:p>
        </w:tc>
        <w:tc>
          <w:tcPr>
            <w:tcW w:w="2803" w:type="dxa"/>
            <w:gridSpan w:val="3"/>
            <w:vAlign w:val="center"/>
          </w:tcPr>
          <w:p w14:paraId="3AEAD992"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Отпущено воды потребителям</w:t>
            </w:r>
          </w:p>
        </w:tc>
      </w:tr>
      <w:tr w:rsidR="0037700E" w:rsidRPr="0087683C" w14:paraId="49C8096E" w14:textId="77777777" w:rsidTr="0037700E">
        <w:trPr>
          <w:trHeight w:val="227"/>
          <w:jc w:val="center"/>
        </w:trPr>
        <w:tc>
          <w:tcPr>
            <w:tcW w:w="2339" w:type="dxa"/>
            <w:vMerge/>
          </w:tcPr>
          <w:p w14:paraId="2B602CA2" w14:textId="77777777" w:rsidR="0037700E" w:rsidRPr="0087683C" w:rsidRDefault="0037700E" w:rsidP="0037700E">
            <w:pPr>
              <w:spacing w:after="0" w:line="240" w:lineRule="auto"/>
              <w:rPr>
                <w:rFonts w:ascii="Times New Roman" w:hAnsi="Times New Roman"/>
                <w:snapToGrid w:val="0"/>
              </w:rPr>
            </w:pPr>
          </w:p>
        </w:tc>
        <w:tc>
          <w:tcPr>
            <w:tcW w:w="1206" w:type="dxa"/>
            <w:vMerge/>
            <w:vAlign w:val="center"/>
          </w:tcPr>
          <w:p w14:paraId="239D1832" w14:textId="77777777" w:rsidR="0037700E" w:rsidRPr="0087683C" w:rsidRDefault="0037700E" w:rsidP="0037700E">
            <w:pPr>
              <w:spacing w:after="0" w:line="240" w:lineRule="auto"/>
              <w:jc w:val="center"/>
              <w:rPr>
                <w:rFonts w:ascii="Times New Roman" w:hAnsi="Times New Roman"/>
              </w:rPr>
            </w:pPr>
          </w:p>
        </w:tc>
        <w:tc>
          <w:tcPr>
            <w:tcW w:w="1417" w:type="dxa"/>
            <w:vMerge/>
            <w:vAlign w:val="center"/>
          </w:tcPr>
          <w:p w14:paraId="5CB60BBB" w14:textId="77777777" w:rsidR="0037700E" w:rsidRPr="0087683C" w:rsidRDefault="0037700E" w:rsidP="0037700E">
            <w:pPr>
              <w:spacing w:after="0" w:line="240" w:lineRule="auto"/>
              <w:jc w:val="center"/>
              <w:rPr>
                <w:rFonts w:ascii="Times New Roman" w:hAnsi="Times New Roman"/>
              </w:rPr>
            </w:pPr>
          </w:p>
        </w:tc>
        <w:tc>
          <w:tcPr>
            <w:tcW w:w="1134" w:type="dxa"/>
            <w:vMerge/>
            <w:vAlign w:val="center"/>
          </w:tcPr>
          <w:p w14:paraId="4EECEF68" w14:textId="77777777" w:rsidR="0037700E" w:rsidRPr="0087683C" w:rsidRDefault="0037700E" w:rsidP="0037700E">
            <w:pPr>
              <w:spacing w:after="0" w:line="240" w:lineRule="auto"/>
              <w:jc w:val="center"/>
              <w:rPr>
                <w:rFonts w:ascii="Times New Roman" w:hAnsi="Times New Roman"/>
              </w:rPr>
            </w:pPr>
          </w:p>
        </w:tc>
        <w:tc>
          <w:tcPr>
            <w:tcW w:w="992" w:type="dxa"/>
            <w:vMerge/>
            <w:vAlign w:val="center"/>
          </w:tcPr>
          <w:p w14:paraId="72A946E3" w14:textId="77777777" w:rsidR="0037700E" w:rsidRPr="0087683C" w:rsidRDefault="0037700E" w:rsidP="0037700E">
            <w:pPr>
              <w:spacing w:after="0" w:line="240" w:lineRule="auto"/>
              <w:jc w:val="center"/>
              <w:rPr>
                <w:rFonts w:ascii="Times New Roman" w:hAnsi="Times New Roman"/>
              </w:rPr>
            </w:pPr>
          </w:p>
        </w:tc>
        <w:tc>
          <w:tcPr>
            <w:tcW w:w="987" w:type="dxa"/>
            <w:vAlign w:val="center"/>
          </w:tcPr>
          <w:p w14:paraId="6311780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Всего</w:t>
            </w:r>
          </w:p>
        </w:tc>
        <w:tc>
          <w:tcPr>
            <w:tcW w:w="856" w:type="dxa"/>
            <w:vAlign w:val="center"/>
          </w:tcPr>
          <w:p w14:paraId="3037D28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Население</w:t>
            </w:r>
          </w:p>
        </w:tc>
        <w:tc>
          <w:tcPr>
            <w:tcW w:w="960" w:type="dxa"/>
            <w:vAlign w:val="center"/>
          </w:tcPr>
          <w:p w14:paraId="68957C22"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Прочие</w:t>
            </w:r>
          </w:p>
        </w:tc>
      </w:tr>
      <w:tr w:rsidR="0037700E" w:rsidRPr="0087683C" w14:paraId="705759E9" w14:textId="77777777" w:rsidTr="0037700E">
        <w:trPr>
          <w:trHeight w:val="227"/>
          <w:jc w:val="center"/>
        </w:trPr>
        <w:tc>
          <w:tcPr>
            <w:tcW w:w="2339" w:type="dxa"/>
            <w:vAlign w:val="center"/>
          </w:tcPr>
          <w:p w14:paraId="1A1E9C14" w14:textId="77777777" w:rsidR="0037700E" w:rsidRPr="0087683C" w:rsidRDefault="0037700E" w:rsidP="0037700E">
            <w:pPr>
              <w:spacing w:after="0" w:line="240" w:lineRule="auto"/>
              <w:rPr>
                <w:rFonts w:ascii="Times New Roman" w:hAnsi="Times New Roman"/>
              </w:rPr>
            </w:pPr>
            <w:r w:rsidRPr="0087683C">
              <w:rPr>
                <w:rFonts w:ascii="Times New Roman" w:hAnsi="Times New Roman"/>
              </w:rPr>
              <w:t>с. Астраханка</w:t>
            </w:r>
          </w:p>
        </w:tc>
        <w:tc>
          <w:tcPr>
            <w:tcW w:w="1206" w:type="dxa"/>
          </w:tcPr>
          <w:p w14:paraId="235659F3"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0</w:t>
            </w:r>
          </w:p>
        </w:tc>
        <w:tc>
          <w:tcPr>
            <w:tcW w:w="1417" w:type="dxa"/>
          </w:tcPr>
          <w:p w14:paraId="42C578F9" w14:textId="77777777" w:rsidR="0037700E" w:rsidRPr="0087683C" w:rsidRDefault="0037700E" w:rsidP="0037700E">
            <w:pPr>
              <w:spacing w:after="0" w:line="240" w:lineRule="auto"/>
              <w:jc w:val="center"/>
              <w:rPr>
                <w:rFonts w:ascii="Times New Roman" w:hAnsi="Times New Roman"/>
              </w:rPr>
            </w:pPr>
          </w:p>
        </w:tc>
        <w:tc>
          <w:tcPr>
            <w:tcW w:w="1134" w:type="dxa"/>
          </w:tcPr>
          <w:p w14:paraId="2CBEBD0D" w14:textId="77777777" w:rsidR="0037700E" w:rsidRPr="0087683C" w:rsidRDefault="0037700E" w:rsidP="0037700E">
            <w:pPr>
              <w:spacing w:after="0" w:line="240" w:lineRule="auto"/>
              <w:jc w:val="center"/>
              <w:rPr>
                <w:rFonts w:ascii="Times New Roman" w:hAnsi="Times New Roman"/>
              </w:rPr>
            </w:pPr>
          </w:p>
        </w:tc>
        <w:tc>
          <w:tcPr>
            <w:tcW w:w="992" w:type="dxa"/>
          </w:tcPr>
          <w:p w14:paraId="2C677856" w14:textId="77777777" w:rsidR="0037700E" w:rsidRPr="0087683C" w:rsidRDefault="0037700E" w:rsidP="0037700E">
            <w:pPr>
              <w:spacing w:after="0" w:line="240" w:lineRule="auto"/>
              <w:jc w:val="center"/>
              <w:rPr>
                <w:rFonts w:ascii="Times New Roman" w:hAnsi="Times New Roman"/>
              </w:rPr>
            </w:pPr>
          </w:p>
        </w:tc>
        <w:tc>
          <w:tcPr>
            <w:tcW w:w="987" w:type="dxa"/>
            <w:vAlign w:val="center"/>
          </w:tcPr>
          <w:p w14:paraId="18804234"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0</w:t>
            </w:r>
          </w:p>
        </w:tc>
        <w:tc>
          <w:tcPr>
            <w:tcW w:w="856" w:type="dxa"/>
            <w:vAlign w:val="center"/>
          </w:tcPr>
          <w:p w14:paraId="0B7878E5"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0</w:t>
            </w:r>
          </w:p>
        </w:tc>
        <w:tc>
          <w:tcPr>
            <w:tcW w:w="960" w:type="dxa"/>
            <w:vAlign w:val="center"/>
          </w:tcPr>
          <w:p w14:paraId="27C29EEB"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0</w:t>
            </w:r>
          </w:p>
        </w:tc>
      </w:tr>
      <w:tr w:rsidR="0037700E" w:rsidRPr="0087683C" w14:paraId="0BC7F929" w14:textId="77777777" w:rsidTr="0037700E">
        <w:trPr>
          <w:trHeight w:val="227"/>
          <w:jc w:val="center"/>
        </w:trPr>
        <w:tc>
          <w:tcPr>
            <w:tcW w:w="2339" w:type="dxa"/>
            <w:vAlign w:val="center"/>
          </w:tcPr>
          <w:p w14:paraId="622136DB" w14:textId="77777777" w:rsidR="0037700E" w:rsidRPr="0087683C" w:rsidRDefault="0037700E" w:rsidP="0037700E">
            <w:pPr>
              <w:spacing w:after="0" w:line="240" w:lineRule="auto"/>
              <w:rPr>
                <w:rFonts w:ascii="Times New Roman" w:hAnsi="Times New Roman"/>
              </w:rPr>
            </w:pPr>
            <w:r w:rsidRPr="0087683C">
              <w:rPr>
                <w:rFonts w:ascii="Times New Roman" w:hAnsi="Times New Roman"/>
              </w:rPr>
              <w:t>с.Владимиро-Петровка</w:t>
            </w:r>
          </w:p>
        </w:tc>
        <w:tc>
          <w:tcPr>
            <w:tcW w:w="1206" w:type="dxa"/>
            <w:vAlign w:val="center"/>
          </w:tcPr>
          <w:p w14:paraId="2F424919"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44,425</w:t>
            </w:r>
          </w:p>
        </w:tc>
        <w:tc>
          <w:tcPr>
            <w:tcW w:w="1417" w:type="dxa"/>
            <w:vAlign w:val="center"/>
          </w:tcPr>
          <w:p w14:paraId="1CFB203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10,110</w:t>
            </w:r>
          </w:p>
        </w:tc>
        <w:tc>
          <w:tcPr>
            <w:tcW w:w="1134" w:type="dxa"/>
            <w:vAlign w:val="center"/>
          </w:tcPr>
          <w:p w14:paraId="6910D465"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28,219</w:t>
            </w:r>
          </w:p>
        </w:tc>
        <w:tc>
          <w:tcPr>
            <w:tcW w:w="992" w:type="dxa"/>
            <w:vAlign w:val="center"/>
          </w:tcPr>
          <w:p w14:paraId="45B119C8"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7,096</w:t>
            </w:r>
          </w:p>
        </w:tc>
        <w:tc>
          <w:tcPr>
            <w:tcW w:w="987" w:type="dxa"/>
            <w:vAlign w:val="center"/>
          </w:tcPr>
          <w:p w14:paraId="3636E77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27,219</w:t>
            </w:r>
          </w:p>
        </w:tc>
        <w:tc>
          <w:tcPr>
            <w:tcW w:w="856" w:type="dxa"/>
            <w:vAlign w:val="center"/>
          </w:tcPr>
          <w:p w14:paraId="735BC4CE"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23,835</w:t>
            </w:r>
          </w:p>
        </w:tc>
        <w:tc>
          <w:tcPr>
            <w:tcW w:w="960" w:type="dxa"/>
            <w:vAlign w:val="center"/>
          </w:tcPr>
          <w:p w14:paraId="229A1297"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3,384</w:t>
            </w:r>
          </w:p>
        </w:tc>
      </w:tr>
      <w:tr w:rsidR="0037700E" w:rsidRPr="0087683C" w14:paraId="68C5B844" w14:textId="77777777" w:rsidTr="0037700E">
        <w:trPr>
          <w:trHeight w:val="227"/>
          <w:jc w:val="center"/>
        </w:trPr>
        <w:tc>
          <w:tcPr>
            <w:tcW w:w="2339" w:type="dxa"/>
            <w:vAlign w:val="center"/>
          </w:tcPr>
          <w:p w14:paraId="11AE4641" w14:textId="77777777" w:rsidR="0037700E" w:rsidRPr="0087683C" w:rsidRDefault="0037700E" w:rsidP="0037700E">
            <w:pPr>
              <w:spacing w:after="0" w:line="240" w:lineRule="auto"/>
              <w:rPr>
                <w:rFonts w:ascii="Times New Roman" w:hAnsi="Times New Roman"/>
              </w:rPr>
            </w:pPr>
            <w:r w:rsidRPr="0087683C">
              <w:rPr>
                <w:rFonts w:ascii="Times New Roman" w:hAnsi="Times New Roman"/>
              </w:rPr>
              <w:lastRenderedPageBreak/>
              <w:t>с.Ильинка</w:t>
            </w:r>
          </w:p>
        </w:tc>
        <w:tc>
          <w:tcPr>
            <w:tcW w:w="1206" w:type="dxa"/>
            <w:vAlign w:val="center"/>
          </w:tcPr>
          <w:p w14:paraId="65C9F378"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30,900</w:t>
            </w:r>
          </w:p>
        </w:tc>
        <w:tc>
          <w:tcPr>
            <w:tcW w:w="1417" w:type="dxa"/>
            <w:vAlign w:val="center"/>
          </w:tcPr>
          <w:p w14:paraId="0F8E23DB"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0</w:t>
            </w:r>
          </w:p>
        </w:tc>
        <w:tc>
          <w:tcPr>
            <w:tcW w:w="1134" w:type="dxa"/>
            <w:vAlign w:val="center"/>
          </w:tcPr>
          <w:p w14:paraId="5B023331"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12,988</w:t>
            </w:r>
          </w:p>
        </w:tc>
        <w:tc>
          <w:tcPr>
            <w:tcW w:w="992" w:type="dxa"/>
            <w:vAlign w:val="center"/>
          </w:tcPr>
          <w:p w14:paraId="7E72C633"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17,912</w:t>
            </w:r>
          </w:p>
        </w:tc>
        <w:tc>
          <w:tcPr>
            <w:tcW w:w="987" w:type="dxa"/>
            <w:vAlign w:val="center"/>
          </w:tcPr>
          <w:p w14:paraId="142A85D8"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12,988</w:t>
            </w:r>
          </w:p>
        </w:tc>
        <w:tc>
          <w:tcPr>
            <w:tcW w:w="856" w:type="dxa"/>
            <w:vAlign w:val="center"/>
          </w:tcPr>
          <w:p w14:paraId="3E5D77E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10,550</w:t>
            </w:r>
          </w:p>
        </w:tc>
        <w:tc>
          <w:tcPr>
            <w:tcW w:w="960" w:type="dxa"/>
            <w:vAlign w:val="center"/>
          </w:tcPr>
          <w:p w14:paraId="22CE8B60"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2,438</w:t>
            </w:r>
          </w:p>
        </w:tc>
      </w:tr>
      <w:tr w:rsidR="0037700E" w:rsidRPr="0087683C" w14:paraId="242EE399" w14:textId="77777777" w:rsidTr="0037700E">
        <w:trPr>
          <w:trHeight w:val="227"/>
          <w:jc w:val="center"/>
        </w:trPr>
        <w:tc>
          <w:tcPr>
            <w:tcW w:w="2339" w:type="dxa"/>
            <w:vAlign w:val="center"/>
          </w:tcPr>
          <w:p w14:paraId="043AF31B" w14:textId="77777777" w:rsidR="0037700E" w:rsidRPr="0087683C" w:rsidRDefault="0037700E" w:rsidP="0037700E">
            <w:pPr>
              <w:spacing w:after="0" w:line="240" w:lineRule="auto"/>
              <w:rPr>
                <w:rFonts w:ascii="Times New Roman" w:hAnsi="Times New Roman"/>
              </w:rPr>
            </w:pPr>
            <w:r w:rsidRPr="0087683C">
              <w:rPr>
                <w:rFonts w:ascii="Times New Roman" w:hAnsi="Times New Roman"/>
              </w:rPr>
              <w:t>с.Камень-Рыболов -  Астраханка</w:t>
            </w:r>
          </w:p>
        </w:tc>
        <w:tc>
          <w:tcPr>
            <w:tcW w:w="1206" w:type="dxa"/>
            <w:vAlign w:val="center"/>
          </w:tcPr>
          <w:p w14:paraId="648D039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628,527</w:t>
            </w:r>
          </w:p>
        </w:tc>
        <w:tc>
          <w:tcPr>
            <w:tcW w:w="1417" w:type="dxa"/>
            <w:vAlign w:val="center"/>
          </w:tcPr>
          <w:p w14:paraId="10CF74DA"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50,230</w:t>
            </w:r>
          </w:p>
        </w:tc>
        <w:tc>
          <w:tcPr>
            <w:tcW w:w="1134" w:type="dxa"/>
            <w:vAlign w:val="center"/>
          </w:tcPr>
          <w:p w14:paraId="01C27D21"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445,391</w:t>
            </w:r>
          </w:p>
        </w:tc>
        <w:tc>
          <w:tcPr>
            <w:tcW w:w="992" w:type="dxa"/>
            <w:vAlign w:val="center"/>
          </w:tcPr>
          <w:p w14:paraId="1D471BBB"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162,907</w:t>
            </w:r>
          </w:p>
        </w:tc>
        <w:tc>
          <w:tcPr>
            <w:tcW w:w="987" w:type="dxa"/>
            <w:vAlign w:val="center"/>
          </w:tcPr>
          <w:p w14:paraId="4BFF8603"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445,391</w:t>
            </w:r>
          </w:p>
        </w:tc>
        <w:tc>
          <w:tcPr>
            <w:tcW w:w="856" w:type="dxa"/>
            <w:vAlign w:val="center"/>
          </w:tcPr>
          <w:p w14:paraId="24C510F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334,036</w:t>
            </w:r>
          </w:p>
        </w:tc>
        <w:tc>
          <w:tcPr>
            <w:tcW w:w="960" w:type="dxa"/>
            <w:vAlign w:val="center"/>
          </w:tcPr>
          <w:p w14:paraId="3728681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111,355</w:t>
            </w:r>
          </w:p>
        </w:tc>
      </w:tr>
      <w:tr w:rsidR="0037700E" w:rsidRPr="0087683C" w14:paraId="011B2EEC" w14:textId="77777777" w:rsidTr="0037700E">
        <w:trPr>
          <w:trHeight w:val="227"/>
          <w:jc w:val="center"/>
        </w:trPr>
        <w:tc>
          <w:tcPr>
            <w:tcW w:w="2339" w:type="dxa"/>
            <w:vAlign w:val="center"/>
          </w:tcPr>
          <w:p w14:paraId="35DE2DDD" w14:textId="77777777" w:rsidR="0037700E" w:rsidRPr="0087683C" w:rsidRDefault="0037700E" w:rsidP="0037700E">
            <w:pPr>
              <w:spacing w:after="0" w:line="240" w:lineRule="auto"/>
              <w:rPr>
                <w:rFonts w:ascii="Times New Roman" w:hAnsi="Times New Roman"/>
              </w:rPr>
            </w:pPr>
            <w:r w:rsidRPr="0087683C">
              <w:rPr>
                <w:rFonts w:ascii="Times New Roman" w:hAnsi="Times New Roman"/>
              </w:rPr>
              <w:t>с.Кировка</w:t>
            </w:r>
          </w:p>
        </w:tc>
        <w:tc>
          <w:tcPr>
            <w:tcW w:w="1206" w:type="dxa"/>
            <w:vAlign w:val="center"/>
          </w:tcPr>
          <w:p w14:paraId="2792437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3,650</w:t>
            </w:r>
          </w:p>
        </w:tc>
        <w:tc>
          <w:tcPr>
            <w:tcW w:w="1417" w:type="dxa"/>
          </w:tcPr>
          <w:p w14:paraId="3133E1D6" w14:textId="77777777" w:rsidR="0037700E" w:rsidRPr="0087683C" w:rsidRDefault="0037700E" w:rsidP="0037700E">
            <w:pPr>
              <w:spacing w:after="0" w:line="240" w:lineRule="auto"/>
              <w:jc w:val="center"/>
              <w:rPr>
                <w:rFonts w:ascii="Times New Roman" w:hAnsi="Times New Roman"/>
              </w:rPr>
            </w:pPr>
          </w:p>
        </w:tc>
        <w:tc>
          <w:tcPr>
            <w:tcW w:w="1134" w:type="dxa"/>
            <w:vAlign w:val="center"/>
          </w:tcPr>
          <w:p w14:paraId="2E6B96E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1,237</w:t>
            </w:r>
          </w:p>
        </w:tc>
        <w:tc>
          <w:tcPr>
            <w:tcW w:w="992" w:type="dxa"/>
            <w:vAlign w:val="center"/>
          </w:tcPr>
          <w:p w14:paraId="7088CC52"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2,413</w:t>
            </w:r>
          </w:p>
        </w:tc>
        <w:tc>
          <w:tcPr>
            <w:tcW w:w="987" w:type="dxa"/>
            <w:vAlign w:val="center"/>
          </w:tcPr>
          <w:p w14:paraId="4B134CAA"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1,237</w:t>
            </w:r>
          </w:p>
        </w:tc>
        <w:tc>
          <w:tcPr>
            <w:tcW w:w="856" w:type="dxa"/>
            <w:vAlign w:val="center"/>
          </w:tcPr>
          <w:p w14:paraId="3E70FEBC"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1,231</w:t>
            </w:r>
          </w:p>
        </w:tc>
        <w:tc>
          <w:tcPr>
            <w:tcW w:w="960" w:type="dxa"/>
            <w:vAlign w:val="center"/>
          </w:tcPr>
          <w:p w14:paraId="0FE93822"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0,006</w:t>
            </w:r>
          </w:p>
        </w:tc>
      </w:tr>
      <w:tr w:rsidR="0037700E" w:rsidRPr="0087683C" w14:paraId="405F8254" w14:textId="77777777" w:rsidTr="0037700E">
        <w:trPr>
          <w:trHeight w:val="227"/>
          <w:jc w:val="center"/>
        </w:trPr>
        <w:tc>
          <w:tcPr>
            <w:tcW w:w="2339" w:type="dxa"/>
            <w:vAlign w:val="center"/>
          </w:tcPr>
          <w:p w14:paraId="0AE3BA8D" w14:textId="77777777" w:rsidR="0037700E" w:rsidRPr="0087683C" w:rsidRDefault="0037700E" w:rsidP="0037700E">
            <w:pPr>
              <w:spacing w:after="0" w:line="240" w:lineRule="auto"/>
              <w:rPr>
                <w:rFonts w:ascii="Times New Roman" w:hAnsi="Times New Roman"/>
              </w:rPr>
            </w:pPr>
            <w:r w:rsidRPr="0087683C">
              <w:rPr>
                <w:rFonts w:ascii="Times New Roman" w:hAnsi="Times New Roman"/>
              </w:rPr>
              <w:t>с.Комиссарово</w:t>
            </w:r>
          </w:p>
        </w:tc>
        <w:tc>
          <w:tcPr>
            <w:tcW w:w="1206" w:type="dxa"/>
            <w:vAlign w:val="center"/>
          </w:tcPr>
          <w:p w14:paraId="5D786A25"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3,500</w:t>
            </w:r>
          </w:p>
        </w:tc>
        <w:tc>
          <w:tcPr>
            <w:tcW w:w="1417" w:type="dxa"/>
          </w:tcPr>
          <w:p w14:paraId="6F8CF840" w14:textId="77777777" w:rsidR="0037700E" w:rsidRPr="0087683C" w:rsidRDefault="0037700E" w:rsidP="0037700E">
            <w:pPr>
              <w:spacing w:after="0" w:line="240" w:lineRule="auto"/>
              <w:jc w:val="center"/>
              <w:rPr>
                <w:rFonts w:ascii="Times New Roman" w:hAnsi="Times New Roman"/>
              </w:rPr>
            </w:pPr>
          </w:p>
        </w:tc>
        <w:tc>
          <w:tcPr>
            <w:tcW w:w="1134" w:type="dxa"/>
            <w:vAlign w:val="center"/>
          </w:tcPr>
          <w:p w14:paraId="0E1C9980"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2,669</w:t>
            </w:r>
          </w:p>
        </w:tc>
        <w:tc>
          <w:tcPr>
            <w:tcW w:w="992" w:type="dxa"/>
            <w:vAlign w:val="center"/>
          </w:tcPr>
          <w:p w14:paraId="7A398CDA"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0,831</w:t>
            </w:r>
          </w:p>
        </w:tc>
        <w:tc>
          <w:tcPr>
            <w:tcW w:w="987" w:type="dxa"/>
            <w:vAlign w:val="center"/>
          </w:tcPr>
          <w:p w14:paraId="0CDD80BC"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2,669</w:t>
            </w:r>
          </w:p>
        </w:tc>
        <w:tc>
          <w:tcPr>
            <w:tcW w:w="856" w:type="dxa"/>
            <w:vAlign w:val="center"/>
          </w:tcPr>
          <w:p w14:paraId="28A05163"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1,928</w:t>
            </w:r>
          </w:p>
        </w:tc>
        <w:tc>
          <w:tcPr>
            <w:tcW w:w="960" w:type="dxa"/>
            <w:vAlign w:val="center"/>
          </w:tcPr>
          <w:p w14:paraId="295F196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0,741</w:t>
            </w:r>
          </w:p>
        </w:tc>
      </w:tr>
      <w:tr w:rsidR="0037700E" w:rsidRPr="0087683C" w14:paraId="038D69F2" w14:textId="77777777" w:rsidTr="0037700E">
        <w:trPr>
          <w:trHeight w:val="227"/>
          <w:jc w:val="center"/>
        </w:trPr>
        <w:tc>
          <w:tcPr>
            <w:tcW w:w="2339" w:type="dxa"/>
            <w:vAlign w:val="center"/>
          </w:tcPr>
          <w:p w14:paraId="2B17A38A" w14:textId="77777777" w:rsidR="0037700E" w:rsidRPr="0087683C" w:rsidRDefault="0037700E" w:rsidP="0037700E">
            <w:pPr>
              <w:spacing w:after="0" w:line="240" w:lineRule="auto"/>
              <w:rPr>
                <w:rFonts w:ascii="Times New Roman" w:hAnsi="Times New Roman"/>
              </w:rPr>
            </w:pPr>
            <w:r w:rsidRPr="0087683C">
              <w:rPr>
                <w:rFonts w:ascii="Times New Roman" w:hAnsi="Times New Roman"/>
              </w:rPr>
              <w:t>с.Новокачалинск</w:t>
            </w:r>
          </w:p>
        </w:tc>
        <w:tc>
          <w:tcPr>
            <w:tcW w:w="1206" w:type="dxa"/>
            <w:vAlign w:val="center"/>
          </w:tcPr>
          <w:p w14:paraId="44E9A280"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13,577</w:t>
            </w:r>
          </w:p>
        </w:tc>
        <w:tc>
          <w:tcPr>
            <w:tcW w:w="1417" w:type="dxa"/>
          </w:tcPr>
          <w:p w14:paraId="520BD946" w14:textId="77777777" w:rsidR="0037700E" w:rsidRPr="0087683C" w:rsidRDefault="0037700E" w:rsidP="0037700E">
            <w:pPr>
              <w:spacing w:after="0" w:line="240" w:lineRule="auto"/>
              <w:jc w:val="center"/>
              <w:rPr>
                <w:rFonts w:ascii="Times New Roman" w:hAnsi="Times New Roman"/>
              </w:rPr>
            </w:pPr>
          </w:p>
        </w:tc>
        <w:tc>
          <w:tcPr>
            <w:tcW w:w="1134" w:type="dxa"/>
            <w:vAlign w:val="center"/>
          </w:tcPr>
          <w:p w14:paraId="2B9B24E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11,793</w:t>
            </w:r>
          </w:p>
        </w:tc>
        <w:tc>
          <w:tcPr>
            <w:tcW w:w="992" w:type="dxa"/>
            <w:vAlign w:val="center"/>
          </w:tcPr>
          <w:p w14:paraId="79E47169"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1,784</w:t>
            </w:r>
          </w:p>
        </w:tc>
        <w:tc>
          <w:tcPr>
            <w:tcW w:w="987" w:type="dxa"/>
            <w:vAlign w:val="center"/>
          </w:tcPr>
          <w:p w14:paraId="4BDFB6C4"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11,793</w:t>
            </w:r>
          </w:p>
        </w:tc>
        <w:tc>
          <w:tcPr>
            <w:tcW w:w="856" w:type="dxa"/>
            <w:vAlign w:val="center"/>
          </w:tcPr>
          <w:p w14:paraId="60734D2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10,378</w:t>
            </w:r>
          </w:p>
        </w:tc>
        <w:tc>
          <w:tcPr>
            <w:tcW w:w="960" w:type="dxa"/>
            <w:vAlign w:val="center"/>
          </w:tcPr>
          <w:p w14:paraId="4263A3B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1,415</w:t>
            </w:r>
          </w:p>
        </w:tc>
      </w:tr>
      <w:tr w:rsidR="0037700E" w:rsidRPr="0087683C" w14:paraId="5636524D" w14:textId="77777777" w:rsidTr="0037700E">
        <w:trPr>
          <w:trHeight w:val="227"/>
          <w:jc w:val="center"/>
        </w:trPr>
        <w:tc>
          <w:tcPr>
            <w:tcW w:w="2339" w:type="dxa"/>
            <w:vAlign w:val="center"/>
          </w:tcPr>
          <w:p w14:paraId="63262C0C" w14:textId="77777777" w:rsidR="0037700E" w:rsidRPr="0087683C" w:rsidRDefault="0037700E" w:rsidP="0037700E">
            <w:pPr>
              <w:spacing w:after="0" w:line="240" w:lineRule="auto"/>
              <w:rPr>
                <w:rFonts w:ascii="Times New Roman" w:hAnsi="Times New Roman"/>
              </w:rPr>
            </w:pPr>
            <w:r w:rsidRPr="0087683C">
              <w:rPr>
                <w:rFonts w:ascii="Times New Roman" w:hAnsi="Times New Roman"/>
              </w:rPr>
              <w:t>с.Новоселище</w:t>
            </w:r>
          </w:p>
        </w:tc>
        <w:tc>
          <w:tcPr>
            <w:tcW w:w="1206" w:type="dxa"/>
            <w:vAlign w:val="center"/>
          </w:tcPr>
          <w:p w14:paraId="4A74BEF8"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17,830</w:t>
            </w:r>
          </w:p>
        </w:tc>
        <w:tc>
          <w:tcPr>
            <w:tcW w:w="1417" w:type="dxa"/>
          </w:tcPr>
          <w:p w14:paraId="7BCF1E89" w14:textId="77777777" w:rsidR="0037700E" w:rsidRPr="0087683C" w:rsidRDefault="0037700E" w:rsidP="0037700E">
            <w:pPr>
              <w:spacing w:after="0" w:line="240" w:lineRule="auto"/>
              <w:jc w:val="center"/>
              <w:rPr>
                <w:rFonts w:ascii="Times New Roman" w:hAnsi="Times New Roman"/>
              </w:rPr>
            </w:pPr>
          </w:p>
        </w:tc>
        <w:tc>
          <w:tcPr>
            <w:tcW w:w="1134" w:type="dxa"/>
            <w:vAlign w:val="center"/>
          </w:tcPr>
          <w:p w14:paraId="53D363EE"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14,802</w:t>
            </w:r>
          </w:p>
        </w:tc>
        <w:tc>
          <w:tcPr>
            <w:tcW w:w="992" w:type="dxa"/>
            <w:vAlign w:val="center"/>
          </w:tcPr>
          <w:p w14:paraId="6FAD8C88"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3,028</w:t>
            </w:r>
          </w:p>
        </w:tc>
        <w:tc>
          <w:tcPr>
            <w:tcW w:w="987" w:type="dxa"/>
            <w:vAlign w:val="center"/>
          </w:tcPr>
          <w:p w14:paraId="6FF52CE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14,802</w:t>
            </w:r>
          </w:p>
        </w:tc>
        <w:tc>
          <w:tcPr>
            <w:tcW w:w="856" w:type="dxa"/>
            <w:vAlign w:val="center"/>
          </w:tcPr>
          <w:p w14:paraId="2BC8582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12,150</w:t>
            </w:r>
          </w:p>
        </w:tc>
        <w:tc>
          <w:tcPr>
            <w:tcW w:w="960" w:type="dxa"/>
            <w:vAlign w:val="center"/>
          </w:tcPr>
          <w:p w14:paraId="3FEBDAD1"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2,652</w:t>
            </w:r>
          </w:p>
        </w:tc>
      </w:tr>
      <w:tr w:rsidR="0037700E" w:rsidRPr="0087683C" w14:paraId="2BA6F761" w14:textId="77777777" w:rsidTr="0037700E">
        <w:trPr>
          <w:trHeight w:val="227"/>
          <w:jc w:val="center"/>
        </w:trPr>
        <w:tc>
          <w:tcPr>
            <w:tcW w:w="2339" w:type="dxa"/>
            <w:vAlign w:val="center"/>
          </w:tcPr>
          <w:p w14:paraId="7D002DA9" w14:textId="77777777" w:rsidR="0037700E" w:rsidRPr="0087683C" w:rsidRDefault="0037700E" w:rsidP="0037700E">
            <w:pPr>
              <w:spacing w:after="0" w:line="240" w:lineRule="auto"/>
              <w:rPr>
                <w:rFonts w:ascii="Times New Roman" w:hAnsi="Times New Roman"/>
              </w:rPr>
            </w:pPr>
            <w:r w:rsidRPr="0087683C">
              <w:rPr>
                <w:rFonts w:ascii="Times New Roman" w:hAnsi="Times New Roman"/>
              </w:rPr>
              <w:t>с.Пархоменко</w:t>
            </w:r>
          </w:p>
        </w:tc>
        <w:tc>
          <w:tcPr>
            <w:tcW w:w="1206" w:type="dxa"/>
            <w:vAlign w:val="center"/>
          </w:tcPr>
          <w:p w14:paraId="0AE4967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5,432</w:t>
            </w:r>
          </w:p>
        </w:tc>
        <w:tc>
          <w:tcPr>
            <w:tcW w:w="1417" w:type="dxa"/>
          </w:tcPr>
          <w:p w14:paraId="7E6E4167" w14:textId="77777777" w:rsidR="0037700E" w:rsidRPr="0087683C" w:rsidRDefault="0037700E" w:rsidP="0037700E">
            <w:pPr>
              <w:spacing w:after="0" w:line="240" w:lineRule="auto"/>
              <w:jc w:val="center"/>
              <w:rPr>
                <w:rFonts w:ascii="Times New Roman" w:hAnsi="Times New Roman"/>
              </w:rPr>
            </w:pPr>
          </w:p>
        </w:tc>
        <w:tc>
          <w:tcPr>
            <w:tcW w:w="1134" w:type="dxa"/>
            <w:vAlign w:val="center"/>
          </w:tcPr>
          <w:p w14:paraId="66D00041"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4,593</w:t>
            </w:r>
          </w:p>
        </w:tc>
        <w:tc>
          <w:tcPr>
            <w:tcW w:w="992" w:type="dxa"/>
            <w:vAlign w:val="center"/>
          </w:tcPr>
          <w:p w14:paraId="54A6B6EC"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0,839</w:t>
            </w:r>
          </w:p>
        </w:tc>
        <w:tc>
          <w:tcPr>
            <w:tcW w:w="987" w:type="dxa"/>
            <w:vAlign w:val="center"/>
          </w:tcPr>
          <w:p w14:paraId="1AC45880"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4,593</w:t>
            </w:r>
          </w:p>
        </w:tc>
        <w:tc>
          <w:tcPr>
            <w:tcW w:w="856" w:type="dxa"/>
            <w:vAlign w:val="center"/>
          </w:tcPr>
          <w:p w14:paraId="7983D507"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3,535</w:t>
            </w:r>
          </w:p>
        </w:tc>
        <w:tc>
          <w:tcPr>
            <w:tcW w:w="960" w:type="dxa"/>
            <w:vAlign w:val="center"/>
          </w:tcPr>
          <w:p w14:paraId="51906607"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1,058</w:t>
            </w:r>
          </w:p>
        </w:tc>
      </w:tr>
      <w:tr w:rsidR="0037700E" w:rsidRPr="0087683C" w14:paraId="55CBCB8B" w14:textId="77777777" w:rsidTr="0037700E">
        <w:trPr>
          <w:trHeight w:val="227"/>
          <w:jc w:val="center"/>
        </w:trPr>
        <w:tc>
          <w:tcPr>
            <w:tcW w:w="2339" w:type="dxa"/>
            <w:vAlign w:val="center"/>
          </w:tcPr>
          <w:p w14:paraId="3F6D201A" w14:textId="77777777" w:rsidR="0037700E" w:rsidRPr="0087683C" w:rsidRDefault="0037700E" w:rsidP="0037700E">
            <w:pPr>
              <w:spacing w:after="0" w:line="240" w:lineRule="auto"/>
              <w:rPr>
                <w:rFonts w:ascii="Times New Roman" w:hAnsi="Times New Roman"/>
              </w:rPr>
            </w:pPr>
            <w:r w:rsidRPr="0087683C">
              <w:rPr>
                <w:rFonts w:ascii="Times New Roman" w:hAnsi="Times New Roman"/>
              </w:rPr>
              <w:t>с.Первомайское</w:t>
            </w:r>
          </w:p>
        </w:tc>
        <w:tc>
          <w:tcPr>
            <w:tcW w:w="1206" w:type="dxa"/>
            <w:vAlign w:val="center"/>
          </w:tcPr>
          <w:p w14:paraId="58755372"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8,659</w:t>
            </w:r>
          </w:p>
        </w:tc>
        <w:tc>
          <w:tcPr>
            <w:tcW w:w="1417" w:type="dxa"/>
          </w:tcPr>
          <w:p w14:paraId="280F19A0" w14:textId="77777777" w:rsidR="0037700E" w:rsidRPr="0087683C" w:rsidRDefault="0037700E" w:rsidP="0037700E">
            <w:pPr>
              <w:spacing w:after="0" w:line="240" w:lineRule="auto"/>
              <w:jc w:val="center"/>
              <w:rPr>
                <w:rFonts w:ascii="Times New Roman" w:hAnsi="Times New Roman"/>
              </w:rPr>
            </w:pPr>
          </w:p>
        </w:tc>
        <w:tc>
          <w:tcPr>
            <w:tcW w:w="1134" w:type="dxa"/>
            <w:vAlign w:val="center"/>
          </w:tcPr>
          <w:p w14:paraId="6656E777"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7,346</w:t>
            </w:r>
          </w:p>
        </w:tc>
        <w:tc>
          <w:tcPr>
            <w:tcW w:w="992" w:type="dxa"/>
            <w:vAlign w:val="center"/>
          </w:tcPr>
          <w:p w14:paraId="2EFA9FF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1,312</w:t>
            </w:r>
          </w:p>
        </w:tc>
        <w:tc>
          <w:tcPr>
            <w:tcW w:w="987" w:type="dxa"/>
            <w:vAlign w:val="center"/>
          </w:tcPr>
          <w:p w14:paraId="5FD88BFE"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7,346</w:t>
            </w:r>
          </w:p>
        </w:tc>
        <w:tc>
          <w:tcPr>
            <w:tcW w:w="856" w:type="dxa"/>
            <w:vAlign w:val="center"/>
          </w:tcPr>
          <w:p w14:paraId="117F7C5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6,831</w:t>
            </w:r>
          </w:p>
        </w:tc>
        <w:tc>
          <w:tcPr>
            <w:tcW w:w="960" w:type="dxa"/>
            <w:vAlign w:val="center"/>
          </w:tcPr>
          <w:p w14:paraId="62D30DF8"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0,515</w:t>
            </w:r>
          </w:p>
        </w:tc>
      </w:tr>
      <w:tr w:rsidR="0037700E" w:rsidRPr="0087683C" w14:paraId="63BC1DF3" w14:textId="77777777" w:rsidTr="0037700E">
        <w:trPr>
          <w:trHeight w:val="227"/>
          <w:jc w:val="center"/>
        </w:trPr>
        <w:tc>
          <w:tcPr>
            <w:tcW w:w="2339" w:type="dxa"/>
            <w:vAlign w:val="center"/>
          </w:tcPr>
          <w:p w14:paraId="064C7548" w14:textId="77777777" w:rsidR="0037700E" w:rsidRPr="0087683C" w:rsidRDefault="0037700E" w:rsidP="0037700E">
            <w:pPr>
              <w:spacing w:after="0" w:line="240" w:lineRule="auto"/>
              <w:rPr>
                <w:rFonts w:ascii="Times New Roman" w:hAnsi="Times New Roman"/>
              </w:rPr>
            </w:pPr>
            <w:r w:rsidRPr="0087683C">
              <w:rPr>
                <w:rFonts w:ascii="Times New Roman" w:hAnsi="Times New Roman"/>
              </w:rPr>
              <w:t>с.Платоно-Александровское</w:t>
            </w:r>
          </w:p>
        </w:tc>
        <w:tc>
          <w:tcPr>
            <w:tcW w:w="1206" w:type="dxa"/>
            <w:vAlign w:val="center"/>
          </w:tcPr>
          <w:p w14:paraId="3E3C0035"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3,640</w:t>
            </w:r>
          </w:p>
        </w:tc>
        <w:tc>
          <w:tcPr>
            <w:tcW w:w="1417" w:type="dxa"/>
          </w:tcPr>
          <w:p w14:paraId="1EE0BBCF" w14:textId="77777777" w:rsidR="0037700E" w:rsidRPr="0087683C" w:rsidRDefault="0037700E" w:rsidP="0037700E">
            <w:pPr>
              <w:spacing w:after="0" w:line="240" w:lineRule="auto"/>
              <w:jc w:val="center"/>
              <w:rPr>
                <w:rFonts w:ascii="Times New Roman" w:hAnsi="Times New Roman"/>
              </w:rPr>
            </w:pPr>
          </w:p>
        </w:tc>
        <w:tc>
          <w:tcPr>
            <w:tcW w:w="1134" w:type="dxa"/>
            <w:vAlign w:val="center"/>
          </w:tcPr>
          <w:p w14:paraId="2E91C3C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2,316</w:t>
            </w:r>
          </w:p>
        </w:tc>
        <w:tc>
          <w:tcPr>
            <w:tcW w:w="992" w:type="dxa"/>
            <w:vAlign w:val="center"/>
          </w:tcPr>
          <w:p w14:paraId="2910590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1,324</w:t>
            </w:r>
          </w:p>
        </w:tc>
        <w:tc>
          <w:tcPr>
            <w:tcW w:w="987" w:type="dxa"/>
            <w:vAlign w:val="center"/>
          </w:tcPr>
          <w:p w14:paraId="733409B4"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2,316</w:t>
            </w:r>
          </w:p>
        </w:tc>
        <w:tc>
          <w:tcPr>
            <w:tcW w:w="856" w:type="dxa"/>
            <w:vAlign w:val="center"/>
          </w:tcPr>
          <w:p w14:paraId="2E652605"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2,301</w:t>
            </w:r>
          </w:p>
        </w:tc>
        <w:tc>
          <w:tcPr>
            <w:tcW w:w="960" w:type="dxa"/>
            <w:vAlign w:val="center"/>
          </w:tcPr>
          <w:p w14:paraId="79704962"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0,015</w:t>
            </w:r>
          </w:p>
        </w:tc>
      </w:tr>
      <w:tr w:rsidR="0037700E" w:rsidRPr="0087683C" w14:paraId="55939BDB" w14:textId="77777777" w:rsidTr="0037700E">
        <w:trPr>
          <w:trHeight w:val="227"/>
          <w:jc w:val="center"/>
        </w:trPr>
        <w:tc>
          <w:tcPr>
            <w:tcW w:w="2339" w:type="dxa"/>
            <w:vAlign w:val="center"/>
          </w:tcPr>
          <w:p w14:paraId="42D5DC1A" w14:textId="77777777" w:rsidR="0037700E" w:rsidRPr="0087683C" w:rsidRDefault="0037700E" w:rsidP="0037700E">
            <w:pPr>
              <w:spacing w:after="0" w:line="240" w:lineRule="auto"/>
              <w:rPr>
                <w:rFonts w:ascii="Times New Roman" w:hAnsi="Times New Roman"/>
              </w:rPr>
            </w:pPr>
            <w:r w:rsidRPr="0087683C">
              <w:rPr>
                <w:rFonts w:ascii="Times New Roman" w:hAnsi="Times New Roman"/>
              </w:rPr>
              <w:t>с.Троицкое</w:t>
            </w:r>
          </w:p>
        </w:tc>
        <w:tc>
          <w:tcPr>
            <w:tcW w:w="1206" w:type="dxa"/>
            <w:vAlign w:val="center"/>
          </w:tcPr>
          <w:p w14:paraId="2169AFB5"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9,560</w:t>
            </w:r>
          </w:p>
        </w:tc>
        <w:tc>
          <w:tcPr>
            <w:tcW w:w="1417" w:type="dxa"/>
          </w:tcPr>
          <w:p w14:paraId="6E86798F" w14:textId="77777777" w:rsidR="0037700E" w:rsidRPr="0087683C" w:rsidRDefault="0037700E" w:rsidP="0037700E">
            <w:pPr>
              <w:spacing w:after="0" w:line="240" w:lineRule="auto"/>
              <w:jc w:val="center"/>
              <w:rPr>
                <w:rFonts w:ascii="Times New Roman" w:hAnsi="Times New Roman"/>
              </w:rPr>
            </w:pPr>
          </w:p>
        </w:tc>
        <w:tc>
          <w:tcPr>
            <w:tcW w:w="1134" w:type="dxa"/>
            <w:vAlign w:val="center"/>
          </w:tcPr>
          <w:p w14:paraId="37F255B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8,129</w:t>
            </w:r>
          </w:p>
        </w:tc>
        <w:tc>
          <w:tcPr>
            <w:tcW w:w="992" w:type="dxa"/>
            <w:vAlign w:val="center"/>
          </w:tcPr>
          <w:p w14:paraId="66D017F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1,430</w:t>
            </w:r>
          </w:p>
        </w:tc>
        <w:tc>
          <w:tcPr>
            <w:tcW w:w="987" w:type="dxa"/>
            <w:vAlign w:val="center"/>
          </w:tcPr>
          <w:p w14:paraId="58352711"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8,129</w:t>
            </w:r>
          </w:p>
        </w:tc>
        <w:tc>
          <w:tcPr>
            <w:tcW w:w="856" w:type="dxa"/>
            <w:vAlign w:val="center"/>
          </w:tcPr>
          <w:p w14:paraId="0A288F12"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6,475</w:t>
            </w:r>
          </w:p>
        </w:tc>
        <w:tc>
          <w:tcPr>
            <w:tcW w:w="960" w:type="dxa"/>
            <w:vAlign w:val="center"/>
          </w:tcPr>
          <w:p w14:paraId="51055B7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1,654</w:t>
            </w:r>
          </w:p>
        </w:tc>
      </w:tr>
      <w:tr w:rsidR="0037700E" w:rsidRPr="0087683C" w14:paraId="6F5212C1" w14:textId="77777777" w:rsidTr="0037700E">
        <w:trPr>
          <w:trHeight w:val="227"/>
          <w:jc w:val="center"/>
        </w:trPr>
        <w:tc>
          <w:tcPr>
            <w:tcW w:w="2339" w:type="dxa"/>
            <w:vAlign w:val="center"/>
          </w:tcPr>
          <w:p w14:paraId="1ACF0B69" w14:textId="77777777" w:rsidR="0037700E" w:rsidRPr="0087683C" w:rsidRDefault="0037700E" w:rsidP="0037700E">
            <w:pPr>
              <w:spacing w:after="0" w:line="240" w:lineRule="auto"/>
              <w:rPr>
                <w:rFonts w:ascii="Times New Roman" w:hAnsi="Times New Roman"/>
              </w:rPr>
            </w:pPr>
            <w:r w:rsidRPr="0087683C">
              <w:rPr>
                <w:rFonts w:ascii="Times New Roman" w:hAnsi="Times New Roman"/>
              </w:rPr>
              <w:t>С.Турий-Рог</w:t>
            </w:r>
          </w:p>
        </w:tc>
        <w:tc>
          <w:tcPr>
            <w:tcW w:w="1206" w:type="dxa"/>
            <w:vAlign w:val="center"/>
          </w:tcPr>
          <w:p w14:paraId="13F56F5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7,025</w:t>
            </w:r>
          </w:p>
        </w:tc>
        <w:tc>
          <w:tcPr>
            <w:tcW w:w="1417" w:type="dxa"/>
          </w:tcPr>
          <w:p w14:paraId="49BE5A24" w14:textId="77777777" w:rsidR="0037700E" w:rsidRPr="0087683C" w:rsidRDefault="0037700E" w:rsidP="0037700E">
            <w:pPr>
              <w:spacing w:after="0" w:line="240" w:lineRule="auto"/>
              <w:jc w:val="center"/>
              <w:rPr>
                <w:rFonts w:ascii="Times New Roman" w:hAnsi="Times New Roman"/>
              </w:rPr>
            </w:pPr>
          </w:p>
        </w:tc>
        <w:tc>
          <w:tcPr>
            <w:tcW w:w="1134" w:type="dxa"/>
            <w:vAlign w:val="center"/>
          </w:tcPr>
          <w:p w14:paraId="2694ED9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5,920</w:t>
            </w:r>
          </w:p>
        </w:tc>
        <w:tc>
          <w:tcPr>
            <w:tcW w:w="992" w:type="dxa"/>
            <w:vAlign w:val="center"/>
          </w:tcPr>
          <w:p w14:paraId="3A6CBEBC"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1,105</w:t>
            </w:r>
          </w:p>
        </w:tc>
        <w:tc>
          <w:tcPr>
            <w:tcW w:w="987" w:type="dxa"/>
            <w:vAlign w:val="center"/>
          </w:tcPr>
          <w:p w14:paraId="78DE0131"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5,920</w:t>
            </w:r>
          </w:p>
        </w:tc>
        <w:tc>
          <w:tcPr>
            <w:tcW w:w="856" w:type="dxa"/>
            <w:vAlign w:val="center"/>
          </w:tcPr>
          <w:p w14:paraId="77E0BF44"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4,368</w:t>
            </w:r>
          </w:p>
        </w:tc>
        <w:tc>
          <w:tcPr>
            <w:tcW w:w="960" w:type="dxa"/>
            <w:vAlign w:val="center"/>
          </w:tcPr>
          <w:p w14:paraId="04168752"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1,552</w:t>
            </w:r>
          </w:p>
        </w:tc>
      </w:tr>
    </w:tbl>
    <w:p w14:paraId="3AA65845" w14:textId="77777777" w:rsidR="0037700E" w:rsidRPr="0087683C" w:rsidRDefault="0037700E" w:rsidP="0037700E">
      <w:pPr>
        <w:spacing w:after="0" w:line="240" w:lineRule="auto"/>
        <w:jc w:val="right"/>
        <w:rPr>
          <w:rFonts w:ascii="Times New Roman" w:hAnsi="Times New Roman"/>
        </w:rPr>
      </w:pPr>
    </w:p>
    <w:p w14:paraId="1A95271C" w14:textId="77777777" w:rsidR="0037700E" w:rsidRPr="0087683C" w:rsidRDefault="0037700E" w:rsidP="0037700E">
      <w:pPr>
        <w:spacing w:after="0" w:line="240" w:lineRule="auto"/>
        <w:jc w:val="right"/>
        <w:rPr>
          <w:rFonts w:ascii="Times New Roman" w:hAnsi="Times New Roman"/>
          <w:sz w:val="28"/>
          <w:szCs w:val="28"/>
        </w:rPr>
      </w:pPr>
      <w:r w:rsidRPr="0087683C">
        <w:rPr>
          <w:rFonts w:ascii="Times New Roman" w:hAnsi="Times New Roman"/>
          <w:sz w:val="28"/>
          <w:szCs w:val="28"/>
        </w:rPr>
        <w:t>Таблица 22</w:t>
      </w:r>
    </w:p>
    <w:p w14:paraId="670A210E" w14:textId="77777777" w:rsidR="0037700E" w:rsidRPr="0087683C" w:rsidRDefault="0037700E" w:rsidP="0037700E">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Состояние водопроводных сетей на 01.01.2022, км</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5"/>
        <w:gridCol w:w="2918"/>
        <w:gridCol w:w="3793"/>
      </w:tblGrid>
      <w:tr w:rsidR="0037700E" w:rsidRPr="0087683C" w14:paraId="0C368333" w14:textId="77777777" w:rsidTr="0037700E">
        <w:trPr>
          <w:trHeight w:val="227"/>
          <w:jc w:val="center"/>
        </w:trPr>
        <w:tc>
          <w:tcPr>
            <w:tcW w:w="3065" w:type="dxa"/>
          </w:tcPr>
          <w:p w14:paraId="0AA305A8" w14:textId="77777777" w:rsidR="0037700E" w:rsidRPr="0087683C" w:rsidRDefault="0037700E" w:rsidP="0037700E">
            <w:pPr>
              <w:autoSpaceDE w:val="0"/>
              <w:autoSpaceDN w:val="0"/>
              <w:adjustRightInd w:val="0"/>
              <w:spacing w:after="0" w:line="240" w:lineRule="auto"/>
              <w:jc w:val="center"/>
              <w:rPr>
                <w:rFonts w:ascii="Times New Roman" w:hAnsi="Times New Roman"/>
              </w:rPr>
            </w:pPr>
            <w:r w:rsidRPr="0087683C">
              <w:rPr>
                <w:rFonts w:ascii="Times New Roman" w:hAnsi="Times New Roman"/>
              </w:rPr>
              <w:t xml:space="preserve">Населённые пункты </w:t>
            </w:r>
          </w:p>
          <w:p w14:paraId="2B1CC344" w14:textId="77777777" w:rsidR="0037700E" w:rsidRPr="0087683C" w:rsidRDefault="0037700E" w:rsidP="0037700E">
            <w:pPr>
              <w:spacing w:after="0" w:line="240" w:lineRule="auto"/>
              <w:jc w:val="center"/>
              <w:rPr>
                <w:rFonts w:ascii="Times New Roman" w:hAnsi="Times New Roman"/>
                <w:bCs/>
              </w:rPr>
            </w:pPr>
          </w:p>
        </w:tc>
        <w:tc>
          <w:tcPr>
            <w:tcW w:w="2918" w:type="dxa"/>
            <w:shd w:val="clear" w:color="auto" w:fill="auto"/>
            <w:vAlign w:val="center"/>
          </w:tcPr>
          <w:p w14:paraId="097BDB40"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Протяженность водопроводных сетей</w:t>
            </w:r>
          </w:p>
        </w:tc>
        <w:tc>
          <w:tcPr>
            <w:tcW w:w="3793" w:type="dxa"/>
            <w:shd w:val="clear" w:color="auto" w:fill="auto"/>
            <w:vAlign w:val="center"/>
          </w:tcPr>
          <w:p w14:paraId="6F96EE07"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В том числе нуждающихся в замене</w:t>
            </w:r>
          </w:p>
        </w:tc>
      </w:tr>
      <w:tr w:rsidR="0037700E" w:rsidRPr="0087683C" w14:paraId="51E1420C" w14:textId="77777777" w:rsidTr="0037700E">
        <w:trPr>
          <w:trHeight w:val="227"/>
          <w:jc w:val="center"/>
        </w:trPr>
        <w:tc>
          <w:tcPr>
            <w:tcW w:w="3065" w:type="dxa"/>
          </w:tcPr>
          <w:p w14:paraId="2253EA5C"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с.Астраханка</w:t>
            </w:r>
          </w:p>
        </w:tc>
        <w:tc>
          <w:tcPr>
            <w:tcW w:w="2918" w:type="dxa"/>
            <w:shd w:val="clear" w:color="auto" w:fill="auto"/>
            <w:vAlign w:val="bottom"/>
          </w:tcPr>
          <w:p w14:paraId="0852930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2,43</w:t>
            </w:r>
          </w:p>
        </w:tc>
        <w:tc>
          <w:tcPr>
            <w:tcW w:w="3793" w:type="dxa"/>
            <w:shd w:val="clear" w:color="auto" w:fill="auto"/>
            <w:vAlign w:val="bottom"/>
          </w:tcPr>
          <w:p w14:paraId="62E04C70" w14:textId="77777777" w:rsidR="0037700E" w:rsidRPr="0087683C" w:rsidRDefault="0037700E" w:rsidP="0037700E">
            <w:pPr>
              <w:spacing w:after="0" w:line="240" w:lineRule="auto"/>
              <w:jc w:val="center"/>
              <w:rPr>
                <w:rFonts w:ascii="Times New Roman" w:hAnsi="Times New Roman"/>
              </w:rPr>
            </w:pPr>
          </w:p>
        </w:tc>
      </w:tr>
      <w:tr w:rsidR="0037700E" w:rsidRPr="0087683C" w14:paraId="0D483655" w14:textId="77777777" w:rsidTr="0037700E">
        <w:trPr>
          <w:trHeight w:val="227"/>
          <w:jc w:val="center"/>
        </w:trPr>
        <w:tc>
          <w:tcPr>
            <w:tcW w:w="3065" w:type="dxa"/>
          </w:tcPr>
          <w:p w14:paraId="49AFACA3"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с.Владимиро-Петровка</w:t>
            </w:r>
          </w:p>
        </w:tc>
        <w:tc>
          <w:tcPr>
            <w:tcW w:w="2918" w:type="dxa"/>
            <w:shd w:val="clear" w:color="auto" w:fill="auto"/>
            <w:vAlign w:val="bottom"/>
          </w:tcPr>
          <w:p w14:paraId="737EC0BA"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4,800</w:t>
            </w:r>
          </w:p>
        </w:tc>
        <w:tc>
          <w:tcPr>
            <w:tcW w:w="3793" w:type="dxa"/>
            <w:shd w:val="clear" w:color="auto" w:fill="auto"/>
            <w:vAlign w:val="bottom"/>
          </w:tcPr>
          <w:p w14:paraId="60B4A5C4"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0,6</w:t>
            </w:r>
          </w:p>
        </w:tc>
      </w:tr>
      <w:tr w:rsidR="0037700E" w:rsidRPr="0087683C" w14:paraId="0F130732" w14:textId="77777777" w:rsidTr="0037700E">
        <w:trPr>
          <w:trHeight w:val="227"/>
          <w:jc w:val="center"/>
        </w:trPr>
        <w:tc>
          <w:tcPr>
            <w:tcW w:w="3065" w:type="dxa"/>
          </w:tcPr>
          <w:p w14:paraId="26592476"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с.Ильинка</w:t>
            </w:r>
          </w:p>
        </w:tc>
        <w:tc>
          <w:tcPr>
            <w:tcW w:w="2918" w:type="dxa"/>
            <w:shd w:val="clear" w:color="auto" w:fill="auto"/>
            <w:vAlign w:val="bottom"/>
          </w:tcPr>
          <w:p w14:paraId="44D88494"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3,319</w:t>
            </w:r>
          </w:p>
        </w:tc>
        <w:tc>
          <w:tcPr>
            <w:tcW w:w="3793" w:type="dxa"/>
            <w:shd w:val="clear" w:color="auto" w:fill="auto"/>
            <w:vAlign w:val="bottom"/>
          </w:tcPr>
          <w:p w14:paraId="41630712" w14:textId="77777777" w:rsidR="0037700E" w:rsidRPr="0087683C" w:rsidRDefault="0037700E" w:rsidP="0037700E">
            <w:pPr>
              <w:spacing w:after="0" w:line="240" w:lineRule="auto"/>
              <w:jc w:val="center"/>
              <w:rPr>
                <w:rFonts w:ascii="Times New Roman" w:hAnsi="Times New Roman"/>
              </w:rPr>
            </w:pPr>
          </w:p>
        </w:tc>
      </w:tr>
      <w:tr w:rsidR="0037700E" w:rsidRPr="0087683C" w14:paraId="3A3CB430" w14:textId="77777777" w:rsidTr="0037700E">
        <w:trPr>
          <w:trHeight w:val="227"/>
          <w:jc w:val="center"/>
        </w:trPr>
        <w:tc>
          <w:tcPr>
            <w:tcW w:w="3065" w:type="dxa"/>
          </w:tcPr>
          <w:p w14:paraId="6807D1D8"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с.Камень-Рыболов</w:t>
            </w:r>
          </w:p>
        </w:tc>
        <w:tc>
          <w:tcPr>
            <w:tcW w:w="2918" w:type="dxa"/>
            <w:shd w:val="clear" w:color="auto" w:fill="auto"/>
            <w:vAlign w:val="bottom"/>
          </w:tcPr>
          <w:p w14:paraId="0F0A2CA7"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34,736</w:t>
            </w:r>
          </w:p>
        </w:tc>
        <w:tc>
          <w:tcPr>
            <w:tcW w:w="3793" w:type="dxa"/>
            <w:shd w:val="clear" w:color="auto" w:fill="auto"/>
            <w:vAlign w:val="bottom"/>
          </w:tcPr>
          <w:p w14:paraId="145FCCB3"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1,5</w:t>
            </w:r>
          </w:p>
        </w:tc>
      </w:tr>
      <w:tr w:rsidR="0037700E" w:rsidRPr="0087683C" w14:paraId="561D6C19" w14:textId="77777777" w:rsidTr="0037700E">
        <w:trPr>
          <w:trHeight w:val="227"/>
          <w:jc w:val="center"/>
        </w:trPr>
        <w:tc>
          <w:tcPr>
            <w:tcW w:w="3065" w:type="dxa"/>
          </w:tcPr>
          <w:p w14:paraId="45D96204"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с.Кировка</w:t>
            </w:r>
          </w:p>
        </w:tc>
        <w:tc>
          <w:tcPr>
            <w:tcW w:w="2918" w:type="dxa"/>
            <w:shd w:val="clear" w:color="auto" w:fill="auto"/>
            <w:vAlign w:val="bottom"/>
          </w:tcPr>
          <w:p w14:paraId="3F91FF5B"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1,470</w:t>
            </w:r>
          </w:p>
        </w:tc>
        <w:tc>
          <w:tcPr>
            <w:tcW w:w="3793" w:type="dxa"/>
            <w:shd w:val="clear" w:color="auto" w:fill="auto"/>
            <w:vAlign w:val="bottom"/>
          </w:tcPr>
          <w:p w14:paraId="5EFE1FF9" w14:textId="77777777" w:rsidR="0037700E" w:rsidRPr="0087683C" w:rsidRDefault="0037700E" w:rsidP="0037700E">
            <w:pPr>
              <w:spacing w:after="0" w:line="240" w:lineRule="auto"/>
              <w:jc w:val="center"/>
              <w:rPr>
                <w:rFonts w:ascii="Times New Roman" w:hAnsi="Times New Roman"/>
              </w:rPr>
            </w:pPr>
          </w:p>
        </w:tc>
      </w:tr>
      <w:tr w:rsidR="0037700E" w:rsidRPr="0087683C" w14:paraId="4AC6A7D7" w14:textId="77777777" w:rsidTr="0037700E">
        <w:trPr>
          <w:trHeight w:val="227"/>
          <w:jc w:val="center"/>
        </w:trPr>
        <w:tc>
          <w:tcPr>
            <w:tcW w:w="3065" w:type="dxa"/>
          </w:tcPr>
          <w:p w14:paraId="41C8D05A"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с.Комиссарово</w:t>
            </w:r>
          </w:p>
        </w:tc>
        <w:tc>
          <w:tcPr>
            <w:tcW w:w="2918" w:type="dxa"/>
            <w:shd w:val="clear" w:color="auto" w:fill="auto"/>
            <w:vAlign w:val="bottom"/>
          </w:tcPr>
          <w:p w14:paraId="4FEDDB4B"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3,200</w:t>
            </w:r>
          </w:p>
        </w:tc>
        <w:tc>
          <w:tcPr>
            <w:tcW w:w="3793" w:type="dxa"/>
            <w:shd w:val="clear" w:color="auto" w:fill="auto"/>
            <w:vAlign w:val="bottom"/>
          </w:tcPr>
          <w:p w14:paraId="7302BAD6" w14:textId="77777777" w:rsidR="0037700E" w:rsidRPr="0087683C" w:rsidRDefault="0037700E" w:rsidP="0037700E">
            <w:pPr>
              <w:spacing w:after="0" w:line="240" w:lineRule="auto"/>
              <w:jc w:val="center"/>
              <w:rPr>
                <w:rFonts w:ascii="Times New Roman" w:hAnsi="Times New Roman"/>
              </w:rPr>
            </w:pPr>
          </w:p>
        </w:tc>
      </w:tr>
      <w:tr w:rsidR="0037700E" w:rsidRPr="0087683C" w14:paraId="1BAE94A9" w14:textId="77777777" w:rsidTr="0037700E">
        <w:trPr>
          <w:trHeight w:val="227"/>
          <w:jc w:val="center"/>
        </w:trPr>
        <w:tc>
          <w:tcPr>
            <w:tcW w:w="3065" w:type="dxa"/>
          </w:tcPr>
          <w:p w14:paraId="4221C5F0"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с.Новокачалинск</w:t>
            </w:r>
          </w:p>
        </w:tc>
        <w:tc>
          <w:tcPr>
            <w:tcW w:w="2918" w:type="dxa"/>
            <w:shd w:val="clear" w:color="auto" w:fill="auto"/>
            <w:vAlign w:val="bottom"/>
          </w:tcPr>
          <w:p w14:paraId="24B35212"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7,600</w:t>
            </w:r>
          </w:p>
        </w:tc>
        <w:tc>
          <w:tcPr>
            <w:tcW w:w="3793" w:type="dxa"/>
            <w:shd w:val="clear" w:color="auto" w:fill="auto"/>
            <w:vAlign w:val="bottom"/>
          </w:tcPr>
          <w:p w14:paraId="0E6033C4" w14:textId="77777777" w:rsidR="0037700E" w:rsidRPr="0087683C" w:rsidRDefault="0037700E" w:rsidP="0037700E">
            <w:pPr>
              <w:spacing w:after="0" w:line="240" w:lineRule="auto"/>
              <w:jc w:val="center"/>
              <w:rPr>
                <w:rFonts w:ascii="Times New Roman" w:hAnsi="Times New Roman"/>
              </w:rPr>
            </w:pPr>
          </w:p>
        </w:tc>
      </w:tr>
      <w:tr w:rsidR="0037700E" w:rsidRPr="0087683C" w14:paraId="1A5C6A08" w14:textId="77777777" w:rsidTr="0037700E">
        <w:trPr>
          <w:trHeight w:val="227"/>
          <w:jc w:val="center"/>
        </w:trPr>
        <w:tc>
          <w:tcPr>
            <w:tcW w:w="3065" w:type="dxa"/>
          </w:tcPr>
          <w:p w14:paraId="1389E28D"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с.Новоселище</w:t>
            </w:r>
          </w:p>
        </w:tc>
        <w:tc>
          <w:tcPr>
            <w:tcW w:w="2918" w:type="dxa"/>
            <w:shd w:val="clear" w:color="auto" w:fill="auto"/>
            <w:vAlign w:val="bottom"/>
          </w:tcPr>
          <w:p w14:paraId="2BC4F5D1"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3,520</w:t>
            </w:r>
          </w:p>
        </w:tc>
        <w:tc>
          <w:tcPr>
            <w:tcW w:w="3793" w:type="dxa"/>
            <w:shd w:val="clear" w:color="auto" w:fill="auto"/>
            <w:vAlign w:val="bottom"/>
          </w:tcPr>
          <w:p w14:paraId="3E172E6A" w14:textId="77777777" w:rsidR="0037700E" w:rsidRPr="0087683C" w:rsidRDefault="0037700E" w:rsidP="0037700E">
            <w:pPr>
              <w:spacing w:after="0" w:line="240" w:lineRule="auto"/>
              <w:jc w:val="center"/>
              <w:rPr>
                <w:rFonts w:ascii="Times New Roman" w:hAnsi="Times New Roman"/>
              </w:rPr>
            </w:pPr>
          </w:p>
        </w:tc>
      </w:tr>
      <w:tr w:rsidR="0037700E" w:rsidRPr="0087683C" w14:paraId="47B21666" w14:textId="77777777" w:rsidTr="0037700E">
        <w:trPr>
          <w:trHeight w:val="227"/>
          <w:jc w:val="center"/>
        </w:trPr>
        <w:tc>
          <w:tcPr>
            <w:tcW w:w="3065" w:type="dxa"/>
          </w:tcPr>
          <w:p w14:paraId="665C805B"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с.Пархоменко</w:t>
            </w:r>
          </w:p>
        </w:tc>
        <w:tc>
          <w:tcPr>
            <w:tcW w:w="2918" w:type="dxa"/>
            <w:shd w:val="clear" w:color="auto" w:fill="auto"/>
            <w:vAlign w:val="bottom"/>
          </w:tcPr>
          <w:p w14:paraId="05B51FE5"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3,100</w:t>
            </w:r>
          </w:p>
        </w:tc>
        <w:tc>
          <w:tcPr>
            <w:tcW w:w="3793" w:type="dxa"/>
            <w:shd w:val="clear" w:color="auto" w:fill="auto"/>
            <w:vAlign w:val="bottom"/>
          </w:tcPr>
          <w:p w14:paraId="109538D6" w14:textId="77777777" w:rsidR="0037700E" w:rsidRPr="0087683C" w:rsidRDefault="0037700E" w:rsidP="0037700E">
            <w:pPr>
              <w:spacing w:after="0" w:line="240" w:lineRule="auto"/>
              <w:jc w:val="center"/>
              <w:rPr>
                <w:rFonts w:ascii="Times New Roman" w:hAnsi="Times New Roman"/>
              </w:rPr>
            </w:pPr>
          </w:p>
        </w:tc>
      </w:tr>
      <w:tr w:rsidR="0037700E" w:rsidRPr="0087683C" w14:paraId="7A5322D6" w14:textId="77777777" w:rsidTr="0037700E">
        <w:trPr>
          <w:trHeight w:val="227"/>
          <w:jc w:val="center"/>
        </w:trPr>
        <w:tc>
          <w:tcPr>
            <w:tcW w:w="3065" w:type="dxa"/>
          </w:tcPr>
          <w:p w14:paraId="16122ACA"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с.Первомайское</w:t>
            </w:r>
          </w:p>
        </w:tc>
        <w:tc>
          <w:tcPr>
            <w:tcW w:w="2918" w:type="dxa"/>
            <w:shd w:val="clear" w:color="auto" w:fill="auto"/>
            <w:vAlign w:val="bottom"/>
          </w:tcPr>
          <w:p w14:paraId="520031CB"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6,020</w:t>
            </w:r>
          </w:p>
        </w:tc>
        <w:tc>
          <w:tcPr>
            <w:tcW w:w="3793" w:type="dxa"/>
            <w:shd w:val="clear" w:color="auto" w:fill="auto"/>
            <w:vAlign w:val="bottom"/>
          </w:tcPr>
          <w:p w14:paraId="6C830B3D" w14:textId="77777777" w:rsidR="0037700E" w:rsidRPr="0087683C" w:rsidRDefault="0037700E" w:rsidP="0037700E">
            <w:pPr>
              <w:spacing w:after="0" w:line="240" w:lineRule="auto"/>
              <w:jc w:val="center"/>
              <w:rPr>
                <w:rFonts w:ascii="Times New Roman" w:hAnsi="Times New Roman"/>
              </w:rPr>
            </w:pPr>
          </w:p>
        </w:tc>
      </w:tr>
      <w:tr w:rsidR="0037700E" w:rsidRPr="0087683C" w14:paraId="036F1F16" w14:textId="77777777" w:rsidTr="0037700E">
        <w:trPr>
          <w:trHeight w:val="227"/>
          <w:jc w:val="center"/>
        </w:trPr>
        <w:tc>
          <w:tcPr>
            <w:tcW w:w="3065" w:type="dxa"/>
          </w:tcPr>
          <w:p w14:paraId="626C595C"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с.Платоно-Александровское</w:t>
            </w:r>
          </w:p>
        </w:tc>
        <w:tc>
          <w:tcPr>
            <w:tcW w:w="2918" w:type="dxa"/>
            <w:shd w:val="clear" w:color="auto" w:fill="auto"/>
            <w:vAlign w:val="bottom"/>
          </w:tcPr>
          <w:p w14:paraId="71AD14BB"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3,600</w:t>
            </w:r>
          </w:p>
        </w:tc>
        <w:tc>
          <w:tcPr>
            <w:tcW w:w="3793" w:type="dxa"/>
            <w:shd w:val="clear" w:color="auto" w:fill="auto"/>
            <w:vAlign w:val="bottom"/>
          </w:tcPr>
          <w:p w14:paraId="180142DF" w14:textId="77777777" w:rsidR="0037700E" w:rsidRPr="0087683C" w:rsidRDefault="0037700E" w:rsidP="0037700E">
            <w:pPr>
              <w:spacing w:after="0" w:line="240" w:lineRule="auto"/>
              <w:jc w:val="center"/>
              <w:rPr>
                <w:rFonts w:ascii="Times New Roman" w:hAnsi="Times New Roman"/>
              </w:rPr>
            </w:pPr>
          </w:p>
        </w:tc>
      </w:tr>
      <w:tr w:rsidR="0037700E" w:rsidRPr="0087683C" w14:paraId="6E4BA038" w14:textId="77777777" w:rsidTr="0037700E">
        <w:trPr>
          <w:trHeight w:val="227"/>
          <w:jc w:val="center"/>
        </w:trPr>
        <w:tc>
          <w:tcPr>
            <w:tcW w:w="3065" w:type="dxa"/>
          </w:tcPr>
          <w:p w14:paraId="590839B3"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с.Троицкое</w:t>
            </w:r>
          </w:p>
        </w:tc>
        <w:tc>
          <w:tcPr>
            <w:tcW w:w="2918" w:type="dxa"/>
            <w:shd w:val="clear" w:color="auto" w:fill="auto"/>
            <w:vAlign w:val="bottom"/>
          </w:tcPr>
          <w:p w14:paraId="2B9A766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2,035</w:t>
            </w:r>
          </w:p>
        </w:tc>
        <w:tc>
          <w:tcPr>
            <w:tcW w:w="3793" w:type="dxa"/>
            <w:shd w:val="clear" w:color="auto" w:fill="auto"/>
            <w:vAlign w:val="bottom"/>
          </w:tcPr>
          <w:p w14:paraId="5FBCEFE2" w14:textId="77777777" w:rsidR="0037700E" w:rsidRPr="0087683C" w:rsidRDefault="0037700E" w:rsidP="0037700E">
            <w:pPr>
              <w:spacing w:after="0" w:line="240" w:lineRule="auto"/>
              <w:jc w:val="center"/>
              <w:rPr>
                <w:rFonts w:ascii="Times New Roman" w:hAnsi="Times New Roman"/>
              </w:rPr>
            </w:pPr>
          </w:p>
        </w:tc>
      </w:tr>
      <w:tr w:rsidR="0037700E" w:rsidRPr="0087683C" w14:paraId="36837507" w14:textId="77777777" w:rsidTr="0037700E">
        <w:trPr>
          <w:trHeight w:val="227"/>
          <w:jc w:val="center"/>
        </w:trPr>
        <w:tc>
          <w:tcPr>
            <w:tcW w:w="3065" w:type="dxa"/>
          </w:tcPr>
          <w:p w14:paraId="664E6C7E"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с.Турий-Рог</w:t>
            </w:r>
          </w:p>
        </w:tc>
        <w:tc>
          <w:tcPr>
            <w:tcW w:w="2918" w:type="dxa"/>
            <w:shd w:val="clear" w:color="auto" w:fill="auto"/>
            <w:vAlign w:val="bottom"/>
          </w:tcPr>
          <w:p w14:paraId="69A50A31"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6,800</w:t>
            </w:r>
          </w:p>
        </w:tc>
        <w:tc>
          <w:tcPr>
            <w:tcW w:w="3793" w:type="dxa"/>
            <w:shd w:val="clear" w:color="auto" w:fill="auto"/>
            <w:vAlign w:val="bottom"/>
          </w:tcPr>
          <w:p w14:paraId="7B84F3A2" w14:textId="77777777" w:rsidR="0037700E" w:rsidRPr="0087683C" w:rsidRDefault="0037700E" w:rsidP="0037700E">
            <w:pPr>
              <w:spacing w:after="0" w:line="240" w:lineRule="auto"/>
              <w:jc w:val="center"/>
              <w:rPr>
                <w:rFonts w:ascii="Times New Roman" w:hAnsi="Times New Roman"/>
              </w:rPr>
            </w:pPr>
          </w:p>
        </w:tc>
      </w:tr>
    </w:tbl>
    <w:p w14:paraId="6C2D6C06" w14:textId="77777777" w:rsidR="0037700E" w:rsidRPr="0087683C" w:rsidRDefault="0037700E" w:rsidP="0037700E">
      <w:pPr>
        <w:spacing w:after="0" w:line="240" w:lineRule="auto"/>
        <w:jc w:val="right"/>
        <w:rPr>
          <w:rFonts w:ascii="Times New Roman" w:hAnsi="Times New Roman"/>
        </w:rPr>
      </w:pPr>
      <w:r w:rsidRPr="0087683C">
        <w:rPr>
          <w:rFonts w:ascii="Times New Roman" w:hAnsi="Times New Roman"/>
        </w:rPr>
        <w:t xml:space="preserve"> </w:t>
      </w:r>
    </w:p>
    <w:p w14:paraId="25962442" w14:textId="77777777" w:rsidR="0037700E" w:rsidRPr="0087683C" w:rsidRDefault="0037700E" w:rsidP="0037700E">
      <w:pPr>
        <w:spacing w:after="0" w:line="240" w:lineRule="auto"/>
        <w:jc w:val="right"/>
        <w:rPr>
          <w:rFonts w:ascii="Times New Roman" w:hAnsi="Times New Roman"/>
          <w:sz w:val="28"/>
          <w:szCs w:val="28"/>
          <w:lang w:eastAsia="ru-RU"/>
        </w:rPr>
      </w:pPr>
      <w:r w:rsidRPr="0087683C">
        <w:rPr>
          <w:rFonts w:ascii="Times New Roman" w:hAnsi="Times New Roman"/>
          <w:sz w:val="28"/>
          <w:szCs w:val="28"/>
          <w:lang w:eastAsia="ru-RU"/>
        </w:rPr>
        <w:t>Таблица 23</w:t>
      </w:r>
    </w:p>
    <w:p w14:paraId="0BF9B80B" w14:textId="77777777" w:rsidR="0037700E" w:rsidRPr="0087683C" w:rsidRDefault="0037700E" w:rsidP="0037700E">
      <w:pPr>
        <w:spacing w:after="0" w:line="240" w:lineRule="auto"/>
        <w:jc w:val="center"/>
        <w:rPr>
          <w:rFonts w:ascii="Times New Roman" w:hAnsi="Times New Roman"/>
          <w:bCs/>
          <w:kern w:val="32"/>
          <w:sz w:val="28"/>
          <w:szCs w:val="28"/>
          <w:lang w:eastAsia="ru-RU"/>
        </w:rPr>
      </w:pPr>
      <w:r w:rsidRPr="0087683C">
        <w:rPr>
          <w:rFonts w:ascii="Times New Roman" w:hAnsi="Times New Roman"/>
          <w:bCs/>
          <w:kern w:val="32"/>
          <w:sz w:val="28"/>
          <w:szCs w:val="28"/>
          <w:lang w:eastAsia="ru-RU"/>
        </w:rPr>
        <w:t>Теплоснабжение в 2021 году</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993"/>
        <w:gridCol w:w="1348"/>
        <w:gridCol w:w="1440"/>
        <w:gridCol w:w="1224"/>
        <w:gridCol w:w="1195"/>
        <w:gridCol w:w="1438"/>
      </w:tblGrid>
      <w:tr w:rsidR="0037700E" w:rsidRPr="0087683C" w14:paraId="365F0251" w14:textId="77777777" w:rsidTr="0037700E">
        <w:trPr>
          <w:cantSplit/>
          <w:trHeight w:val="1787"/>
          <w:jc w:val="center"/>
        </w:trPr>
        <w:tc>
          <w:tcPr>
            <w:tcW w:w="2187" w:type="dxa"/>
          </w:tcPr>
          <w:p w14:paraId="06163D17" w14:textId="77777777" w:rsidR="0037700E" w:rsidRPr="0087683C" w:rsidRDefault="0037700E" w:rsidP="0037700E">
            <w:pPr>
              <w:autoSpaceDE w:val="0"/>
              <w:autoSpaceDN w:val="0"/>
              <w:adjustRightInd w:val="0"/>
              <w:spacing w:after="0" w:line="240" w:lineRule="auto"/>
              <w:jc w:val="center"/>
              <w:rPr>
                <w:rFonts w:ascii="Times New Roman" w:hAnsi="Times New Roman"/>
              </w:rPr>
            </w:pPr>
            <w:r w:rsidRPr="0087683C">
              <w:rPr>
                <w:rFonts w:ascii="Times New Roman" w:hAnsi="Times New Roman"/>
              </w:rPr>
              <w:t xml:space="preserve">Населённые пункты </w:t>
            </w:r>
          </w:p>
          <w:p w14:paraId="1E324C96" w14:textId="77777777" w:rsidR="0037700E" w:rsidRPr="0087683C" w:rsidRDefault="0037700E" w:rsidP="0037700E">
            <w:pPr>
              <w:spacing w:after="0" w:line="240" w:lineRule="auto"/>
              <w:jc w:val="center"/>
              <w:rPr>
                <w:rFonts w:ascii="Times New Roman" w:eastAsia="Times New Roman" w:hAnsi="Times New Roman"/>
                <w:bCs/>
                <w:sz w:val="24"/>
                <w:szCs w:val="24"/>
                <w:lang w:eastAsia="ru-RU"/>
              </w:rPr>
            </w:pPr>
          </w:p>
        </w:tc>
        <w:tc>
          <w:tcPr>
            <w:tcW w:w="993" w:type="dxa"/>
            <w:shd w:val="clear" w:color="auto" w:fill="auto"/>
            <w:vAlign w:val="center"/>
          </w:tcPr>
          <w:p w14:paraId="0AB0D6EF" w14:textId="77777777" w:rsidR="0037700E" w:rsidRPr="0087683C" w:rsidRDefault="0037700E" w:rsidP="0037700E">
            <w:pPr>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lang w:eastAsia="ru-RU"/>
              </w:rPr>
              <w:t>Число источников теплоснабжения, ед.</w:t>
            </w:r>
          </w:p>
        </w:tc>
        <w:tc>
          <w:tcPr>
            <w:tcW w:w="1348" w:type="dxa"/>
            <w:shd w:val="clear" w:color="auto" w:fill="auto"/>
            <w:vAlign w:val="center"/>
          </w:tcPr>
          <w:p w14:paraId="3D324A65" w14:textId="77777777" w:rsidR="0037700E" w:rsidRPr="0087683C" w:rsidRDefault="0037700E" w:rsidP="0037700E">
            <w:pPr>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lang w:eastAsia="ru-RU"/>
              </w:rPr>
              <w:t>Мощность централизованных источников теплоснабжения, Гкал</w:t>
            </w:r>
          </w:p>
        </w:tc>
        <w:tc>
          <w:tcPr>
            <w:tcW w:w="1440" w:type="dxa"/>
            <w:shd w:val="clear" w:color="auto" w:fill="auto"/>
            <w:vAlign w:val="center"/>
          </w:tcPr>
          <w:p w14:paraId="4D5CC7AD" w14:textId="77777777" w:rsidR="0037700E" w:rsidRPr="0087683C" w:rsidRDefault="0037700E" w:rsidP="0037700E">
            <w:pPr>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lang w:eastAsia="ru-RU"/>
              </w:rPr>
              <w:t>Отпущено тепловой энергии за год, всего, Гкал</w:t>
            </w:r>
          </w:p>
        </w:tc>
        <w:tc>
          <w:tcPr>
            <w:tcW w:w="1224" w:type="dxa"/>
            <w:shd w:val="clear" w:color="auto" w:fill="auto"/>
            <w:vAlign w:val="center"/>
          </w:tcPr>
          <w:p w14:paraId="7B652085" w14:textId="77777777" w:rsidR="0037700E" w:rsidRPr="0087683C" w:rsidRDefault="0037700E" w:rsidP="0037700E">
            <w:pPr>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lang w:eastAsia="ru-RU"/>
              </w:rPr>
              <w:t>Протяженность тепловых сетей, км</w:t>
            </w:r>
          </w:p>
          <w:p w14:paraId="719D8500" w14:textId="77777777" w:rsidR="0037700E" w:rsidRPr="0087683C" w:rsidRDefault="0037700E" w:rsidP="0037700E">
            <w:pPr>
              <w:spacing w:after="0" w:line="240" w:lineRule="auto"/>
              <w:jc w:val="center"/>
              <w:rPr>
                <w:rFonts w:ascii="Times New Roman" w:eastAsia="Times New Roman" w:hAnsi="Times New Roman"/>
                <w:sz w:val="24"/>
                <w:szCs w:val="24"/>
                <w:lang w:eastAsia="ru-RU"/>
              </w:rPr>
            </w:pPr>
          </w:p>
        </w:tc>
        <w:tc>
          <w:tcPr>
            <w:tcW w:w="1195" w:type="dxa"/>
            <w:shd w:val="clear" w:color="auto" w:fill="auto"/>
            <w:vAlign w:val="center"/>
          </w:tcPr>
          <w:p w14:paraId="4304466A" w14:textId="77777777" w:rsidR="0037700E" w:rsidRPr="0087683C" w:rsidRDefault="0037700E" w:rsidP="0037700E">
            <w:pPr>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lang w:eastAsia="ru-RU"/>
              </w:rPr>
              <w:t>В том числе нуждающихся в замене, км</w:t>
            </w:r>
          </w:p>
        </w:tc>
        <w:tc>
          <w:tcPr>
            <w:tcW w:w="1438" w:type="dxa"/>
            <w:shd w:val="clear" w:color="auto" w:fill="auto"/>
            <w:vAlign w:val="center"/>
          </w:tcPr>
          <w:p w14:paraId="160E1C43" w14:textId="77777777" w:rsidR="0037700E" w:rsidRPr="0087683C" w:rsidRDefault="0037700E" w:rsidP="0037700E">
            <w:pPr>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lang w:eastAsia="ru-RU"/>
              </w:rPr>
              <w:t>Доля тепловых сетей, нуждающихся в замене, %</w:t>
            </w:r>
          </w:p>
        </w:tc>
      </w:tr>
      <w:tr w:rsidR="0037700E" w:rsidRPr="0087683C" w14:paraId="72F7881F" w14:textId="77777777" w:rsidTr="0037700E">
        <w:trPr>
          <w:jc w:val="center"/>
        </w:trPr>
        <w:tc>
          <w:tcPr>
            <w:tcW w:w="2187" w:type="dxa"/>
          </w:tcPr>
          <w:p w14:paraId="75E8BE4E" w14:textId="77777777" w:rsidR="0037700E" w:rsidRPr="0087683C" w:rsidRDefault="0037700E" w:rsidP="0037700E">
            <w:pPr>
              <w:spacing w:before="100" w:beforeAutospacing="1" w:after="100" w:afterAutospacing="1" w:line="240" w:lineRule="auto"/>
              <w:rPr>
                <w:rFonts w:ascii="Times New Roman" w:eastAsia="Times New Roman" w:hAnsi="Times New Roman"/>
                <w:snapToGrid w:val="0"/>
                <w:sz w:val="24"/>
                <w:szCs w:val="24"/>
                <w:lang w:eastAsia="ru-RU"/>
              </w:rPr>
            </w:pPr>
            <w:r w:rsidRPr="0087683C">
              <w:rPr>
                <w:rFonts w:ascii="Times New Roman" w:eastAsia="Times New Roman" w:hAnsi="Times New Roman"/>
                <w:snapToGrid w:val="0"/>
                <w:sz w:val="24"/>
                <w:szCs w:val="24"/>
                <w:lang w:eastAsia="ru-RU"/>
              </w:rPr>
              <w:t>с. Камень-Рыболов</w:t>
            </w:r>
          </w:p>
        </w:tc>
        <w:tc>
          <w:tcPr>
            <w:tcW w:w="993" w:type="dxa"/>
            <w:shd w:val="clear" w:color="auto" w:fill="auto"/>
            <w:vAlign w:val="center"/>
          </w:tcPr>
          <w:p w14:paraId="7CD9B137"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5</w:t>
            </w:r>
          </w:p>
        </w:tc>
        <w:tc>
          <w:tcPr>
            <w:tcW w:w="1348" w:type="dxa"/>
            <w:shd w:val="clear" w:color="auto" w:fill="auto"/>
            <w:vAlign w:val="bottom"/>
          </w:tcPr>
          <w:p w14:paraId="467086FD" w14:textId="77777777" w:rsidR="0037700E" w:rsidRPr="0087683C" w:rsidRDefault="0037700E" w:rsidP="0037700E">
            <w:pPr>
              <w:spacing w:after="0" w:line="240" w:lineRule="auto"/>
              <w:jc w:val="right"/>
              <w:rPr>
                <w:rFonts w:ascii="Times New Roman" w:eastAsia="Times New Roman" w:hAnsi="Times New Roman"/>
                <w:sz w:val="26"/>
                <w:szCs w:val="26"/>
                <w:lang w:eastAsia="ru-RU"/>
              </w:rPr>
            </w:pPr>
            <w:r w:rsidRPr="0087683C">
              <w:rPr>
                <w:rFonts w:ascii="Times New Roman" w:eastAsia="Times New Roman" w:hAnsi="Times New Roman"/>
                <w:sz w:val="26"/>
                <w:szCs w:val="26"/>
                <w:lang w:eastAsia="ru-RU"/>
              </w:rPr>
              <w:t>1,304042</w:t>
            </w:r>
          </w:p>
        </w:tc>
        <w:tc>
          <w:tcPr>
            <w:tcW w:w="1440" w:type="dxa"/>
            <w:shd w:val="clear" w:color="auto" w:fill="auto"/>
          </w:tcPr>
          <w:p w14:paraId="65F76310" w14:textId="77777777" w:rsidR="0037700E" w:rsidRPr="0087683C" w:rsidRDefault="0037700E" w:rsidP="0037700E">
            <w:pPr>
              <w:spacing w:after="0"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57179,619</w:t>
            </w:r>
          </w:p>
        </w:tc>
        <w:tc>
          <w:tcPr>
            <w:tcW w:w="1224" w:type="dxa"/>
            <w:shd w:val="clear" w:color="auto" w:fill="auto"/>
            <w:vAlign w:val="center"/>
          </w:tcPr>
          <w:p w14:paraId="5EA03DC5"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24,31</w:t>
            </w:r>
          </w:p>
        </w:tc>
        <w:tc>
          <w:tcPr>
            <w:tcW w:w="1195" w:type="dxa"/>
            <w:shd w:val="clear" w:color="auto" w:fill="auto"/>
            <w:vAlign w:val="center"/>
          </w:tcPr>
          <w:p w14:paraId="446E8A0E"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0,72</w:t>
            </w:r>
          </w:p>
        </w:tc>
        <w:tc>
          <w:tcPr>
            <w:tcW w:w="1438" w:type="dxa"/>
            <w:shd w:val="clear" w:color="auto" w:fill="auto"/>
            <w:vAlign w:val="center"/>
          </w:tcPr>
          <w:p w14:paraId="5FB30C9B" w14:textId="77777777" w:rsidR="0037700E" w:rsidRPr="0087683C" w:rsidRDefault="0037700E" w:rsidP="0037700E">
            <w:pPr>
              <w:tabs>
                <w:tab w:val="left" w:pos="1722"/>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3</w:t>
            </w:r>
          </w:p>
        </w:tc>
      </w:tr>
      <w:tr w:rsidR="0037700E" w:rsidRPr="0087683C" w14:paraId="03C71BF1" w14:textId="77777777" w:rsidTr="0037700E">
        <w:trPr>
          <w:jc w:val="center"/>
        </w:trPr>
        <w:tc>
          <w:tcPr>
            <w:tcW w:w="2187" w:type="dxa"/>
          </w:tcPr>
          <w:p w14:paraId="1D2E0A18" w14:textId="77777777" w:rsidR="0037700E" w:rsidRPr="0087683C" w:rsidRDefault="0037700E" w:rsidP="0037700E">
            <w:pPr>
              <w:spacing w:before="100" w:beforeAutospacing="1" w:after="100" w:afterAutospacing="1" w:line="240" w:lineRule="auto"/>
              <w:rPr>
                <w:rFonts w:ascii="Times New Roman" w:eastAsia="Times New Roman" w:hAnsi="Times New Roman"/>
                <w:snapToGrid w:val="0"/>
                <w:sz w:val="24"/>
                <w:szCs w:val="24"/>
                <w:lang w:eastAsia="ru-RU"/>
              </w:rPr>
            </w:pPr>
            <w:r w:rsidRPr="0087683C">
              <w:rPr>
                <w:rFonts w:ascii="Times New Roman" w:eastAsia="Times New Roman" w:hAnsi="Times New Roman"/>
                <w:snapToGrid w:val="0"/>
                <w:sz w:val="24"/>
                <w:szCs w:val="24"/>
                <w:lang w:eastAsia="ru-RU"/>
              </w:rPr>
              <w:t>с. Ильинка</w:t>
            </w:r>
          </w:p>
        </w:tc>
        <w:tc>
          <w:tcPr>
            <w:tcW w:w="993" w:type="dxa"/>
            <w:shd w:val="clear" w:color="auto" w:fill="auto"/>
            <w:vAlign w:val="center"/>
          </w:tcPr>
          <w:p w14:paraId="0A4605E0"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1</w:t>
            </w:r>
          </w:p>
        </w:tc>
        <w:tc>
          <w:tcPr>
            <w:tcW w:w="1348" w:type="dxa"/>
            <w:shd w:val="clear" w:color="auto" w:fill="auto"/>
            <w:vAlign w:val="bottom"/>
          </w:tcPr>
          <w:p w14:paraId="3B5C1CF8" w14:textId="77777777" w:rsidR="0037700E" w:rsidRPr="0087683C" w:rsidRDefault="0037700E" w:rsidP="0037700E">
            <w:pPr>
              <w:spacing w:after="0" w:line="240" w:lineRule="auto"/>
              <w:jc w:val="right"/>
              <w:rPr>
                <w:rFonts w:ascii="Times New Roman" w:eastAsia="Times New Roman" w:hAnsi="Times New Roman"/>
                <w:sz w:val="26"/>
                <w:szCs w:val="26"/>
                <w:lang w:eastAsia="ru-RU"/>
              </w:rPr>
            </w:pPr>
            <w:r w:rsidRPr="0087683C">
              <w:rPr>
                <w:rFonts w:ascii="Times New Roman" w:eastAsia="Times New Roman" w:hAnsi="Times New Roman"/>
                <w:sz w:val="26"/>
                <w:szCs w:val="26"/>
                <w:lang w:eastAsia="ru-RU"/>
              </w:rPr>
              <w:t>0,044625</w:t>
            </w:r>
          </w:p>
        </w:tc>
        <w:tc>
          <w:tcPr>
            <w:tcW w:w="1440" w:type="dxa"/>
            <w:shd w:val="clear" w:color="auto" w:fill="auto"/>
          </w:tcPr>
          <w:p w14:paraId="57D03194" w14:textId="77777777" w:rsidR="0037700E" w:rsidRPr="0087683C" w:rsidRDefault="0037700E" w:rsidP="0037700E">
            <w:pPr>
              <w:spacing w:after="0"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1956,717</w:t>
            </w:r>
          </w:p>
        </w:tc>
        <w:tc>
          <w:tcPr>
            <w:tcW w:w="1224" w:type="dxa"/>
            <w:shd w:val="clear" w:color="auto" w:fill="auto"/>
            <w:vAlign w:val="center"/>
          </w:tcPr>
          <w:p w14:paraId="690AF2A6"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1,35</w:t>
            </w:r>
          </w:p>
        </w:tc>
        <w:tc>
          <w:tcPr>
            <w:tcW w:w="1195" w:type="dxa"/>
            <w:shd w:val="clear" w:color="auto" w:fill="auto"/>
            <w:vAlign w:val="center"/>
          </w:tcPr>
          <w:p w14:paraId="640BBC1E"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0,027</w:t>
            </w:r>
          </w:p>
        </w:tc>
        <w:tc>
          <w:tcPr>
            <w:tcW w:w="1438" w:type="dxa"/>
            <w:shd w:val="clear" w:color="auto" w:fill="auto"/>
            <w:vAlign w:val="center"/>
          </w:tcPr>
          <w:p w14:paraId="313CC7BB" w14:textId="77777777" w:rsidR="0037700E" w:rsidRPr="0087683C" w:rsidRDefault="0037700E" w:rsidP="0037700E">
            <w:pPr>
              <w:tabs>
                <w:tab w:val="left" w:pos="1722"/>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2</w:t>
            </w:r>
          </w:p>
        </w:tc>
      </w:tr>
      <w:tr w:rsidR="0037700E" w:rsidRPr="0087683C" w14:paraId="5EAC4F2E" w14:textId="77777777" w:rsidTr="0037700E">
        <w:trPr>
          <w:jc w:val="center"/>
        </w:trPr>
        <w:tc>
          <w:tcPr>
            <w:tcW w:w="2187" w:type="dxa"/>
          </w:tcPr>
          <w:p w14:paraId="08879936" w14:textId="77777777" w:rsidR="0037700E" w:rsidRPr="0087683C" w:rsidRDefault="0037700E" w:rsidP="0037700E">
            <w:pPr>
              <w:spacing w:before="100" w:beforeAutospacing="1" w:after="100" w:afterAutospacing="1" w:line="240" w:lineRule="auto"/>
              <w:rPr>
                <w:rFonts w:ascii="Times New Roman" w:eastAsia="Times New Roman" w:hAnsi="Times New Roman"/>
                <w:snapToGrid w:val="0"/>
                <w:sz w:val="24"/>
                <w:szCs w:val="24"/>
                <w:lang w:eastAsia="ru-RU"/>
              </w:rPr>
            </w:pPr>
            <w:r w:rsidRPr="0087683C">
              <w:rPr>
                <w:rFonts w:ascii="Times New Roman" w:eastAsia="Times New Roman" w:hAnsi="Times New Roman"/>
                <w:sz w:val="20"/>
                <w:szCs w:val="20"/>
                <w:lang w:eastAsia="ru-RU"/>
              </w:rPr>
              <w:t>с. Астраханка</w:t>
            </w:r>
          </w:p>
        </w:tc>
        <w:tc>
          <w:tcPr>
            <w:tcW w:w="993" w:type="dxa"/>
            <w:shd w:val="clear" w:color="auto" w:fill="auto"/>
            <w:vAlign w:val="center"/>
          </w:tcPr>
          <w:p w14:paraId="550D69FC"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1</w:t>
            </w:r>
          </w:p>
        </w:tc>
        <w:tc>
          <w:tcPr>
            <w:tcW w:w="1348" w:type="dxa"/>
            <w:shd w:val="clear" w:color="auto" w:fill="auto"/>
            <w:vAlign w:val="bottom"/>
          </w:tcPr>
          <w:p w14:paraId="7EA7B951" w14:textId="77777777" w:rsidR="0037700E" w:rsidRPr="0087683C" w:rsidRDefault="0037700E" w:rsidP="0037700E">
            <w:pPr>
              <w:spacing w:after="0" w:line="240" w:lineRule="auto"/>
              <w:jc w:val="right"/>
              <w:rPr>
                <w:rFonts w:ascii="Times New Roman" w:eastAsia="Times New Roman" w:hAnsi="Times New Roman"/>
                <w:sz w:val="26"/>
                <w:szCs w:val="26"/>
                <w:lang w:eastAsia="ru-RU"/>
              </w:rPr>
            </w:pPr>
            <w:r w:rsidRPr="0087683C">
              <w:rPr>
                <w:rFonts w:ascii="Times New Roman" w:eastAsia="Times New Roman" w:hAnsi="Times New Roman"/>
                <w:sz w:val="26"/>
                <w:szCs w:val="26"/>
                <w:lang w:eastAsia="ru-RU"/>
              </w:rPr>
              <w:t>0,039667</w:t>
            </w:r>
          </w:p>
        </w:tc>
        <w:tc>
          <w:tcPr>
            <w:tcW w:w="1440" w:type="dxa"/>
            <w:shd w:val="clear" w:color="auto" w:fill="auto"/>
          </w:tcPr>
          <w:p w14:paraId="037D514A" w14:textId="77777777" w:rsidR="0037700E" w:rsidRPr="0087683C" w:rsidRDefault="0037700E" w:rsidP="0037700E">
            <w:pPr>
              <w:spacing w:after="0"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1739,304</w:t>
            </w:r>
          </w:p>
        </w:tc>
        <w:tc>
          <w:tcPr>
            <w:tcW w:w="1224" w:type="dxa"/>
            <w:shd w:val="clear" w:color="auto" w:fill="auto"/>
            <w:vAlign w:val="center"/>
          </w:tcPr>
          <w:p w14:paraId="79A436E8"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0,7</w:t>
            </w:r>
          </w:p>
        </w:tc>
        <w:tc>
          <w:tcPr>
            <w:tcW w:w="1195" w:type="dxa"/>
            <w:shd w:val="clear" w:color="auto" w:fill="auto"/>
            <w:vAlign w:val="center"/>
          </w:tcPr>
          <w:p w14:paraId="2BDB56DF"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p>
        </w:tc>
        <w:tc>
          <w:tcPr>
            <w:tcW w:w="1438" w:type="dxa"/>
            <w:shd w:val="clear" w:color="auto" w:fill="auto"/>
            <w:vAlign w:val="center"/>
          </w:tcPr>
          <w:p w14:paraId="18A074C4" w14:textId="77777777" w:rsidR="0037700E" w:rsidRPr="0087683C" w:rsidRDefault="0037700E" w:rsidP="0037700E">
            <w:pPr>
              <w:tabs>
                <w:tab w:val="left" w:pos="1722"/>
              </w:tabs>
              <w:spacing w:after="0" w:line="240" w:lineRule="auto"/>
              <w:jc w:val="center"/>
              <w:rPr>
                <w:rFonts w:ascii="Times New Roman" w:eastAsia="Times New Roman" w:hAnsi="Times New Roman"/>
                <w:sz w:val="24"/>
                <w:szCs w:val="24"/>
                <w:lang w:eastAsia="ru-RU"/>
              </w:rPr>
            </w:pPr>
          </w:p>
        </w:tc>
      </w:tr>
      <w:tr w:rsidR="0037700E" w:rsidRPr="0087683C" w14:paraId="79A37FBE" w14:textId="77777777" w:rsidTr="0037700E">
        <w:trPr>
          <w:jc w:val="center"/>
        </w:trPr>
        <w:tc>
          <w:tcPr>
            <w:tcW w:w="2187" w:type="dxa"/>
          </w:tcPr>
          <w:p w14:paraId="13667899" w14:textId="77777777" w:rsidR="0037700E" w:rsidRPr="0087683C" w:rsidRDefault="0037700E" w:rsidP="0037700E">
            <w:pPr>
              <w:spacing w:before="100" w:beforeAutospacing="1" w:after="100" w:afterAutospacing="1"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Вл-Петровка</w:t>
            </w:r>
          </w:p>
        </w:tc>
        <w:tc>
          <w:tcPr>
            <w:tcW w:w="993" w:type="dxa"/>
            <w:shd w:val="clear" w:color="auto" w:fill="auto"/>
            <w:vAlign w:val="center"/>
          </w:tcPr>
          <w:p w14:paraId="5D2D33BD"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1</w:t>
            </w:r>
          </w:p>
        </w:tc>
        <w:tc>
          <w:tcPr>
            <w:tcW w:w="1348" w:type="dxa"/>
            <w:shd w:val="clear" w:color="auto" w:fill="auto"/>
            <w:vAlign w:val="bottom"/>
          </w:tcPr>
          <w:p w14:paraId="2A26AF4E" w14:textId="77777777" w:rsidR="0037700E" w:rsidRPr="0087683C" w:rsidRDefault="0037700E" w:rsidP="0037700E">
            <w:pPr>
              <w:spacing w:after="0" w:line="240" w:lineRule="auto"/>
              <w:jc w:val="right"/>
              <w:rPr>
                <w:rFonts w:ascii="Times New Roman" w:eastAsia="Times New Roman" w:hAnsi="Times New Roman"/>
                <w:sz w:val="26"/>
                <w:szCs w:val="26"/>
                <w:lang w:eastAsia="ru-RU"/>
              </w:rPr>
            </w:pPr>
            <w:r w:rsidRPr="0087683C">
              <w:rPr>
                <w:rFonts w:ascii="Times New Roman" w:eastAsia="Times New Roman" w:hAnsi="Times New Roman"/>
                <w:sz w:val="26"/>
                <w:szCs w:val="26"/>
                <w:lang w:eastAsia="ru-RU"/>
              </w:rPr>
              <w:t>0,024792</w:t>
            </w:r>
          </w:p>
        </w:tc>
        <w:tc>
          <w:tcPr>
            <w:tcW w:w="1440" w:type="dxa"/>
            <w:shd w:val="clear" w:color="auto" w:fill="auto"/>
          </w:tcPr>
          <w:p w14:paraId="29200E6A" w14:textId="77777777" w:rsidR="0037700E" w:rsidRPr="0087683C" w:rsidRDefault="0037700E" w:rsidP="0037700E">
            <w:pPr>
              <w:spacing w:after="0"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1087,065</w:t>
            </w:r>
          </w:p>
        </w:tc>
        <w:tc>
          <w:tcPr>
            <w:tcW w:w="1224" w:type="dxa"/>
            <w:shd w:val="clear" w:color="auto" w:fill="auto"/>
            <w:vAlign w:val="center"/>
          </w:tcPr>
          <w:p w14:paraId="4DD5D27F"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1,14</w:t>
            </w:r>
          </w:p>
        </w:tc>
        <w:tc>
          <w:tcPr>
            <w:tcW w:w="1195" w:type="dxa"/>
            <w:shd w:val="clear" w:color="auto" w:fill="auto"/>
            <w:vAlign w:val="center"/>
          </w:tcPr>
          <w:p w14:paraId="1EF931BF"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0,034</w:t>
            </w:r>
          </w:p>
        </w:tc>
        <w:tc>
          <w:tcPr>
            <w:tcW w:w="1438" w:type="dxa"/>
            <w:shd w:val="clear" w:color="auto" w:fill="auto"/>
            <w:vAlign w:val="center"/>
          </w:tcPr>
          <w:p w14:paraId="58F63D88" w14:textId="77777777" w:rsidR="0037700E" w:rsidRPr="0087683C" w:rsidRDefault="0037700E" w:rsidP="0037700E">
            <w:pPr>
              <w:tabs>
                <w:tab w:val="left" w:pos="1722"/>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3</w:t>
            </w:r>
          </w:p>
        </w:tc>
      </w:tr>
      <w:tr w:rsidR="0037700E" w:rsidRPr="0087683C" w14:paraId="2D8B2801" w14:textId="77777777" w:rsidTr="0037700E">
        <w:trPr>
          <w:jc w:val="center"/>
        </w:trPr>
        <w:tc>
          <w:tcPr>
            <w:tcW w:w="2187" w:type="dxa"/>
          </w:tcPr>
          <w:p w14:paraId="10688719" w14:textId="77777777" w:rsidR="0037700E" w:rsidRPr="0087683C" w:rsidRDefault="0037700E" w:rsidP="0037700E">
            <w:pPr>
              <w:spacing w:before="100" w:beforeAutospacing="1" w:after="100" w:afterAutospacing="1"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с.Троицкое</w:t>
            </w:r>
          </w:p>
        </w:tc>
        <w:tc>
          <w:tcPr>
            <w:tcW w:w="993" w:type="dxa"/>
            <w:shd w:val="clear" w:color="auto" w:fill="auto"/>
            <w:vAlign w:val="center"/>
          </w:tcPr>
          <w:p w14:paraId="1513934A"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2</w:t>
            </w:r>
          </w:p>
        </w:tc>
        <w:tc>
          <w:tcPr>
            <w:tcW w:w="1348" w:type="dxa"/>
            <w:shd w:val="clear" w:color="auto" w:fill="auto"/>
            <w:vAlign w:val="bottom"/>
          </w:tcPr>
          <w:p w14:paraId="2B06431E" w14:textId="77777777" w:rsidR="0037700E" w:rsidRPr="0087683C" w:rsidRDefault="0037700E" w:rsidP="0037700E">
            <w:pPr>
              <w:spacing w:after="0" w:line="240" w:lineRule="auto"/>
              <w:jc w:val="right"/>
              <w:rPr>
                <w:rFonts w:ascii="Times New Roman" w:eastAsia="Times New Roman" w:hAnsi="Times New Roman"/>
                <w:sz w:val="26"/>
                <w:szCs w:val="26"/>
                <w:lang w:eastAsia="ru-RU"/>
              </w:rPr>
            </w:pPr>
            <w:r w:rsidRPr="0087683C">
              <w:rPr>
                <w:rFonts w:ascii="Times New Roman" w:eastAsia="Times New Roman" w:hAnsi="Times New Roman"/>
                <w:sz w:val="26"/>
                <w:szCs w:val="26"/>
                <w:lang w:eastAsia="ru-RU"/>
              </w:rPr>
              <w:t>0,044625</w:t>
            </w:r>
          </w:p>
        </w:tc>
        <w:tc>
          <w:tcPr>
            <w:tcW w:w="1440" w:type="dxa"/>
            <w:shd w:val="clear" w:color="auto" w:fill="auto"/>
          </w:tcPr>
          <w:p w14:paraId="2A49A972" w14:textId="77777777" w:rsidR="0037700E" w:rsidRPr="0087683C" w:rsidRDefault="0037700E" w:rsidP="0037700E">
            <w:pPr>
              <w:spacing w:after="0"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1956,717</w:t>
            </w:r>
          </w:p>
        </w:tc>
        <w:tc>
          <w:tcPr>
            <w:tcW w:w="1224" w:type="dxa"/>
            <w:shd w:val="clear" w:color="auto" w:fill="auto"/>
            <w:vAlign w:val="center"/>
          </w:tcPr>
          <w:p w14:paraId="66F64231"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0,1</w:t>
            </w:r>
          </w:p>
        </w:tc>
        <w:tc>
          <w:tcPr>
            <w:tcW w:w="1195" w:type="dxa"/>
            <w:shd w:val="clear" w:color="auto" w:fill="auto"/>
            <w:vAlign w:val="center"/>
          </w:tcPr>
          <w:p w14:paraId="10565275"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p>
        </w:tc>
        <w:tc>
          <w:tcPr>
            <w:tcW w:w="1438" w:type="dxa"/>
            <w:shd w:val="clear" w:color="auto" w:fill="auto"/>
            <w:vAlign w:val="center"/>
          </w:tcPr>
          <w:p w14:paraId="5AA60142" w14:textId="77777777" w:rsidR="0037700E" w:rsidRPr="0087683C" w:rsidRDefault="0037700E" w:rsidP="0037700E">
            <w:pPr>
              <w:tabs>
                <w:tab w:val="left" w:pos="1722"/>
              </w:tabs>
              <w:spacing w:after="0" w:line="240" w:lineRule="auto"/>
              <w:jc w:val="center"/>
              <w:rPr>
                <w:rFonts w:ascii="Times New Roman" w:eastAsia="Times New Roman" w:hAnsi="Times New Roman"/>
                <w:sz w:val="24"/>
                <w:szCs w:val="24"/>
                <w:lang w:eastAsia="ru-RU"/>
              </w:rPr>
            </w:pPr>
          </w:p>
        </w:tc>
      </w:tr>
      <w:tr w:rsidR="0037700E" w:rsidRPr="0087683C" w14:paraId="52ADF648" w14:textId="77777777" w:rsidTr="0037700E">
        <w:trPr>
          <w:jc w:val="center"/>
        </w:trPr>
        <w:tc>
          <w:tcPr>
            <w:tcW w:w="2187" w:type="dxa"/>
          </w:tcPr>
          <w:p w14:paraId="4E8A7ED6" w14:textId="77777777" w:rsidR="0037700E" w:rsidRPr="0087683C" w:rsidRDefault="0037700E" w:rsidP="0037700E">
            <w:pPr>
              <w:spacing w:before="100" w:beforeAutospacing="1" w:after="100" w:afterAutospacing="1"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с.Комиссарово</w:t>
            </w:r>
          </w:p>
        </w:tc>
        <w:tc>
          <w:tcPr>
            <w:tcW w:w="993" w:type="dxa"/>
            <w:shd w:val="clear" w:color="auto" w:fill="auto"/>
            <w:vAlign w:val="center"/>
          </w:tcPr>
          <w:p w14:paraId="3230B4BB"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1</w:t>
            </w:r>
          </w:p>
        </w:tc>
        <w:tc>
          <w:tcPr>
            <w:tcW w:w="1348" w:type="dxa"/>
            <w:shd w:val="clear" w:color="auto" w:fill="auto"/>
            <w:vAlign w:val="bottom"/>
          </w:tcPr>
          <w:p w14:paraId="11922D5F" w14:textId="77777777" w:rsidR="0037700E" w:rsidRPr="0087683C" w:rsidRDefault="0037700E" w:rsidP="0037700E">
            <w:pPr>
              <w:spacing w:after="0" w:line="240" w:lineRule="auto"/>
              <w:jc w:val="right"/>
              <w:rPr>
                <w:rFonts w:ascii="Times New Roman" w:eastAsia="Times New Roman" w:hAnsi="Times New Roman"/>
                <w:sz w:val="26"/>
                <w:szCs w:val="26"/>
                <w:lang w:eastAsia="ru-RU"/>
              </w:rPr>
            </w:pPr>
            <w:r w:rsidRPr="0087683C">
              <w:rPr>
                <w:rFonts w:ascii="Times New Roman" w:eastAsia="Times New Roman" w:hAnsi="Times New Roman"/>
                <w:sz w:val="26"/>
                <w:szCs w:val="26"/>
                <w:lang w:eastAsia="ru-RU"/>
              </w:rPr>
              <w:t>0,044625</w:t>
            </w:r>
          </w:p>
        </w:tc>
        <w:tc>
          <w:tcPr>
            <w:tcW w:w="1440" w:type="dxa"/>
            <w:shd w:val="clear" w:color="auto" w:fill="auto"/>
          </w:tcPr>
          <w:p w14:paraId="2FE35B45" w14:textId="77777777" w:rsidR="0037700E" w:rsidRPr="0087683C" w:rsidRDefault="0037700E" w:rsidP="0037700E">
            <w:pPr>
              <w:spacing w:after="0"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1956,717</w:t>
            </w:r>
          </w:p>
        </w:tc>
        <w:tc>
          <w:tcPr>
            <w:tcW w:w="1224" w:type="dxa"/>
            <w:shd w:val="clear" w:color="auto" w:fill="auto"/>
            <w:vAlign w:val="center"/>
          </w:tcPr>
          <w:p w14:paraId="40314407"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0,2</w:t>
            </w:r>
          </w:p>
        </w:tc>
        <w:tc>
          <w:tcPr>
            <w:tcW w:w="1195" w:type="dxa"/>
            <w:shd w:val="clear" w:color="auto" w:fill="auto"/>
            <w:vAlign w:val="center"/>
          </w:tcPr>
          <w:p w14:paraId="3D0B91D7"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p>
        </w:tc>
        <w:tc>
          <w:tcPr>
            <w:tcW w:w="1438" w:type="dxa"/>
            <w:shd w:val="clear" w:color="auto" w:fill="auto"/>
            <w:vAlign w:val="center"/>
          </w:tcPr>
          <w:p w14:paraId="7FE6C203" w14:textId="77777777" w:rsidR="0037700E" w:rsidRPr="0087683C" w:rsidRDefault="0037700E" w:rsidP="0037700E">
            <w:pPr>
              <w:tabs>
                <w:tab w:val="left" w:pos="1722"/>
              </w:tabs>
              <w:spacing w:after="0" w:line="240" w:lineRule="auto"/>
              <w:jc w:val="center"/>
              <w:rPr>
                <w:rFonts w:ascii="Times New Roman" w:eastAsia="Times New Roman" w:hAnsi="Times New Roman"/>
                <w:sz w:val="24"/>
                <w:szCs w:val="24"/>
                <w:lang w:eastAsia="ru-RU"/>
              </w:rPr>
            </w:pPr>
          </w:p>
        </w:tc>
      </w:tr>
      <w:tr w:rsidR="0037700E" w:rsidRPr="0087683C" w14:paraId="091F3312" w14:textId="77777777" w:rsidTr="0037700E">
        <w:trPr>
          <w:jc w:val="center"/>
        </w:trPr>
        <w:tc>
          <w:tcPr>
            <w:tcW w:w="2187" w:type="dxa"/>
          </w:tcPr>
          <w:p w14:paraId="76CE1879" w14:textId="77777777" w:rsidR="0037700E" w:rsidRPr="0087683C" w:rsidRDefault="0037700E" w:rsidP="0037700E">
            <w:pPr>
              <w:spacing w:before="100" w:beforeAutospacing="1" w:after="100" w:afterAutospacing="1"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с.Новокачалинск</w:t>
            </w:r>
          </w:p>
        </w:tc>
        <w:tc>
          <w:tcPr>
            <w:tcW w:w="993" w:type="dxa"/>
            <w:shd w:val="clear" w:color="auto" w:fill="auto"/>
            <w:vAlign w:val="center"/>
          </w:tcPr>
          <w:p w14:paraId="5B8DBE82"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1</w:t>
            </w:r>
          </w:p>
        </w:tc>
        <w:tc>
          <w:tcPr>
            <w:tcW w:w="1348" w:type="dxa"/>
            <w:shd w:val="clear" w:color="auto" w:fill="auto"/>
            <w:vAlign w:val="bottom"/>
          </w:tcPr>
          <w:p w14:paraId="67D2786F" w14:textId="77777777" w:rsidR="0037700E" w:rsidRPr="0087683C" w:rsidRDefault="0037700E" w:rsidP="0037700E">
            <w:pPr>
              <w:spacing w:after="0" w:line="240" w:lineRule="auto"/>
              <w:jc w:val="right"/>
              <w:rPr>
                <w:rFonts w:ascii="Times New Roman" w:eastAsia="Times New Roman" w:hAnsi="Times New Roman"/>
                <w:sz w:val="26"/>
                <w:szCs w:val="26"/>
                <w:lang w:eastAsia="ru-RU"/>
              </w:rPr>
            </w:pPr>
            <w:r w:rsidRPr="0087683C">
              <w:rPr>
                <w:rFonts w:ascii="Times New Roman" w:eastAsia="Times New Roman" w:hAnsi="Times New Roman"/>
                <w:sz w:val="26"/>
                <w:szCs w:val="26"/>
                <w:lang w:eastAsia="ru-RU"/>
              </w:rPr>
              <w:t>0,019833</w:t>
            </w:r>
          </w:p>
        </w:tc>
        <w:tc>
          <w:tcPr>
            <w:tcW w:w="1440" w:type="dxa"/>
            <w:shd w:val="clear" w:color="auto" w:fill="auto"/>
          </w:tcPr>
          <w:p w14:paraId="10633A28" w14:textId="77777777" w:rsidR="0037700E" w:rsidRPr="0087683C" w:rsidRDefault="0037700E" w:rsidP="0037700E">
            <w:pPr>
              <w:spacing w:after="0"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869,652</w:t>
            </w:r>
          </w:p>
        </w:tc>
        <w:tc>
          <w:tcPr>
            <w:tcW w:w="1224" w:type="dxa"/>
            <w:shd w:val="clear" w:color="auto" w:fill="auto"/>
            <w:vAlign w:val="center"/>
          </w:tcPr>
          <w:p w14:paraId="49BABF5C"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0,05</w:t>
            </w:r>
          </w:p>
        </w:tc>
        <w:tc>
          <w:tcPr>
            <w:tcW w:w="1195" w:type="dxa"/>
            <w:shd w:val="clear" w:color="auto" w:fill="auto"/>
            <w:vAlign w:val="center"/>
          </w:tcPr>
          <w:p w14:paraId="1C4C1A6B"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p>
        </w:tc>
        <w:tc>
          <w:tcPr>
            <w:tcW w:w="1438" w:type="dxa"/>
            <w:shd w:val="clear" w:color="auto" w:fill="auto"/>
            <w:vAlign w:val="center"/>
          </w:tcPr>
          <w:p w14:paraId="2E9E4739" w14:textId="77777777" w:rsidR="0037700E" w:rsidRPr="0087683C" w:rsidRDefault="0037700E" w:rsidP="0037700E">
            <w:pPr>
              <w:tabs>
                <w:tab w:val="left" w:pos="1722"/>
              </w:tabs>
              <w:spacing w:after="0" w:line="240" w:lineRule="auto"/>
              <w:jc w:val="center"/>
              <w:rPr>
                <w:rFonts w:ascii="Times New Roman" w:eastAsia="Times New Roman" w:hAnsi="Times New Roman"/>
                <w:sz w:val="24"/>
                <w:szCs w:val="24"/>
                <w:lang w:eastAsia="ru-RU"/>
              </w:rPr>
            </w:pPr>
          </w:p>
        </w:tc>
      </w:tr>
      <w:tr w:rsidR="0037700E" w:rsidRPr="0087683C" w14:paraId="7620D356" w14:textId="77777777" w:rsidTr="0037700E">
        <w:trPr>
          <w:jc w:val="center"/>
        </w:trPr>
        <w:tc>
          <w:tcPr>
            <w:tcW w:w="2187" w:type="dxa"/>
          </w:tcPr>
          <w:p w14:paraId="0CF6F975" w14:textId="77777777" w:rsidR="0037700E" w:rsidRPr="0087683C" w:rsidRDefault="0037700E" w:rsidP="0037700E">
            <w:pPr>
              <w:spacing w:before="100" w:beforeAutospacing="1" w:after="100" w:afterAutospacing="1"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с.Новоселище</w:t>
            </w:r>
          </w:p>
        </w:tc>
        <w:tc>
          <w:tcPr>
            <w:tcW w:w="993" w:type="dxa"/>
            <w:shd w:val="clear" w:color="auto" w:fill="auto"/>
            <w:vAlign w:val="center"/>
          </w:tcPr>
          <w:p w14:paraId="79CCAEA7"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1</w:t>
            </w:r>
          </w:p>
        </w:tc>
        <w:tc>
          <w:tcPr>
            <w:tcW w:w="1348" w:type="dxa"/>
            <w:shd w:val="clear" w:color="auto" w:fill="auto"/>
            <w:vAlign w:val="bottom"/>
          </w:tcPr>
          <w:p w14:paraId="3C5542DD" w14:textId="77777777" w:rsidR="0037700E" w:rsidRPr="0087683C" w:rsidRDefault="0037700E" w:rsidP="0037700E">
            <w:pPr>
              <w:spacing w:after="0" w:line="240" w:lineRule="auto"/>
              <w:jc w:val="right"/>
              <w:rPr>
                <w:rFonts w:ascii="Times New Roman" w:eastAsia="Times New Roman" w:hAnsi="Times New Roman"/>
                <w:sz w:val="26"/>
                <w:szCs w:val="26"/>
                <w:lang w:eastAsia="ru-RU"/>
              </w:rPr>
            </w:pPr>
            <w:r w:rsidRPr="0087683C">
              <w:rPr>
                <w:rFonts w:ascii="Times New Roman" w:eastAsia="Times New Roman" w:hAnsi="Times New Roman"/>
                <w:sz w:val="26"/>
                <w:szCs w:val="26"/>
                <w:lang w:eastAsia="ru-RU"/>
              </w:rPr>
              <w:t>0,039667</w:t>
            </w:r>
          </w:p>
        </w:tc>
        <w:tc>
          <w:tcPr>
            <w:tcW w:w="1440" w:type="dxa"/>
            <w:shd w:val="clear" w:color="auto" w:fill="auto"/>
          </w:tcPr>
          <w:p w14:paraId="2DF2FE6A" w14:textId="77777777" w:rsidR="0037700E" w:rsidRPr="0087683C" w:rsidRDefault="0037700E" w:rsidP="0037700E">
            <w:pPr>
              <w:spacing w:after="0"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1739,304</w:t>
            </w:r>
          </w:p>
        </w:tc>
        <w:tc>
          <w:tcPr>
            <w:tcW w:w="1224" w:type="dxa"/>
            <w:shd w:val="clear" w:color="auto" w:fill="auto"/>
            <w:vAlign w:val="center"/>
          </w:tcPr>
          <w:p w14:paraId="5E16F216"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0,7</w:t>
            </w:r>
          </w:p>
        </w:tc>
        <w:tc>
          <w:tcPr>
            <w:tcW w:w="1195" w:type="dxa"/>
            <w:shd w:val="clear" w:color="auto" w:fill="auto"/>
            <w:vAlign w:val="center"/>
          </w:tcPr>
          <w:p w14:paraId="31521E12"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p>
        </w:tc>
        <w:tc>
          <w:tcPr>
            <w:tcW w:w="1438" w:type="dxa"/>
            <w:shd w:val="clear" w:color="auto" w:fill="auto"/>
            <w:vAlign w:val="center"/>
          </w:tcPr>
          <w:p w14:paraId="3658577B" w14:textId="77777777" w:rsidR="0037700E" w:rsidRPr="0087683C" w:rsidRDefault="0037700E" w:rsidP="0037700E">
            <w:pPr>
              <w:tabs>
                <w:tab w:val="left" w:pos="1722"/>
              </w:tabs>
              <w:spacing w:after="0" w:line="240" w:lineRule="auto"/>
              <w:jc w:val="center"/>
              <w:rPr>
                <w:rFonts w:ascii="Times New Roman" w:eastAsia="Times New Roman" w:hAnsi="Times New Roman"/>
                <w:sz w:val="24"/>
                <w:szCs w:val="24"/>
                <w:lang w:eastAsia="ru-RU"/>
              </w:rPr>
            </w:pPr>
          </w:p>
        </w:tc>
      </w:tr>
      <w:tr w:rsidR="0037700E" w:rsidRPr="0087683C" w14:paraId="3413678C" w14:textId="77777777" w:rsidTr="0037700E">
        <w:trPr>
          <w:jc w:val="center"/>
        </w:trPr>
        <w:tc>
          <w:tcPr>
            <w:tcW w:w="2187" w:type="dxa"/>
          </w:tcPr>
          <w:p w14:paraId="64587949" w14:textId="77777777" w:rsidR="0037700E" w:rsidRPr="0087683C" w:rsidRDefault="0037700E" w:rsidP="0037700E">
            <w:pPr>
              <w:spacing w:before="100" w:beforeAutospacing="1" w:after="100" w:afterAutospacing="1"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с.Мельгуновка</w:t>
            </w:r>
          </w:p>
        </w:tc>
        <w:tc>
          <w:tcPr>
            <w:tcW w:w="993" w:type="dxa"/>
            <w:shd w:val="clear" w:color="auto" w:fill="auto"/>
            <w:vAlign w:val="center"/>
          </w:tcPr>
          <w:p w14:paraId="3131C6DA"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1</w:t>
            </w:r>
          </w:p>
        </w:tc>
        <w:tc>
          <w:tcPr>
            <w:tcW w:w="1348" w:type="dxa"/>
            <w:shd w:val="clear" w:color="auto" w:fill="auto"/>
            <w:vAlign w:val="bottom"/>
          </w:tcPr>
          <w:p w14:paraId="5DA67129" w14:textId="77777777" w:rsidR="0037700E" w:rsidRPr="0087683C" w:rsidRDefault="0037700E" w:rsidP="0037700E">
            <w:pPr>
              <w:spacing w:after="0" w:line="240" w:lineRule="auto"/>
              <w:jc w:val="right"/>
              <w:rPr>
                <w:rFonts w:ascii="Times New Roman" w:eastAsia="Times New Roman" w:hAnsi="Times New Roman"/>
                <w:sz w:val="26"/>
                <w:szCs w:val="26"/>
                <w:lang w:eastAsia="ru-RU"/>
              </w:rPr>
            </w:pPr>
            <w:r w:rsidRPr="0087683C">
              <w:rPr>
                <w:rFonts w:ascii="Times New Roman" w:eastAsia="Times New Roman" w:hAnsi="Times New Roman"/>
                <w:sz w:val="26"/>
                <w:szCs w:val="26"/>
                <w:lang w:eastAsia="ru-RU"/>
              </w:rPr>
              <w:t>0,024792</w:t>
            </w:r>
          </w:p>
        </w:tc>
        <w:tc>
          <w:tcPr>
            <w:tcW w:w="1440" w:type="dxa"/>
            <w:shd w:val="clear" w:color="auto" w:fill="auto"/>
          </w:tcPr>
          <w:p w14:paraId="5550152C" w14:textId="77777777" w:rsidR="0037700E" w:rsidRPr="0087683C" w:rsidRDefault="0037700E" w:rsidP="0037700E">
            <w:pPr>
              <w:spacing w:after="0"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1087,065</w:t>
            </w:r>
          </w:p>
        </w:tc>
        <w:tc>
          <w:tcPr>
            <w:tcW w:w="1224" w:type="dxa"/>
            <w:shd w:val="clear" w:color="auto" w:fill="auto"/>
            <w:vAlign w:val="center"/>
          </w:tcPr>
          <w:p w14:paraId="7C492CAC"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0,45</w:t>
            </w:r>
          </w:p>
        </w:tc>
        <w:tc>
          <w:tcPr>
            <w:tcW w:w="1195" w:type="dxa"/>
            <w:shd w:val="clear" w:color="auto" w:fill="auto"/>
            <w:vAlign w:val="center"/>
          </w:tcPr>
          <w:p w14:paraId="1E43ADB6"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p>
        </w:tc>
        <w:tc>
          <w:tcPr>
            <w:tcW w:w="1438" w:type="dxa"/>
            <w:shd w:val="clear" w:color="auto" w:fill="auto"/>
            <w:vAlign w:val="center"/>
          </w:tcPr>
          <w:p w14:paraId="256BCFE6" w14:textId="77777777" w:rsidR="0037700E" w:rsidRPr="0087683C" w:rsidRDefault="0037700E" w:rsidP="0037700E">
            <w:pPr>
              <w:tabs>
                <w:tab w:val="left" w:pos="1722"/>
              </w:tabs>
              <w:spacing w:after="0" w:line="240" w:lineRule="auto"/>
              <w:jc w:val="center"/>
              <w:rPr>
                <w:rFonts w:ascii="Times New Roman" w:eastAsia="Times New Roman" w:hAnsi="Times New Roman"/>
                <w:sz w:val="24"/>
                <w:szCs w:val="24"/>
                <w:lang w:eastAsia="ru-RU"/>
              </w:rPr>
            </w:pPr>
          </w:p>
        </w:tc>
      </w:tr>
      <w:tr w:rsidR="0037700E" w:rsidRPr="0087683C" w14:paraId="4B06482F" w14:textId="77777777" w:rsidTr="0037700E">
        <w:trPr>
          <w:jc w:val="center"/>
        </w:trPr>
        <w:tc>
          <w:tcPr>
            <w:tcW w:w="2187" w:type="dxa"/>
          </w:tcPr>
          <w:p w14:paraId="67783A27" w14:textId="77777777" w:rsidR="0037700E" w:rsidRPr="0087683C" w:rsidRDefault="0037700E" w:rsidP="0037700E">
            <w:pPr>
              <w:spacing w:before="100" w:beforeAutospacing="1" w:after="100" w:afterAutospacing="1"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с.Майское</w:t>
            </w:r>
          </w:p>
        </w:tc>
        <w:tc>
          <w:tcPr>
            <w:tcW w:w="993" w:type="dxa"/>
            <w:shd w:val="clear" w:color="auto" w:fill="auto"/>
            <w:vAlign w:val="center"/>
          </w:tcPr>
          <w:p w14:paraId="0A5BD146"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1</w:t>
            </w:r>
          </w:p>
        </w:tc>
        <w:tc>
          <w:tcPr>
            <w:tcW w:w="1348" w:type="dxa"/>
            <w:shd w:val="clear" w:color="auto" w:fill="auto"/>
            <w:vAlign w:val="bottom"/>
          </w:tcPr>
          <w:p w14:paraId="7F781B81" w14:textId="77777777" w:rsidR="0037700E" w:rsidRPr="0087683C" w:rsidRDefault="0037700E" w:rsidP="0037700E">
            <w:pPr>
              <w:spacing w:after="0" w:line="240" w:lineRule="auto"/>
              <w:jc w:val="right"/>
              <w:rPr>
                <w:rFonts w:ascii="Times New Roman" w:eastAsia="Times New Roman" w:hAnsi="Times New Roman"/>
                <w:sz w:val="26"/>
                <w:szCs w:val="26"/>
                <w:lang w:eastAsia="ru-RU"/>
              </w:rPr>
            </w:pPr>
            <w:r w:rsidRPr="0087683C">
              <w:rPr>
                <w:rFonts w:ascii="Times New Roman" w:eastAsia="Times New Roman" w:hAnsi="Times New Roman"/>
                <w:sz w:val="26"/>
                <w:szCs w:val="26"/>
                <w:lang w:eastAsia="ru-RU"/>
              </w:rPr>
              <w:t>0,0119</w:t>
            </w:r>
          </w:p>
        </w:tc>
        <w:tc>
          <w:tcPr>
            <w:tcW w:w="1440" w:type="dxa"/>
            <w:shd w:val="clear" w:color="auto" w:fill="auto"/>
          </w:tcPr>
          <w:p w14:paraId="3DC42318" w14:textId="77777777" w:rsidR="0037700E" w:rsidRPr="0087683C" w:rsidRDefault="0037700E" w:rsidP="0037700E">
            <w:pPr>
              <w:spacing w:after="0"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521,7912</w:t>
            </w:r>
          </w:p>
        </w:tc>
        <w:tc>
          <w:tcPr>
            <w:tcW w:w="1224" w:type="dxa"/>
            <w:shd w:val="clear" w:color="auto" w:fill="auto"/>
            <w:vAlign w:val="center"/>
          </w:tcPr>
          <w:p w14:paraId="288313AE"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0,1</w:t>
            </w:r>
          </w:p>
        </w:tc>
        <w:tc>
          <w:tcPr>
            <w:tcW w:w="1195" w:type="dxa"/>
            <w:shd w:val="clear" w:color="auto" w:fill="auto"/>
            <w:vAlign w:val="center"/>
          </w:tcPr>
          <w:p w14:paraId="4796CA62"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p>
        </w:tc>
        <w:tc>
          <w:tcPr>
            <w:tcW w:w="1438" w:type="dxa"/>
            <w:shd w:val="clear" w:color="auto" w:fill="auto"/>
            <w:vAlign w:val="center"/>
          </w:tcPr>
          <w:p w14:paraId="7EDEF913" w14:textId="77777777" w:rsidR="0037700E" w:rsidRPr="0087683C" w:rsidRDefault="0037700E" w:rsidP="0037700E">
            <w:pPr>
              <w:tabs>
                <w:tab w:val="left" w:pos="1722"/>
              </w:tabs>
              <w:spacing w:after="0" w:line="240" w:lineRule="auto"/>
              <w:jc w:val="center"/>
              <w:rPr>
                <w:rFonts w:ascii="Times New Roman" w:eastAsia="Times New Roman" w:hAnsi="Times New Roman"/>
                <w:sz w:val="24"/>
                <w:szCs w:val="24"/>
                <w:lang w:eastAsia="ru-RU"/>
              </w:rPr>
            </w:pPr>
          </w:p>
        </w:tc>
      </w:tr>
      <w:tr w:rsidR="0037700E" w:rsidRPr="0087683C" w14:paraId="56A0C160" w14:textId="77777777" w:rsidTr="0037700E">
        <w:trPr>
          <w:jc w:val="center"/>
        </w:trPr>
        <w:tc>
          <w:tcPr>
            <w:tcW w:w="2187" w:type="dxa"/>
          </w:tcPr>
          <w:p w14:paraId="4B0C1DB2" w14:textId="77777777" w:rsidR="0037700E" w:rsidRPr="0087683C" w:rsidRDefault="0037700E" w:rsidP="0037700E">
            <w:pPr>
              <w:spacing w:before="100" w:beforeAutospacing="1" w:after="100" w:afterAutospacing="1"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с.Октябрьское</w:t>
            </w:r>
          </w:p>
        </w:tc>
        <w:tc>
          <w:tcPr>
            <w:tcW w:w="993" w:type="dxa"/>
            <w:shd w:val="clear" w:color="auto" w:fill="auto"/>
            <w:vAlign w:val="center"/>
          </w:tcPr>
          <w:p w14:paraId="2ADC21B6"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1</w:t>
            </w:r>
          </w:p>
        </w:tc>
        <w:tc>
          <w:tcPr>
            <w:tcW w:w="1348" w:type="dxa"/>
            <w:shd w:val="clear" w:color="auto" w:fill="auto"/>
            <w:vAlign w:val="bottom"/>
          </w:tcPr>
          <w:p w14:paraId="5A061A1C" w14:textId="77777777" w:rsidR="0037700E" w:rsidRPr="0087683C" w:rsidRDefault="0037700E" w:rsidP="0037700E">
            <w:pPr>
              <w:spacing w:after="0" w:line="240" w:lineRule="auto"/>
              <w:jc w:val="right"/>
              <w:rPr>
                <w:rFonts w:ascii="Times New Roman" w:eastAsia="Times New Roman" w:hAnsi="Times New Roman"/>
                <w:sz w:val="26"/>
                <w:szCs w:val="26"/>
                <w:lang w:eastAsia="ru-RU"/>
              </w:rPr>
            </w:pPr>
            <w:r w:rsidRPr="0087683C">
              <w:rPr>
                <w:rFonts w:ascii="Times New Roman" w:eastAsia="Times New Roman" w:hAnsi="Times New Roman"/>
                <w:sz w:val="26"/>
                <w:szCs w:val="26"/>
                <w:lang w:eastAsia="ru-RU"/>
              </w:rPr>
              <w:t>0,019833</w:t>
            </w:r>
          </w:p>
        </w:tc>
        <w:tc>
          <w:tcPr>
            <w:tcW w:w="1440" w:type="dxa"/>
            <w:shd w:val="clear" w:color="auto" w:fill="auto"/>
          </w:tcPr>
          <w:p w14:paraId="37247997" w14:textId="77777777" w:rsidR="0037700E" w:rsidRPr="0087683C" w:rsidRDefault="0037700E" w:rsidP="0037700E">
            <w:pPr>
              <w:spacing w:after="0"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869,652</w:t>
            </w:r>
          </w:p>
        </w:tc>
        <w:tc>
          <w:tcPr>
            <w:tcW w:w="1224" w:type="dxa"/>
            <w:shd w:val="clear" w:color="auto" w:fill="auto"/>
            <w:vAlign w:val="center"/>
          </w:tcPr>
          <w:p w14:paraId="0D597265"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0,1</w:t>
            </w:r>
          </w:p>
        </w:tc>
        <w:tc>
          <w:tcPr>
            <w:tcW w:w="1195" w:type="dxa"/>
            <w:shd w:val="clear" w:color="auto" w:fill="auto"/>
            <w:vAlign w:val="center"/>
          </w:tcPr>
          <w:p w14:paraId="3B864CAE"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p>
        </w:tc>
        <w:tc>
          <w:tcPr>
            <w:tcW w:w="1438" w:type="dxa"/>
            <w:shd w:val="clear" w:color="auto" w:fill="auto"/>
            <w:vAlign w:val="center"/>
          </w:tcPr>
          <w:p w14:paraId="2A388DB2" w14:textId="77777777" w:rsidR="0037700E" w:rsidRPr="0087683C" w:rsidRDefault="0037700E" w:rsidP="0037700E">
            <w:pPr>
              <w:tabs>
                <w:tab w:val="left" w:pos="1722"/>
              </w:tabs>
              <w:spacing w:after="0" w:line="240" w:lineRule="auto"/>
              <w:jc w:val="center"/>
              <w:rPr>
                <w:rFonts w:ascii="Times New Roman" w:eastAsia="Times New Roman" w:hAnsi="Times New Roman"/>
                <w:sz w:val="24"/>
                <w:szCs w:val="24"/>
                <w:lang w:eastAsia="ru-RU"/>
              </w:rPr>
            </w:pPr>
          </w:p>
        </w:tc>
      </w:tr>
      <w:tr w:rsidR="0037700E" w:rsidRPr="0087683C" w14:paraId="1DB94D13" w14:textId="77777777" w:rsidTr="0037700E">
        <w:trPr>
          <w:jc w:val="center"/>
        </w:trPr>
        <w:tc>
          <w:tcPr>
            <w:tcW w:w="2187" w:type="dxa"/>
          </w:tcPr>
          <w:p w14:paraId="7027664D" w14:textId="77777777" w:rsidR="0037700E" w:rsidRPr="0087683C" w:rsidRDefault="0037700E" w:rsidP="0037700E">
            <w:pPr>
              <w:spacing w:before="100" w:beforeAutospacing="1" w:after="100" w:afterAutospacing="1"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lastRenderedPageBreak/>
              <w:t>с.Первомайское</w:t>
            </w:r>
          </w:p>
        </w:tc>
        <w:tc>
          <w:tcPr>
            <w:tcW w:w="993" w:type="dxa"/>
            <w:shd w:val="clear" w:color="auto" w:fill="auto"/>
            <w:vAlign w:val="center"/>
          </w:tcPr>
          <w:p w14:paraId="328C7D6D"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1</w:t>
            </w:r>
          </w:p>
        </w:tc>
        <w:tc>
          <w:tcPr>
            <w:tcW w:w="1348" w:type="dxa"/>
            <w:shd w:val="clear" w:color="auto" w:fill="auto"/>
            <w:vAlign w:val="bottom"/>
          </w:tcPr>
          <w:p w14:paraId="52B49656" w14:textId="77777777" w:rsidR="0037700E" w:rsidRPr="0087683C" w:rsidRDefault="0037700E" w:rsidP="0037700E">
            <w:pPr>
              <w:spacing w:after="0" w:line="240" w:lineRule="auto"/>
              <w:jc w:val="right"/>
              <w:rPr>
                <w:rFonts w:ascii="Times New Roman" w:eastAsia="Times New Roman" w:hAnsi="Times New Roman"/>
                <w:sz w:val="26"/>
                <w:szCs w:val="26"/>
                <w:lang w:eastAsia="ru-RU"/>
              </w:rPr>
            </w:pPr>
            <w:r w:rsidRPr="0087683C">
              <w:rPr>
                <w:rFonts w:ascii="Times New Roman" w:eastAsia="Times New Roman" w:hAnsi="Times New Roman"/>
                <w:sz w:val="26"/>
                <w:szCs w:val="26"/>
                <w:lang w:eastAsia="ru-RU"/>
              </w:rPr>
              <w:t>0,014875</w:t>
            </w:r>
          </w:p>
        </w:tc>
        <w:tc>
          <w:tcPr>
            <w:tcW w:w="1440" w:type="dxa"/>
            <w:shd w:val="clear" w:color="auto" w:fill="auto"/>
          </w:tcPr>
          <w:p w14:paraId="74F855FA" w14:textId="77777777" w:rsidR="0037700E" w:rsidRPr="0087683C" w:rsidRDefault="0037700E" w:rsidP="0037700E">
            <w:pPr>
              <w:spacing w:after="0"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652,239</w:t>
            </w:r>
          </w:p>
        </w:tc>
        <w:tc>
          <w:tcPr>
            <w:tcW w:w="1224" w:type="dxa"/>
            <w:shd w:val="clear" w:color="auto" w:fill="auto"/>
            <w:vAlign w:val="center"/>
          </w:tcPr>
          <w:p w14:paraId="760757DF"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r w:rsidRPr="0087683C">
              <w:rPr>
                <w:rFonts w:ascii="Times New Roman" w:eastAsia="Times New Roman" w:hAnsi="Times New Roman"/>
                <w:sz w:val="24"/>
                <w:szCs w:val="24"/>
                <w:lang w:eastAsia="ru-RU"/>
              </w:rPr>
              <w:t>0,1</w:t>
            </w:r>
          </w:p>
        </w:tc>
        <w:tc>
          <w:tcPr>
            <w:tcW w:w="1195" w:type="dxa"/>
            <w:shd w:val="clear" w:color="auto" w:fill="auto"/>
            <w:vAlign w:val="center"/>
          </w:tcPr>
          <w:p w14:paraId="12C2F030" w14:textId="77777777" w:rsidR="0037700E" w:rsidRPr="0087683C" w:rsidRDefault="0037700E" w:rsidP="0037700E">
            <w:pPr>
              <w:tabs>
                <w:tab w:val="left" w:pos="1418"/>
              </w:tabs>
              <w:spacing w:after="0" w:line="240" w:lineRule="auto"/>
              <w:jc w:val="center"/>
              <w:rPr>
                <w:rFonts w:ascii="Times New Roman" w:eastAsia="Times New Roman" w:hAnsi="Times New Roman"/>
                <w:sz w:val="24"/>
                <w:szCs w:val="24"/>
                <w:lang w:eastAsia="ru-RU"/>
              </w:rPr>
            </w:pPr>
          </w:p>
        </w:tc>
        <w:tc>
          <w:tcPr>
            <w:tcW w:w="1438" w:type="dxa"/>
            <w:shd w:val="clear" w:color="auto" w:fill="auto"/>
            <w:vAlign w:val="center"/>
          </w:tcPr>
          <w:p w14:paraId="5B8523BF" w14:textId="77777777" w:rsidR="0037700E" w:rsidRPr="0087683C" w:rsidRDefault="0037700E" w:rsidP="0037700E">
            <w:pPr>
              <w:tabs>
                <w:tab w:val="left" w:pos="1722"/>
              </w:tabs>
              <w:spacing w:after="0" w:line="240" w:lineRule="auto"/>
              <w:jc w:val="center"/>
              <w:rPr>
                <w:rFonts w:ascii="Times New Roman" w:eastAsia="Times New Roman" w:hAnsi="Times New Roman"/>
                <w:sz w:val="24"/>
                <w:szCs w:val="24"/>
                <w:lang w:eastAsia="ru-RU"/>
              </w:rPr>
            </w:pPr>
          </w:p>
        </w:tc>
      </w:tr>
    </w:tbl>
    <w:p w14:paraId="68CEA0F3" w14:textId="77777777" w:rsidR="0037700E" w:rsidRPr="0087683C" w:rsidRDefault="0037700E" w:rsidP="0037700E">
      <w:pPr>
        <w:spacing w:after="0" w:line="240" w:lineRule="auto"/>
        <w:rPr>
          <w:rFonts w:ascii="Times New Roman" w:eastAsia="Times New Roman" w:hAnsi="Times New Roman"/>
          <w:sz w:val="20"/>
          <w:szCs w:val="20"/>
          <w:lang w:eastAsia="ru-RU"/>
        </w:rPr>
      </w:pPr>
    </w:p>
    <w:p w14:paraId="7F5F65A3" w14:textId="77777777" w:rsidR="0037700E" w:rsidRPr="0087683C" w:rsidRDefault="0037700E" w:rsidP="0037700E">
      <w:pPr>
        <w:spacing w:after="0" w:line="240" w:lineRule="auto"/>
        <w:jc w:val="right"/>
        <w:rPr>
          <w:rFonts w:ascii="Times New Roman" w:hAnsi="Times New Roman"/>
        </w:rPr>
      </w:pPr>
    </w:p>
    <w:p w14:paraId="5A017C51" w14:textId="48E11E97" w:rsidR="0037700E" w:rsidRPr="0087683C" w:rsidRDefault="0037700E" w:rsidP="0037700E">
      <w:pPr>
        <w:spacing w:after="0" w:line="240" w:lineRule="auto"/>
        <w:jc w:val="right"/>
        <w:rPr>
          <w:rFonts w:ascii="Times New Roman" w:hAnsi="Times New Roman"/>
          <w:sz w:val="28"/>
          <w:szCs w:val="28"/>
        </w:rPr>
      </w:pPr>
      <w:r w:rsidRPr="0087683C">
        <w:rPr>
          <w:rFonts w:ascii="Times New Roman" w:hAnsi="Times New Roman"/>
          <w:sz w:val="28"/>
          <w:szCs w:val="28"/>
        </w:rPr>
        <w:t>Таблица 24</w:t>
      </w:r>
    </w:p>
    <w:p w14:paraId="060B1ACD" w14:textId="77777777" w:rsidR="0037700E" w:rsidRPr="0087683C" w:rsidRDefault="0037700E" w:rsidP="0037700E">
      <w:pPr>
        <w:spacing w:after="0" w:line="240" w:lineRule="auto"/>
        <w:jc w:val="center"/>
        <w:rPr>
          <w:rFonts w:ascii="Times New Roman" w:hAnsi="Times New Roman"/>
          <w:sz w:val="28"/>
          <w:szCs w:val="28"/>
        </w:rPr>
      </w:pPr>
      <w:r w:rsidRPr="0087683C">
        <w:rPr>
          <w:rFonts w:ascii="Times New Roman" w:hAnsi="Times New Roman"/>
          <w:sz w:val="28"/>
          <w:szCs w:val="28"/>
        </w:rPr>
        <w:t>Обеспеченность специальной техникой предприятий ЖКХ</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2605"/>
        <w:gridCol w:w="2605"/>
        <w:gridCol w:w="2216"/>
      </w:tblGrid>
      <w:tr w:rsidR="0037700E" w:rsidRPr="0087683C" w14:paraId="3C590AF5" w14:textId="77777777" w:rsidTr="0037700E">
        <w:tc>
          <w:tcPr>
            <w:tcW w:w="2497" w:type="dxa"/>
          </w:tcPr>
          <w:p w14:paraId="730FE91C" w14:textId="77777777" w:rsidR="0037700E" w:rsidRPr="0087683C" w:rsidRDefault="0037700E" w:rsidP="0037700E">
            <w:pPr>
              <w:autoSpaceDE w:val="0"/>
              <w:autoSpaceDN w:val="0"/>
              <w:adjustRightInd w:val="0"/>
              <w:spacing w:after="0" w:line="240" w:lineRule="auto"/>
              <w:rPr>
                <w:rFonts w:ascii="Times New Roman" w:hAnsi="Times New Roman"/>
              </w:rPr>
            </w:pPr>
            <w:r w:rsidRPr="0087683C">
              <w:rPr>
                <w:rFonts w:ascii="Times New Roman" w:hAnsi="Times New Roman"/>
              </w:rPr>
              <w:t xml:space="preserve">Муниципальное образование </w:t>
            </w:r>
          </w:p>
        </w:tc>
        <w:tc>
          <w:tcPr>
            <w:tcW w:w="2605" w:type="dxa"/>
          </w:tcPr>
          <w:p w14:paraId="446ED1AE" w14:textId="77777777" w:rsidR="0037700E" w:rsidRPr="0087683C" w:rsidRDefault="0037700E" w:rsidP="0037700E">
            <w:pPr>
              <w:autoSpaceDE w:val="0"/>
              <w:autoSpaceDN w:val="0"/>
              <w:adjustRightInd w:val="0"/>
              <w:spacing w:after="0" w:line="240" w:lineRule="auto"/>
              <w:rPr>
                <w:rFonts w:ascii="Times New Roman" w:hAnsi="Times New Roman"/>
              </w:rPr>
            </w:pPr>
            <w:r w:rsidRPr="0087683C">
              <w:rPr>
                <w:rFonts w:ascii="Times New Roman" w:hAnsi="Times New Roman"/>
              </w:rPr>
              <w:t xml:space="preserve">Предприятие ЖКХ </w:t>
            </w:r>
          </w:p>
        </w:tc>
        <w:tc>
          <w:tcPr>
            <w:tcW w:w="2605" w:type="dxa"/>
          </w:tcPr>
          <w:p w14:paraId="6A6ED973" w14:textId="77777777" w:rsidR="0037700E" w:rsidRPr="0087683C" w:rsidRDefault="0037700E" w:rsidP="0037700E">
            <w:pPr>
              <w:autoSpaceDE w:val="0"/>
              <w:autoSpaceDN w:val="0"/>
              <w:adjustRightInd w:val="0"/>
              <w:spacing w:after="0" w:line="240" w:lineRule="auto"/>
              <w:jc w:val="center"/>
              <w:rPr>
                <w:rFonts w:ascii="Times New Roman" w:hAnsi="Times New Roman"/>
              </w:rPr>
            </w:pPr>
            <w:r w:rsidRPr="0087683C">
              <w:rPr>
                <w:rFonts w:ascii="Times New Roman" w:hAnsi="Times New Roman"/>
              </w:rPr>
              <w:t>Ассенизационная машина, ед.</w:t>
            </w:r>
          </w:p>
        </w:tc>
        <w:tc>
          <w:tcPr>
            <w:tcW w:w="2216" w:type="dxa"/>
          </w:tcPr>
          <w:p w14:paraId="3998F76E" w14:textId="77777777" w:rsidR="0037700E" w:rsidRPr="0087683C" w:rsidRDefault="0037700E" w:rsidP="0037700E">
            <w:pPr>
              <w:autoSpaceDE w:val="0"/>
              <w:autoSpaceDN w:val="0"/>
              <w:adjustRightInd w:val="0"/>
              <w:spacing w:after="0" w:line="240" w:lineRule="auto"/>
              <w:jc w:val="center"/>
              <w:rPr>
                <w:rFonts w:ascii="Times New Roman" w:hAnsi="Times New Roman"/>
              </w:rPr>
            </w:pPr>
            <w:r w:rsidRPr="0087683C">
              <w:rPr>
                <w:rFonts w:ascii="Times New Roman" w:hAnsi="Times New Roman"/>
              </w:rPr>
              <w:t>Прочая техника</w:t>
            </w:r>
          </w:p>
        </w:tc>
      </w:tr>
      <w:tr w:rsidR="0037700E" w:rsidRPr="0087683C" w14:paraId="0D54AC17" w14:textId="77777777" w:rsidTr="0037700E">
        <w:tc>
          <w:tcPr>
            <w:tcW w:w="2497" w:type="dxa"/>
          </w:tcPr>
          <w:p w14:paraId="3F06243B" w14:textId="77777777" w:rsidR="0037700E" w:rsidRPr="0087683C" w:rsidRDefault="0037700E" w:rsidP="0037700E">
            <w:pPr>
              <w:tabs>
                <w:tab w:val="left" w:pos="1418"/>
              </w:tabs>
              <w:spacing w:after="0" w:line="240" w:lineRule="auto"/>
              <w:rPr>
                <w:rFonts w:ascii="Times New Roman" w:hAnsi="Times New Roman"/>
              </w:rPr>
            </w:pPr>
            <w:r w:rsidRPr="0087683C">
              <w:rPr>
                <w:rFonts w:ascii="Times New Roman" w:hAnsi="Times New Roman"/>
              </w:rPr>
              <w:t>Ханкайский муниципальный округ</w:t>
            </w:r>
          </w:p>
        </w:tc>
        <w:tc>
          <w:tcPr>
            <w:tcW w:w="2605" w:type="dxa"/>
          </w:tcPr>
          <w:p w14:paraId="69A8D35B" w14:textId="77777777" w:rsidR="0037700E" w:rsidRPr="0087683C" w:rsidRDefault="0037700E" w:rsidP="0037700E">
            <w:pPr>
              <w:tabs>
                <w:tab w:val="left" w:pos="1418"/>
              </w:tabs>
              <w:spacing w:after="0" w:line="240" w:lineRule="auto"/>
              <w:jc w:val="center"/>
              <w:rPr>
                <w:rFonts w:ascii="Times New Roman" w:hAnsi="Times New Roman"/>
              </w:rPr>
            </w:pPr>
            <w:r w:rsidRPr="0087683C">
              <w:rPr>
                <w:rFonts w:ascii="Times New Roman" w:hAnsi="Times New Roman"/>
              </w:rPr>
              <w:t>МУП ЖКХ</w:t>
            </w:r>
          </w:p>
        </w:tc>
        <w:tc>
          <w:tcPr>
            <w:tcW w:w="2605" w:type="dxa"/>
          </w:tcPr>
          <w:p w14:paraId="0CC147CB" w14:textId="77777777" w:rsidR="0037700E" w:rsidRPr="0087683C" w:rsidRDefault="0037700E" w:rsidP="0037700E">
            <w:pPr>
              <w:tabs>
                <w:tab w:val="left" w:pos="1418"/>
              </w:tabs>
              <w:spacing w:after="0" w:line="240" w:lineRule="auto"/>
              <w:jc w:val="center"/>
              <w:rPr>
                <w:rFonts w:ascii="Times New Roman" w:hAnsi="Times New Roman"/>
              </w:rPr>
            </w:pPr>
            <w:r w:rsidRPr="0087683C">
              <w:rPr>
                <w:rFonts w:ascii="Times New Roman" w:hAnsi="Times New Roman"/>
              </w:rPr>
              <w:t>2</w:t>
            </w:r>
          </w:p>
        </w:tc>
        <w:tc>
          <w:tcPr>
            <w:tcW w:w="2216" w:type="dxa"/>
          </w:tcPr>
          <w:p w14:paraId="6DEBE247" w14:textId="77777777" w:rsidR="0037700E" w:rsidRPr="0087683C" w:rsidRDefault="0037700E" w:rsidP="0037700E">
            <w:pPr>
              <w:tabs>
                <w:tab w:val="left" w:pos="1418"/>
              </w:tabs>
              <w:spacing w:after="0" w:line="240" w:lineRule="auto"/>
              <w:jc w:val="center"/>
              <w:rPr>
                <w:rFonts w:ascii="Times New Roman" w:hAnsi="Times New Roman"/>
              </w:rPr>
            </w:pPr>
            <w:r w:rsidRPr="0087683C">
              <w:rPr>
                <w:rFonts w:ascii="Times New Roman" w:hAnsi="Times New Roman"/>
              </w:rPr>
              <w:t>6</w:t>
            </w:r>
          </w:p>
        </w:tc>
      </w:tr>
    </w:tbl>
    <w:p w14:paraId="045AB039" w14:textId="77777777" w:rsidR="0037700E" w:rsidRPr="0087683C" w:rsidRDefault="0037700E" w:rsidP="0037700E">
      <w:pPr>
        <w:spacing w:after="0" w:line="240" w:lineRule="auto"/>
        <w:rPr>
          <w:rFonts w:ascii="Times New Roman" w:hAnsi="Times New Roman"/>
        </w:rPr>
      </w:pPr>
    </w:p>
    <w:p w14:paraId="122BF3B2" w14:textId="77777777" w:rsidR="0037700E" w:rsidRPr="0087683C" w:rsidRDefault="0037700E" w:rsidP="0037700E">
      <w:pPr>
        <w:tabs>
          <w:tab w:val="left" w:pos="1418"/>
        </w:tabs>
        <w:spacing w:after="0" w:line="240" w:lineRule="auto"/>
        <w:ind w:firstLine="709"/>
        <w:jc w:val="right"/>
        <w:rPr>
          <w:rFonts w:ascii="Times New Roman" w:hAnsi="Times New Roman"/>
          <w:sz w:val="28"/>
          <w:szCs w:val="28"/>
        </w:rPr>
      </w:pPr>
    </w:p>
    <w:p w14:paraId="3B30A771" w14:textId="77777777" w:rsidR="0037700E" w:rsidRPr="0087683C" w:rsidRDefault="0037700E" w:rsidP="0037700E">
      <w:pPr>
        <w:spacing w:after="0" w:line="240" w:lineRule="auto"/>
        <w:ind w:firstLine="709"/>
        <w:jc w:val="right"/>
        <w:rPr>
          <w:rFonts w:ascii="Times New Roman" w:hAnsi="Times New Roman"/>
          <w:sz w:val="28"/>
          <w:szCs w:val="28"/>
        </w:rPr>
      </w:pPr>
      <w:r w:rsidRPr="0087683C">
        <w:rPr>
          <w:rFonts w:ascii="Times New Roman" w:hAnsi="Times New Roman"/>
          <w:sz w:val="28"/>
          <w:szCs w:val="28"/>
        </w:rPr>
        <w:t>Таблица 38</w:t>
      </w:r>
    </w:p>
    <w:p w14:paraId="5494613B" w14:textId="77777777" w:rsidR="0037700E" w:rsidRPr="0087683C" w:rsidRDefault="0037700E" w:rsidP="0037700E">
      <w:pPr>
        <w:spacing w:after="0" w:line="240" w:lineRule="auto"/>
        <w:ind w:firstLine="709"/>
        <w:jc w:val="center"/>
        <w:rPr>
          <w:rFonts w:ascii="Times New Roman" w:hAnsi="Times New Roman"/>
          <w:bCs/>
          <w:kern w:val="32"/>
          <w:sz w:val="28"/>
          <w:szCs w:val="28"/>
        </w:rPr>
      </w:pPr>
      <w:r w:rsidRPr="0087683C">
        <w:rPr>
          <w:rFonts w:ascii="Times New Roman" w:hAnsi="Times New Roman"/>
          <w:bCs/>
          <w:kern w:val="32"/>
          <w:sz w:val="28"/>
          <w:szCs w:val="28"/>
        </w:rPr>
        <w:t xml:space="preserve">Перечень автомобильных дорог </w:t>
      </w:r>
      <w:r w:rsidRPr="0087683C">
        <w:rPr>
          <w:rFonts w:ascii="Times New Roman" w:hAnsi="Times New Roman"/>
          <w:sz w:val="28"/>
          <w:szCs w:val="28"/>
        </w:rPr>
        <w:t>муниципального образования</w:t>
      </w:r>
      <w:r w:rsidRPr="0087683C">
        <w:rPr>
          <w:rFonts w:ascii="Times New Roman" w:hAnsi="Times New Roman"/>
          <w:bCs/>
          <w:sz w:val="28"/>
          <w:szCs w:val="28"/>
        </w:rPr>
        <w:t xml:space="preserve"> </w:t>
      </w:r>
      <w:r w:rsidRPr="0087683C">
        <w:rPr>
          <w:rFonts w:ascii="Times New Roman" w:hAnsi="Times New Roman"/>
          <w:bCs/>
          <w:kern w:val="32"/>
          <w:sz w:val="28"/>
          <w:szCs w:val="28"/>
        </w:rPr>
        <w:t>по состоянию на 01.01.2022</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1276"/>
        <w:gridCol w:w="1225"/>
        <w:gridCol w:w="1478"/>
        <w:gridCol w:w="1747"/>
      </w:tblGrid>
      <w:tr w:rsidR="0037700E" w:rsidRPr="0087683C" w14:paraId="11068220" w14:textId="77777777" w:rsidTr="0037700E">
        <w:trPr>
          <w:trHeight w:val="283"/>
          <w:tblHeader/>
          <w:jc w:val="center"/>
        </w:trPr>
        <w:tc>
          <w:tcPr>
            <w:tcW w:w="4050" w:type="dxa"/>
            <w:tcBorders>
              <w:top w:val="single" w:sz="4" w:space="0" w:color="auto"/>
              <w:left w:val="single" w:sz="4" w:space="0" w:color="auto"/>
              <w:bottom w:val="single" w:sz="4" w:space="0" w:color="auto"/>
              <w:right w:val="single" w:sz="4" w:space="0" w:color="auto"/>
            </w:tcBorders>
            <w:vAlign w:val="center"/>
            <w:hideMark/>
          </w:tcPr>
          <w:p w14:paraId="5B6303B3"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Наименование дороги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91E01E"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Тип</w:t>
            </w:r>
          </w:p>
          <w:p w14:paraId="774F9C90"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покрытия</w:t>
            </w:r>
          </w:p>
        </w:tc>
        <w:tc>
          <w:tcPr>
            <w:tcW w:w="1225" w:type="dxa"/>
            <w:tcBorders>
              <w:top w:val="single" w:sz="4" w:space="0" w:color="auto"/>
              <w:left w:val="single" w:sz="4" w:space="0" w:color="auto"/>
              <w:bottom w:val="single" w:sz="4" w:space="0" w:color="auto"/>
              <w:right w:val="single" w:sz="4" w:space="0" w:color="auto"/>
            </w:tcBorders>
            <w:vAlign w:val="center"/>
            <w:hideMark/>
          </w:tcPr>
          <w:p w14:paraId="44362CF6"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Категория</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D67A6EA"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Протяжённость, км</w:t>
            </w:r>
          </w:p>
        </w:tc>
        <w:tc>
          <w:tcPr>
            <w:tcW w:w="1747" w:type="dxa"/>
            <w:tcBorders>
              <w:top w:val="single" w:sz="4" w:space="0" w:color="auto"/>
              <w:left w:val="single" w:sz="4" w:space="0" w:color="auto"/>
              <w:bottom w:val="single" w:sz="4" w:space="0" w:color="auto"/>
              <w:right w:val="single" w:sz="4" w:space="0" w:color="auto"/>
            </w:tcBorders>
            <w:vAlign w:val="center"/>
            <w:hideMark/>
          </w:tcPr>
          <w:p w14:paraId="3C7B5F23"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Ширина,</w:t>
            </w:r>
          </w:p>
          <w:p w14:paraId="63FD8C91"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м</w:t>
            </w:r>
          </w:p>
        </w:tc>
      </w:tr>
      <w:tr w:rsidR="0037700E" w:rsidRPr="0087683C" w14:paraId="36138CD2" w14:textId="77777777" w:rsidTr="0037700E">
        <w:trPr>
          <w:trHeight w:val="283"/>
          <w:jc w:val="center"/>
        </w:trPr>
        <w:tc>
          <w:tcPr>
            <w:tcW w:w="9776" w:type="dxa"/>
            <w:gridSpan w:val="5"/>
            <w:tcBorders>
              <w:top w:val="single" w:sz="4" w:space="0" w:color="auto"/>
              <w:left w:val="single" w:sz="4" w:space="0" w:color="auto"/>
              <w:bottom w:val="single" w:sz="4" w:space="0" w:color="auto"/>
              <w:right w:val="single" w:sz="4" w:space="0" w:color="auto"/>
            </w:tcBorders>
            <w:vAlign w:val="center"/>
            <w:hideMark/>
          </w:tcPr>
          <w:p w14:paraId="41BACB3C"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Федерального значения</w:t>
            </w:r>
          </w:p>
        </w:tc>
      </w:tr>
      <w:tr w:rsidR="0037700E" w:rsidRPr="0087683C" w14:paraId="0931D9EF"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vAlign w:val="center"/>
          </w:tcPr>
          <w:p w14:paraId="270E2DD5"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Отсутствуют</w:t>
            </w:r>
          </w:p>
        </w:tc>
        <w:tc>
          <w:tcPr>
            <w:tcW w:w="1276" w:type="dxa"/>
            <w:tcBorders>
              <w:top w:val="single" w:sz="4" w:space="0" w:color="auto"/>
              <w:left w:val="single" w:sz="4" w:space="0" w:color="auto"/>
              <w:bottom w:val="single" w:sz="4" w:space="0" w:color="auto"/>
              <w:right w:val="single" w:sz="4" w:space="0" w:color="auto"/>
            </w:tcBorders>
            <w:vAlign w:val="center"/>
          </w:tcPr>
          <w:p w14:paraId="6600FA2D" w14:textId="77777777" w:rsidR="0037700E" w:rsidRPr="0087683C" w:rsidRDefault="0037700E" w:rsidP="0037700E">
            <w:pPr>
              <w:tabs>
                <w:tab w:val="left" w:pos="3544"/>
              </w:tabs>
              <w:spacing w:after="0" w:line="240" w:lineRule="auto"/>
              <w:jc w:val="center"/>
              <w:rPr>
                <w:rFonts w:ascii="Times New Roman" w:hAnsi="Times New Roman"/>
              </w:rPr>
            </w:pPr>
          </w:p>
        </w:tc>
        <w:tc>
          <w:tcPr>
            <w:tcW w:w="1225" w:type="dxa"/>
            <w:tcBorders>
              <w:top w:val="single" w:sz="4" w:space="0" w:color="auto"/>
              <w:left w:val="single" w:sz="4" w:space="0" w:color="auto"/>
              <w:bottom w:val="single" w:sz="4" w:space="0" w:color="auto"/>
              <w:right w:val="single" w:sz="4" w:space="0" w:color="auto"/>
            </w:tcBorders>
            <w:vAlign w:val="center"/>
          </w:tcPr>
          <w:p w14:paraId="4E8A7A39" w14:textId="77777777" w:rsidR="0037700E" w:rsidRPr="0087683C" w:rsidRDefault="0037700E" w:rsidP="0037700E">
            <w:pPr>
              <w:tabs>
                <w:tab w:val="left" w:pos="3544"/>
              </w:tabs>
              <w:spacing w:after="0" w:line="240" w:lineRule="auto"/>
              <w:jc w:val="center"/>
              <w:rPr>
                <w:rFonts w:ascii="Times New Roman" w:hAnsi="Times New Roman"/>
              </w:rPr>
            </w:pPr>
          </w:p>
        </w:tc>
        <w:tc>
          <w:tcPr>
            <w:tcW w:w="1478" w:type="dxa"/>
            <w:tcBorders>
              <w:top w:val="single" w:sz="4" w:space="0" w:color="auto"/>
              <w:left w:val="single" w:sz="4" w:space="0" w:color="auto"/>
              <w:bottom w:val="single" w:sz="4" w:space="0" w:color="auto"/>
              <w:right w:val="single" w:sz="4" w:space="0" w:color="auto"/>
            </w:tcBorders>
            <w:vAlign w:val="center"/>
          </w:tcPr>
          <w:p w14:paraId="317FA96F" w14:textId="77777777" w:rsidR="0037700E" w:rsidRPr="0087683C" w:rsidRDefault="0037700E" w:rsidP="0037700E">
            <w:pPr>
              <w:tabs>
                <w:tab w:val="left" w:pos="3544"/>
              </w:tabs>
              <w:spacing w:after="0" w:line="240" w:lineRule="auto"/>
              <w:jc w:val="center"/>
              <w:rPr>
                <w:rFonts w:ascii="Times New Roman" w:hAnsi="Times New Roman"/>
              </w:rPr>
            </w:pPr>
          </w:p>
        </w:tc>
        <w:tc>
          <w:tcPr>
            <w:tcW w:w="1747" w:type="dxa"/>
            <w:tcBorders>
              <w:top w:val="single" w:sz="4" w:space="0" w:color="auto"/>
              <w:left w:val="single" w:sz="4" w:space="0" w:color="auto"/>
              <w:bottom w:val="single" w:sz="4" w:space="0" w:color="auto"/>
              <w:right w:val="single" w:sz="4" w:space="0" w:color="auto"/>
            </w:tcBorders>
            <w:vAlign w:val="center"/>
          </w:tcPr>
          <w:p w14:paraId="0993E12B" w14:textId="77777777" w:rsidR="0037700E" w:rsidRPr="0087683C" w:rsidRDefault="0037700E" w:rsidP="0037700E">
            <w:pPr>
              <w:tabs>
                <w:tab w:val="left" w:pos="3544"/>
              </w:tabs>
              <w:spacing w:after="0" w:line="240" w:lineRule="auto"/>
              <w:jc w:val="center"/>
              <w:rPr>
                <w:rFonts w:ascii="Times New Roman" w:hAnsi="Times New Roman"/>
              </w:rPr>
            </w:pPr>
          </w:p>
        </w:tc>
      </w:tr>
      <w:tr w:rsidR="0037700E" w:rsidRPr="0087683C" w14:paraId="1B97716C" w14:textId="77777777" w:rsidTr="0037700E">
        <w:trPr>
          <w:trHeight w:val="283"/>
          <w:jc w:val="center"/>
        </w:trPr>
        <w:tc>
          <w:tcPr>
            <w:tcW w:w="9776" w:type="dxa"/>
            <w:gridSpan w:val="5"/>
            <w:tcBorders>
              <w:top w:val="single" w:sz="4" w:space="0" w:color="auto"/>
              <w:left w:val="single" w:sz="4" w:space="0" w:color="auto"/>
              <w:bottom w:val="single" w:sz="4" w:space="0" w:color="auto"/>
              <w:right w:val="single" w:sz="4" w:space="0" w:color="auto"/>
            </w:tcBorders>
            <w:vAlign w:val="center"/>
            <w:hideMark/>
          </w:tcPr>
          <w:p w14:paraId="588258D9"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Регионального и межмуниципального значения</w:t>
            </w:r>
          </w:p>
        </w:tc>
      </w:tr>
      <w:tr w:rsidR="0037700E" w:rsidRPr="0087683C" w14:paraId="0F523630"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1BE707FD"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Михайловка - Турий Рог</w:t>
            </w:r>
          </w:p>
        </w:tc>
        <w:tc>
          <w:tcPr>
            <w:tcW w:w="1276" w:type="dxa"/>
            <w:tcBorders>
              <w:top w:val="single" w:sz="4" w:space="0" w:color="auto"/>
              <w:left w:val="single" w:sz="4" w:space="0" w:color="auto"/>
              <w:bottom w:val="single" w:sz="4" w:space="0" w:color="auto"/>
              <w:right w:val="single" w:sz="4" w:space="0" w:color="auto"/>
            </w:tcBorders>
            <w:vAlign w:val="center"/>
          </w:tcPr>
          <w:p w14:paraId="092A40E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 + гравий</w:t>
            </w:r>
          </w:p>
        </w:tc>
        <w:tc>
          <w:tcPr>
            <w:tcW w:w="1225" w:type="dxa"/>
            <w:tcBorders>
              <w:top w:val="single" w:sz="4" w:space="0" w:color="auto"/>
              <w:left w:val="single" w:sz="4" w:space="0" w:color="auto"/>
              <w:bottom w:val="single" w:sz="4" w:space="0" w:color="auto"/>
              <w:right w:val="single" w:sz="4" w:space="0" w:color="auto"/>
            </w:tcBorders>
            <w:vAlign w:val="center"/>
          </w:tcPr>
          <w:p w14:paraId="35082559" w14:textId="77777777" w:rsidR="0037700E" w:rsidRPr="0087683C" w:rsidRDefault="0037700E" w:rsidP="0037700E">
            <w:pPr>
              <w:tabs>
                <w:tab w:val="left" w:pos="3544"/>
              </w:tabs>
              <w:spacing w:after="0" w:line="240" w:lineRule="auto"/>
              <w:jc w:val="center"/>
              <w:rPr>
                <w:rFonts w:ascii="Times New Roman" w:hAnsi="Times New Roman"/>
                <w:lang w:val="en-US"/>
              </w:rPr>
            </w:pPr>
            <w:r w:rsidRPr="0087683C">
              <w:rPr>
                <w:rFonts w:ascii="Times New Roman" w:hAnsi="Times New Roman"/>
                <w:lang w:val="en-US"/>
              </w:rPr>
              <w:t>IV</w:t>
            </w:r>
          </w:p>
        </w:tc>
        <w:tc>
          <w:tcPr>
            <w:tcW w:w="1478" w:type="dxa"/>
            <w:tcBorders>
              <w:top w:val="single" w:sz="4" w:space="0" w:color="auto"/>
              <w:left w:val="single" w:sz="4" w:space="0" w:color="auto"/>
              <w:bottom w:val="single" w:sz="4" w:space="0" w:color="auto"/>
              <w:right w:val="single" w:sz="4" w:space="0" w:color="auto"/>
            </w:tcBorders>
          </w:tcPr>
          <w:p w14:paraId="148D9BD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153,1</w:t>
            </w:r>
          </w:p>
        </w:tc>
        <w:tc>
          <w:tcPr>
            <w:tcW w:w="1747" w:type="dxa"/>
            <w:tcBorders>
              <w:top w:val="single" w:sz="4" w:space="0" w:color="auto"/>
              <w:left w:val="single" w:sz="4" w:space="0" w:color="auto"/>
              <w:bottom w:val="single" w:sz="4" w:space="0" w:color="auto"/>
              <w:right w:val="single" w:sz="4" w:space="0" w:color="auto"/>
            </w:tcBorders>
            <w:vAlign w:val="center"/>
          </w:tcPr>
          <w:p w14:paraId="17A0CFD7" w14:textId="77777777" w:rsidR="0037700E" w:rsidRPr="0087683C" w:rsidRDefault="0037700E" w:rsidP="0037700E">
            <w:pPr>
              <w:tabs>
                <w:tab w:val="left" w:pos="3544"/>
              </w:tabs>
              <w:spacing w:after="0" w:line="240" w:lineRule="auto"/>
              <w:jc w:val="center"/>
              <w:rPr>
                <w:rFonts w:ascii="Times New Roman" w:hAnsi="Times New Roman"/>
                <w:lang w:val="en-US"/>
              </w:rPr>
            </w:pPr>
            <w:r w:rsidRPr="0087683C">
              <w:rPr>
                <w:rFonts w:ascii="Times New Roman" w:hAnsi="Times New Roman"/>
                <w:lang w:val="en-US"/>
              </w:rPr>
              <w:t>6</w:t>
            </w:r>
          </w:p>
        </w:tc>
      </w:tr>
      <w:tr w:rsidR="0037700E" w:rsidRPr="0087683C" w14:paraId="75A28573"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5FF58310"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Сибирцево - Жариково - Комиссарово</w:t>
            </w:r>
          </w:p>
        </w:tc>
        <w:tc>
          <w:tcPr>
            <w:tcW w:w="1276" w:type="dxa"/>
            <w:tcBorders>
              <w:top w:val="single" w:sz="4" w:space="0" w:color="auto"/>
              <w:left w:val="single" w:sz="4" w:space="0" w:color="auto"/>
              <w:bottom w:val="single" w:sz="4" w:space="0" w:color="auto"/>
              <w:right w:val="single" w:sz="4" w:space="0" w:color="auto"/>
            </w:tcBorders>
            <w:vAlign w:val="center"/>
          </w:tcPr>
          <w:p w14:paraId="68B1DC6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w:t>
            </w:r>
          </w:p>
        </w:tc>
        <w:tc>
          <w:tcPr>
            <w:tcW w:w="1225" w:type="dxa"/>
            <w:tcBorders>
              <w:top w:val="single" w:sz="4" w:space="0" w:color="auto"/>
              <w:left w:val="single" w:sz="4" w:space="0" w:color="auto"/>
              <w:bottom w:val="single" w:sz="4" w:space="0" w:color="auto"/>
              <w:right w:val="single" w:sz="4" w:space="0" w:color="auto"/>
            </w:tcBorders>
            <w:vAlign w:val="center"/>
          </w:tcPr>
          <w:p w14:paraId="0A61EC63" w14:textId="77777777" w:rsidR="0037700E" w:rsidRPr="0087683C" w:rsidRDefault="0037700E" w:rsidP="0037700E">
            <w:pPr>
              <w:tabs>
                <w:tab w:val="left" w:pos="3544"/>
              </w:tabs>
              <w:spacing w:after="0" w:line="240" w:lineRule="auto"/>
              <w:jc w:val="center"/>
              <w:rPr>
                <w:rFonts w:ascii="Times New Roman" w:hAnsi="Times New Roman"/>
                <w:lang w:val="en-US"/>
              </w:rPr>
            </w:pPr>
            <w:r w:rsidRPr="0087683C">
              <w:rPr>
                <w:rFonts w:ascii="Times New Roman" w:hAnsi="Times New Roman"/>
                <w:lang w:val="en-US"/>
              </w:rPr>
              <w:t>V</w:t>
            </w:r>
          </w:p>
        </w:tc>
        <w:tc>
          <w:tcPr>
            <w:tcW w:w="1478" w:type="dxa"/>
            <w:tcBorders>
              <w:top w:val="single" w:sz="4" w:space="0" w:color="auto"/>
              <w:left w:val="single" w:sz="4" w:space="0" w:color="auto"/>
              <w:bottom w:val="single" w:sz="4" w:space="0" w:color="auto"/>
              <w:right w:val="single" w:sz="4" w:space="0" w:color="auto"/>
            </w:tcBorders>
          </w:tcPr>
          <w:p w14:paraId="69B63A9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142,91</w:t>
            </w:r>
          </w:p>
        </w:tc>
        <w:tc>
          <w:tcPr>
            <w:tcW w:w="1747" w:type="dxa"/>
            <w:tcBorders>
              <w:top w:val="single" w:sz="4" w:space="0" w:color="auto"/>
              <w:left w:val="single" w:sz="4" w:space="0" w:color="auto"/>
              <w:bottom w:val="single" w:sz="4" w:space="0" w:color="auto"/>
              <w:right w:val="single" w:sz="4" w:space="0" w:color="auto"/>
            </w:tcBorders>
          </w:tcPr>
          <w:p w14:paraId="0EF2047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46967389"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76E67167"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Подъезд к с. Камень-Рыболов от Сибирцево - Жариково - Комиссарово</w:t>
            </w:r>
          </w:p>
        </w:tc>
        <w:tc>
          <w:tcPr>
            <w:tcW w:w="1276" w:type="dxa"/>
            <w:tcBorders>
              <w:top w:val="single" w:sz="4" w:space="0" w:color="auto"/>
              <w:left w:val="single" w:sz="4" w:space="0" w:color="auto"/>
              <w:bottom w:val="single" w:sz="4" w:space="0" w:color="auto"/>
              <w:right w:val="single" w:sz="4" w:space="0" w:color="auto"/>
            </w:tcBorders>
          </w:tcPr>
          <w:p w14:paraId="01997A8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w:t>
            </w:r>
          </w:p>
        </w:tc>
        <w:tc>
          <w:tcPr>
            <w:tcW w:w="1225" w:type="dxa"/>
            <w:tcBorders>
              <w:top w:val="single" w:sz="4" w:space="0" w:color="auto"/>
              <w:left w:val="single" w:sz="4" w:space="0" w:color="auto"/>
              <w:bottom w:val="single" w:sz="4" w:space="0" w:color="auto"/>
              <w:right w:val="single" w:sz="4" w:space="0" w:color="auto"/>
            </w:tcBorders>
          </w:tcPr>
          <w:p w14:paraId="77FE352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478" w:type="dxa"/>
            <w:tcBorders>
              <w:top w:val="single" w:sz="4" w:space="0" w:color="auto"/>
              <w:left w:val="single" w:sz="4" w:space="0" w:color="auto"/>
              <w:bottom w:val="single" w:sz="4" w:space="0" w:color="auto"/>
              <w:right w:val="single" w:sz="4" w:space="0" w:color="auto"/>
            </w:tcBorders>
          </w:tcPr>
          <w:p w14:paraId="6E4913A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31,2</w:t>
            </w:r>
          </w:p>
        </w:tc>
        <w:tc>
          <w:tcPr>
            <w:tcW w:w="1747" w:type="dxa"/>
            <w:tcBorders>
              <w:top w:val="single" w:sz="4" w:space="0" w:color="auto"/>
              <w:left w:val="single" w:sz="4" w:space="0" w:color="auto"/>
              <w:bottom w:val="single" w:sz="4" w:space="0" w:color="auto"/>
              <w:right w:val="single" w:sz="4" w:space="0" w:color="auto"/>
            </w:tcBorders>
          </w:tcPr>
          <w:p w14:paraId="0483927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5A0B2BAA"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14DB313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Михайловка - Турий Рог - Рассказово</w:t>
            </w:r>
          </w:p>
        </w:tc>
        <w:tc>
          <w:tcPr>
            <w:tcW w:w="1276" w:type="dxa"/>
            <w:tcBorders>
              <w:top w:val="single" w:sz="4" w:space="0" w:color="auto"/>
              <w:left w:val="single" w:sz="4" w:space="0" w:color="auto"/>
              <w:bottom w:val="single" w:sz="4" w:space="0" w:color="auto"/>
              <w:right w:val="single" w:sz="4" w:space="0" w:color="auto"/>
            </w:tcBorders>
          </w:tcPr>
          <w:p w14:paraId="37FC4B7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w:t>
            </w:r>
          </w:p>
        </w:tc>
        <w:tc>
          <w:tcPr>
            <w:tcW w:w="1225" w:type="dxa"/>
            <w:tcBorders>
              <w:top w:val="single" w:sz="4" w:space="0" w:color="auto"/>
              <w:left w:val="single" w:sz="4" w:space="0" w:color="auto"/>
              <w:bottom w:val="single" w:sz="4" w:space="0" w:color="auto"/>
              <w:right w:val="single" w:sz="4" w:space="0" w:color="auto"/>
            </w:tcBorders>
          </w:tcPr>
          <w:p w14:paraId="64E82CC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478" w:type="dxa"/>
            <w:tcBorders>
              <w:top w:val="single" w:sz="4" w:space="0" w:color="auto"/>
              <w:left w:val="single" w:sz="4" w:space="0" w:color="auto"/>
              <w:bottom w:val="single" w:sz="4" w:space="0" w:color="auto"/>
              <w:right w:val="single" w:sz="4" w:space="0" w:color="auto"/>
            </w:tcBorders>
          </w:tcPr>
          <w:p w14:paraId="3A0AEDF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24</w:t>
            </w:r>
          </w:p>
        </w:tc>
        <w:tc>
          <w:tcPr>
            <w:tcW w:w="1747" w:type="dxa"/>
            <w:tcBorders>
              <w:top w:val="single" w:sz="4" w:space="0" w:color="auto"/>
              <w:left w:val="single" w:sz="4" w:space="0" w:color="auto"/>
              <w:bottom w:val="single" w:sz="4" w:space="0" w:color="auto"/>
              <w:right w:val="single" w:sz="4" w:space="0" w:color="auto"/>
            </w:tcBorders>
          </w:tcPr>
          <w:p w14:paraId="5057F97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33EE1D96"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7997113D"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Михайловка - Турий Рог - Кировка</w:t>
            </w:r>
          </w:p>
        </w:tc>
        <w:tc>
          <w:tcPr>
            <w:tcW w:w="1276" w:type="dxa"/>
            <w:tcBorders>
              <w:top w:val="single" w:sz="4" w:space="0" w:color="auto"/>
              <w:left w:val="single" w:sz="4" w:space="0" w:color="auto"/>
              <w:bottom w:val="single" w:sz="4" w:space="0" w:color="auto"/>
              <w:right w:val="single" w:sz="4" w:space="0" w:color="auto"/>
            </w:tcBorders>
          </w:tcPr>
          <w:p w14:paraId="337D545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w:t>
            </w:r>
          </w:p>
        </w:tc>
        <w:tc>
          <w:tcPr>
            <w:tcW w:w="1225" w:type="dxa"/>
            <w:tcBorders>
              <w:top w:val="single" w:sz="4" w:space="0" w:color="auto"/>
              <w:left w:val="single" w:sz="4" w:space="0" w:color="auto"/>
              <w:bottom w:val="single" w:sz="4" w:space="0" w:color="auto"/>
              <w:right w:val="single" w:sz="4" w:space="0" w:color="auto"/>
            </w:tcBorders>
          </w:tcPr>
          <w:p w14:paraId="6A1A295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478" w:type="dxa"/>
            <w:tcBorders>
              <w:top w:val="single" w:sz="4" w:space="0" w:color="auto"/>
              <w:left w:val="single" w:sz="4" w:space="0" w:color="auto"/>
              <w:bottom w:val="single" w:sz="4" w:space="0" w:color="auto"/>
              <w:right w:val="single" w:sz="4" w:space="0" w:color="auto"/>
            </w:tcBorders>
          </w:tcPr>
          <w:p w14:paraId="08B1836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12</w:t>
            </w:r>
          </w:p>
        </w:tc>
        <w:tc>
          <w:tcPr>
            <w:tcW w:w="1747" w:type="dxa"/>
            <w:tcBorders>
              <w:top w:val="single" w:sz="4" w:space="0" w:color="auto"/>
              <w:left w:val="single" w:sz="4" w:space="0" w:color="auto"/>
              <w:bottom w:val="single" w:sz="4" w:space="0" w:color="auto"/>
              <w:right w:val="single" w:sz="4" w:space="0" w:color="auto"/>
            </w:tcBorders>
          </w:tcPr>
          <w:p w14:paraId="1D0A6C6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7D5EA5B3"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50F1DFB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Михайловка - Турий Рог - 5-й км</w:t>
            </w:r>
          </w:p>
        </w:tc>
        <w:tc>
          <w:tcPr>
            <w:tcW w:w="1276" w:type="dxa"/>
            <w:tcBorders>
              <w:top w:val="single" w:sz="4" w:space="0" w:color="auto"/>
              <w:left w:val="single" w:sz="4" w:space="0" w:color="auto"/>
              <w:bottom w:val="single" w:sz="4" w:space="0" w:color="auto"/>
              <w:right w:val="single" w:sz="4" w:space="0" w:color="auto"/>
            </w:tcBorders>
          </w:tcPr>
          <w:p w14:paraId="6A20D36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w:t>
            </w:r>
          </w:p>
        </w:tc>
        <w:tc>
          <w:tcPr>
            <w:tcW w:w="1225" w:type="dxa"/>
            <w:tcBorders>
              <w:top w:val="single" w:sz="4" w:space="0" w:color="auto"/>
              <w:left w:val="single" w:sz="4" w:space="0" w:color="auto"/>
              <w:bottom w:val="single" w:sz="4" w:space="0" w:color="auto"/>
              <w:right w:val="single" w:sz="4" w:space="0" w:color="auto"/>
            </w:tcBorders>
          </w:tcPr>
          <w:p w14:paraId="085B521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478" w:type="dxa"/>
            <w:tcBorders>
              <w:top w:val="single" w:sz="4" w:space="0" w:color="auto"/>
              <w:left w:val="single" w:sz="4" w:space="0" w:color="auto"/>
              <w:bottom w:val="single" w:sz="4" w:space="0" w:color="auto"/>
              <w:right w:val="single" w:sz="4" w:space="0" w:color="auto"/>
            </w:tcBorders>
          </w:tcPr>
          <w:p w14:paraId="3269FCC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4,73</w:t>
            </w:r>
          </w:p>
        </w:tc>
        <w:tc>
          <w:tcPr>
            <w:tcW w:w="1747" w:type="dxa"/>
            <w:tcBorders>
              <w:top w:val="single" w:sz="4" w:space="0" w:color="auto"/>
              <w:left w:val="single" w:sz="4" w:space="0" w:color="auto"/>
              <w:bottom w:val="single" w:sz="4" w:space="0" w:color="auto"/>
              <w:right w:val="single" w:sz="4" w:space="0" w:color="auto"/>
            </w:tcBorders>
          </w:tcPr>
          <w:p w14:paraId="27121FE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6D74D128"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3307BA7D"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Михайловка - Турий Рог - Мельгуновка</w:t>
            </w:r>
          </w:p>
        </w:tc>
        <w:tc>
          <w:tcPr>
            <w:tcW w:w="1276" w:type="dxa"/>
            <w:tcBorders>
              <w:top w:val="single" w:sz="4" w:space="0" w:color="auto"/>
              <w:left w:val="single" w:sz="4" w:space="0" w:color="auto"/>
              <w:bottom w:val="single" w:sz="4" w:space="0" w:color="auto"/>
              <w:right w:val="single" w:sz="4" w:space="0" w:color="auto"/>
            </w:tcBorders>
          </w:tcPr>
          <w:p w14:paraId="4A8A2DF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w:t>
            </w:r>
          </w:p>
        </w:tc>
        <w:tc>
          <w:tcPr>
            <w:tcW w:w="1225" w:type="dxa"/>
            <w:tcBorders>
              <w:top w:val="single" w:sz="4" w:space="0" w:color="auto"/>
              <w:left w:val="single" w:sz="4" w:space="0" w:color="auto"/>
              <w:bottom w:val="single" w:sz="4" w:space="0" w:color="auto"/>
              <w:right w:val="single" w:sz="4" w:space="0" w:color="auto"/>
            </w:tcBorders>
          </w:tcPr>
          <w:p w14:paraId="3213484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478" w:type="dxa"/>
            <w:tcBorders>
              <w:top w:val="single" w:sz="4" w:space="0" w:color="auto"/>
              <w:left w:val="single" w:sz="4" w:space="0" w:color="auto"/>
              <w:bottom w:val="single" w:sz="4" w:space="0" w:color="auto"/>
              <w:right w:val="single" w:sz="4" w:space="0" w:color="auto"/>
            </w:tcBorders>
          </w:tcPr>
          <w:p w14:paraId="28C8D84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13</w:t>
            </w:r>
          </w:p>
        </w:tc>
        <w:tc>
          <w:tcPr>
            <w:tcW w:w="1747" w:type="dxa"/>
            <w:tcBorders>
              <w:top w:val="single" w:sz="4" w:space="0" w:color="auto"/>
              <w:left w:val="single" w:sz="4" w:space="0" w:color="auto"/>
              <w:bottom w:val="single" w:sz="4" w:space="0" w:color="auto"/>
              <w:right w:val="single" w:sz="4" w:space="0" w:color="auto"/>
            </w:tcBorders>
          </w:tcPr>
          <w:p w14:paraId="3C1E321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689C6EA3"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3588D0D6"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Михайловка - Турий Рог - Алексеевка</w:t>
            </w:r>
          </w:p>
        </w:tc>
        <w:tc>
          <w:tcPr>
            <w:tcW w:w="1276" w:type="dxa"/>
            <w:tcBorders>
              <w:top w:val="single" w:sz="4" w:space="0" w:color="auto"/>
              <w:left w:val="single" w:sz="4" w:space="0" w:color="auto"/>
              <w:bottom w:val="single" w:sz="4" w:space="0" w:color="auto"/>
              <w:right w:val="single" w:sz="4" w:space="0" w:color="auto"/>
            </w:tcBorders>
          </w:tcPr>
          <w:p w14:paraId="5CC06B6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w:t>
            </w:r>
          </w:p>
        </w:tc>
        <w:tc>
          <w:tcPr>
            <w:tcW w:w="1225" w:type="dxa"/>
            <w:tcBorders>
              <w:top w:val="single" w:sz="4" w:space="0" w:color="auto"/>
              <w:left w:val="single" w:sz="4" w:space="0" w:color="auto"/>
              <w:bottom w:val="single" w:sz="4" w:space="0" w:color="auto"/>
              <w:right w:val="single" w:sz="4" w:space="0" w:color="auto"/>
            </w:tcBorders>
          </w:tcPr>
          <w:p w14:paraId="5CE4F0B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478" w:type="dxa"/>
            <w:tcBorders>
              <w:top w:val="single" w:sz="4" w:space="0" w:color="auto"/>
              <w:left w:val="single" w:sz="4" w:space="0" w:color="auto"/>
              <w:bottom w:val="single" w:sz="4" w:space="0" w:color="auto"/>
              <w:right w:val="single" w:sz="4" w:space="0" w:color="auto"/>
            </w:tcBorders>
          </w:tcPr>
          <w:p w14:paraId="55F43D7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7,122</w:t>
            </w:r>
          </w:p>
        </w:tc>
        <w:tc>
          <w:tcPr>
            <w:tcW w:w="1747" w:type="dxa"/>
            <w:tcBorders>
              <w:top w:val="single" w:sz="4" w:space="0" w:color="auto"/>
              <w:left w:val="single" w:sz="4" w:space="0" w:color="auto"/>
              <w:bottom w:val="single" w:sz="4" w:space="0" w:color="auto"/>
              <w:right w:val="single" w:sz="4" w:space="0" w:color="auto"/>
            </w:tcBorders>
          </w:tcPr>
          <w:p w14:paraId="15E761B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6D09509F"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544D5627"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Михайловка - Турий Рог - Владимиро-Петровка</w:t>
            </w:r>
          </w:p>
        </w:tc>
        <w:tc>
          <w:tcPr>
            <w:tcW w:w="1276" w:type="dxa"/>
            <w:tcBorders>
              <w:top w:val="single" w:sz="4" w:space="0" w:color="auto"/>
              <w:left w:val="single" w:sz="4" w:space="0" w:color="auto"/>
              <w:bottom w:val="single" w:sz="4" w:space="0" w:color="auto"/>
              <w:right w:val="single" w:sz="4" w:space="0" w:color="auto"/>
            </w:tcBorders>
          </w:tcPr>
          <w:p w14:paraId="35EF086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w:t>
            </w:r>
          </w:p>
        </w:tc>
        <w:tc>
          <w:tcPr>
            <w:tcW w:w="1225" w:type="dxa"/>
            <w:tcBorders>
              <w:top w:val="single" w:sz="4" w:space="0" w:color="auto"/>
              <w:left w:val="single" w:sz="4" w:space="0" w:color="auto"/>
              <w:bottom w:val="single" w:sz="4" w:space="0" w:color="auto"/>
              <w:right w:val="single" w:sz="4" w:space="0" w:color="auto"/>
            </w:tcBorders>
          </w:tcPr>
          <w:p w14:paraId="2E23643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lang w:val="en-US"/>
              </w:rPr>
              <w:t>I</w:t>
            </w:r>
            <w:r w:rsidRPr="0087683C">
              <w:rPr>
                <w:rFonts w:ascii="Times New Roman" w:hAnsi="Times New Roman"/>
              </w:rPr>
              <w:t>V</w:t>
            </w:r>
          </w:p>
        </w:tc>
        <w:tc>
          <w:tcPr>
            <w:tcW w:w="1478" w:type="dxa"/>
            <w:tcBorders>
              <w:top w:val="single" w:sz="4" w:space="0" w:color="auto"/>
              <w:left w:val="single" w:sz="4" w:space="0" w:color="auto"/>
              <w:bottom w:val="single" w:sz="4" w:space="0" w:color="auto"/>
              <w:right w:val="single" w:sz="4" w:space="0" w:color="auto"/>
            </w:tcBorders>
          </w:tcPr>
          <w:p w14:paraId="1EC950C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3,8</w:t>
            </w:r>
          </w:p>
        </w:tc>
        <w:tc>
          <w:tcPr>
            <w:tcW w:w="1747" w:type="dxa"/>
            <w:tcBorders>
              <w:top w:val="single" w:sz="4" w:space="0" w:color="auto"/>
              <w:left w:val="single" w:sz="4" w:space="0" w:color="auto"/>
              <w:bottom w:val="single" w:sz="4" w:space="0" w:color="auto"/>
              <w:right w:val="single" w:sz="4" w:space="0" w:color="auto"/>
            </w:tcBorders>
          </w:tcPr>
          <w:p w14:paraId="2C2D9DB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240BD988" w14:textId="77777777" w:rsidTr="0037700E">
        <w:trPr>
          <w:trHeight w:val="283"/>
          <w:jc w:val="center"/>
        </w:trPr>
        <w:tc>
          <w:tcPr>
            <w:tcW w:w="4050" w:type="dxa"/>
            <w:tcBorders>
              <w:top w:val="single" w:sz="4" w:space="0" w:color="auto"/>
              <w:left w:val="single" w:sz="4" w:space="0" w:color="auto"/>
              <w:bottom w:val="nil"/>
              <w:right w:val="single" w:sz="4" w:space="0" w:color="auto"/>
            </w:tcBorders>
          </w:tcPr>
          <w:p w14:paraId="1966D25C"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Михайловка - Турий Рог - Астраханка</w:t>
            </w:r>
          </w:p>
        </w:tc>
        <w:tc>
          <w:tcPr>
            <w:tcW w:w="1276" w:type="dxa"/>
            <w:tcBorders>
              <w:top w:val="single" w:sz="4" w:space="0" w:color="auto"/>
              <w:left w:val="single" w:sz="4" w:space="0" w:color="auto"/>
              <w:bottom w:val="nil"/>
              <w:right w:val="single" w:sz="4" w:space="0" w:color="auto"/>
            </w:tcBorders>
          </w:tcPr>
          <w:p w14:paraId="18A0CAC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w:t>
            </w:r>
          </w:p>
        </w:tc>
        <w:tc>
          <w:tcPr>
            <w:tcW w:w="1225" w:type="dxa"/>
            <w:tcBorders>
              <w:top w:val="single" w:sz="4" w:space="0" w:color="auto"/>
              <w:left w:val="single" w:sz="4" w:space="0" w:color="auto"/>
              <w:bottom w:val="nil"/>
              <w:right w:val="single" w:sz="4" w:space="0" w:color="auto"/>
            </w:tcBorders>
          </w:tcPr>
          <w:p w14:paraId="6B90B08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lang w:val="en-US"/>
              </w:rPr>
              <w:t>I</w:t>
            </w:r>
            <w:r w:rsidRPr="0087683C">
              <w:rPr>
                <w:rFonts w:ascii="Times New Roman" w:hAnsi="Times New Roman"/>
              </w:rPr>
              <w:t>V</w:t>
            </w:r>
          </w:p>
        </w:tc>
        <w:tc>
          <w:tcPr>
            <w:tcW w:w="1478" w:type="dxa"/>
            <w:tcBorders>
              <w:top w:val="single" w:sz="4" w:space="0" w:color="auto"/>
              <w:left w:val="single" w:sz="4" w:space="0" w:color="auto"/>
              <w:bottom w:val="nil"/>
              <w:right w:val="single" w:sz="4" w:space="0" w:color="auto"/>
            </w:tcBorders>
          </w:tcPr>
          <w:p w14:paraId="28D007C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8</w:t>
            </w:r>
          </w:p>
        </w:tc>
        <w:tc>
          <w:tcPr>
            <w:tcW w:w="1747" w:type="dxa"/>
            <w:tcBorders>
              <w:top w:val="single" w:sz="4" w:space="0" w:color="auto"/>
              <w:left w:val="single" w:sz="4" w:space="0" w:color="auto"/>
              <w:bottom w:val="nil"/>
              <w:right w:val="single" w:sz="4" w:space="0" w:color="auto"/>
            </w:tcBorders>
          </w:tcPr>
          <w:p w14:paraId="4FC718B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5E0792D2" w14:textId="77777777" w:rsidTr="0037700E">
        <w:trPr>
          <w:trHeight w:val="283"/>
          <w:jc w:val="center"/>
        </w:trPr>
        <w:tc>
          <w:tcPr>
            <w:tcW w:w="4050" w:type="dxa"/>
            <w:tcBorders>
              <w:top w:val="nil"/>
              <w:left w:val="single" w:sz="4" w:space="0" w:color="auto"/>
              <w:bottom w:val="single" w:sz="4" w:space="0" w:color="auto"/>
              <w:right w:val="single" w:sz="4" w:space="0" w:color="auto"/>
            </w:tcBorders>
          </w:tcPr>
          <w:p w14:paraId="75A500F5"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Михайловка - Турий Рог - ст. Ильинка</w:t>
            </w:r>
          </w:p>
        </w:tc>
        <w:tc>
          <w:tcPr>
            <w:tcW w:w="1276" w:type="dxa"/>
            <w:tcBorders>
              <w:top w:val="nil"/>
              <w:left w:val="single" w:sz="4" w:space="0" w:color="auto"/>
              <w:bottom w:val="single" w:sz="4" w:space="0" w:color="auto"/>
              <w:right w:val="single" w:sz="4" w:space="0" w:color="auto"/>
            </w:tcBorders>
          </w:tcPr>
          <w:p w14:paraId="5622ACF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w:t>
            </w:r>
          </w:p>
        </w:tc>
        <w:tc>
          <w:tcPr>
            <w:tcW w:w="1225" w:type="dxa"/>
            <w:tcBorders>
              <w:top w:val="nil"/>
              <w:left w:val="single" w:sz="4" w:space="0" w:color="auto"/>
              <w:bottom w:val="single" w:sz="4" w:space="0" w:color="auto"/>
              <w:right w:val="single" w:sz="4" w:space="0" w:color="auto"/>
            </w:tcBorders>
          </w:tcPr>
          <w:p w14:paraId="0B516FC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478" w:type="dxa"/>
            <w:tcBorders>
              <w:top w:val="nil"/>
              <w:left w:val="single" w:sz="4" w:space="0" w:color="auto"/>
              <w:bottom w:val="single" w:sz="4" w:space="0" w:color="auto"/>
              <w:right w:val="single" w:sz="4" w:space="0" w:color="auto"/>
            </w:tcBorders>
          </w:tcPr>
          <w:p w14:paraId="4E3A9B3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1,21</w:t>
            </w:r>
          </w:p>
        </w:tc>
        <w:tc>
          <w:tcPr>
            <w:tcW w:w="1747" w:type="dxa"/>
            <w:tcBorders>
              <w:top w:val="nil"/>
              <w:left w:val="single" w:sz="4" w:space="0" w:color="auto"/>
              <w:bottom w:val="single" w:sz="4" w:space="0" w:color="auto"/>
              <w:right w:val="single" w:sz="4" w:space="0" w:color="auto"/>
            </w:tcBorders>
          </w:tcPr>
          <w:p w14:paraId="39611FA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1C7CB5B0"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63985DA0"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Михайловка - Турий Рог - Новониколаевка</w:t>
            </w:r>
          </w:p>
        </w:tc>
        <w:tc>
          <w:tcPr>
            <w:tcW w:w="1276" w:type="dxa"/>
            <w:tcBorders>
              <w:top w:val="single" w:sz="4" w:space="0" w:color="auto"/>
              <w:left w:val="single" w:sz="4" w:space="0" w:color="auto"/>
              <w:bottom w:val="single" w:sz="4" w:space="0" w:color="auto"/>
              <w:right w:val="single" w:sz="4" w:space="0" w:color="auto"/>
            </w:tcBorders>
          </w:tcPr>
          <w:p w14:paraId="674CAD1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w:t>
            </w:r>
          </w:p>
        </w:tc>
        <w:tc>
          <w:tcPr>
            <w:tcW w:w="1225" w:type="dxa"/>
            <w:tcBorders>
              <w:top w:val="single" w:sz="4" w:space="0" w:color="auto"/>
              <w:left w:val="single" w:sz="4" w:space="0" w:color="auto"/>
              <w:bottom w:val="single" w:sz="4" w:space="0" w:color="auto"/>
              <w:right w:val="single" w:sz="4" w:space="0" w:color="auto"/>
            </w:tcBorders>
          </w:tcPr>
          <w:p w14:paraId="0398859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478" w:type="dxa"/>
            <w:tcBorders>
              <w:top w:val="single" w:sz="4" w:space="0" w:color="auto"/>
              <w:left w:val="single" w:sz="4" w:space="0" w:color="auto"/>
              <w:bottom w:val="single" w:sz="4" w:space="0" w:color="auto"/>
              <w:right w:val="single" w:sz="4" w:space="0" w:color="auto"/>
            </w:tcBorders>
          </w:tcPr>
          <w:p w14:paraId="0D4A144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12,52</w:t>
            </w:r>
          </w:p>
        </w:tc>
        <w:tc>
          <w:tcPr>
            <w:tcW w:w="1747" w:type="dxa"/>
            <w:tcBorders>
              <w:top w:val="single" w:sz="4" w:space="0" w:color="auto"/>
              <w:left w:val="single" w:sz="4" w:space="0" w:color="auto"/>
              <w:bottom w:val="single" w:sz="4" w:space="0" w:color="auto"/>
              <w:right w:val="single" w:sz="4" w:space="0" w:color="auto"/>
            </w:tcBorders>
          </w:tcPr>
          <w:p w14:paraId="6DF9A00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3B3B07B0"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7752DAB4"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Михайловка - Турий Рог - Майское - Октябрьское</w:t>
            </w:r>
          </w:p>
        </w:tc>
        <w:tc>
          <w:tcPr>
            <w:tcW w:w="1276" w:type="dxa"/>
            <w:tcBorders>
              <w:top w:val="single" w:sz="4" w:space="0" w:color="auto"/>
              <w:left w:val="single" w:sz="4" w:space="0" w:color="auto"/>
              <w:bottom w:val="single" w:sz="4" w:space="0" w:color="auto"/>
              <w:right w:val="single" w:sz="4" w:space="0" w:color="auto"/>
            </w:tcBorders>
            <w:vAlign w:val="center"/>
          </w:tcPr>
          <w:p w14:paraId="409D2D5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 + гравий</w:t>
            </w:r>
          </w:p>
        </w:tc>
        <w:tc>
          <w:tcPr>
            <w:tcW w:w="1225" w:type="dxa"/>
            <w:tcBorders>
              <w:top w:val="single" w:sz="4" w:space="0" w:color="auto"/>
              <w:left w:val="single" w:sz="4" w:space="0" w:color="auto"/>
              <w:bottom w:val="single" w:sz="4" w:space="0" w:color="auto"/>
              <w:right w:val="single" w:sz="4" w:space="0" w:color="auto"/>
            </w:tcBorders>
          </w:tcPr>
          <w:p w14:paraId="68E0551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lang w:val="en-US"/>
              </w:rPr>
              <w:t>I</w:t>
            </w:r>
            <w:r w:rsidRPr="0087683C">
              <w:rPr>
                <w:rFonts w:ascii="Times New Roman" w:hAnsi="Times New Roman"/>
              </w:rPr>
              <w:t>V</w:t>
            </w:r>
          </w:p>
        </w:tc>
        <w:tc>
          <w:tcPr>
            <w:tcW w:w="1478" w:type="dxa"/>
            <w:tcBorders>
              <w:top w:val="single" w:sz="4" w:space="0" w:color="auto"/>
              <w:left w:val="single" w:sz="4" w:space="0" w:color="auto"/>
              <w:bottom w:val="single" w:sz="4" w:space="0" w:color="auto"/>
              <w:right w:val="single" w:sz="4" w:space="0" w:color="auto"/>
            </w:tcBorders>
          </w:tcPr>
          <w:p w14:paraId="012C427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6,4</w:t>
            </w:r>
          </w:p>
        </w:tc>
        <w:tc>
          <w:tcPr>
            <w:tcW w:w="1747" w:type="dxa"/>
            <w:tcBorders>
              <w:top w:val="single" w:sz="4" w:space="0" w:color="auto"/>
              <w:left w:val="single" w:sz="4" w:space="0" w:color="auto"/>
              <w:bottom w:val="single" w:sz="4" w:space="0" w:color="auto"/>
              <w:right w:val="single" w:sz="4" w:space="0" w:color="auto"/>
            </w:tcBorders>
          </w:tcPr>
          <w:p w14:paraId="19FDDE0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51B1962B"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62A2ADCF"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Сибирцево - Жариково - Комиссарово - Ильинка - Комиссарово</w:t>
            </w:r>
          </w:p>
        </w:tc>
        <w:tc>
          <w:tcPr>
            <w:tcW w:w="1276" w:type="dxa"/>
            <w:tcBorders>
              <w:top w:val="single" w:sz="4" w:space="0" w:color="auto"/>
              <w:left w:val="single" w:sz="4" w:space="0" w:color="auto"/>
              <w:bottom w:val="single" w:sz="4" w:space="0" w:color="auto"/>
              <w:right w:val="single" w:sz="4" w:space="0" w:color="auto"/>
            </w:tcBorders>
          </w:tcPr>
          <w:p w14:paraId="15F2CFA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w:t>
            </w:r>
          </w:p>
        </w:tc>
        <w:tc>
          <w:tcPr>
            <w:tcW w:w="1225" w:type="dxa"/>
            <w:tcBorders>
              <w:top w:val="single" w:sz="4" w:space="0" w:color="auto"/>
              <w:left w:val="single" w:sz="4" w:space="0" w:color="auto"/>
              <w:bottom w:val="single" w:sz="4" w:space="0" w:color="auto"/>
              <w:right w:val="single" w:sz="4" w:space="0" w:color="auto"/>
            </w:tcBorders>
          </w:tcPr>
          <w:p w14:paraId="1F14A09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478" w:type="dxa"/>
            <w:tcBorders>
              <w:top w:val="single" w:sz="4" w:space="0" w:color="auto"/>
              <w:left w:val="single" w:sz="4" w:space="0" w:color="auto"/>
              <w:bottom w:val="single" w:sz="4" w:space="0" w:color="auto"/>
              <w:right w:val="single" w:sz="4" w:space="0" w:color="auto"/>
            </w:tcBorders>
          </w:tcPr>
          <w:p w14:paraId="7560BA4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20,73</w:t>
            </w:r>
          </w:p>
        </w:tc>
        <w:tc>
          <w:tcPr>
            <w:tcW w:w="1747" w:type="dxa"/>
            <w:tcBorders>
              <w:top w:val="single" w:sz="4" w:space="0" w:color="auto"/>
              <w:left w:val="single" w:sz="4" w:space="0" w:color="auto"/>
              <w:bottom w:val="single" w:sz="4" w:space="0" w:color="auto"/>
              <w:right w:val="single" w:sz="4" w:space="0" w:color="auto"/>
            </w:tcBorders>
          </w:tcPr>
          <w:p w14:paraId="1AD753A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65158A06"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24DAE1A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Сибирцево - Жариково - Комиссарово - Дворянка</w:t>
            </w:r>
          </w:p>
        </w:tc>
        <w:tc>
          <w:tcPr>
            <w:tcW w:w="1276" w:type="dxa"/>
            <w:tcBorders>
              <w:top w:val="single" w:sz="4" w:space="0" w:color="auto"/>
              <w:left w:val="single" w:sz="4" w:space="0" w:color="auto"/>
              <w:bottom w:val="single" w:sz="4" w:space="0" w:color="auto"/>
              <w:right w:val="single" w:sz="4" w:space="0" w:color="auto"/>
            </w:tcBorders>
          </w:tcPr>
          <w:p w14:paraId="7C0FFBC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w:t>
            </w:r>
          </w:p>
        </w:tc>
        <w:tc>
          <w:tcPr>
            <w:tcW w:w="1225" w:type="dxa"/>
            <w:tcBorders>
              <w:top w:val="single" w:sz="4" w:space="0" w:color="auto"/>
              <w:left w:val="single" w:sz="4" w:space="0" w:color="auto"/>
              <w:bottom w:val="single" w:sz="4" w:space="0" w:color="auto"/>
              <w:right w:val="single" w:sz="4" w:space="0" w:color="auto"/>
            </w:tcBorders>
          </w:tcPr>
          <w:p w14:paraId="0C3A733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478" w:type="dxa"/>
            <w:tcBorders>
              <w:top w:val="single" w:sz="4" w:space="0" w:color="auto"/>
              <w:left w:val="single" w:sz="4" w:space="0" w:color="auto"/>
              <w:bottom w:val="single" w:sz="4" w:space="0" w:color="auto"/>
              <w:right w:val="single" w:sz="4" w:space="0" w:color="auto"/>
            </w:tcBorders>
          </w:tcPr>
          <w:p w14:paraId="39628C6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17</w:t>
            </w:r>
          </w:p>
        </w:tc>
        <w:tc>
          <w:tcPr>
            <w:tcW w:w="1747" w:type="dxa"/>
            <w:tcBorders>
              <w:top w:val="single" w:sz="4" w:space="0" w:color="auto"/>
              <w:left w:val="single" w:sz="4" w:space="0" w:color="auto"/>
              <w:bottom w:val="single" w:sz="4" w:space="0" w:color="auto"/>
              <w:right w:val="single" w:sz="4" w:space="0" w:color="auto"/>
            </w:tcBorders>
          </w:tcPr>
          <w:p w14:paraId="14B0FE3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2710ACE3"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065D06A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Михайловка - Турий Рог - Пархоменко</w:t>
            </w:r>
          </w:p>
        </w:tc>
        <w:tc>
          <w:tcPr>
            <w:tcW w:w="1276" w:type="dxa"/>
            <w:tcBorders>
              <w:top w:val="single" w:sz="4" w:space="0" w:color="auto"/>
              <w:left w:val="single" w:sz="4" w:space="0" w:color="auto"/>
              <w:bottom w:val="single" w:sz="4" w:space="0" w:color="auto"/>
              <w:right w:val="single" w:sz="4" w:space="0" w:color="auto"/>
            </w:tcBorders>
          </w:tcPr>
          <w:p w14:paraId="39D54C4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w:t>
            </w:r>
          </w:p>
        </w:tc>
        <w:tc>
          <w:tcPr>
            <w:tcW w:w="1225" w:type="dxa"/>
            <w:tcBorders>
              <w:top w:val="single" w:sz="4" w:space="0" w:color="auto"/>
              <w:left w:val="single" w:sz="4" w:space="0" w:color="auto"/>
              <w:bottom w:val="single" w:sz="4" w:space="0" w:color="auto"/>
              <w:right w:val="single" w:sz="4" w:space="0" w:color="auto"/>
            </w:tcBorders>
          </w:tcPr>
          <w:p w14:paraId="46DAF85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478" w:type="dxa"/>
            <w:tcBorders>
              <w:top w:val="single" w:sz="4" w:space="0" w:color="auto"/>
              <w:left w:val="single" w:sz="4" w:space="0" w:color="auto"/>
              <w:bottom w:val="single" w:sz="4" w:space="0" w:color="auto"/>
              <w:right w:val="single" w:sz="4" w:space="0" w:color="auto"/>
            </w:tcBorders>
          </w:tcPr>
          <w:p w14:paraId="5975C0D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4,24</w:t>
            </w:r>
          </w:p>
        </w:tc>
        <w:tc>
          <w:tcPr>
            <w:tcW w:w="1747" w:type="dxa"/>
            <w:tcBorders>
              <w:top w:val="single" w:sz="4" w:space="0" w:color="auto"/>
              <w:left w:val="single" w:sz="4" w:space="0" w:color="auto"/>
              <w:bottom w:val="single" w:sz="4" w:space="0" w:color="auto"/>
              <w:right w:val="single" w:sz="4" w:space="0" w:color="auto"/>
            </w:tcBorders>
          </w:tcPr>
          <w:p w14:paraId="15743B3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0A422139"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45C5364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Подъезд к ст. Камень-Рыболов</w:t>
            </w:r>
          </w:p>
        </w:tc>
        <w:tc>
          <w:tcPr>
            <w:tcW w:w="1276" w:type="dxa"/>
            <w:tcBorders>
              <w:top w:val="single" w:sz="4" w:space="0" w:color="auto"/>
              <w:left w:val="single" w:sz="4" w:space="0" w:color="auto"/>
              <w:bottom w:val="single" w:sz="4" w:space="0" w:color="auto"/>
              <w:right w:val="single" w:sz="4" w:space="0" w:color="auto"/>
            </w:tcBorders>
            <w:vAlign w:val="center"/>
          </w:tcPr>
          <w:p w14:paraId="39BF923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w:t>
            </w:r>
          </w:p>
        </w:tc>
        <w:tc>
          <w:tcPr>
            <w:tcW w:w="1225" w:type="dxa"/>
            <w:tcBorders>
              <w:top w:val="single" w:sz="4" w:space="0" w:color="auto"/>
              <w:left w:val="single" w:sz="4" w:space="0" w:color="auto"/>
              <w:bottom w:val="single" w:sz="4" w:space="0" w:color="auto"/>
              <w:right w:val="single" w:sz="4" w:space="0" w:color="auto"/>
            </w:tcBorders>
          </w:tcPr>
          <w:p w14:paraId="055914B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lang w:val="en-US"/>
              </w:rPr>
              <w:t>I</w:t>
            </w:r>
            <w:r w:rsidRPr="0087683C">
              <w:rPr>
                <w:rFonts w:ascii="Times New Roman" w:hAnsi="Times New Roman"/>
              </w:rPr>
              <w:t>V</w:t>
            </w:r>
          </w:p>
        </w:tc>
        <w:tc>
          <w:tcPr>
            <w:tcW w:w="1478" w:type="dxa"/>
            <w:tcBorders>
              <w:top w:val="single" w:sz="4" w:space="0" w:color="auto"/>
              <w:left w:val="single" w:sz="4" w:space="0" w:color="auto"/>
              <w:bottom w:val="single" w:sz="4" w:space="0" w:color="auto"/>
              <w:right w:val="single" w:sz="4" w:space="0" w:color="auto"/>
            </w:tcBorders>
          </w:tcPr>
          <w:p w14:paraId="457C3D9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2</w:t>
            </w:r>
          </w:p>
        </w:tc>
        <w:tc>
          <w:tcPr>
            <w:tcW w:w="1747" w:type="dxa"/>
            <w:tcBorders>
              <w:top w:val="single" w:sz="4" w:space="0" w:color="auto"/>
              <w:left w:val="single" w:sz="4" w:space="0" w:color="auto"/>
              <w:bottom w:val="single" w:sz="4" w:space="0" w:color="auto"/>
              <w:right w:val="single" w:sz="4" w:space="0" w:color="auto"/>
            </w:tcBorders>
          </w:tcPr>
          <w:p w14:paraId="4A53C1E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46FDC105"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26012F92"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Подъезд к реалбазе ХПП</w:t>
            </w:r>
          </w:p>
        </w:tc>
        <w:tc>
          <w:tcPr>
            <w:tcW w:w="1276" w:type="dxa"/>
            <w:tcBorders>
              <w:top w:val="single" w:sz="4" w:space="0" w:color="auto"/>
              <w:left w:val="single" w:sz="4" w:space="0" w:color="auto"/>
              <w:bottom w:val="single" w:sz="4" w:space="0" w:color="auto"/>
              <w:right w:val="single" w:sz="4" w:space="0" w:color="auto"/>
            </w:tcBorders>
            <w:vAlign w:val="center"/>
          </w:tcPr>
          <w:p w14:paraId="168ABFC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w:t>
            </w:r>
          </w:p>
        </w:tc>
        <w:tc>
          <w:tcPr>
            <w:tcW w:w="1225" w:type="dxa"/>
            <w:tcBorders>
              <w:top w:val="single" w:sz="4" w:space="0" w:color="auto"/>
              <w:left w:val="single" w:sz="4" w:space="0" w:color="auto"/>
              <w:bottom w:val="single" w:sz="4" w:space="0" w:color="auto"/>
              <w:right w:val="single" w:sz="4" w:space="0" w:color="auto"/>
            </w:tcBorders>
          </w:tcPr>
          <w:p w14:paraId="63EC9AB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lang w:val="en-US"/>
              </w:rPr>
              <w:t>I</w:t>
            </w:r>
            <w:r w:rsidRPr="0087683C">
              <w:rPr>
                <w:rFonts w:ascii="Times New Roman" w:hAnsi="Times New Roman"/>
              </w:rPr>
              <w:t>V</w:t>
            </w:r>
          </w:p>
        </w:tc>
        <w:tc>
          <w:tcPr>
            <w:tcW w:w="1478" w:type="dxa"/>
            <w:tcBorders>
              <w:top w:val="single" w:sz="4" w:space="0" w:color="auto"/>
              <w:left w:val="single" w:sz="4" w:space="0" w:color="auto"/>
              <w:bottom w:val="single" w:sz="4" w:space="0" w:color="auto"/>
              <w:right w:val="single" w:sz="4" w:space="0" w:color="auto"/>
            </w:tcBorders>
          </w:tcPr>
          <w:p w14:paraId="06F88C1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1,76</w:t>
            </w:r>
          </w:p>
        </w:tc>
        <w:tc>
          <w:tcPr>
            <w:tcW w:w="1747" w:type="dxa"/>
            <w:tcBorders>
              <w:top w:val="single" w:sz="4" w:space="0" w:color="auto"/>
              <w:left w:val="single" w:sz="4" w:space="0" w:color="auto"/>
              <w:bottom w:val="single" w:sz="4" w:space="0" w:color="auto"/>
              <w:right w:val="single" w:sz="4" w:space="0" w:color="auto"/>
            </w:tcBorders>
          </w:tcPr>
          <w:p w14:paraId="082322E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27E0F1F8"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0FE2A7E6"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Михайловка - Турий Рог - Троицкое</w:t>
            </w:r>
          </w:p>
        </w:tc>
        <w:tc>
          <w:tcPr>
            <w:tcW w:w="1276" w:type="dxa"/>
            <w:tcBorders>
              <w:top w:val="single" w:sz="4" w:space="0" w:color="auto"/>
              <w:left w:val="single" w:sz="4" w:space="0" w:color="auto"/>
              <w:bottom w:val="single" w:sz="4" w:space="0" w:color="auto"/>
              <w:right w:val="single" w:sz="4" w:space="0" w:color="auto"/>
            </w:tcBorders>
            <w:vAlign w:val="center"/>
          </w:tcPr>
          <w:p w14:paraId="054FD62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 + гравий</w:t>
            </w:r>
          </w:p>
        </w:tc>
        <w:tc>
          <w:tcPr>
            <w:tcW w:w="1225" w:type="dxa"/>
            <w:tcBorders>
              <w:top w:val="single" w:sz="4" w:space="0" w:color="auto"/>
              <w:left w:val="single" w:sz="4" w:space="0" w:color="auto"/>
              <w:bottom w:val="single" w:sz="4" w:space="0" w:color="auto"/>
              <w:right w:val="single" w:sz="4" w:space="0" w:color="auto"/>
            </w:tcBorders>
          </w:tcPr>
          <w:p w14:paraId="62D8825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lang w:val="en-US"/>
              </w:rPr>
              <w:t>I</w:t>
            </w:r>
            <w:r w:rsidRPr="0087683C">
              <w:rPr>
                <w:rFonts w:ascii="Times New Roman" w:hAnsi="Times New Roman"/>
              </w:rPr>
              <w:t>V</w:t>
            </w:r>
          </w:p>
        </w:tc>
        <w:tc>
          <w:tcPr>
            <w:tcW w:w="1478" w:type="dxa"/>
            <w:tcBorders>
              <w:top w:val="single" w:sz="4" w:space="0" w:color="auto"/>
              <w:left w:val="single" w:sz="4" w:space="0" w:color="auto"/>
              <w:bottom w:val="single" w:sz="4" w:space="0" w:color="auto"/>
              <w:right w:val="single" w:sz="4" w:space="0" w:color="auto"/>
            </w:tcBorders>
          </w:tcPr>
          <w:p w14:paraId="270C54F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9,82</w:t>
            </w:r>
          </w:p>
        </w:tc>
        <w:tc>
          <w:tcPr>
            <w:tcW w:w="1747" w:type="dxa"/>
            <w:tcBorders>
              <w:top w:val="single" w:sz="4" w:space="0" w:color="auto"/>
              <w:left w:val="single" w:sz="4" w:space="0" w:color="auto"/>
              <w:bottom w:val="single" w:sz="4" w:space="0" w:color="auto"/>
              <w:right w:val="single" w:sz="4" w:space="0" w:color="auto"/>
            </w:tcBorders>
          </w:tcPr>
          <w:p w14:paraId="1F234A2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70FEAE55"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tcPr>
          <w:p w14:paraId="7BAF8038"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Михайловка - Турий Рог - ст. Камень Рыболов</w:t>
            </w:r>
          </w:p>
        </w:tc>
        <w:tc>
          <w:tcPr>
            <w:tcW w:w="1276" w:type="dxa"/>
            <w:tcBorders>
              <w:top w:val="single" w:sz="4" w:space="0" w:color="auto"/>
              <w:left w:val="single" w:sz="4" w:space="0" w:color="auto"/>
              <w:bottom w:val="single" w:sz="4" w:space="0" w:color="auto"/>
              <w:right w:val="single" w:sz="4" w:space="0" w:color="auto"/>
            </w:tcBorders>
            <w:vAlign w:val="center"/>
          </w:tcPr>
          <w:p w14:paraId="16D6EF5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w:t>
            </w:r>
          </w:p>
        </w:tc>
        <w:tc>
          <w:tcPr>
            <w:tcW w:w="1225" w:type="dxa"/>
            <w:tcBorders>
              <w:top w:val="single" w:sz="4" w:space="0" w:color="auto"/>
              <w:left w:val="single" w:sz="4" w:space="0" w:color="auto"/>
              <w:bottom w:val="single" w:sz="4" w:space="0" w:color="auto"/>
              <w:right w:val="single" w:sz="4" w:space="0" w:color="auto"/>
            </w:tcBorders>
          </w:tcPr>
          <w:p w14:paraId="4EA88DF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lang w:val="en-US"/>
              </w:rPr>
              <w:t>I</w:t>
            </w:r>
            <w:r w:rsidRPr="0087683C">
              <w:rPr>
                <w:rFonts w:ascii="Times New Roman" w:hAnsi="Times New Roman"/>
              </w:rPr>
              <w:t>V</w:t>
            </w:r>
          </w:p>
        </w:tc>
        <w:tc>
          <w:tcPr>
            <w:tcW w:w="1478" w:type="dxa"/>
            <w:tcBorders>
              <w:top w:val="single" w:sz="4" w:space="0" w:color="auto"/>
              <w:left w:val="single" w:sz="4" w:space="0" w:color="auto"/>
              <w:bottom w:val="single" w:sz="4" w:space="0" w:color="auto"/>
              <w:right w:val="single" w:sz="4" w:space="0" w:color="auto"/>
            </w:tcBorders>
          </w:tcPr>
          <w:p w14:paraId="335BCAEC" w14:textId="77777777" w:rsidR="0037700E" w:rsidRPr="0087683C" w:rsidRDefault="0037700E" w:rsidP="0037700E">
            <w:pPr>
              <w:tabs>
                <w:tab w:val="left" w:pos="3544"/>
              </w:tabs>
              <w:spacing w:after="0" w:line="240" w:lineRule="auto"/>
              <w:jc w:val="center"/>
              <w:rPr>
                <w:rFonts w:ascii="Times New Roman" w:hAnsi="Times New Roman"/>
                <w:lang w:val="en-US"/>
              </w:rPr>
            </w:pPr>
            <w:r w:rsidRPr="0087683C">
              <w:rPr>
                <w:rFonts w:ascii="Times New Roman" w:hAnsi="Times New Roman"/>
              </w:rPr>
              <w:t>7,</w:t>
            </w:r>
            <w:r w:rsidRPr="0087683C">
              <w:rPr>
                <w:rFonts w:ascii="Times New Roman" w:hAnsi="Times New Roman"/>
                <w:lang w:val="en-US"/>
              </w:rPr>
              <w:t>3</w:t>
            </w:r>
          </w:p>
        </w:tc>
        <w:tc>
          <w:tcPr>
            <w:tcW w:w="1747" w:type="dxa"/>
            <w:tcBorders>
              <w:top w:val="single" w:sz="4" w:space="0" w:color="auto"/>
              <w:left w:val="single" w:sz="4" w:space="0" w:color="auto"/>
              <w:bottom w:val="single" w:sz="4" w:space="0" w:color="auto"/>
              <w:right w:val="single" w:sz="4" w:space="0" w:color="auto"/>
            </w:tcBorders>
          </w:tcPr>
          <w:p w14:paraId="6384996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514F7324" w14:textId="77777777" w:rsidTr="0037700E">
        <w:trPr>
          <w:trHeight w:val="283"/>
          <w:jc w:val="center"/>
        </w:trPr>
        <w:tc>
          <w:tcPr>
            <w:tcW w:w="9776" w:type="dxa"/>
            <w:gridSpan w:val="5"/>
            <w:tcBorders>
              <w:top w:val="single" w:sz="4" w:space="0" w:color="auto"/>
              <w:left w:val="single" w:sz="4" w:space="0" w:color="auto"/>
              <w:bottom w:val="single" w:sz="4" w:space="0" w:color="auto"/>
              <w:right w:val="single" w:sz="4" w:space="0" w:color="auto"/>
            </w:tcBorders>
            <w:vAlign w:val="center"/>
            <w:hideMark/>
          </w:tcPr>
          <w:p w14:paraId="7572D482"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Местного значения</w:t>
            </w:r>
          </w:p>
        </w:tc>
      </w:tr>
      <w:tr w:rsidR="0037700E" w:rsidRPr="0087683C" w14:paraId="74400DDB" w14:textId="77777777" w:rsidTr="0037700E">
        <w:trPr>
          <w:trHeight w:val="283"/>
          <w:jc w:val="center"/>
        </w:trPr>
        <w:tc>
          <w:tcPr>
            <w:tcW w:w="4050" w:type="dxa"/>
            <w:tcBorders>
              <w:top w:val="single" w:sz="4" w:space="0" w:color="auto"/>
              <w:left w:val="single" w:sz="4" w:space="0" w:color="auto"/>
              <w:bottom w:val="single" w:sz="4" w:space="0" w:color="auto"/>
              <w:right w:val="single" w:sz="4" w:space="0" w:color="auto"/>
            </w:tcBorders>
            <w:vAlign w:val="center"/>
          </w:tcPr>
          <w:p w14:paraId="700105E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Дороги за границами населенных пунктов отсутствуют</w:t>
            </w:r>
          </w:p>
        </w:tc>
        <w:tc>
          <w:tcPr>
            <w:tcW w:w="1276" w:type="dxa"/>
            <w:tcBorders>
              <w:top w:val="single" w:sz="4" w:space="0" w:color="auto"/>
              <w:left w:val="single" w:sz="4" w:space="0" w:color="auto"/>
              <w:bottom w:val="single" w:sz="4" w:space="0" w:color="auto"/>
              <w:right w:val="single" w:sz="4" w:space="0" w:color="auto"/>
            </w:tcBorders>
            <w:vAlign w:val="center"/>
          </w:tcPr>
          <w:p w14:paraId="724CDA0A" w14:textId="77777777" w:rsidR="0037700E" w:rsidRPr="0087683C" w:rsidRDefault="0037700E" w:rsidP="0037700E">
            <w:pPr>
              <w:tabs>
                <w:tab w:val="left" w:pos="3544"/>
              </w:tabs>
              <w:spacing w:after="0" w:line="240" w:lineRule="auto"/>
              <w:jc w:val="center"/>
              <w:rPr>
                <w:rFonts w:ascii="Times New Roman" w:hAnsi="Times New Roman"/>
              </w:rPr>
            </w:pPr>
          </w:p>
        </w:tc>
        <w:tc>
          <w:tcPr>
            <w:tcW w:w="1225" w:type="dxa"/>
            <w:tcBorders>
              <w:top w:val="single" w:sz="4" w:space="0" w:color="auto"/>
              <w:left w:val="single" w:sz="4" w:space="0" w:color="auto"/>
              <w:bottom w:val="single" w:sz="4" w:space="0" w:color="auto"/>
              <w:right w:val="single" w:sz="4" w:space="0" w:color="auto"/>
            </w:tcBorders>
            <w:vAlign w:val="center"/>
          </w:tcPr>
          <w:p w14:paraId="0955B18A" w14:textId="77777777" w:rsidR="0037700E" w:rsidRPr="0087683C" w:rsidRDefault="0037700E" w:rsidP="0037700E">
            <w:pPr>
              <w:tabs>
                <w:tab w:val="left" w:pos="3544"/>
              </w:tabs>
              <w:spacing w:after="0" w:line="240" w:lineRule="auto"/>
              <w:jc w:val="center"/>
              <w:rPr>
                <w:rFonts w:ascii="Times New Roman" w:hAnsi="Times New Roman"/>
              </w:rPr>
            </w:pPr>
          </w:p>
        </w:tc>
        <w:tc>
          <w:tcPr>
            <w:tcW w:w="1478" w:type="dxa"/>
            <w:tcBorders>
              <w:top w:val="single" w:sz="4" w:space="0" w:color="auto"/>
              <w:left w:val="single" w:sz="4" w:space="0" w:color="auto"/>
              <w:bottom w:val="single" w:sz="4" w:space="0" w:color="auto"/>
              <w:right w:val="single" w:sz="4" w:space="0" w:color="auto"/>
            </w:tcBorders>
            <w:vAlign w:val="center"/>
          </w:tcPr>
          <w:p w14:paraId="3788B102" w14:textId="77777777" w:rsidR="0037700E" w:rsidRPr="0087683C" w:rsidRDefault="0037700E" w:rsidP="0037700E">
            <w:pPr>
              <w:tabs>
                <w:tab w:val="left" w:pos="3544"/>
              </w:tabs>
              <w:spacing w:after="0" w:line="240" w:lineRule="auto"/>
              <w:jc w:val="center"/>
              <w:rPr>
                <w:rFonts w:ascii="Times New Roman" w:hAnsi="Times New Roman"/>
              </w:rPr>
            </w:pPr>
          </w:p>
        </w:tc>
        <w:tc>
          <w:tcPr>
            <w:tcW w:w="1747" w:type="dxa"/>
            <w:tcBorders>
              <w:top w:val="single" w:sz="4" w:space="0" w:color="auto"/>
              <w:left w:val="single" w:sz="4" w:space="0" w:color="auto"/>
              <w:bottom w:val="single" w:sz="4" w:space="0" w:color="auto"/>
              <w:right w:val="single" w:sz="4" w:space="0" w:color="auto"/>
            </w:tcBorders>
            <w:vAlign w:val="center"/>
          </w:tcPr>
          <w:p w14:paraId="11FB6435" w14:textId="77777777" w:rsidR="0037700E" w:rsidRPr="0087683C" w:rsidRDefault="0037700E" w:rsidP="0037700E">
            <w:pPr>
              <w:tabs>
                <w:tab w:val="left" w:pos="3544"/>
              </w:tabs>
              <w:spacing w:after="0" w:line="240" w:lineRule="auto"/>
              <w:jc w:val="center"/>
              <w:rPr>
                <w:rFonts w:ascii="Times New Roman" w:hAnsi="Times New Roman"/>
              </w:rPr>
            </w:pPr>
          </w:p>
        </w:tc>
      </w:tr>
    </w:tbl>
    <w:p w14:paraId="58608B22" w14:textId="77777777" w:rsidR="0037700E" w:rsidRPr="0087683C" w:rsidRDefault="0037700E" w:rsidP="0037700E">
      <w:pPr>
        <w:spacing w:after="0" w:line="240" w:lineRule="auto"/>
        <w:rPr>
          <w:rFonts w:ascii="Times New Roman" w:hAnsi="Times New Roman"/>
        </w:rPr>
      </w:pPr>
    </w:p>
    <w:p w14:paraId="0AC68BDE" w14:textId="77777777" w:rsidR="0037700E" w:rsidRPr="0087683C" w:rsidRDefault="0037700E" w:rsidP="0037700E">
      <w:pPr>
        <w:tabs>
          <w:tab w:val="left" w:pos="1418"/>
        </w:tabs>
        <w:spacing w:after="0" w:line="240" w:lineRule="auto"/>
        <w:rPr>
          <w:rFonts w:ascii="Times New Roman" w:hAnsi="Times New Roman"/>
        </w:rPr>
      </w:pPr>
    </w:p>
    <w:p w14:paraId="7DF0886E" w14:textId="77777777" w:rsidR="0037700E" w:rsidRPr="0087683C" w:rsidRDefault="0037700E" w:rsidP="0037700E">
      <w:pPr>
        <w:spacing w:after="0" w:line="240" w:lineRule="auto"/>
        <w:jc w:val="right"/>
        <w:rPr>
          <w:rFonts w:ascii="Times New Roman" w:hAnsi="Times New Roman"/>
          <w:sz w:val="28"/>
          <w:szCs w:val="28"/>
        </w:rPr>
      </w:pPr>
      <w:r w:rsidRPr="0087683C">
        <w:rPr>
          <w:rFonts w:ascii="Times New Roman" w:hAnsi="Times New Roman"/>
          <w:sz w:val="28"/>
          <w:szCs w:val="28"/>
        </w:rPr>
        <w:t>Таблица 39</w:t>
      </w:r>
    </w:p>
    <w:p w14:paraId="0FAEDA6D" w14:textId="77777777" w:rsidR="0037700E" w:rsidRPr="0087683C" w:rsidRDefault="0037700E" w:rsidP="0037700E">
      <w:pPr>
        <w:spacing w:after="0" w:line="240" w:lineRule="auto"/>
        <w:jc w:val="center"/>
        <w:rPr>
          <w:rFonts w:ascii="Times New Roman" w:hAnsi="Times New Roman"/>
          <w:bCs/>
          <w:kern w:val="32"/>
          <w:sz w:val="28"/>
          <w:szCs w:val="28"/>
        </w:rPr>
      </w:pPr>
      <w:bookmarkStart w:id="109" w:name="_Hlk482955888"/>
      <w:r w:rsidRPr="0087683C">
        <w:rPr>
          <w:rFonts w:ascii="Times New Roman" w:hAnsi="Times New Roman"/>
          <w:bCs/>
          <w:kern w:val="32"/>
          <w:sz w:val="28"/>
          <w:szCs w:val="28"/>
        </w:rPr>
        <w:t xml:space="preserve">Технические параметры мостов </w:t>
      </w:r>
      <w:r w:rsidRPr="0087683C">
        <w:rPr>
          <w:rFonts w:ascii="Times New Roman" w:hAnsi="Times New Roman"/>
          <w:sz w:val="28"/>
          <w:szCs w:val="28"/>
        </w:rPr>
        <w:t>муниципального образования</w:t>
      </w: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3627"/>
        <w:gridCol w:w="1945"/>
        <w:gridCol w:w="1049"/>
        <w:gridCol w:w="3240"/>
      </w:tblGrid>
      <w:tr w:rsidR="0087683C" w:rsidRPr="0087683C" w14:paraId="16F81F40" w14:textId="77777777" w:rsidTr="0037700E">
        <w:trPr>
          <w:jc w:val="center"/>
        </w:trPr>
        <w:tc>
          <w:tcPr>
            <w:tcW w:w="411" w:type="pct"/>
            <w:tcBorders>
              <w:top w:val="single" w:sz="4" w:space="0" w:color="auto"/>
              <w:left w:val="single" w:sz="4" w:space="0" w:color="auto"/>
              <w:bottom w:val="single" w:sz="4" w:space="0" w:color="auto"/>
              <w:right w:val="single" w:sz="4" w:space="0" w:color="auto"/>
            </w:tcBorders>
            <w:vAlign w:val="center"/>
            <w:hideMark/>
          </w:tcPr>
          <w:bookmarkEnd w:id="109"/>
          <w:p w14:paraId="41FE41D1"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 п/п</w:t>
            </w:r>
          </w:p>
        </w:tc>
        <w:tc>
          <w:tcPr>
            <w:tcW w:w="1688" w:type="pct"/>
            <w:tcBorders>
              <w:top w:val="single" w:sz="4" w:space="0" w:color="auto"/>
              <w:left w:val="single" w:sz="4" w:space="0" w:color="auto"/>
              <w:bottom w:val="single" w:sz="4" w:space="0" w:color="auto"/>
              <w:right w:val="single" w:sz="4" w:space="0" w:color="auto"/>
            </w:tcBorders>
            <w:vAlign w:val="center"/>
            <w:hideMark/>
          </w:tcPr>
          <w:p w14:paraId="522FCDEF"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Магистраль (автодорога, ж/д)</w:t>
            </w:r>
          </w:p>
        </w:tc>
        <w:tc>
          <w:tcPr>
            <w:tcW w:w="905" w:type="pct"/>
            <w:tcBorders>
              <w:top w:val="single" w:sz="4" w:space="0" w:color="auto"/>
              <w:left w:val="single" w:sz="4" w:space="0" w:color="auto"/>
              <w:bottom w:val="single" w:sz="4" w:space="0" w:color="auto"/>
              <w:right w:val="single" w:sz="4" w:space="0" w:color="auto"/>
            </w:tcBorders>
            <w:vAlign w:val="center"/>
            <w:hideMark/>
          </w:tcPr>
          <w:p w14:paraId="0EFC2FF4"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Максимальная преодолеваемая нагрузка, т</w:t>
            </w:r>
          </w:p>
        </w:tc>
        <w:tc>
          <w:tcPr>
            <w:tcW w:w="488" w:type="pct"/>
            <w:tcBorders>
              <w:top w:val="single" w:sz="4" w:space="0" w:color="auto"/>
              <w:left w:val="single" w:sz="4" w:space="0" w:color="auto"/>
              <w:bottom w:val="single" w:sz="4" w:space="0" w:color="auto"/>
              <w:right w:val="single" w:sz="4" w:space="0" w:color="auto"/>
            </w:tcBorders>
            <w:vAlign w:val="center"/>
            <w:hideMark/>
          </w:tcPr>
          <w:p w14:paraId="7BC86D38"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Длина, м</w:t>
            </w:r>
          </w:p>
        </w:tc>
        <w:tc>
          <w:tcPr>
            <w:tcW w:w="1509" w:type="pct"/>
            <w:tcBorders>
              <w:top w:val="single" w:sz="4" w:space="0" w:color="auto"/>
              <w:left w:val="single" w:sz="4" w:space="0" w:color="auto"/>
              <w:bottom w:val="single" w:sz="4" w:space="0" w:color="auto"/>
              <w:right w:val="single" w:sz="4" w:space="0" w:color="auto"/>
            </w:tcBorders>
            <w:hideMark/>
          </w:tcPr>
          <w:p w14:paraId="5312E56B"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Материал (бетон, дерево, сталь и т.д.)</w:t>
            </w:r>
          </w:p>
        </w:tc>
      </w:tr>
      <w:tr w:rsidR="0087683C" w:rsidRPr="0087683C" w14:paraId="4A1A6CCE" w14:textId="77777777" w:rsidTr="0037700E">
        <w:trPr>
          <w:jc w:val="center"/>
        </w:trPr>
        <w:tc>
          <w:tcPr>
            <w:tcW w:w="411" w:type="pct"/>
            <w:tcBorders>
              <w:top w:val="single" w:sz="4" w:space="0" w:color="auto"/>
              <w:left w:val="single" w:sz="4" w:space="0" w:color="auto"/>
              <w:bottom w:val="single" w:sz="4" w:space="0" w:color="auto"/>
              <w:right w:val="single" w:sz="4" w:space="0" w:color="auto"/>
            </w:tcBorders>
            <w:vAlign w:val="center"/>
          </w:tcPr>
          <w:p w14:paraId="47D3AADF"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1</w:t>
            </w:r>
          </w:p>
        </w:tc>
        <w:tc>
          <w:tcPr>
            <w:tcW w:w="1688" w:type="pct"/>
            <w:tcBorders>
              <w:top w:val="single" w:sz="4" w:space="0" w:color="auto"/>
              <w:left w:val="single" w:sz="4" w:space="0" w:color="auto"/>
              <w:bottom w:val="single" w:sz="4" w:space="0" w:color="auto"/>
              <w:right w:val="single" w:sz="4" w:space="0" w:color="auto"/>
            </w:tcBorders>
            <w:vAlign w:val="center"/>
          </w:tcPr>
          <w:p w14:paraId="1E4F17F0"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Автодорога (местного значения)</w:t>
            </w:r>
          </w:p>
        </w:tc>
        <w:tc>
          <w:tcPr>
            <w:tcW w:w="905" w:type="pct"/>
            <w:tcBorders>
              <w:top w:val="single" w:sz="4" w:space="0" w:color="auto"/>
              <w:left w:val="single" w:sz="4" w:space="0" w:color="auto"/>
              <w:bottom w:val="single" w:sz="4" w:space="0" w:color="auto"/>
              <w:right w:val="single" w:sz="4" w:space="0" w:color="auto"/>
            </w:tcBorders>
            <w:vAlign w:val="center"/>
          </w:tcPr>
          <w:p w14:paraId="5B560D61"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40</w:t>
            </w:r>
          </w:p>
        </w:tc>
        <w:tc>
          <w:tcPr>
            <w:tcW w:w="488" w:type="pct"/>
            <w:tcBorders>
              <w:top w:val="single" w:sz="4" w:space="0" w:color="auto"/>
              <w:left w:val="single" w:sz="4" w:space="0" w:color="auto"/>
              <w:bottom w:val="single" w:sz="4" w:space="0" w:color="auto"/>
              <w:right w:val="single" w:sz="4" w:space="0" w:color="auto"/>
            </w:tcBorders>
            <w:vAlign w:val="center"/>
          </w:tcPr>
          <w:p w14:paraId="0F4C2F1D"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8</w:t>
            </w:r>
          </w:p>
        </w:tc>
        <w:tc>
          <w:tcPr>
            <w:tcW w:w="1509" w:type="pct"/>
            <w:tcBorders>
              <w:top w:val="single" w:sz="4" w:space="0" w:color="auto"/>
              <w:left w:val="single" w:sz="4" w:space="0" w:color="auto"/>
              <w:bottom w:val="single" w:sz="4" w:space="0" w:color="auto"/>
              <w:right w:val="single" w:sz="4" w:space="0" w:color="auto"/>
            </w:tcBorders>
          </w:tcPr>
          <w:p w14:paraId="78B81C16"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железобетон</w:t>
            </w:r>
          </w:p>
        </w:tc>
      </w:tr>
      <w:tr w:rsidR="0037700E" w:rsidRPr="0087683C" w14:paraId="6EB830F6" w14:textId="77777777" w:rsidTr="0037700E">
        <w:trPr>
          <w:jc w:val="center"/>
        </w:trPr>
        <w:tc>
          <w:tcPr>
            <w:tcW w:w="411" w:type="pct"/>
            <w:tcBorders>
              <w:top w:val="single" w:sz="4" w:space="0" w:color="auto"/>
              <w:left w:val="single" w:sz="4" w:space="0" w:color="auto"/>
              <w:bottom w:val="single" w:sz="4" w:space="0" w:color="auto"/>
              <w:right w:val="single" w:sz="4" w:space="0" w:color="auto"/>
            </w:tcBorders>
            <w:vAlign w:val="center"/>
          </w:tcPr>
          <w:p w14:paraId="72CCFB91"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2</w:t>
            </w:r>
          </w:p>
        </w:tc>
        <w:tc>
          <w:tcPr>
            <w:tcW w:w="1688" w:type="pct"/>
            <w:tcBorders>
              <w:top w:val="single" w:sz="4" w:space="0" w:color="auto"/>
              <w:left w:val="single" w:sz="4" w:space="0" w:color="auto"/>
              <w:bottom w:val="single" w:sz="4" w:space="0" w:color="auto"/>
              <w:right w:val="single" w:sz="4" w:space="0" w:color="auto"/>
            </w:tcBorders>
            <w:vAlign w:val="center"/>
          </w:tcPr>
          <w:p w14:paraId="3CDBD69F"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Информация по мостам на дорогах регионального значения – отсутствует</w:t>
            </w:r>
          </w:p>
        </w:tc>
        <w:tc>
          <w:tcPr>
            <w:tcW w:w="905" w:type="pct"/>
            <w:tcBorders>
              <w:top w:val="single" w:sz="4" w:space="0" w:color="auto"/>
              <w:left w:val="single" w:sz="4" w:space="0" w:color="auto"/>
              <w:bottom w:val="single" w:sz="4" w:space="0" w:color="auto"/>
              <w:right w:val="single" w:sz="4" w:space="0" w:color="auto"/>
            </w:tcBorders>
            <w:vAlign w:val="center"/>
          </w:tcPr>
          <w:p w14:paraId="58C56FCC" w14:textId="77777777" w:rsidR="0037700E" w:rsidRPr="0087683C" w:rsidRDefault="0037700E" w:rsidP="0037700E">
            <w:pPr>
              <w:spacing w:after="0" w:line="240" w:lineRule="auto"/>
              <w:jc w:val="center"/>
              <w:rPr>
                <w:rFonts w:ascii="Times New Roman" w:hAnsi="Times New Roman"/>
                <w:bCs/>
              </w:rPr>
            </w:pPr>
          </w:p>
        </w:tc>
        <w:tc>
          <w:tcPr>
            <w:tcW w:w="488" w:type="pct"/>
            <w:tcBorders>
              <w:top w:val="single" w:sz="4" w:space="0" w:color="auto"/>
              <w:left w:val="single" w:sz="4" w:space="0" w:color="auto"/>
              <w:bottom w:val="single" w:sz="4" w:space="0" w:color="auto"/>
              <w:right w:val="single" w:sz="4" w:space="0" w:color="auto"/>
            </w:tcBorders>
            <w:vAlign w:val="center"/>
          </w:tcPr>
          <w:p w14:paraId="295EBD60" w14:textId="77777777" w:rsidR="0037700E" w:rsidRPr="0087683C" w:rsidRDefault="0037700E" w:rsidP="0037700E">
            <w:pPr>
              <w:spacing w:after="0" w:line="240" w:lineRule="auto"/>
              <w:jc w:val="center"/>
              <w:rPr>
                <w:rFonts w:ascii="Times New Roman" w:hAnsi="Times New Roman"/>
                <w:bCs/>
              </w:rPr>
            </w:pPr>
          </w:p>
        </w:tc>
        <w:tc>
          <w:tcPr>
            <w:tcW w:w="1509" w:type="pct"/>
            <w:tcBorders>
              <w:top w:val="single" w:sz="4" w:space="0" w:color="auto"/>
              <w:left w:val="single" w:sz="4" w:space="0" w:color="auto"/>
              <w:bottom w:val="single" w:sz="4" w:space="0" w:color="auto"/>
              <w:right w:val="single" w:sz="4" w:space="0" w:color="auto"/>
            </w:tcBorders>
          </w:tcPr>
          <w:p w14:paraId="3293E4AB" w14:textId="77777777" w:rsidR="0037700E" w:rsidRPr="0087683C" w:rsidRDefault="0037700E" w:rsidP="0037700E">
            <w:pPr>
              <w:spacing w:after="0" w:line="240" w:lineRule="auto"/>
              <w:jc w:val="center"/>
              <w:rPr>
                <w:rFonts w:ascii="Times New Roman" w:hAnsi="Times New Roman"/>
                <w:bCs/>
              </w:rPr>
            </w:pPr>
          </w:p>
        </w:tc>
      </w:tr>
    </w:tbl>
    <w:p w14:paraId="2B3B3A17" w14:textId="77777777" w:rsidR="0037700E" w:rsidRPr="0087683C" w:rsidRDefault="0037700E" w:rsidP="0037700E">
      <w:pPr>
        <w:spacing w:after="0" w:line="240" w:lineRule="auto"/>
        <w:jc w:val="right"/>
        <w:rPr>
          <w:rFonts w:ascii="Times New Roman" w:hAnsi="Times New Roman"/>
        </w:rPr>
      </w:pPr>
    </w:p>
    <w:p w14:paraId="1A304D6A" w14:textId="77777777" w:rsidR="0037700E" w:rsidRPr="0087683C" w:rsidRDefault="0037700E" w:rsidP="0037700E">
      <w:pPr>
        <w:spacing w:after="0" w:line="240" w:lineRule="auto"/>
        <w:jc w:val="right"/>
        <w:rPr>
          <w:rFonts w:ascii="Times New Roman" w:hAnsi="Times New Roman"/>
          <w:bCs/>
          <w:sz w:val="28"/>
          <w:szCs w:val="28"/>
        </w:rPr>
      </w:pPr>
      <w:r w:rsidRPr="0087683C">
        <w:rPr>
          <w:rFonts w:ascii="Times New Roman" w:hAnsi="Times New Roman"/>
          <w:sz w:val="28"/>
          <w:szCs w:val="28"/>
        </w:rPr>
        <w:t>Таблица 40</w:t>
      </w:r>
    </w:p>
    <w:p w14:paraId="4A1692CE" w14:textId="77777777" w:rsidR="0037700E" w:rsidRPr="0087683C" w:rsidRDefault="0037700E" w:rsidP="0037700E">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Автобусные маршруты </w:t>
      </w:r>
      <w:r w:rsidRPr="0087683C">
        <w:rPr>
          <w:rFonts w:ascii="Times New Roman" w:hAnsi="Times New Roman"/>
          <w:sz w:val="28"/>
          <w:szCs w:val="28"/>
        </w:rPr>
        <w:t>муниципального образования</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49"/>
        <w:gridCol w:w="1418"/>
        <w:gridCol w:w="3303"/>
        <w:gridCol w:w="992"/>
        <w:gridCol w:w="1088"/>
      </w:tblGrid>
      <w:tr w:rsidR="0037700E" w:rsidRPr="0087683C" w14:paraId="320BFF07" w14:textId="77777777" w:rsidTr="0037700E">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F0AC49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Маршрут</w:t>
            </w:r>
          </w:p>
        </w:tc>
        <w:tc>
          <w:tcPr>
            <w:tcW w:w="949" w:type="dxa"/>
            <w:tcBorders>
              <w:top w:val="single" w:sz="4" w:space="0" w:color="auto"/>
              <w:left w:val="single" w:sz="4" w:space="0" w:color="auto"/>
              <w:bottom w:val="single" w:sz="4" w:space="0" w:color="auto"/>
              <w:right w:val="single" w:sz="4" w:space="0" w:color="auto"/>
            </w:tcBorders>
            <w:vAlign w:val="center"/>
            <w:hideMark/>
          </w:tcPr>
          <w:p w14:paraId="3B25F528"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Длина пути, км</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3AE0D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Количество рейсов ежедневного сообщения</w:t>
            </w:r>
          </w:p>
        </w:tc>
        <w:tc>
          <w:tcPr>
            <w:tcW w:w="3303" w:type="dxa"/>
            <w:tcBorders>
              <w:top w:val="single" w:sz="4" w:space="0" w:color="auto"/>
              <w:left w:val="single" w:sz="4" w:space="0" w:color="auto"/>
              <w:bottom w:val="single" w:sz="4" w:space="0" w:color="auto"/>
              <w:right w:val="single" w:sz="4" w:space="0" w:color="auto"/>
            </w:tcBorders>
            <w:vAlign w:val="center"/>
            <w:hideMark/>
          </w:tcPr>
          <w:p w14:paraId="7FD1563F"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Пункты остановок</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E6B888"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Необходимо внести в маршрут (улица, переулок и т.д.)</w:t>
            </w:r>
          </w:p>
        </w:tc>
        <w:tc>
          <w:tcPr>
            <w:tcW w:w="1088" w:type="dxa"/>
            <w:tcBorders>
              <w:top w:val="single" w:sz="4" w:space="0" w:color="auto"/>
              <w:left w:val="single" w:sz="4" w:space="0" w:color="auto"/>
              <w:bottom w:val="single" w:sz="4" w:space="0" w:color="auto"/>
              <w:right w:val="single" w:sz="4" w:space="0" w:color="auto"/>
            </w:tcBorders>
            <w:vAlign w:val="center"/>
            <w:hideMark/>
          </w:tcPr>
          <w:p w14:paraId="5A4206CE"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Вид транспорта</w:t>
            </w:r>
          </w:p>
        </w:tc>
      </w:tr>
      <w:tr w:rsidR="0037700E" w:rsidRPr="0087683C" w14:paraId="511CAAF9" w14:textId="77777777" w:rsidTr="0037700E">
        <w:trPr>
          <w:jc w:val="center"/>
        </w:trPr>
        <w:tc>
          <w:tcPr>
            <w:tcW w:w="1980" w:type="dxa"/>
            <w:tcBorders>
              <w:top w:val="single" w:sz="4" w:space="0" w:color="auto"/>
              <w:left w:val="single" w:sz="4" w:space="0" w:color="auto"/>
              <w:bottom w:val="single" w:sz="4" w:space="0" w:color="auto"/>
              <w:right w:val="single" w:sz="4" w:space="0" w:color="auto"/>
            </w:tcBorders>
          </w:tcPr>
          <w:p w14:paraId="1143827E"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 117 «Камень-Рыболов-Новониколаевка»</w:t>
            </w:r>
          </w:p>
        </w:tc>
        <w:tc>
          <w:tcPr>
            <w:tcW w:w="949" w:type="dxa"/>
            <w:tcBorders>
              <w:top w:val="single" w:sz="4" w:space="0" w:color="auto"/>
              <w:left w:val="single" w:sz="4" w:space="0" w:color="auto"/>
              <w:bottom w:val="single" w:sz="4" w:space="0" w:color="auto"/>
              <w:right w:val="single" w:sz="4" w:space="0" w:color="auto"/>
            </w:tcBorders>
            <w:vAlign w:val="center"/>
          </w:tcPr>
          <w:p w14:paraId="65F1D22B" w14:textId="77777777" w:rsidR="0037700E" w:rsidRPr="0087683C" w:rsidRDefault="0037700E" w:rsidP="0037700E">
            <w:pPr>
              <w:spacing w:after="0" w:line="240" w:lineRule="auto"/>
              <w:rPr>
                <w:rFonts w:ascii="Times New Roman" w:hAnsi="Times New Roman"/>
                <w:bCs/>
              </w:rPr>
            </w:pPr>
            <w:r w:rsidRPr="0087683C">
              <w:rPr>
                <w:rFonts w:ascii="Times New Roman" w:hAnsi="Times New Roman"/>
                <w:bCs/>
              </w:rPr>
              <w:t>37,7</w:t>
            </w:r>
          </w:p>
        </w:tc>
        <w:tc>
          <w:tcPr>
            <w:tcW w:w="1418" w:type="dxa"/>
            <w:tcBorders>
              <w:top w:val="single" w:sz="4" w:space="0" w:color="auto"/>
              <w:left w:val="single" w:sz="4" w:space="0" w:color="auto"/>
              <w:bottom w:val="single" w:sz="4" w:space="0" w:color="auto"/>
              <w:right w:val="single" w:sz="4" w:space="0" w:color="auto"/>
            </w:tcBorders>
          </w:tcPr>
          <w:p w14:paraId="0918B6E2"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Вторник (2),        пятница (2)</w:t>
            </w:r>
          </w:p>
        </w:tc>
        <w:tc>
          <w:tcPr>
            <w:tcW w:w="3303" w:type="dxa"/>
            <w:tcBorders>
              <w:top w:val="single" w:sz="4" w:space="0" w:color="auto"/>
              <w:left w:val="single" w:sz="4" w:space="0" w:color="auto"/>
              <w:bottom w:val="single" w:sz="4" w:space="0" w:color="auto"/>
              <w:right w:val="single" w:sz="4" w:space="0" w:color="auto"/>
            </w:tcBorders>
          </w:tcPr>
          <w:p w14:paraId="142CA7DD"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Камень-Рыболов АС,</w:t>
            </w:r>
          </w:p>
          <w:p w14:paraId="10307FC3"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Троицкий гарнизон,</w:t>
            </w:r>
          </w:p>
          <w:p w14:paraId="2FA21157"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Троицкое,</w:t>
            </w:r>
          </w:p>
          <w:p w14:paraId="7780049A"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Ильинка,</w:t>
            </w:r>
          </w:p>
          <w:p w14:paraId="053D8B86"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Октябрьское,</w:t>
            </w:r>
          </w:p>
          <w:p w14:paraId="251E45A9"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Люблино,</w:t>
            </w:r>
          </w:p>
          <w:p w14:paraId="15631DCB"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Новониколаевка</w:t>
            </w:r>
          </w:p>
        </w:tc>
        <w:tc>
          <w:tcPr>
            <w:tcW w:w="992" w:type="dxa"/>
            <w:tcBorders>
              <w:top w:val="single" w:sz="4" w:space="0" w:color="auto"/>
              <w:left w:val="single" w:sz="4" w:space="0" w:color="auto"/>
              <w:bottom w:val="single" w:sz="4" w:space="0" w:color="auto"/>
              <w:right w:val="single" w:sz="4" w:space="0" w:color="auto"/>
            </w:tcBorders>
            <w:vAlign w:val="center"/>
          </w:tcPr>
          <w:p w14:paraId="167AAD78" w14:textId="77777777" w:rsidR="0037700E" w:rsidRPr="0087683C" w:rsidRDefault="0037700E" w:rsidP="0037700E">
            <w:pPr>
              <w:spacing w:after="0" w:line="240" w:lineRule="auto"/>
              <w:jc w:val="center"/>
              <w:rPr>
                <w:rFonts w:ascii="Times New Roman" w:hAnsi="Times New Roman"/>
                <w:bCs/>
              </w:rPr>
            </w:pPr>
          </w:p>
        </w:tc>
        <w:tc>
          <w:tcPr>
            <w:tcW w:w="1088" w:type="dxa"/>
            <w:tcBorders>
              <w:top w:val="single" w:sz="4" w:space="0" w:color="auto"/>
              <w:left w:val="single" w:sz="4" w:space="0" w:color="auto"/>
              <w:bottom w:val="single" w:sz="4" w:space="0" w:color="auto"/>
              <w:right w:val="single" w:sz="4" w:space="0" w:color="auto"/>
            </w:tcBorders>
            <w:vAlign w:val="center"/>
          </w:tcPr>
          <w:p w14:paraId="7B5D9B53"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автобус</w:t>
            </w:r>
          </w:p>
        </w:tc>
      </w:tr>
      <w:tr w:rsidR="0037700E" w:rsidRPr="0087683C" w14:paraId="26925CCD" w14:textId="77777777" w:rsidTr="0037700E">
        <w:trPr>
          <w:jc w:val="center"/>
        </w:trPr>
        <w:tc>
          <w:tcPr>
            <w:tcW w:w="1980" w:type="dxa"/>
            <w:tcBorders>
              <w:top w:val="single" w:sz="4" w:space="0" w:color="auto"/>
              <w:left w:val="single" w:sz="4" w:space="0" w:color="auto"/>
              <w:bottom w:val="single" w:sz="4" w:space="0" w:color="auto"/>
              <w:right w:val="single" w:sz="4" w:space="0" w:color="auto"/>
            </w:tcBorders>
          </w:tcPr>
          <w:p w14:paraId="53D7FAFB"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 118 «Камень-Рыболов-Майское-Октябрьское»</w:t>
            </w:r>
          </w:p>
        </w:tc>
        <w:tc>
          <w:tcPr>
            <w:tcW w:w="949" w:type="dxa"/>
            <w:tcBorders>
              <w:top w:val="single" w:sz="4" w:space="0" w:color="auto"/>
              <w:left w:val="single" w:sz="4" w:space="0" w:color="auto"/>
              <w:bottom w:val="single" w:sz="4" w:space="0" w:color="auto"/>
              <w:right w:val="single" w:sz="4" w:space="0" w:color="auto"/>
            </w:tcBorders>
            <w:vAlign w:val="center"/>
          </w:tcPr>
          <w:p w14:paraId="1FC457F0" w14:textId="77777777" w:rsidR="0037700E" w:rsidRPr="0087683C" w:rsidRDefault="0037700E" w:rsidP="0037700E">
            <w:pPr>
              <w:spacing w:after="0" w:line="240" w:lineRule="auto"/>
              <w:rPr>
                <w:rFonts w:ascii="Times New Roman" w:hAnsi="Times New Roman"/>
                <w:bCs/>
              </w:rPr>
            </w:pPr>
            <w:r w:rsidRPr="0087683C">
              <w:rPr>
                <w:rFonts w:ascii="Times New Roman" w:hAnsi="Times New Roman"/>
                <w:bCs/>
              </w:rPr>
              <w:t>34,2</w:t>
            </w:r>
          </w:p>
        </w:tc>
        <w:tc>
          <w:tcPr>
            <w:tcW w:w="1418" w:type="dxa"/>
            <w:tcBorders>
              <w:top w:val="single" w:sz="4" w:space="0" w:color="auto"/>
              <w:left w:val="single" w:sz="4" w:space="0" w:color="auto"/>
              <w:bottom w:val="single" w:sz="4" w:space="0" w:color="auto"/>
              <w:right w:val="single" w:sz="4" w:space="0" w:color="auto"/>
            </w:tcBorders>
          </w:tcPr>
          <w:p w14:paraId="4A6E431E"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Ежедневно, кроме субботы и воскресенья (3)</w:t>
            </w:r>
          </w:p>
        </w:tc>
        <w:tc>
          <w:tcPr>
            <w:tcW w:w="3303" w:type="dxa"/>
            <w:tcBorders>
              <w:top w:val="single" w:sz="4" w:space="0" w:color="auto"/>
              <w:left w:val="single" w:sz="4" w:space="0" w:color="auto"/>
              <w:bottom w:val="single" w:sz="4" w:space="0" w:color="auto"/>
              <w:right w:val="single" w:sz="4" w:space="0" w:color="auto"/>
            </w:tcBorders>
          </w:tcPr>
          <w:p w14:paraId="0311A0D5"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Камень-Рыболов АС,</w:t>
            </w:r>
          </w:p>
          <w:p w14:paraId="5653B111"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Троицкий, гарнизон</w:t>
            </w:r>
          </w:p>
          <w:p w14:paraId="63BCC107"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Троицкое,</w:t>
            </w:r>
          </w:p>
          <w:p w14:paraId="5B4610F1"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Ильинка,</w:t>
            </w:r>
          </w:p>
          <w:p w14:paraId="2A04E0DE"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Майское,</w:t>
            </w:r>
          </w:p>
          <w:p w14:paraId="18336D08"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Октябрьское</w:t>
            </w:r>
          </w:p>
        </w:tc>
        <w:tc>
          <w:tcPr>
            <w:tcW w:w="992" w:type="dxa"/>
            <w:tcBorders>
              <w:top w:val="single" w:sz="4" w:space="0" w:color="auto"/>
              <w:left w:val="single" w:sz="4" w:space="0" w:color="auto"/>
              <w:bottom w:val="single" w:sz="4" w:space="0" w:color="auto"/>
              <w:right w:val="single" w:sz="4" w:space="0" w:color="auto"/>
            </w:tcBorders>
            <w:vAlign w:val="center"/>
          </w:tcPr>
          <w:p w14:paraId="07EA9138" w14:textId="77777777" w:rsidR="0037700E" w:rsidRPr="0087683C" w:rsidRDefault="0037700E" w:rsidP="0037700E">
            <w:pPr>
              <w:spacing w:after="0" w:line="240" w:lineRule="auto"/>
              <w:jc w:val="center"/>
              <w:rPr>
                <w:rFonts w:ascii="Times New Roman" w:hAnsi="Times New Roman"/>
                <w:bCs/>
              </w:rPr>
            </w:pPr>
          </w:p>
        </w:tc>
        <w:tc>
          <w:tcPr>
            <w:tcW w:w="1088" w:type="dxa"/>
            <w:tcBorders>
              <w:top w:val="single" w:sz="4" w:space="0" w:color="auto"/>
              <w:left w:val="single" w:sz="4" w:space="0" w:color="auto"/>
              <w:bottom w:val="single" w:sz="4" w:space="0" w:color="auto"/>
              <w:right w:val="single" w:sz="4" w:space="0" w:color="auto"/>
            </w:tcBorders>
          </w:tcPr>
          <w:p w14:paraId="4CD1C57E"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rPr>
              <w:t>автобус</w:t>
            </w:r>
          </w:p>
        </w:tc>
      </w:tr>
      <w:tr w:rsidR="0037700E" w:rsidRPr="0087683C" w14:paraId="57FE7C19" w14:textId="77777777" w:rsidTr="0037700E">
        <w:trPr>
          <w:jc w:val="center"/>
        </w:trPr>
        <w:tc>
          <w:tcPr>
            <w:tcW w:w="1980" w:type="dxa"/>
            <w:tcBorders>
              <w:top w:val="single" w:sz="4" w:space="0" w:color="auto"/>
              <w:left w:val="single" w:sz="4" w:space="0" w:color="auto"/>
              <w:bottom w:val="single" w:sz="4" w:space="0" w:color="auto"/>
              <w:right w:val="single" w:sz="4" w:space="0" w:color="auto"/>
            </w:tcBorders>
          </w:tcPr>
          <w:p w14:paraId="57FED8C5"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 119 «Камень-Рыболов-Комиссарово»</w:t>
            </w:r>
          </w:p>
        </w:tc>
        <w:tc>
          <w:tcPr>
            <w:tcW w:w="949" w:type="dxa"/>
            <w:tcBorders>
              <w:top w:val="single" w:sz="4" w:space="0" w:color="auto"/>
              <w:left w:val="single" w:sz="4" w:space="0" w:color="auto"/>
              <w:bottom w:val="single" w:sz="4" w:space="0" w:color="auto"/>
              <w:right w:val="single" w:sz="4" w:space="0" w:color="auto"/>
            </w:tcBorders>
            <w:vAlign w:val="center"/>
          </w:tcPr>
          <w:p w14:paraId="66CEF586" w14:textId="77777777" w:rsidR="0037700E" w:rsidRPr="0087683C" w:rsidRDefault="0037700E" w:rsidP="0037700E">
            <w:pPr>
              <w:spacing w:after="0" w:line="240" w:lineRule="auto"/>
              <w:rPr>
                <w:rFonts w:ascii="Times New Roman" w:hAnsi="Times New Roman"/>
                <w:bCs/>
              </w:rPr>
            </w:pPr>
            <w:r w:rsidRPr="0087683C">
              <w:rPr>
                <w:rFonts w:ascii="Times New Roman" w:hAnsi="Times New Roman"/>
                <w:bCs/>
              </w:rPr>
              <w:t>47,1</w:t>
            </w:r>
          </w:p>
        </w:tc>
        <w:tc>
          <w:tcPr>
            <w:tcW w:w="1418" w:type="dxa"/>
            <w:tcBorders>
              <w:top w:val="single" w:sz="4" w:space="0" w:color="auto"/>
              <w:left w:val="single" w:sz="4" w:space="0" w:color="auto"/>
              <w:bottom w:val="single" w:sz="4" w:space="0" w:color="auto"/>
              <w:right w:val="single" w:sz="4" w:space="0" w:color="auto"/>
            </w:tcBorders>
          </w:tcPr>
          <w:p w14:paraId="2CAE0E77"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Четверг (2)</w:t>
            </w:r>
          </w:p>
        </w:tc>
        <w:tc>
          <w:tcPr>
            <w:tcW w:w="3303" w:type="dxa"/>
            <w:tcBorders>
              <w:top w:val="single" w:sz="4" w:space="0" w:color="auto"/>
              <w:left w:val="single" w:sz="4" w:space="0" w:color="auto"/>
              <w:bottom w:val="single" w:sz="4" w:space="0" w:color="auto"/>
              <w:right w:val="single" w:sz="4" w:space="0" w:color="auto"/>
            </w:tcBorders>
          </w:tcPr>
          <w:p w14:paraId="2C6DBD94"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Камень-Рыболов АС,</w:t>
            </w:r>
          </w:p>
          <w:p w14:paraId="090EA226"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Ильинка,</w:t>
            </w:r>
          </w:p>
          <w:p w14:paraId="116F34F2"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Комиссарово</w:t>
            </w:r>
          </w:p>
        </w:tc>
        <w:tc>
          <w:tcPr>
            <w:tcW w:w="992" w:type="dxa"/>
            <w:tcBorders>
              <w:top w:val="single" w:sz="4" w:space="0" w:color="auto"/>
              <w:left w:val="single" w:sz="4" w:space="0" w:color="auto"/>
              <w:bottom w:val="single" w:sz="4" w:space="0" w:color="auto"/>
              <w:right w:val="single" w:sz="4" w:space="0" w:color="auto"/>
            </w:tcBorders>
            <w:vAlign w:val="center"/>
          </w:tcPr>
          <w:p w14:paraId="724ED0AC" w14:textId="77777777" w:rsidR="0037700E" w:rsidRPr="0087683C" w:rsidRDefault="0037700E" w:rsidP="0037700E">
            <w:pPr>
              <w:spacing w:after="0" w:line="240" w:lineRule="auto"/>
              <w:jc w:val="center"/>
              <w:rPr>
                <w:rFonts w:ascii="Times New Roman" w:hAnsi="Times New Roman"/>
                <w:bCs/>
              </w:rPr>
            </w:pPr>
          </w:p>
        </w:tc>
        <w:tc>
          <w:tcPr>
            <w:tcW w:w="1088" w:type="dxa"/>
            <w:tcBorders>
              <w:top w:val="single" w:sz="4" w:space="0" w:color="auto"/>
              <w:left w:val="single" w:sz="4" w:space="0" w:color="auto"/>
              <w:bottom w:val="single" w:sz="4" w:space="0" w:color="auto"/>
              <w:right w:val="single" w:sz="4" w:space="0" w:color="auto"/>
            </w:tcBorders>
          </w:tcPr>
          <w:p w14:paraId="54A84F7E"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rPr>
              <w:t>автобус</w:t>
            </w:r>
          </w:p>
        </w:tc>
      </w:tr>
      <w:tr w:rsidR="0037700E" w:rsidRPr="0087683C" w14:paraId="0B4960C6" w14:textId="77777777" w:rsidTr="0037700E">
        <w:trPr>
          <w:jc w:val="center"/>
        </w:trPr>
        <w:tc>
          <w:tcPr>
            <w:tcW w:w="1980" w:type="dxa"/>
            <w:tcBorders>
              <w:top w:val="single" w:sz="4" w:space="0" w:color="auto"/>
              <w:left w:val="single" w:sz="4" w:space="0" w:color="auto"/>
              <w:bottom w:val="single" w:sz="4" w:space="0" w:color="auto"/>
              <w:right w:val="single" w:sz="4" w:space="0" w:color="auto"/>
            </w:tcBorders>
          </w:tcPr>
          <w:p w14:paraId="58EBB76D"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 129 «Комиссарово-Дворянка»</w:t>
            </w:r>
          </w:p>
        </w:tc>
        <w:tc>
          <w:tcPr>
            <w:tcW w:w="949" w:type="dxa"/>
            <w:tcBorders>
              <w:top w:val="single" w:sz="4" w:space="0" w:color="auto"/>
              <w:left w:val="single" w:sz="4" w:space="0" w:color="auto"/>
              <w:bottom w:val="single" w:sz="4" w:space="0" w:color="auto"/>
              <w:right w:val="single" w:sz="4" w:space="0" w:color="auto"/>
            </w:tcBorders>
            <w:vAlign w:val="center"/>
          </w:tcPr>
          <w:p w14:paraId="65E8C376" w14:textId="77777777" w:rsidR="0037700E" w:rsidRPr="0087683C" w:rsidRDefault="0037700E" w:rsidP="0037700E">
            <w:pPr>
              <w:spacing w:after="0" w:line="240" w:lineRule="auto"/>
              <w:rPr>
                <w:rFonts w:ascii="Times New Roman" w:hAnsi="Times New Roman"/>
                <w:bCs/>
              </w:rPr>
            </w:pPr>
            <w:r w:rsidRPr="0087683C">
              <w:rPr>
                <w:rFonts w:ascii="Times New Roman" w:hAnsi="Times New Roman"/>
                <w:bCs/>
              </w:rPr>
              <w:t>26,0</w:t>
            </w:r>
          </w:p>
        </w:tc>
        <w:tc>
          <w:tcPr>
            <w:tcW w:w="1418" w:type="dxa"/>
            <w:tcBorders>
              <w:top w:val="single" w:sz="4" w:space="0" w:color="auto"/>
              <w:left w:val="single" w:sz="4" w:space="0" w:color="auto"/>
              <w:bottom w:val="single" w:sz="4" w:space="0" w:color="auto"/>
              <w:right w:val="single" w:sz="4" w:space="0" w:color="auto"/>
            </w:tcBorders>
          </w:tcPr>
          <w:p w14:paraId="2D9F712A"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Четверг (2)</w:t>
            </w:r>
          </w:p>
        </w:tc>
        <w:tc>
          <w:tcPr>
            <w:tcW w:w="3303" w:type="dxa"/>
            <w:tcBorders>
              <w:top w:val="single" w:sz="4" w:space="0" w:color="auto"/>
              <w:left w:val="single" w:sz="4" w:space="0" w:color="auto"/>
              <w:bottom w:val="single" w:sz="4" w:space="0" w:color="auto"/>
              <w:right w:val="single" w:sz="4" w:space="0" w:color="auto"/>
            </w:tcBorders>
          </w:tcPr>
          <w:p w14:paraId="58C5364B"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Комиссарово,</w:t>
            </w:r>
          </w:p>
          <w:p w14:paraId="20C0B384"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Дворянка</w:t>
            </w:r>
          </w:p>
        </w:tc>
        <w:tc>
          <w:tcPr>
            <w:tcW w:w="992" w:type="dxa"/>
            <w:tcBorders>
              <w:top w:val="single" w:sz="4" w:space="0" w:color="auto"/>
              <w:left w:val="single" w:sz="4" w:space="0" w:color="auto"/>
              <w:bottom w:val="single" w:sz="4" w:space="0" w:color="auto"/>
              <w:right w:val="single" w:sz="4" w:space="0" w:color="auto"/>
            </w:tcBorders>
            <w:vAlign w:val="center"/>
          </w:tcPr>
          <w:p w14:paraId="1BB38162" w14:textId="77777777" w:rsidR="0037700E" w:rsidRPr="0087683C" w:rsidRDefault="0037700E" w:rsidP="0037700E">
            <w:pPr>
              <w:spacing w:after="0" w:line="240" w:lineRule="auto"/>
              <w:jc w:val="center"/>
              <w:rPr>
                <w:rFonts w:ascii="Times New Roman" w:hAnsi="Times New Roman"/>
                <w:bCs/>
              </w:rPr>
            </w:pPr>
          </w:p>
        </w:tc>
        <w:tc>
          <w:tcPr>
            <w:tcW w:w="1088" w:type="dxa"/>
            <w:tcBorders>
              <w:top w:val="single" w:sz="4" w:space="0" w:color="auto"/>
              <w:left w:val="single" w:sz="4" w:space="0" w:color="auto"/>
              <w:bottom w:val="single" w:sz="4" w:space="0" w:color="auto"/>
              <w:right w:val="single" w:sz="4" w:space="0" w:color="auto"/>
            </w:tcBorders>
          </w:tcPr>
          <w:p w14:paraId="50774971"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rPr>
              <w:t>автобус</w:t>
            </w:r>
          </w:p>
        </w:tc>
      </w:tr>
      <w:tr w:rsidR="0037700E" w:rsidRPr="0087683C" w14:paraId="2CF589CF" w14:textId="77777777" w:rsidTr="0037700E">
        <w:trPr>
          <w:jc w:val="center"/>
        </w:trPr>
        <w:tc>
          <w:tcPr>
            <w:tcW w:w="1980" w:type="dxa"/>
            <w:tcBorders>
              <w:top w:val="single" w:sz="4" w:space="0" w:color="auto"/>
              <w:left w:val="single" w:sz="4" w:space="0" w:color="auto"/>
              <w:bottom w:val="single" w:sz="4" w:space="0" w:color="auto"/>
              <w:right w:val="single" w:sz="4" w:space="0" w:color="auto"/>
            </w:tcBorders>
          </w:tcPr>
          <w:p w14:paraId="191254EA"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 126 «Камень-Рыболов-Новокачалинск»</w:t>
            </w:r>
          </w:p>
        </w:tc>
        <w:tc>
          <w:tcPr>
            <w:tcW w:w="949" w:type="dxa"/>
            <w:tcBorders>
              <w:top w:val="single" w:sz="4" w:space="0" w:color="auto"/>
              <w:left w:val="single" w:sz="4" w:space="0" w:color="auto"/>
              <w:bottom w:val="single" w:sz="4" w:space="0" w:color="auto"/>
              <w:right w:val="single" w:sz="4" w:space="0" w:color="auto"/>
            </w:tcBorders>
            <w:vAlign w:val="center"/>
          </w:tcPr>
          <w:p w14:paraId="6F504556" w14:textId="77777777" w:rsidR="0037700E" w:rsidRPr="0087683C" w:rsidRDefault="0037700E" w:rsidP="0037700E">
            <w:pPr>
              <w:spacing w:after="0" w:line="240" w:lineRule="auto"/>
              <w:rPr>
                <w:rFonts w:ascii="Times New Roman" w:hAnsi="Times New Roman"/>
                <w:bCs/>
              </w:rPr>
            </w:pPr>
            <w:r w:rsidRPr="0087683C">
              <w:rPr>
                <w:rFonts w:ascii="Times New Roman" w:hAnsi="Times New Roman"/>
                <w:bCs/>
              </w:rPr>
              <w:t>46,4</w:t>
            </w:r>
          </w:p>
        </w:tc>
        <w:tc>
          <w:tcPr>
            <w:tcW w:w="1418" w:type="dxa"/>
            <w:tcBorders>
              <w:top w:val="single" w:sz="4" w:space="0" w:color="auto"/>
              <w:left w:val="single" w:sz="4" w:space="0" w:color="auto"/>
              <w:bottom w:val="single" w:sz="4" w:space="0" w:color="auto"/>
              <w:right w:val="single" w:sz="4" w:space="0" w:color="auto"/>
            </w:tcBorders>
          </w:tcPr>
          <w:p w14:paraId="7580D426"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Вторник (2)</w:t>
            </w:r>
          </w:p>
        </w:tc>
        <w:tc>
          <w:tcPr>
            <w:tcW w:w="3303" w:type="dxa"/>
            <w:tcBorders>
              <w:top w:val="single" w:sz="4" w:space="0" w:color="auto"/>
              <w:left w:val="single" w:sz="4" w:space="0" w:color="auto"/>
              <w:bottom w:val="single" w:sz="4" w:space="0" w:color="auto"/>
              <w:right w:val="single" w:sz="4" w:space="0" w:color="auto"/>
            </w:tcBorders>
          </w:tcPr>
          <w:p w14:paraId="6A57A2D3"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Камень-Рыболов АС,</w:t>
            </w:r>
          </w:p>
          <w:p w14:paraId="3F0E5D95"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Ильинка,</w:t>
            </w:r>
          </w:p>
          <w:p w14:paraId="2528EA4F"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Платоно-Александровское,</w:t>
            </w:r>
          </w:p>
          <w:p w14:paraId="2DB18FA0"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Новокачалинск</w:t>
            </w:r>
          </w:p>
        </w:tc>
        <w:tc>
          <w:tcPr>
            <w:tcW w:w="992" w:type="dxa"/>
            <w:tcBorders>
              <w:top w:val="single" w:sz="4" w:space="0" w:color="auto"/>
              <w:left w:val="single" w:sz="4" w:space="0" w:color="auto"/>
              <w:bottom w:val="single" w:sz="4" w:space="0" w:color="auto"/>
              <w:right w:val="single" w:sz="4" w:space="0" w:color="auto"/>
            </w:tcBorders>
            <w:vAlign w:val="center"/>
          </w:tcPr>
          <w:p w14:paraId="0FDFA613" w14:textId="77777777" w:rsidR="0037700E" w:rsidRPr="0087683C" w:rsidRDefault="0037700E" w:rsidP="0037700E">
            <w:pPr>
              <w:spacing w:after="0" w:line="240" w:lineRule="auto"/>
              <w:jc w:val="center"/>
              <w:rPr>
                <w:rFonts w:ascii="Times New Roman" w:hAnsi="Times New Roman"/>
                <w:bCs/>
              </w:rPr>
            </w:pPr>
          </w:p>
        </w:tc>
        <w:tc>
          <w:tcPr>
            <w:tcW w:w="1088" w:type="dxa"/>
            <w:tcBorders>
              <w:top w:val="single" w:sz="4" w:space="0" w:color="auto"/>
              <w:left w:val="single" w:sz="4" w:space="0" w:color="auto"/>
              <w:bottom w:val="single" w:sz="4" w:space="0" w:color="auto"/>
              <w:right w:val="single" w:sz="4" w:space="0" w:color="auto"/>
            </w:tcBorders>
          </w:tcPr>
          <w:p w14:paraId="11F2DC2E"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rPr>
              <w:t>автобус</w:t>
            </w:r>
          </w:p>
        </w:tc>
      </w:tr>
      <w:tr w:rsidR="0037700E" w:rsidRPr="0087683C" w14:paraId="6BF147C4" w14:textId="77777777" w:rsidTr="0037700E">
        <w:trPr>
          <w:jc w:val="center"/>
        </w:trPr>
        <w:tc>
          <w:tcPr>
            <w:tcW w:w="1980" w:type="dxa"/>
            <w:tcBorders>
              <w:top w:val="single" w:sz="4" w:space="0" w:color="auto"/>
              <w:left w:val="single" w:sz="4" w:space="0" w:color="auto"/>
              <w:bottom w:val="single" w:sz="4" w:space="0" w:color="auto"/>
              <w:right w:val="single" w:sz="4" w:space="0" w:color="auto"/>
            </w:tcBorders>
          </w:tcPr>
          <w:p w14:paraId="62B48D68"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 127 «Новокачалинск-Рассказово»</w:t>
            </w:r>
          </w:p>
        </w:tc>
        <w:tc>
          <w:tcPr>
            <w:tcW w:w="949" w:type="dxa"/>
            <w:tcBorders>
              <w:top w:val="single" w:sz="4" w:space="0" w:color="auto"/>
              <w:left w:val="single" w:sz="4" w:space="0" w:color="auto"/>
              <w:bottom w:val="single" w:sz="4" w:space="0" w:color="auto"/>
              <w:right w:val="single" w:sz="4" w:space="0" w:color="auto"/>
            </w:tcBorders>
            <w:vAlign w:val="center"/>
          </w:tcPr>
          <w:p w14:paraId="43A1CC5C" w14:textId="77777777" w:rsidR="0037700E" w:rsidRPr="0087683C" w:rsidRDefault="0037700E" w:rsidP="0037700E">
            <w:pPr>
              <w:spacing w:after="0" w:line="240" w:lineRule="auto"/>
              <w:rPr>
                <w:rFonts w:ascii="Times New Roman" w:hAnsi="Times New Roman"/>
                <w:bCs/>
              </w:rPr>
            </w:pPr>
            <w:r w:rsidRPr="0087683C">
              <w:rPr>
                <w:rFonts w:ascii="Times New Roman" w:hAnsi="Times New Roman"/>
                <w:bCs/>
              </w:rPr>
              <w:t>25,0</w:t>
            </w:r>
          </w:p>
        </w:tc>
        <w:tc>
          <w:tcPr>
            <w:tcW w:w="1418" w:type="dxa"/>
            <w:tcBorders>
              <w:top w:val="single" w:sz="4" w:space="0" w:color="auto"/>
              <w:left w:val="single" w:sz="4" w:space="0" w:color="auto"/>
              <w:bottom w:val="single" w:sz="4" w:space="0" w:color="auto"/>
              <w:right w:val="single" w:sz="4" w:space="0" w:color="auto"/>
            </w:tcBorders>
          </w:tcPr>
          <w:p w14:paraId="3129CFBF"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Вторник (2)</w:t>
            </w:r>
          </w:p>
        </w:tc>
        <w:tc>
          <w:tcPr>
            <w:tcW w:w="3303" w:type="dxa"/>
            <w:tcBorders>
              <w:top w:val="single" w:sz="4" w:space="0" w:color="auto"/>
              <w:left w:val="single" w:sz="4" w:space="0" w:color="auto"/>
              <w:bottom w:val="single" w:sz="4" w:space="0" w:color="auto"/>
              <w:right w:val="single" w:sz="4" w:space="0" w:color="auto"/>
            </w:tcBorders>
          </w:tcPr>
          <w:p w14:paraId="2C13A290"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Новокачалинск,</w:t>
            </w:r>
          </w:p>
          <w:p w14:paraId="08502F6E"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Первомайское,</w:t>
            </w:r>
          </w:p>
          <w:p w14:paraId="07383C85"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Рассказово</w:t>
            </w:r>
          </w:p>
        </w:tc>
        <w:tc>
          <w:tcPr>
            <w:tcW w:w="992" w:type="dxa"/>
            <w:tcBorders>
              <w:top w:val="single" w:sz="4" w:space="0" w:color="auto"/>
              <w:left w:val="single" w:sz="4" w:space="0" w:color="auto"/>
              <w:bottom w:val="single" w:sz="4" w:space="0" w:color="auto"/>
              <w:right w:val="single" w:sz="4" w:space="0" w:color="auto"/>
            </w:tcBorders>
            <w:vAlign w:val="center"/>
          </w:tcPr>
          <w:p w14:paraId="13767E94" w14:textId="77777777" w:rsidR="0037700E" w:rsidRPr="0087683C" w:rsidRDefault="0037700E" w:rsidP="0037700E">
            <w:pPr>
              <w:spacing w:after="0" w:line="240" w:lineRule="auto"/>
              <w:jc w:val="center"/>
              <w:rPr>
                <w:rFonts w:ascii="Times New Roman" w:hAnsi="Times New Roman"/>
                <w:bCs/>
              </w:rPr>
            </w:pPr>
          </w:p>
        </w:tc>
        <w:tc>
          <w:tcPr>
            <w:tcW w:w="1088" w:type="dxa"/>
            <w:tcBorders>
              <w:top w:val="single" w:sz="4" w:space="0" w:color="auto"/>
              <w:left w:val="single" w:sz="4" w:space="0" w:color="auto"/>
              <w:bottom w:val="single" w:sz="4" w:space="0" w:color="auto"/>
              <w:right w:val="single" w:sz="4" w:space="0" w:color="auto"/>
            </w:tcBorders>
          </w:tcPr>
          <w:p w14:paraId="43E2B973"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rPr>
              <w:t>автобус</w:t>
            </w:r>
          </w:p>
        </w:tc>
      </w:tr>
      <w:tr w:rsidR="0037700E" w:rsidRPr="0087683C" w14:paraId="2DE739C3" w14:textId="77777777" w:rsidTr="0037700E">
        <w:trPr>
          <w:jc w:val="center"/>
        </w:trPr>
        <w:tc>
          <w:tcPr>
            <w:tcW w:w="1980" w:type="dxa"/>
            <w:tcBorders>
              <w:top w:val="single" w:sz="4" w:space="0" w:color="auto"/>
              <w:left w:val="single" w:sz="4" w:space="0" w:color="auto"/>
              <w:bottom w:val="single" w:sz="4" w:space="0" w:color="auto"/>
              <w:right w:val="single" w:sz="4" w:space="0" w:color="auto"/>
            </w:tcBorders>
          </w:tcPr>
          <w:p w14:paraId="225B25FD"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 128 «Новокачалинск-Кировка»</w:t>
            </w:r>
          </w:p>
        </w:tc>
        <w:tc>
          <w:tcPr>
            <w:tcW w:w="949" w:type="dxa"/>
            <w:tcBorders>
              <w:top w:val="single" w:sz="4" w:space="0" w:color="auto"/>
              <w:left w:val="single" w:sz="4" w:space="0" w:color="auto"/>
              <w:bottom w:val="single" w:sz="4" w:space="0" w:color="auto"/>
              <w:right w:val="single" w:sz="4" w:space="0" w:color="auto"/>
            </w:tcBorders>
            <w:vAlign w:val="center"/>
          </w:tcPr>
          <w:p w14:paraId="1DCD1116" w14:textId="77777777" w:rsidR="0037700E" w:rsidRPr="0087683C" w:rsidRDefault="0037700E" w:rsidP="0037700E">
            <w:pPr>
              <w:spacing w:after="0" w:line="240" w:lineRule="auto"/>
              <w:rPr>
                <w:rFonts w:ascii="Times New Roman" w:hAnsi="Times New Roman"/>
                <w:bCs/>
              </w:rPr>
            </w:pPr>
            <w:r w:rsidRPr="0087683C">
              <w:rPr>
                <w:rFonts w:ascii="Times New Roman" w:hAnsi="Times New Roman"/>
                <w:bCs/>
              </w:rPr>
              <w:t>30,2</w:t>
            </w:r>
          </w:p>
        </w:tc>
        <w:tc>
          <w:tcPr>
            <w:tcW w:w="1418" w:type="dxa"/>
            <w:tcBorders>
              <w:top w:val="single" w:sz="4" w:space="0" w:color="auto"/>
              <w:left w:val="single" w:sz="4" w:space="0" w:color="auto"/>
              <w:bottom w:val="single" w:sz="4" w:space="0" w:color="auto"/>
              <w:right w:val="single" w:sz="4" w:space="0" w:color="auto"/>
            </w:tcBorders>
          </w:tcPr>
          <w:p w14:paraId="5F1538FB"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Пятница (2)</w:t>
            </w:r>
          </w:p>
        </w:tc>
        <w:tc>
          <w:tcPr>
            <w:tcW w:w="3303" w:type="dxa"/>
            <w:tcBorders>
              <w:top w:val="single" w:sz="4" w:space="0" w:color="auto"/>
              <w:left w:val="single" w:sz="4" w:space="0" w:color="auto"/>
              <w:bottom w:val="single" w:sz="4" w:space="0" w:color="auto"/>
              <w:right w:val="single" w:sz="4" w:space="0" w:color="auto"/>
            </w:tcBorders>
          </w:tcPr>
          <w:p w14:paraId="4C37D3AB"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Новокачалинск,</w:t>
            </w:r>
          </w:p>
          <w:p w14:paraId="14C022D6"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Турий Рог,</w:t>
            </w:r>
          </w:p>
          <w:p w14:paraId="2A052BCF"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Кировка</w:t>
            </w:r>
          </w:p>
        </w:tc>
        <w:tc>
          <w:tcPr>
            <w:tcW w:w="992" w:type="dxa"/>
            <w:tcBorders>
              <w:top w:val="single" w:sz="4" w:space="0" w:color="auto"/>
              <w:left w:val="single" w:sz="4" w:space="0" w:color="auto"/>
              <w:bottom w:val="single" w:sz="4" w:space="0" w:color="auto"/>
              <w:right w:val="single" w:sz="4" w:space="0" w:color="auto"/>
            </w:tcBorders>
            <w:vAlign w:val="center"/>
          </w:tcPr>
          <w:p w14:paraId="236E634A" w14:textId="77777777" w:rsidR="0037700E" w:rsidRPr="0087683C" w:rsidRDefault="0037700E" w:rsidP="0037700E">
            <w:pPr>
              <w:spacing w:after="0" w:line="240" w:lineRule="auto"/>
              <w:jc w:val="center"/>
              <w:rPr>
                <w:rFonts w:ascii="Times New Roman" w:hAnsi="Times New Roman"/>
                <w:bCs/>
              </w:rPr>
            </w:pPr>
          </w:p>
        </w:tc>
        <w:tc>
          <w:tcPr>
            <w:tcW w:w="1088" w:type="dxa"/>
            <w:tcBorders>
              <w:top w:val="single" w:sz="4" w:space="0" w:color="auto"/>
              <w:left w:val="single" w:sz="4" w:space="0" w:color="auto"/>
              <w:bottom w:val="single" w:sz="4" w:space="0" w:color="auto"/>
              <w:right w:val="single" w:sz="4" w:space="0" w:color="auto"/>
            </w:tcBorders>
          </w:tcPr>
          <w:p w14:paraId="5CE3E579"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rPr>
              <w:t>автобус</w:t>
            </w:r>
          </w:p>
        </w:tc>
      </w:tr>
      <w:tr w:rsidR="0037700E" w:rsidRPr="0087683C" w14:paraId="58A6320D" w14:textId="77777777" w:rsidTr="0037700E">
        <w:trPr>
          <w:jc w:val="center"/>
        </w:trPr>
        <w:tc>
          <w:tcPr>
            <w:tcW w:w="1980" w:type="dxa"/>
            <w:tcBorders>
              <w:top w:val="single" w:sz="4" w:space="0" w:color="auto"/>
              <w:left w:val="single" w:sz="4" w:space="0" w:color="auto"/>
              <w:bottom w:val="single" w:sz="4" w:space="0" w:color="auto"/>
              <w:right w:val="single" w:sz="4" w:space="0" w:color="auto"/>
            </w:tcBorders>
          </w:tcPr>
          <w:p w14:paraId="1A9FA969"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 122 «Камень-Рыболов-Мельгуновка»</w:t>
            </w:r>
          </w:p>
        </w:tc>
        <w:tc>
          <w:tcPr>
            <w:tcW w:w="949" w:type="dxa"/>
            <w:tcBorders>
              <w:top w:val="single" w:sz="4" w:space="0" w:color="auto"/>
              <w:left w:val="single" w:sz="4" w:space="0" w:color="auto"/>
              <w:bottom w:val="single" w:sz="4" w:space="0" w:color="auto"/>
              <w:right w:val="single" w:sz="4" w:space="0" w:color="auto"/>
            </w:tcBorders>
            <w:vAlign w:val="center"/>
          </w:tcPr>
          <w:p w14:paraId="7A32E421" w14:textId="77777777" w:rsidR="0037700E" w:rsidRPr="0087683C" w:rsidRDefault="0037700E" w:rsidP="0037700E">
            <w:pPr>
              <w:spacing w:after="0" w:line="240" w:lineRule="auto"/>
              <w:rPr>
                <w:rFonts w:ascii="Times New Roman" w:hAnsi="Times New Roman"/>
                <w:bCs/>
              </w:rPr>
            </w:pPr>
            <w:r w:rsidRPr="0087683C">
              <w:rPr>
                <w:rFonts w:ascii="Times New Roman" w:hAnsi="Times New Roman"/>
                <w:bCs/>
              </w:rPr>
              <w:t>38,8</w:t>
            </w:r>
          </w:p>
        </w:tc>
        <w:tc>
          <w:tcPr>
            <w:tcW w:w="1418" w:type="dxa"/>
            <w:tcBorders>
              <w:top w:val="single" w:sz="4" w:space="0" w:color="auto"/>
              <w:left w:val="single" w:sz="4" w:space="0" w:color="auto"/>
              <w:bottom w:val="single" w:sz="4" w:space="0" w:color="auto"/>
              <w:right w:val="single" w:sz="4" w:space="0" w:color="auto"/>
            </w:tcBorders>
          </w:tcPr>
          <w:p w14:paraId="0D66AEAB"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Понедельник, среда, пятница (2)</w:t>
            </w:r>
          </w:p>
        </w:tc>
        <w:tc>
          <w:tcPr>
            <w:tcW w:w="3303" w:type="dxa"/>
            <w:tcBorders>
              <w:top w:val="single" w:sz="4" w:space="0" w:color="auto"/>
              <w:left w:val="single" w:sz="4" w:space="0" w:color="auto"/>
              <w:bottom w:val="single" w:sz="4" w:space="0" w:color="auto"/>
              <w:right w:val="single" w:sz="4" w:space="0" w:color="auto"/>
            </w:tcBorders>
          </w:tcPr>
          <w:p w14:paraId="37478028"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Камень-Рыболов АС,</w:t>
            </w:r>
          </w:p>
          <w:p w14:paraId="4D0C548C"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Алексеевка,</w:t>
            </w:r>
          </w:p>
          <w:p w14:paraId="6D146CC7"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Новоселище,</w:t>
            </w:r>
          </w:p>
          <w:p w14:paraId="439DFA0A"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Удобное,</w:t>
            </w:r>
          </w:p>
          <w:p w14:paraId="1E8E3344"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lastRenderedPageBreak/>
              <w:t>Мельгуновка</w:t>
            </w:r>
          </w:p>
        </w:tc>
        <w:tc>
          <w:tcPr>
            <w:tcW w:w="992" w:type="dxa"/>
            <w:tcBorders>
              <w:top w:val="single" w:sz="4" w:space="0" w:color="auto"/>
              <w:left w:val="single" w:sz="4" w:space="0" w:color="auto"/>
              <w:bottom w:val="single" w:sz="4" w:space="0" w:color="auto"/>
              <w:right w:val="single" w:sz="4" w:space="0" w:color="auto"/>
            </w:tcBorders>
            <w:vAlign w:val="center"/>
          </w:tcPr>
          <w:p w14:paraId="5051852E" w14:textId="77777777" w:rsidR="0037700E" w:rsidRPr="0087683C" w:rsidRDefault="0037700E" w:rsidP="0037700E">
            <w:pPr>
              <w:spacing w:after="0" w:line="240" w:lineRule="auto"/>
              <w:jc w:val="center"/>
              <w:rPr>
                <w:rFonts w:ascii="Times New Roman" w:hAnsi="Times New Roman"/>
                <w:bCs/>
              </w:rPr>
            </w:pPr>
          </w:p>
        </w:tc>
        <w:tc>
          <w:tcPr>
            <w:tcW w:w="1088" w:type="dxa"/>
            <w:tcBorders>
              <w:top w:val="single" w:sz="4" w:space="0" w:color="auto"/>
              <w:left w:val="single" w:sz="4" w:space="0" w:color="auto"/>
              <w:bottom w:val="single" w:sz="4" w:space="0" w:color="auto"/>
              <w:right w:val="single" w:sz="4" w:space="0" w:color="auto"/>
            </w:tcBorders>
          </w:tcPr>
          <w:p w14:paraId="626F0881"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rPr>
              <w:t>автобус</w:t>
            </w:r>
          </w:p>
        </w:tc>
      </w:tr>
      <w:tr w:rsidR="0037700E" w:rsidRPr="0087683C" w14:paraId="5529F203" w14:textId="77777777" w:rsidTr="0037700E">
        <w:trPr>
          <w:jc w:val="center"/>
        </w:trPr>
        <w:tc>
          <w:tcPr>
            <w:tcW w:w="1980" w:type="dxa"/>
            <w:tcBorders>
              <w:top w:val="single" w:sz="4" w:space="0" w:color="auto"/>
              <w:left w:val="single" w:sz="4" w:space="0" w:color="auto"/>
              <w:bottom w:val="single" w:sz="4" w:space="0" w:color="auto"/>
              <w:right w:val="single" w:sz="4" w:space="0" w:color="auto"/>
            </w:tcBorders>
          </w:tcPr>
          <w:p w14:paraId="7ADAF9DB"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 3 «Камень-Рыболов-Астраханка-Камень-Рыболов»</w:t>
            </w:r>
          </w:p>
        </w:tc>
        <w:tc>
          <w:tcPr>
            <w:tcW w:w="949" w:type="dxa"/>
            <w:tcBorders>
              <w:top w:val="single" w:sz="4" w:space="0" w:color="auto"/>
              <w:left w:val="single" w:sz="4" w:space="0" w:color="auto"/>
              <w:bottom w:val="single" w:sz="4" w:space="0" w:color="auto"/>
              <w:right w:val="single" w:sz="4" w:space="0" w:color="auto"/>
            </w:tcBorders>
            <w:vAlign w:val="center"/>
          </w:tcPr>
          <w:p w14:paraId="3DB03E4B" w14:textId="77777777" w:rsidR="0037700E" w:rsidRPr="0087683C" w:rsidRDefault="0037700E" w:rsidP="0037700E">
            <w:pPr>
              <w:spacing w:after="0" w:line="240" w:lineRule="auto"/>
              <w:rPr>
                <w:rFonts w:ascii="Times New Roman" w:hAnsi="Times New Roman"/>
                <w:bCs/>
              </w:rPr>
            </w:pPr>
            <w:r w:rsidRPr="0087683C">
              <w:rPr>
                <w:rFonts w:ascii="Times New Roman" w:hAnsi="Times New Roman"/>
                <w:bCs/>
              </w:rPr>
              <w:t>16,2</w:t>
            </w:r>
          </w:p>
        </w:tc>
        <w:tc>
          <w:tcPr>
            <w:tcW w:w="1418" w:type="dxa"/>
            <w:tcBorders>
              <w:top w:val="single" w:sz="4" w:space="0" w:color="auto"/>
              <w:left w:val="single" w:sz="4" w:space="0" w:color="auto"/>
              <w:bottom w:val="single" w:sz="4" w:space="0" w:color="auto"/>
              <w:right w:val="single" w:sz="4" w:space="0" w:color="auto"/>
            </w:tcBorders>
          </w:tcPr>
          <w:p w14:paraId="2D52A747"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 xml:space="preserve">Ежедневно, </w:t>
            </w:r>
          </w:p>
          <w:p w14:paraId="56E81513"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 xml:space="preserve">суббота до обеда, </w:t>
            </w:r>
          </w:p>
          <w:p w14:paraId="207D6248"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кроме воскресенья (19)</w:t>
            </w:r>
          </w:p>
        </w:tc>
        <w:tc>
          <w:tcPr>
            <w:tcW w:w="3303" w:type="dxa"/>
            <w:tcBorders>
              <w:top w:val="single" w:sz="4" w:space="0" w:color="auto"/>
              <w:left w:val="single" w:sz="4" w:space="0" w:color="auto"/>
              <w:bottom w:val="single" w:sz="4" w:space="0" w:color="auto"/>
              <w:right w:val="single" w:sz="4" w:space="0" w:color="auto"/>
            </w:tcBorders>
          </w:tcPr>
          <w:p w14:paraId="0530189C"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Беговая (ПМК 45),</w:t>
            </w:r>
          </w:p>
          <w:p w14:paraId="212CD1D8"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Первомайская (ДЭУ),</w:t>
            </w:r>
          </w:p>
          <w:p w14:paraId="4F7B15A6"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Первомайская (Валентина),</w:t>
            </w:r>
          </w:p>
          <w:p w14:paraId="3FFA5467"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Челюскина (Совхоз),</w:t>
            </w:r>
          </w:p>
          <w:p w14:paraId="0184B7C2"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Челюскина (Майская),</w:t>
            </w:r>
          </w:p>
          <w:p w14:paraId="5B8A33C3"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Челюскина (Комарова),</w:t>
            </w:r>
          </w:p>
          <w:p w14:paraId="5FF0B913"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Решетникова (Метеостанция),</w:t>
            </w:r>
          </w:p>
          <w:p w14:paraId="30F8EF29"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Решетникова (Рыбзавод),</w:t>
            </w:r>
          </w:p>
          <w:p w14:paraId="58FBC8E4"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Решетникова (Продмаг),</w:t>
            </w:r>
          </w:p>
          <w:p w14:paraId="4E56BA3B"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Решетникова (Сельмаг),</w:t>
            </w:r>
          </w:p>
          <w:p w14:paraId="70333662"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Решетникова (Жукова),</w:t>
            </w:r>
          </w:p>
          <w:p w14:paraId="77BA3C58"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Школьная (СДК),</w:t>
            </w:r>
          </w:p>
          <w:p w14:paraId="3EA9E7CA"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Калинина (ДОСа),</w:t>
            </w:r>
          </w:p>
          <w:p w14:paraId="172E18E9"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Калинина (Райгаз),</w:t>
            </w:r>
          </w:p>
          <w:p w14:paraId="5E7E6508"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Некрасова (Школьная),</w:t>
            </w:r>
          </w:p>
          <w:p w14:paraId="31F6BB33"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Некрасова (Пожарка),</w:t>
            </w:r>
          </w:p>
          <w:p w14:paraId="61785E74"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Трактовая (Автостанция),</w:t>
            </w:r>
          </w:p>
          <w:p w14:paraId="61CC7A8E"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Трактовая (Больница),</w:t>
            </w:r>
          </w:p>
          <w:p w14:paraId="7C86816F"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Дзержинского,</w:t>
            </w:r>
          </w:p>
          <w:p w14:paraId="4F207616"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Мира (ЖД Школа),</w:t>
            </w:r>
          </w:p>
          <w:p w14:paraId="2B5F0016"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Каменка (Чайная),</w:t>
            </w:r>
          </w:p>
          <w:p w14:paraId="76931A84"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Садовая (ПМК 185)</w:t>
            </w:r>
          </w:p>
        </w:tc>
        <w:tc>
          <w:tcPr>
            <w:tcW w:w="992" w:type="dxa"/>
            <w:tcBorders>
              <w:top w:val="single" w:sz="4" w:space="0" w:color="auto"/>
              <w:left w:val="single" w:sz="4" w:space="0" w:color="auto"/>
              <w:bottom w:val="single" w:sz="4" w:space="0" w:color="auto"/>
              <w:right w:val="single" w:sz="4" w:space="0" w:color="auto"/>
            </w:tcBorders>
            <w:vAlign w:val="center"/>
          </w:tcPr>
          <w:p w14:paraId="046D2195" w14:textId="77777777" w:rsidR="0037700E" w:rsidRPr="0087683C" w:rsidRDefault="0037700E" w:rsidP="0037700E">
            <w:pPr>
              <w:spacing w:after="0" w:line="240" w:lineRule="auto"/>
              <w:jc w:val="center"/>
              <w:rPr>
                <w:rFonts w:ascii="Times New Roman" w:hAnsi="Times New Roman"/>
                <w:bCs/>
              </w:rPr>
            </w:pPr>
          </w:p>
        </w:tc>
        <w:tc>
          <w:tcPr>
            <w:tcW w:w="1088" w:type="dxa"/>
            <w:tcBorders>
              <w:top w:val="single" w:sz="4" w:space="0" w:color="auto"/>
              <w:left w:val="single" w:sz="4" w:space="0" w:color="auto"/>
              <w:bottom w:val="single" w:sz="4" w:space="0" w:color="auto"/>
              <w:right w:val="single" w:sz="4" w:space="0" w:color="auto"/>
            </w:tcBorders>
          </w:tcPr>
          <w:p w14:paraId="69AE0CB2"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rPr>
              <w:t>автобус</w:t>
            </w:r>
          </w:p>
        </w:tc>
      </w:tr>
      <w:tr w:rsidR="0037700E" w:rsidRPr="0087683C" w14:paraId="72EE9D04" w14:textId="77777777" w:rsidTr="0037700E">
        <w:trPr>
          <w:jc w:val="center"/>
        </w:trPr>
        <w:tc>
          <w:tcPr>
            <w:tcW w:w="1980" w:type="dxa"/>
            <w:tcBorders>
              <w:top w:val="single" w:sz="4" w:space="0" w:color="auto"/>
              <w:left w:val="single" w:sz="4" w:space="0" w:color="auto"/>
              <w:bottom w:val="single" w:sz="4" w:space="0" w:color="auto"/>
              <w:right w:val="single" w:sz="4" w:space="0" w:color="auto"/>
            </w:tcBorders>
          </w:tcPr>
          <w:p w14:paraId="453645C4"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 130 «Камень-Рыболов-Владимиро-Петровка»</w:t>
            </w:r>
          </w:p>
        </w:tc>
        <w:tc>
          <w:tcPr>
            <w:tcW w:w="949" w:type="dxa"/>
            <w:tcBorders>
              <w:top w:val="single" w:sz="4" w:space="0" w:color="auto"/>
              <w:left w:val="single" w:sz="4" w:space="0" w:color="auto"/>
              <w:bottom w:val="single" w:sz="4" w:space="0" w:color="auto"/>
              <w:right w:val="single" w:sz="4" w:space="0" w:color="auto"/>
            </w:tcBorders>
            <w:vAlign w:val="center"/>
          </w:tcPr>
          <w:p w14:paraId="4E1F4087" w14:textId="77777777" w:rsidR="0037700E" w:rsidRPr="0087683C" w:rsidRDefault="0037700E" w:rsidP="0037700E">
            <w:pPr>
              <w:spacing w:after="0" w:line="240" w:lineRule="auto"/>
              <w:rPr>
                <w:rFonts w:ascii="Times New Roman" w:hAnsi="Times New Roman"/>
                <w:bCs/>
              </w:rPr>
            </w:pPr>
            <w:r w:rsidRPr="0087683C">
              <w:rPr>
                <w:rFonts w:ascii="Times New Roman" w:hAnsi="Times New Roman"/>
                <w:bCs/>
              </w:rPr>
              <w:t>13,4</w:t>
            </w:r>
          </w:p>
        </w:tc>
        <w:tc>
          <w:tcPr>
            <w:tcW w:w="1418" w:type="dxa"/>
            <w:tcBorders>
              <w:top w:val="single" w:sz="4" w:space="0" w:color="auto"/>
              <w:left w:val="single" w:sz="4" w:space="0" w:color="auto"/>
              <w:bottom w:val="single" w:sz="4" w:space="0" w:color="auto"/>
              <w:right w:val="single" w:sz="4" w:space="0" w:color="auto"/>
            </w:tcBorders>
          </w:tcPr>
          <w:p w14:paraId="1FFB4A18"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Понедельник-пятница,</w:t>
            </w:r>
          </w:p>
          <w:p w14:paraId="06564666"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 xml:space="preserve">суббота, </w:t>
            </w:r>
          </w:p>
          <w:p w14:paraId="36D77C11"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кроме воскресенья (4)</w:t>
            </w:r>
          </w:p>
        </w:tc>
        <w:tc>
          <w:tcPr>
            <w:tcW w:w="3303" w:type="dxa"/>
            <w:tcBorders>
              <w:top w:val="single" w:sz="4" w:space="0" w:color="auto"/>
              <w:left w:val="single" w:sz="4" w:space="0" w:color="auto"/>
              <w:bottom w:val="single" w:sz="4" w:space="0" w:color="auto"/>
              <w:right w:val="single" w:sz="4" w:space="0" w:color="auto"/>
            </w:tcBorders>
          </w:tcPr>
          <w:p w14:paraId="03BF56D2"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Камень-Рыболов АС,</w:t>
            </w:r>
          </w:p>
          <w:p w14:paraId="5E726412"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Владимиро-Петровка</w:t>
            </w:r>
          </w:p>
        </w:tc>
        <w:tc>
          <w:tcPr>
            <w:tcW w:w="992" w:type="dxa"/>
            <w:tcBorders>
              <w:top w:val="single" w:sz="4" w:space="0" w:color="auto"/>
              <w:left w:val="single" w:sz="4" w:space="0" w:color="auto"/>
              <w:bottom w:val="single" w:sz="4" w:space="0" w:color="auto"/>
              <w:right w:val="single" w:sz="4" w:space="0" w:color="auto"/>
            </w:tcBorders>
            <w:vAlign w:val="center"/>
          </w:tcPr>
          <w:p w14:paraId="6575DFB4" w14:textId="77777777" w:rsidR="0037700E" w:rsidRPr="0087683C" w:rsidRDefault="0037700E" w:rsidP="0037700E">
            <w:pPr>
              <w:spacing w:after="0" w:line="240" w:lineRule="auto"/>
              <w:jc w:val="center"/>
              <w:rPr>
                <w:rFonts w:ascii="Times New Roman" w:hAnsi="Times New Roman"/>
                <w:bCs/>
              </w:rPr>
            </w:pPr>
          </w:p>
        </w:tc>
        <w:tc>
          <w:tcPr>
            <w:tcW w:w="1088" w:type="dxa"/>
            <w:tcBorders>
              <w:top w:val="single" w:sz="4" w:space="0" w:color="auto"/>
              <w:left w:val="single" w:sz="4" w:space="0" w:color="auto"/>
              <w:bottom w:val="single" w:sz="4" w:space="0" w:color="auto"/>
              <w:right w:val="single" w:sz="4" w:space="0" w:color="auto"/>
            </w:tcBorders>
          </w:tcPr>
          <w:p w14:paraId="7613DC12"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rPr>
              <w:t>автобус</w:t>
            </w:r>
          </w:p>
        </w:tc>
      </w:tr>
      <w:tr w:rsidR="0037700E" w:rsidRPr="0087683C" w14:paraId="196503BD" w14:textId="77777777" w:rsidTr="0037700E">
        <w:trPr>
          <w:jc w:val="center"/>
        </w:trPr>
        <w:tc>
          <w:tcPr>
            <w:tcW w:w="1980" w:type="dxa"/>
            <w:tcBorders>
              <w:top w:val="single" w:sz="4" w:space="0" w:color="auto"/>
              <w:left w:val="single" w:sz="4" w:space="0" w:color="auto"/>
              <w:bottom w:val="single" w:sz="4" w:space="0" w:color="auto"/>
              <w:right w:val="single" w:sz="4" w:space="0" w:color="auto"/>
            </w:tcBorders>
          </w:tcPr>
          <w:p w14:paraId="470A93AB" w14:textId="77777777" w:rsidR="0037700E" w:rsidRPr="0087683C" w:rsidRDefault="0037700E" w:rsidP="0037700E">
            <w:pPr>
              <w:spacing w:after="0" w:line="240" w:lineRule="auto"/>
              <w:rPr>
                <w:rFonts w:ascii="Times New Roman" w:hAnsi="Times New Roman"/>
                <w:snapToGrid w:val="0"/>
              </w:rPr>
            </w:pPr>
            <w:r w:rsidRPr="0087683C">
              <w:rPr>
                <w:rFonts w:ascii="Times New Roman" w:hAnsi="Times New Roman"/>
                <w:snapToGrid w:val="0"/>
              </w:rPr>
              <w:t>№ 131 «Камень-Рыболов-Пархоменко»</w:t>
            </w:r>
          </w:p>
        </w:tc>
        <w:tc>
          <w:tcPr>
            <w:tcW w:w="949" w:type="dxa"/>
            <w:tcBorders>
              <w:top w:val="single" w:sz="4" w:space="0" w:color="auto"/>
              <w:left w:val="single" w:sz="4" w:space="0" w:color="auto"/>
              <w:bottom w:val="single" w:sz="4" w:space="0" w:color="auto"/>
              <w:right w:val="single" w:sz="4" w:space="0" w:color="auto"/>
            </w:tcBorders>
            <w:vAlign w:val="center"/>
          </w:tcPr>
          <w:p w14:paraId="7BCFF2A4" w14:textId="77777777" w:rsidR="0037700E" w:rsidRPr="0087683C" w:rsidRDefault="0037700E" w:rsidP="0037700E">
            <w:pPr>
              <w:spacing w:after="0" w:line="240" w:lineRule="auto"/>
              <w:rPr>
                <w:rFonts w:ascii="Times New Roman" w:hAnsi="Times New Roman"/>
                <w:bCs/>
              </w:rPr>
            </w:pPr>
            <w:r w:rsidRPr="0087683C">
              <w:rPr>
                <w:rFonts w:ascii="Times New Roman" w:hAnsi="Times New Roman"/>
                <w:bCs/>
              </w:rPr>
              <w:t>13,4</w:t>
            </w:r>
          </w:p>
        </w:tc>
        <w:tc>
          <w:tcPr>
            <w:tcW w:w="1418" w:type="dxa"/>
            <w:tcBorders>
              <w:top w:val="single" w:sz="4" w:space="0" w:color="auto"/>
              <w:left w:val="single" w:sz="4" w:space="0" w:color="auto"/>
              <w:bottom w:val="single" w:sz="4" w:space="0" w:color="auto"/>
              <w:right w:val="single" w:sz="4" w:space="0" w:color="auto"/>
            </w:tcBorders>
          </w:tcPr>
          <w:p w14:paraId="739C7084"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Вторник, четверг (2)</w:t>
            </w:r>
          </w:p>
        </w:tc>
        <w:tc>
          <w:tcPr>
            <w:tcW w:w="3303" w:type="dxa"/>
            <w:tcBorders>
              <w:top w:val="single" w:sz="4" w:space="0" w:color="auto"/>
              <w:left w:val="single" w:sz="4" w:space="0" w:color="auto"/>
              <w:bottom w:val="single" w:sz="4" w:space="0" w:color="auto"/>
              <w:right w:val="single" w:sz="4" w:space="0" w:color="auto"/>
            </w:tcBorders>
          </w:tcPr>
          <w:p w14:paraId="53956A5E"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Камень-Рыболов АС,</w:t>
            </w:r>
          </w:p>
          <w:p w14:paraId="261E8013"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bCs/>
              </w:rPr>
              <w:t>Пархоменко</w:t>
            </w:r>
          </w:p>
        </w:tc>
        <w:tc>
          <w:tcPr>
            <w:tcW w:w="992" w:type="dxa"/>
            <w:tcBorders>
              <w:top w:val="single" w:sz="4" w:space="0" w:color="auto"/>
              <w:left w:val="single" w:sz="4" w:space="0" w:color="auto"/>
              <w:bottom w:val="single" w:sz="4" w:space="0" w:color="auto"/>
              <w:right w:val="single" w:sz="4" w:space="0" w:color="auto"/>
            </w:tcBorders>
            <w:vAlign w:val="center"/>
          </w:tcPr>
          <w:p w14:paraId="7B243044" w14:textId="77777777" w:rsidR="0037700E" w:rsidRPr="0087683C" w:rsidRDefault="0037700E" w:rsidP="0037700E">
            <w:pPr>
              <w:spacing w:after="0" w:line="240" w:lineRule="auto"/>
              <w:jc w:val="center"/>
              <w:rPr>
                <w:rFonts w:ascii="Times New Roman" w:hAnsi="Times New Roman"/>
                <w:bCs/>
              </w:rPr>
            </w:pPr>
          </w:p>
        </w:tc>
        <w:tc>
          <w:tcPr>
            <w:tcW w:w="1088" w:type="dxa"/>
            <w:tcBorders>
              <w:top w:val="single" w:sz="4" w:space="0" w:color="auto"/>
              <w:left w:val="single" w:sz="4" w:space="0" w:color="auto"/>
              <w:bottom w:val="single" w:sz="4" w:space="0" w:color="auto"/>
              <w:right w:val="single" w:sz="4" w:space="0" w:color="auto"/>
            </w:tcBorders>
          </w:tcPr>
          <w:p w14:paraId="365C98F7" w14:textId="77777777" w:rsidR="0037700E" w:rsidRPr="0087683C" w:rsidRDefault="0037700E" w:rsidP="0037700E">
            <w:pPr>
              <w:spacing w:after="0" w:line="240" w:lineRule="auto"/>
              <w:jc w:val="center"/>
              <w:rPr>
                <w:rFonts w:ascii="Times New Roman" w:hAnsi="Times New Roman"/>
                <w:bCs/>
              </w:rPr>
            </w:pPr>
            <w:r w:rsidRPr="0087683C">
              <w:rPr>
                <w:rFonts w:ascii="Times New Roman" w:hAnsi="Times New Roman"/>
              </w:rPr>
              <w:t>автобус</w:t>
            </w:r>
          </w:p>
        </w:tc>
      </w:tr>
    </w:tbl>
    <w:p w14:paraId="534D327D" w14:textId="77777777" w:rsidR="0037700E" w:rsidRPr="0087683C" w:rsidRDefault="0037700E" w:rsidP="0037700E">
      <w:pPr>
        <w:tabs>
          <w:tab w:val="left" w:pos="1418"/>
        </w:tabs>
        <w:spacing w:after="0" w:line="240" w:lineRule="auto"/>
        <w:ind w:firstLine="709"/>
        <w:jc w:val="right"/>
        <w:rPr>
          <w:rFonts w:ascii="Times New Roman" w:hAnsi="Times New Roman"/>
        </w:rPr>
      </w:pPr>
    </w:p>
    <w:p w14:paraId="5396D487" w14:textId="77777777" w:rsidR="0037700E" w:rsidRPr="0087683C" w:rsidRDefault="0037700E" w:rsidP="0037700E">
      <w:pPr>
        <w:spacing w:after="0" w:line="240" w:lineRule="auto"/>
        <w:jc w:val="right"/>
        <w:rPr>
          <w:rFonts w:ascii="Times New Roman" w:hAnsi="Times New Roman"/>
          <w:sz w:val="28"/>
          <w:szCs w:val="28"/>
        </w:rPr>
      </w:pPr>
      <w:r w:rsidRPr="0087683C">
        <w:rPr>
          <w:rFonts w:ascii="Times New Roman" w:hAnsi="Times New Roman"/>
          <w:sz w:val="28"/>
          <w:szCs w:val="28"/>
        </w:rPr>
        <w:t>Таблица 41</w:t>
      </w:r>
    </w:p>
    <w:p w14:paraId="5C642731" w14:textId="77777777" w:rsidR="0037700E" w:rsidRPr="0087683C" w:rsidRDefault="0037700E" w:rsidP="0037700E">
      <w:pPr>
        <w:spacing w:after="0" w:line="240" w:lineRule="auto"/>
        <w:jc w:val="center"/>
        <w:rPr>
          <w:rFonts w:ascii="Times New Roman" w:hAnsi="Times New Roman"/>
          <w:bCs/>
          <w:kern w:val="32"/>
          <w:sz w:val="28"/>
          <w:szCs w:val="28"/>
        </w:rPr>
      </w:pPr>
      <w:r w:rsidRPr="0087683C">
        <w:rPr>
          <w:rFonts w:ascii="Times New Roman" w:hAnsi="Times New Roman"/>
          <w:bCs/>
          <w:kern w:val="32"/>
          <w:sz w:val="28"/>
          <w:szCs w:val="28"/>
        </w:rPr>
        <w:t xml:space="preserve">Улично-дорожная сеть </w:t>
      </w:r>
      <w:r w:rsidRPr="0087683C">
        <w:rPr>
          <w:rFonts w:ascii="Times New Roman" w:hAnsi="Times New Roman"/>
          <w:sz w:val="28"/>
          <w:szCs w:val="28"/>
        </w:rPr>
        <w:t>муниципального образования</w:t>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3"/>
        <w:gridCol w:w="1482"/>
        <w:gridCol w:w="1308"/>
        <w:gridCol w:w="47"/>
        <w:gridCol w:w="1701"/>
        <w:gridCol w:w="40"/>
        <w:gridCol w:w="1518"/>
      </w:tblGrid>
      <w:tr w:rsidR="0037700E" w:rsidRPr="0087683C" w14:paraId="75861142"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vAlign w:val="center"/>
            <w:hideMark/>
          </w:tcPr>
          <w:p w14:paraId="09406F13"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Наименование</w:t>
            </w:r>
          </w:p>
        </w:tc>
        <w:tc>
          <w:tcPr>
            <w:tcW w:w="1482" w:type="dxa"/>
            <w:tcBorders>
              <w:top w:val="single" w:sz="4" w:space="0" w:color="auto"/>
              <w:left w:val="single" w:sz="4" w:space="0" w:color="auto"/>
              <w:bottom w:val="single" w:sz="4" w:space="0" w:color="auto"/>
              <w:right w:val="single" w:sz="4" w:space="0" w:color="auto"/>
            </w:tcBorders>
            <w:vAlign w:val="center"/>
            <w:hideMark/>
          </w:tcPr>
          <w:p w14:paraId="07F1F171"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Типы</w:t>
            </w:r>
          </w:p>
          <w:p w14:paraId="67C81EBE"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покрытия</w:t>
            </w:r>
          </w:p>
        </w:tc>
        <w:tc>
          <w:tcPr>
            <w:tcW w:w="1308" w:type="dxa"/>
            <w:tcBorders>
              <w:top w:val="single" w:sz="4" w:space="0" w:color="auto"/>
              <w:left w:val="single" w:sz="4" w:space="0" w:color="auto"/>
              <w:bottom w:val="single" w:sz="4" w:space="0" w:color="auto"/>
              <w:right w:val="single" w:sz="4" w:space="0" w:color="auto"/>
            </w:tcBorders>
            <w:vAlign w:val="center"/>
            <w:hideMark/>
          </w:tcPr>
          <w:p w14:paraId="03503CB0"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Категория</w:t>
            </w:r>
          </w:p>
        </w:tc>
        <w:tc>
          <w:tcPr>
            <w:tcW w:w="1788" w:type="dxa"/>
            <w:gridSpan w:val="3"/>
            <w:tcBorders>
              <w:top w:val="single" w:sz="4" w:space="0" w:color="auto"/>
              <w:left w:val="single" w:sz="4" w:space="0" w:color="auto"/>
              <w:bottom w:val="single" w:sz="4" w:space="0" w:color="auto"/>
              <w:right w:val="single" w:sz="4" w:space="0" w:color="auto"/>
            </w:tcBorders>
            <w:vAlign w:val="center"/>
            <w:hideMark/>
          </w:tcPr>
          <w:p w14:paraId="3834E15D"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Протяжённость общая, км</w:t>
            </w:r>
          </w:p>
        </w:tc>
        <w:tc>
          <w:tcPr>
            <w:tcW w:w="1518" w:type="dxa"/>
            <w:tcBorders>
              <w:top w:val="single" w:sz="4" w:space="0" w:color="auto"/>
              <w:left w:val="single" w:sz="4" w:space="0" w:color="auto"/>
              <w:bottom w:val="single" w:sz="4" w:space="0" w:color="auto"/>
              <w:right w:val="single" w:sz="4" w:space="0" w:color="auto"/>
            </w:tcBorders>
            <w:vAlign w:val="center"/>
            <w:hideMark/>
          </w:tcPr>
          <w:p w14:paraId="5FB673D1" w14:textId="77777777" w:rsidR="0037700E" w:rsidRPr="0087683C" w:rsidRDefault="0037700E" w:rsidP="0037700E">
            <w:pPr>
              <w:spacing w:after="0" w:line="240" w:lineRule="auto"/>
              <w:jc w:val="center"/>
              <w:rPr>
                <w:rFonts w:ascii="Times New Roman" w:hAnsi="Times New Roman"/>
              </w:rPr>
            </w:pPr>
            <w:r w:rsidRPr="0087683C">
              <w:rPr>
                <w:rFonts w:ascii="Times New Roman" w:hAnsi="Times New Roman"/>
              </w:rPr>
              <w:t>Ширина полотна, м</w:t>
            </w:r>
          </w:p>
        </w:tc>
      </w:tr>
      <w:tr w:rsidR="0037700E" w:rsidRPr="0087683C" w14:paraId="46693657"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vAlign w:val="center"/>
          </w:tcPr>
          <w:p w14:paraId="3351063E" w14:textId="77777777" w:rsidR="0037700E" w:rsidRPr="0087683C" w:rsidRDefault="0037700E" w:rsidP="0037700E">
            <w:pPr>
              <w:spacing w:after="0" w:line="240" w:lineRule="auto"/>
              <w:rPr>
                <w:rFonts w:ascii="Times New Roman" w:hAnsi="Times New Roman"/>
                <w:b/>
                <w:bCs/>
              </w:rPr>
            </w:pPr>
            <w:r w:rsidRPr="0087683C">
              <w:rPr>
                <w:rFonts w:ascii="Times New Roman" w:hAnsi="Times New Roman"/>
                <w:b/>
                <w:bCs/>
              </w:rPr>
              <w:t>с. Камень-Рыболов</w:t>
            </w:r>
          </w:p>
        </w:tc>
      </w:tr>
      <w:tr w:rsidR="0037700E" w:rsidRPr="0087683C" w14:paraId="350AC982"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D567BD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Почтовая</w:t>
            </w:r>
          </w:p>
        </w:tc>
        <w:tc>
          <w:tcPr>
            <w:tcW w:w="1482" w:type="dxa"/>
            <w:tcBorders>
              <w:top w:val="single" w:sz="4" w:space="0" w:color="auto"/>
              <w:left w:val="single" w:sz="4" w:space="0" w:color="auto"/>
              <w:bottom w:val="single" w:sz="4" w:space="0" w:color="auto"/>
              <w:right w:val="single" w:sz="4" w:space="0" w:color="auto"/>
            </w:tcBorders>
            <w:vAlign w:val="center"/>
          </w:tcPr>
          <w:p w14:paraId="09D92DC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6BBE539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F99539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0,435</w:t>
            </w:r>
          </w:p>
        </w:tc>
        <w:tc>
          <w:tcPr>
            <w:tcW w:w="1558" w:type="dxa"/>
            <w:gridSpan w:val="2"/>
            <w:tcBorders>
              <w:top w:val="single" w:sz="4" w:space="0" w:color="auto"/>
              <w:left w:val="single" w:sz="4" w:space="0" w:color="auto"/>
              <w:bottom w:val="single" w:sz="4" w:space="0" w:color="auto"/>
              <w:right w:val="single" w:sz="4" w:space="0" w:color="auto"/>
            </w:tcBorders>
          </w:tcPr>
          <w:p w14:paraId="3829C22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24B0950"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9E14A8D"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Партизанская</w:t>
            </w:r>
          </w:p>
        </w:tc>
        <w:tc>
          <w:tcPr>
            <w:tcW w:w="1482" w:type="dxa"/>
            <w:tcBorders>
              <w:top w:val="single" w:sz="4" w:space="0" w:color="auto"/>
              <w:left w:val="single" w:sz="4" w:space="0" w:color="auto"/>
              <w:bottom w:val="single" w:sz="4" w:space="0" w:color="auto"/>
              <w:right w:val="single" w:sz="4" w:space="0" w:color="auto"/>
            </w:tcBorders>
          </w:tcPr>
          <w:p w14:paraId="52F60A9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440231E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3424BD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0,44</w:t>
            </w:r>
          </w:p>
        </w:tc>
        <w:tc>
          <w:tcPr>
            <w:tcW w:w="1558" w:type="dxa"/>
            <w:gridSpan w:val="2"/>
            <w:tcBorders>
              <w:top w:val="single" w:sz="4" w:space="0" w:color="auto"/>
              <w:left w:val="single" w:sz="4" w:space="0" w:color="auto"/>
              <w:bottom w:val="single" w:sz="4" w:space="0" w:color="auto"/>
              <w:right w:val="single" w:sz="4" w:space="0" w:color="auto"/>
            </w:tcBorders>
          </w:tcPr>
          <w:p w14:paraId="4163F21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3A056AF"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3B11B4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Советская</w:t>
            </w:r>
          </w:p>
        </w:tc>
        <w:tc>
          <w:tcPr>
            <w:tcW w:w="1482" w:type="dxa"/>
            <w:tcBorders>
              <w:top w:val="single" w:sz="4" w:space="0" w:color="auto"/>
              <w:left w:val="single" w:sz="4" w:space="0" w:color="auto"/>
              <w:bottom w:val="single" w:sz="4" w:space="0" w:color="auto"/>
              <w:right w:val="single" w:sz="4" w:space="0" w:color="auto"/>
            </w:tcBorders>
          </w:tcPr>
          <w:p w14:paraId="3C713FA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FA2B11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F71BD7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1,295</w:t>
            </w:r>
          </w:p>
        </w:tc>
        <w:tc>
          <w:tcPr>
            <w:tcW w:w="1558" w:type="dxa"/>
            <w:gridSpan w:val="2"/>
            <w:tcBorders>
              <w:top w:val="single" w:sz="4" w:space="0" w:color="auto"/>
              <w:left w:val="single" w:sz="4" w:space="0" w:color="auto"/>
              <w:bottom w:val="single" w:sz="4" w:space="0" w:color="auto"/>
              <w:right w:val="single" w:sz="4" w:space="0" w:color="auto"/>
            </w:tcBorders>
          </w:tcPr>
          <w:p w14:paraId="497F4C5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02DC65B"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92A5071"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Милицейская</w:t>
            </w:r>
          </w:p>
        </w:tc>
        <w:tc>
          <w:tcPr>
            <w:tcW w:w="1482" w:type="dxa"/>
            <w:tcBorders>
              <w:top w:val="single" w:sz="4" w:space="0" w:color="auto"/>
              <w:left w:val="single" w:sz="4" w:space="0" w:color="auto"/>
              <w:bottom w:val="single" w:sz="4" w:space="0" w:color="auto"/>
              <w:right w:val="single" w:sz="4" w:space="0" w:color="auto"/>
            </w:tcBorders>
          </w:tcPr>
          <w:p w14:paraId="575CC2D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CAC5A8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B19900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1,16</w:t>
            </w:r>
          </w:p>
        </w:tc>
        <w:tc>
          <w:tcPr>
            <w:tcW w:w="1558" w:type="dxa"/>
            <w:gridSpan w:val="2"/>
            <w:tcBorders>
              <w:top w:val="single" w:sz="4" w:space="0" w:color="auto"/>
              <w:left w:val="single" w:sz="4" w:space="0" w:color="auto"/>
              <w:bottom w:val="single" w:sz="4" w:space="0" w:color="auto"/>
              <w:right w:val="single" w:sz="4" w:space="0" w:color="auto"/>
            </w:tcBorders>
          </w:tcPr>
          <w:p w14:paraId="3EB77C7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203546C"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71F5998"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Калинина</w:t>
            </w:r>
          </w:p>
        </w:tc>
        <w:tc>
          <w:tcPr>
            <w:tcW w:w="1482" w:type="dxa"/>
            <w:tcBorders>
              <w:top w:val="single" w:sz="4" w:space="0" w:color="auto"/>
              <w:left w:val="single" w:sz="4" w:space="0" w:color="auto"/>
              <w:bottom w:val="single" w:sz="4" w:space="0" w:color="auto"/>
              <w:right w:val="single" w:sz="4" w:space="0" w:color="auto"/>
            </w:tcBorders>
            <w:vAlign w:val="center"/>
          </w:tcPr>
          <w:p w14:paraId="28BCC91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6D7BBCB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F03A34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0,625</w:t>
            </w:r>
          </w:p>
        </w:tc>
        <w:tc>
          <w:tcPr>
            <w:tcW w:w="1558" w:type="dxa"/>
            <w:gridSpan w:val="2"/>
            <w:tcBorders>
              <w:top w:val="single" w:sz="4" w:space="0" w:color="auto"/>
              <w:left w:val="single" w:sz="4" w:space="0" w:color="auto"/>
              <w:bottom w:val="single" w:sz="4" w:space="0" w:color="auto"/>
              <w:right w:val="single" w:sz="4" w:space="0" w:color="auto"/>
            </w:tcBorders>
          </w:tcPr>
          <w:p w14:paraId="099AC85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2FC5A18B"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4CA5EEB"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Проточная</w:t>
            </w:r>
          </w:p>
        </w:tc>
        <w:tc>
          <w:tcPr>
            <w:tcW w:w="1482" w:type="dxa"/>
            <w:tcBorders>
              <w:top w:val="single" w:sz="4" w:space="0" w:color="auto"/>
              <w:left w:val="single" w:sz="4" w:space="0" w:color="auto"/>
              <w:bottom w:val="single" w:sz="4" w:space="0" w:color="auto"/>
              <w:right w:val="single" w:sz="4" w:space="0" w:color="auto"/>
            </w:tcBorders>
          </w:tcPr>
          <w:p w14:paraId="02A8333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9C28B2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760D81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1,5</w:t>
            </w:r>
          </w:p>
        </w:tc>
        <w:tc>
          <w:tcPr>
            <w:tcW w:w="1558" w:type="dxa"/>
            <w:gridSpan w:val="2"/>
            <w:tcBorders>
              <w:top w:val="single" w:sz="4" w:space="0" w:color="auto"/>
              <w:left w:val="single" w:sz="4" w:space="0" w:color="auto"/>
              <w:bottom w:val="single" w:sz="4" w:space="0" w:color="auto"/>
              <w:right w:val="single" w:sz="4" w:space="0" w:color="auto"/>
            </w:tcBorders>
          </w:tcPr>
          <w:p w14:paraId="294DFBE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063660B2"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BD30F29"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Красноармейская</w:t>
            </w:r>
          </w:p>
        </w:tc>
        <w:tc>
          <w:tcPr>
            <w:tcW w:w="1482" w:type="dxa"/>
            <w:tcBorders>
              <w:top w:val="single" w:sz="4" w:space="0" w:color="auto"/>
              <w:left w:val="single" w:sz="4" w:space="0" w:color="auto"/>
              <w:bottom w:val="single" w:sz="4" w:space="0" w:color="auto"/>
              <w:right w:val="single" w:sz="4" w:space="0" w:color="auto"/>
            </w:tcBorders>
          </w:tcPr>
          <w:p w14:paraId="7AF9848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15E8A8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2F4781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0,49</w:t>
            </w:r>
          </w:p>
        </w:tc>
        <w:tc>
          <w:tcPr>
            <w:tcW w:w="1558" w:type="dxa"/>
            <w:gridSpan w:val="2"/>
            <w:tcBorders>
              <w:top w:val="single" w:sz="4" w:space="0" w:color="auto"/>
              <w:left w:val="single" w:sz="4" w:space="0" w:color="auto"/>
              <w:bottom w:val="single" w:sz="4" w:space="0" w:color="auto"/>
              <w:right w:val="single" w:sz="4" w:space="0" w:color="auto"/>
            </w:tcBorders>
          </w:tcPr>
          <w:p w14:paraId="67B0D70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8D04960" w14:textId="77777777" w:rsidTr="0037700E">
        <w:trPr>
          <w:trHeight w:val="283"/>
          <w:jc w:val="center"/>
        </w:trPr>
        <w:tc>
          <w:tcPr>
            <w:tcW w:w="3333" w:type="dxa"/>
            <w:vMerge w:val="restart"/>
            <w:tcBorders>
              <w:top w:val="single" w:sz="4" w:space="0" w:color="auto"/>
              <w:left w:val="single" w:sz="4" w:space="0" w:color="auto"/>
              <w:right w:val="single" w:sz="4" w:space="0" w:color="auto"/>
            </w:tcBorders>
          </w:tcPr>
          <w:p w14:paraId="6F2839C5"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Северная</w:t>
            </w:r>
          </w:p>
        </w:tc>
        <w:tc>
          <w:tcPr>
            <w:tcW w:w="1482" w:type="dxa"/>
            <w:tcBorders>
              <w:top w:val="single" w:sz="4" w:space="0" w:color="auto"/>
              <w:left w:val="single" w:sz="4" w:space="0" w:color="auto"/>
              <w:bottom w:val="single" w:sz="4" w:space="0" w:color="auto"/>
              <w:right w:val="single" w:sz="4" w:space="0" w:color="auto"/>
            </w:tcBorders>
          </w:tcPr>
          <w:p w14:paraId="753D21B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vMerge w:val="restart"/>
            <w:tcBorders>
              <w:top w:val="single" w:sz="4" w:space="0" w:color="auto"/>
              <w:left w:val="single" w:sz="4" w:space="0" w:color="auto"/>
              <w:right w:val="single" w:sz="4" w:space="0" w:color="auto"/>
            </w:tcBorders>
          </w:tcPr>
          <w:p w14:paraId="4544548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96ADB0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0,915</w:t>
            </w:r>
          </w:p>
        </w:tc>
        <w:tc>
          <w:tcPr>
            <w:tcW w:w="1558" w:type="dxa"/>
            <w:gridSpan w:val="2"/>
            <w:tcBorders>
              <w:top w:val="single" w:sz="4" w:space="0" w:color="auto"/>
              <w:left w:val="single" w:sz="4" w:space="0" w:color="auto"/>
              <w:bottom w:val="single" w:sz="4" w:space="0" w:color="auto"/>
              <w:right w:val="single" w:sz="4" w:space="0" w:color="auto"/>
            </w:tcBorders>
          </w:tcPr>
          <w:p w14:paraId="4360EF7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DFDA598" w14:textId="77777777" w:rsidTr="0037700E">
        <w:trPr>
          <w:trHeight w:val="283"/>
          <w:jc w:val="center"/>
        </w:trPr>
        <w:tc>
          <w:tcPr>
            <w:tcW w:w="3333" w:type="dxa"/>
            <w:vMerge/>
            <w:tcBorders>
              <w:left w:val="single" w:sz="4" w:space="0" w:color="auto"/>
              <w:bottom w:val="single" w:sz="4" w:space="0" w:color="auto"/>
              <w:right w:val="single" w:sz="4" w:space="0" w:color="auto"/>
            </w:tcBorders>
          </w:tcPr>
          <w:p w14:paraId="699BE634" w14:textId="77777777" w:rsidR="0037700E" w:rsidRPr="0087683C" w:rsidRDefault="0037700E" w:rsidP="0037700E">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tcPr>
          <w:p w14:paraId="1CDB3C5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vMerge/>
            <w:tcBorders>
              <w:left w:val="single" w:sz="4" w:space="0" w:color="auto"/>
              <w:bottom w:val="single" w:sz="4" w:space="0" w:color="auto"/>
              <w:right w:val="single" w:sz="4" w:space="0" w:color="auto"/>
            </w:tcBorders>
          </w:tcPr>
          <w:p w14:paraId="21A5F10E" w14:textId="77777777" w:rsidR="0037700E" w:rsidRPr="0087683C" w:rsidRDefault="0037700E" w:rsidP="0037700E">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761D62B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0,2</w:t>
            </w:r>
          </w:p>
        </w:tc>
        <w:tc>
          <w:tcPr>
            <w:tcW w:w="1558" w:type="dxa"/>
            <w:gridSpan w:val="2"/>
            <w:tcBorders>
              <w:top w:val="single" w:sz="4" w:space="0" w:color="auto"/>
              <w:left w:val="single" w:sz="4" w:space="0" w:color="auto"/>
              <w:bottom w:val="single" w:sz="4" w:space="0" w:color="auto"/>
              <w:right w:val="single" w:sz="4" w:space="0" w:color="auto"/>
            </w:tcBorders>
          </w:tcPr>
          <w:p w14:paraId="60606B3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3359DD8"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6C6B427"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Ленина</w:t>
            </w:r>
          </w:p>
        </w:tc>
        <w:tc>
          <w:tcPr>
            <w:tcW w:w="1482" w:type="dxa"/>
            <w:tcBorders>
              <w:top w:val="single" w:sz="4" w:space="0" w:color="auto"/>
              <w:left w:val="single" w:sz="4" w:space="0" w:color="auto"/>
              <w:bottom w:val="single" w:sz="4" w:space="0" w:color="auto"/>
              <w:right w:val="single" w:sz="4" w:space="0" w:color="auto"/>
            </w:tcBorders>
            <w:vAlign w:val="center"/>
          </w:tcPr>
          <w:p w14:paraId="7FFA006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34EF41A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9B62E1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0,505</w:t>
            </w:r>
          </w:p>
        </w:tc>
        <w:tc>
          <w:tcPr>
            <w:tcW w:w="1558" w:type="dxa"/>
            <w:gridSpan w:val="2"/>
            <w:tcBorders>
              <w:top w:val="single" w:sz="4" w:space="0" w:color="auto"/>
              <w:left w:val="single" w:sz="4" w:space="0" w:color="auto"/>
              <w:bottom w:val="single" w:sz="4" w:space="0" w:color="auto"/>
              <w:right w:val="single" w:sz="4" w:space="0" w:color="auto"/>
            </w:tcBorders>
          </w:tcPr>
          <w:p w14:paraId="3D12BEF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FCF9523" w14:textId="77777777" w:rsidTr="0037700E">
        <w:trPr>
          <w:trHeight w:val="283"/>
          <w:jc w:val="center"/>
        </w:trPr>
        <w:tc>
          <w:tcPr>
            <w:tcW w:w="3333" w:type="dxa"/>
            <w:vMerge w:val="restart"/>
            <w:tcBorders>
              <w:top w:val="single" w:sz="4" w:space="0" w:color="auto"/>
              <w:left w:val="single" w:sz="4" w:space="0" w:color="auto"/>
              <w:right w:val="single" w:sz="4" w:space="0" w:color="auto"/>
            </w:tcBorders>
          </w:tcPr>
          <w:p w14:paraId="0AF52836"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Мира</w:t>
            </w:r>
          </w:p>
        </w:tc>
        <w:tc>
          <w:tcPr>
            <w:tcW w:w="1482" w:type="dxa"/>
            <w:tcBorders>
              <w:top w:val="single" w:sz="4" w:space="0" w:color="auto"/>
              <w:left w:val="single" w:sz="4" w:space="0" w:color="auto"/>
              <w:bottom w:val="single" w:sz="4" w:space="0" w:color="auto"/>
              <w:right w:val="single" w:sz="4" w:space="0" w:color="auto"/>
            </w:tcBorders>
            <w:vAlign w:val="center"/>
          </w:tcPr>
          <w:p w14:paraId="7A1450B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vMerge w:val="restart"/>
            <w:tcBorders>
              <w:top w:val="single" w:sz="4" w:space="0" w:color="auto"/>
              <w:left w:val="single" w:sz="4" w:space="0" w:color="auto"/>
              <w:right w:val="single" w:sz="4" w:space="0" w:color="auto"/>
            </w:tcBorders>
          </w:tcPr>
          <w:p w14:paraId="7868958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F3D465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1,15</w:t>
            </w:r>
          </w:p>
        </w:tc>
        <w:tc>
          <w:tcPr>
            <w:tcW w:w="1558" w:type="dxa"/>
            <w:gridSpan w:val="2"/>
            <w:tcBorders>
              <w:top w:val="single" w:sz="4" w:space="0" w:color="auto"/>
              <w:left w:val="single" w:sz="4" w:space="0" w:color="auto"/>
              <w:bottom w:val="single" w:sz="4" w:space="0" w:color="auto"/>
              <w:right w:val="single" w:sz="4" w:space="0" w:color="auto"/>
            </w:tcBorders>
          </w:tcPr>
          <w:p w14:paraId="4CC1546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D778001" w14:textId="77777777" w:rsidTr="0037700E">
        <w:trPr>
          <w:trHeight w:val="283"/>
          <w:jc w:val="center"/>
        </w:trPr>
        <w:tc>
          <w:tcPr>
            <w:tcW w:w="3333" w:type="dxa"/>
            <w:vMerge/>
            <w:tcBorders>
              <w:left w:val="single" w:sz="4" w:space="0" w:color="auto"/>
              <w:bottom w:val="single" w:sz="4" w:space="0" w:color="auto"/>
              <w:right w:val="single" w:sz="4" w:space="0" w:color="auto"/>
            </w:tcBorders>
          </w:tcPr>
          <w:p w14:paraId="49992F83" w14:textId="77777777" w:rsidR="0037700E" w:rsidRPr="0087683C" w:rsidRDefault="0037700E" w:rsidP="0037700E">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vAlign w:val="center"/>
          </w:tcPr>
          <w:p w14:paraId="14C09F9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vMerge/>
            <w:tcBorders>
              <w:left w:val="single" w:sz="4" w:space="0" w:color="auto"/>
              <w:bottom w:val="single" w:sz="4" w:space="0" w:color="auto"/>
              <w:right w:val="single" w:sz="4" w:space="0" w:color="auto"/>
            </w:tcBorders>
          </w:tcPr>
          <w:p w14:paraId="3CB72605" w14:textId="77777777" w:rsidR="0037700E" w:rsidRPr="0087683C" w:rsidRDefault="0037700E" w:rsidP="0037700E">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593A503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0,9</w:t>
            </w:r>
          </w:p>
        </w:tc>
        <w:tc>
          <w:tcPr>
            <w:tcW w:w="1558" w:type="dxa"/>
            <w:gridSpan w:val="2"/>
            <w:tcBorders>
              <w:top w:val="single" w:sz="4" w:space="0" w:color="auto"/>
              <w:left w:val="single" w:sz="4" w:space="0" w:color="auto"/>
              <w:bottom w:val="single" w:sz="4" w:space="0" w:color="auto"/>
              <w:right w:val="single" w:sz="4" w:space="0" w:color="auto"/>
            </w:tcBorders>
          </w:tcPr>
          <w:p w14:paraId="2D23B22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1AD1E81"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C76726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Арсеньева</w:t>
            </w:r>
          </w:p>
        </w:tc>
        <w:tc>
          <w:tcPr>
            <w:tcW w:w="1482" w:type="dxa"/>
            <w:tcBorders>
              <w:top w:val="single" w:sz="4" w:space="0" w:color="auto"/>
              <w:left w:val="single" w:sz="4" w:space="0" w:color="auto"/>
              <w:bottom w:val="single" w:sz="4" w:space="0" w:color="auto"/>
              <w:right w:val="single" w:sz="4" w:space="0" w:color="auto"/>
            </w:tcBorders>
          </w:tcPr>
          <w:p w14:paraId="6710345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3B57DF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4AE770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0,37</w:t>
            </w:r>
          </w:p>
        </w:tc>
        <w:tc>
          <w:tcPr>
            <w:tcW w:w="1558" w:type="dxa"/>
            <w:gridSpan w:val="2"/>
            <w:tcBorders>
              <w:top w:val="single" w:sz="4" w:space="0" w:color="auto"/>
              <w:left w:val="single" w:sz="4" w:space="0" w:color="auto"/>
              <w:bottom w:val="single" w:sz="4" w:space="0" w:color="auto"/>
              <w:right w:val="single" w:sz="4" w:space="0" w:color="auto"/>
            </w:tcBorders>
          </w:tcPr>
          <w:p w14:paraId="0419ED3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17B4EA7"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978336D"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Клубная</w:t>
            </w:r>
          </w:p>
        </w:tc>
        <w:tc>
          <w:tcPr>
            <w:tcW w:w="1482" w:type="dxa"/>
            <w:tcBorders>
              <w:top w:val="single" w:sz="4" w:space="0" w:color="auto"/>
              <w:left w:val="single" w:sz="4" w:space="0" w:color="auto"/>
              <w:bottom w:val="single" w:sz="4" w:space="0" w:color="auto"/>
              <w:right w:val="single" w:sz="4" w:space="0" w:color="auto"/>
            </w:tcBorders>
          </w:tcPr>
          <w:p w14:paraId="33599A1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F7A293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C8D202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0,435</w:t>
            </w:r>
          </w:p>
        </w:tc>
        <w:tc>
          <w:tcPr>
            <w:tcW w:w="1558" w:type="dxa"/>
            <w:gridSpan w:val="2"/>
            <w:tcBorders>
              <w:top w:val="single" w:sz="4" w:space="0" w:color="auto"/>
              <w:left w:val="single" w:sz="4" w:space="0" w:color="auto"/>
              <w:bottom w:val="single" w:sz="4" w:space="0" w:color="auto"/>
              <w:right w:val="single" w:sz="4" w:space="0" w:color="auto"/>
            </w:tcBorders>
          </w:tcPr>
          <w:p w14:paraId="2D16DF2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54A0275"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285500F"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Мичурина</w:t>
            </w:r>
          </w:p>
        </w:tc>
        <w:tc>
          <w:tcPr>
            <w:tcW w:w="1482" w:type="dxa"/>
            <w:tcBorders>
              <w:top w:val="single" w:sz="4" w:space="0" w:color="auto"/>
              <w:left w:val="single" w:sz="4" w:space="0" w:color="auto"/>
              <w:bottom w:val="single" w:sz="4" w:space="0" w:color="auto"/>
              <w:right w:val="single" w:sz="4" w:space="0" w:color="auto"/>
            </w:tcBorders>
          </w:tcPr>
          <w:p w14:paraId="5F5D1EC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2735FA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F29B14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1,33</w:t>
            </w:r>
          </w:p>
        </w:tc>
        <w:tc>
          <w:tcPr>
            <w:tcW w:w="1558" w:type="dxa"/>
            <w:gridSpan w:val="2"/>
            <w:tcBorders>
              <w:top w:val="single" w:sz="4" w:space="0" w:color="auto"/>
              <w:left w:val="single" w:sz="4" w:space="0" w:color="auto"/>
              <w:bottom w:val="single" w:sz="4" w:space="0" w:color="auto"/>
              <w:right w:val="single" w:sz="4" w:space="0" w:color="auto"/>
            </w:tcBorders>
          </w:tcPr>
          <w:p w14:paraId="2D82FDA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1E5CB54"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34CEF9C"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lastRenderedPageBreak/>
              <w:t>ул. Мелиоративная</w:t>
            </w:r>
          </w:p>
        </w:tc>
        <w:tc>
          <w:tcPr>
            <w:tcW w:w="1482" w:type="dxa"/>
            <w:tcBorders>
              <w:top w:val="single" w:sz="4" w:space="0" w:color="auto"/>
              <w:left w:val="single" w:sz="4" w:space="0" w:color="auto"/>
              <w:bottom w:val="single" w:sz="4" w:space="0" w:color="auto"/>
              <w:right w:val="single" w:sz="4" w:space="0" w:color="auto"/>
            </w:tcBorders>
          </w:tcPr>
          <w:p w14:paraId="49911AD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EBFD53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064804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1,275</w:t>
            </w:r>
          </w:p>
        </w:tc>
        <w:tc>
          <w:tcPr>
            <w:tcW w:w="1558" w:type="dxa"/>
            <w:gridSpan w:val="2"/>
            <w:tcBorders>
              <w:top w:val="single" w:sz="4" w:space="0" w:color="auto"/>
              <w:left w:val="single" w:sz="4" w:space="0" w:color="auto"/>
              <w:bottom w:val="single" w:sz="4" w:space="0" w:color="auto"/>
              <w:right w:val="single" w:sz="4" w:space="0" w:color="auto"/>
            </w:tcBorders>
          </w:tcPr>
          <w:p w14:paraId="2A999B4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2233FB2"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7B63F04"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Лермонтова</w:t>
            </w:r>
          </w:p>
        </w:tc>
        <w:tc>
          <w:tcPr>
            <w:tcW w:w="1482" w:type="dxa"/>
            <w:tcBorders>
              <w:top w:val="single" w:sz="4" w:space="0" w:color="auto"/>
              <w:left w:val="single" w:sz="4" w:space="0" w:color="auto"/>
              <w:bottom w:val="single" w:sz="4" w:space="0" w:color="auto"/>
              <w:right w:val="single" w:sz="4" w:space="0" w:color="auto"/>
            </w:tcBorders>
          </w:tcPr>
          <w:p w14:paraId="359C4CB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48375D7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F09BAC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0,280</w:t>
            </w:r>
          </w:p>
        </w:tc>
        <w:tc>
          <w:tcPr>
            <w:tcW w:w="1558" w:type="dxa"/>
            <w:gridSpan w:val="2"/>
            <w:tcBorders>
              <w:top w:val="single" w:sz="4" w:space="0" w:color="auto"/>
              <w:left w:val="single" w:sz="4" w:space="0" w:color="auto"/>
              <w:bottom w:val="single" w:sz="4" w:space="0" w:color="auto"/>
              <w:right w:val="single" w:sz="4" w:space="0" w:color="auto"/>
            </w:tcBorders>
          </w:tcPr>
          <w:p w14:paraId="034E691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90A7D76"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D4F786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Лебедева</w:t>
            </w:r>
          </w:p>
        </w:tc>
        <w:tc>
          <w:tcPr>
            <w:tcW w:w="1482" w:type="dxa"/>
            <w:tcBorders>
              <w:top w:val="single" w:sz="4" w:space="0" w:color="auto"/>
              <w:left w:val="single" w:sz="4" w:space="0" w:color="auto"/>
              <w:bottom w:val="single" w:sz="4" w:space="0" w:color="auto"/>
              <w:right w:val="single" w:sz="4" w:space="0" w:color="auto"/>
            </w:tcBorders>
          </w:tcPr>
          <w:p w14:paraId="7CCB68E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2283489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183D1C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0,285</w:t>
            </w:r>
          </w:p>
        </w:tc>
        <w:tc>
          <w:tcPr>
            <w:tcW w:w="1558" w:type="dxa"/>
            <w:gridSpan w:val="2"/>
            <w:tcBorders>
              <w:top w:val="single" w:sz="4" w:space="0" w:color="auto"/>
              <w:left w:val="single" w:sz="4" w:space="0" w:color="auto"/>
              <w:bottom w:val="single" w:sz="4" w:space="0" w:color="auto"/>
              <w:right w:val="single" w:sz="4" w:space="0" w:color="auto"/>
            </w:tcBorders>
          </w:tcPr>
          <w:p w14:paraId="591440E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5E6A206" w14:textId="77777777" w:rsidTr="0037700E">
        <w:trPr>
          <w:trHeight w:val="283"/>
          <w:jc w:val="center"/>
        </w:trPr>
        <w:tc>
          <w:tcPr>
            <w:tcW w:w="3333" w:type="dxa"/>
            <w:vMerge w:val="restart"/>
            <w:tcBorders>
              <w:top w:val="single" w:sz="4" w:space="0" w:color="auto"/>
              <w:left w:val="single" w:sz="4" w:space="0" w:color="auto"/>
              <w:right w:val="single" w:sz="4" w:space="0" w:color="auto"/>
            </w:tcBorders>
          </w:tcPr>
          <w:p w14:paraId="227C03C4"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Лазо</w:t>
            </w:r>
          </w:p>
        </w:tc>
        <w:tc>
          <w:tcPr>
            <w:tcW w:w="1482" w:type="dxa"/>
            <w:tcBorders>
              <w:top w:val="single" w:sz="4" w:space="0" w:color="auto"/>
              <w:left w:val="single" w:sz="4" w:space="0" w:color="auto"/>
              <w:bottom w:val="single" w:sz="4" w:space="0" w:color="auto"/>
              <w:right w:val="single" w:sz="4" w:space="0" w:color="auto"/>
            </w:tcBorders>
            <w:vAlign w:val="center"/>
          </w:tcPr>
          <w:p w14:paraId="0AA93F4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vMerge w:val="restart"/>
            <w:tcBorders>
              <w:top w:val="single" w:sz="4" w:space="0" w:color="auto"/>
              <w:left w:val="single" w:sz="4" w:space="0" w:color="auto"/>
              <w:right w:val="single" w:sz="4" w:space="0" w:color="auto"/>
            </w:tcBorders>
          </w:tcPr>
          <w:p w14:paraId="19ECA4A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674DD0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0,36</w:t>
            </w:r>
          </w:p>
        </w:tc>
        <w:tc>
          <w:tcPr>
            <w:tcW w:w="1558" w:type="dxa"/>
            <w:gridSpan w:val="2"/>
            <w:tcBorders>
              <w:top w:val="single" w:sz="4" w:space="0" w:color="auto"/>
              <w:left w:val="single" w:sz="4" w:space="0" w:color="auto"/>
              <w:bottom w:val="single" w:sz="4" w:space="0" w:color="auto"/>
              <w:right w:val="single" w:sz="4" w:space="0" w:color="auto"/>
            </w:tcBorders>
          </w:tcPr>
          <w:p w14:paraId="6C4F366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6EF132E" w14:textId="77777777" w:rsidTr="0037700E">
        <w:trPr>
          <w:trHeight w:val="283"/>
          <w:jc w:val="center"/>
        </w:trPr>
        <w:tc>
          <w:tcPr>
            <w:tcW w:w="3333" w:type="dxa"/>
            <w:vMerge/>
            <w:tcBorders>
              <w:left w:val="single" w:sz="4" w:space="0" w:color="auto"/>
              <w:bottom w:val="single" w:sz="4" w:space="0" w:color="auto"/>
              <w:right w:val="single" w:sz="4" w:space="0" w:color="auto"/>
            </w:tcBorders>
          </w:tcPr>
          <w:p w14:paraId="6BE29838" w14:textId="77777777" w:rsidR="0037700E" w:rsidRPr="0087683C" w:rsidRDefault="0037700E" w:rsidP="0037700E">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vAlign w:val="center"/>
          </w:tcPr>
          <w:p w14:paraId="6EF6869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vMerge/>
            <w:tcBorders>
              <w:left w:val="single" w:sz="4" w:space="0" w:color="auto"/>
              <w:bottom w:val="single" w:sz="4" w:space="0" w:color="auto"/>
              <w:right w:val="single" w:sz="4" w:space="0" w:color="auto"/>
            </w:tcBorders>
          </w:tcPr>
          <w:p w14:paraId="02963E94" w14:textId="77777777" w:rsidR="0037700E" w:rsidRPr="0087683C" w:rsidRDefault="0037700E" w:rsidP="0037700E">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58EB60A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w:t>
            </w:r>
          </w:p>
        </w:tc>
        <w:tc>
          <w:tcPr>
            <w:tcW w:w="1558" w:type="dxa"/>
            <w:gridSpan w:val="2"/>
            <w:tcBorders>
              <w:top w:val="single" w:sz="4" w:space="0" w:color="auto"/>
              <w:left w:val="single" w:sz="4" w:space="0" w:color="auto"/>
              <w:bottom w:val="single" w:sz="4" w:space="0" w:color="auto"/>
              <w:right w:val="single" w:sz="4" w:space="0" w:color="auto"/>
            </w:tcBorders>
          </w:tcPr>
          <w:p w14:paraId="58E7929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9B473A1"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CBF964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Жукова</w:t>
            </w:r>
          </w:p>
        </w:tc>
        <w:tc>
          <w:tcPr>
            <w:tcW w:w="1482" w:type="dxa"/>
            <w:tcBorders>
              <w:top w:val="single" w:sz="4" w:space="0" w:color="auto"/>
              <w:left w:val="single" w:sz="4" w:space="0" w:color="auto"/>
              <w:bottom w:val="single" w:sz="4" w:space="0" w:color="auto"/>
              <w:right w:val="single" w:sz="4" w:space="0" w:color="auto"/>
            </w:tcBorders>
          </w:tcPr>
          <w:p w14:paraId="3CF47E4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A9D3FE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DA8B5F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1,595</w:t>
            </w:r>
          </w:p>
        </w:tc>
        <w:tc>
          <w:tcPr>
            <w:tcW w:w="1558" w:type="dxa"/>
            <w:gridSpan w:val="2"/>
            <w:tcBorders>
              <w:top w:val="single" w:sz="4" w:space="0" w:color="auto"/>
              <w:left w:val="single" w:sz="4" w:space="0" w:color="auto"/>
              <w:bottom w:val="single" w:sz="4" w:space="0" w:color="auto"/>
              <w:right w:val="single" w:sz="4" w:space="0" w:color="auto"/>
            </w:tcBorders>
          </w:tcPr>
          <w:p w14:paraId="5C5A928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F989B01"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AC4A382"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Зеленая</w:t>
            </w:r>
          </w:p>
        </w:tc>
        <w:tc>
          <w:tcPr>
            <w:tcW w:w="1482" w:type="dxa"/>
            <w:tcBorders>
              <w:top w:val="single" w:sz="4" w:space="0" w:color="auto"/>
              <w:left w:val="single" w:sz="4" w:space="0" w:color="auto"/>
              <w:bottom w:val="single" w:sz="4" w:space="0" w:color="auto"/>
              <w:right w:val="single" w:sz="4" w:space="0" w:color="auto"/>
            </w:tcBorders>
          </w:tcPr>
          <w:p w14:paraId="24C178A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2D3EBB5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AA5F18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w:t>
            </w:r>
          </w:p>
        </w:tc>
        <w:tc>
          <w:tcPr>
            <w:tcW w:w="1558" w:type="dxa"/>
            <w:gridSpan w:val="2"/>
            <w:tcBorders>
              <w:top w:val="single" w:sz="4" w:space="0" w:color="auto"/>
              <w:left w:val="single" w:sz="4" w:space="0" w:color="auto"/>
              <w:bottom w:val="single" w:sz="4" w:space="0" w:color="auto"/>
              <w:right w:val="single" w:sz="4" w:space="0" w:color="auto"/>
            </w:tcBorders>
          </w:tcPr>
          <w:p w14:paraId="2B301B6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6BFAB96"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C7F6BF9"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Строительная</w:t>
            </w:r>
          </w:p>
        </w:tc>
        <w:tc>
          <w:tcPr>
            <w:tcW w:w="1482" w:type="dxa"/>
            <w:tcBorders>
              <w:top w:val="single" w:sz="4" w:space="0" w:color="auto"/>
              <w:left w:val="single" w:sz="4" w:space="0" w:color="auto"/>
              <w:bottom w:val="single" w:sz="4" w:space="0" w:color="auto"/>
              <w:right w:val="single" w:sz="4" w:space="0" w:color="auto"/>
            </w:tcBorders>
          </w:tcPr>
          <w:p w14:paraId="4F5E1DF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68B0D69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3251F5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2231420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98434B4"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226828B"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Михайловская</w:t>
            </w:r>
          </w:p>
        </w:tc>
        <w:tc>
          <w:tcPr>
            <w:tcW w:w="1482" w:type="dxa"/>
            <w:tcBorders>
              <w:top w:val="single" w:sz="4" w:space="0" w:color="auto"/>
              <w:left w:val="single" w:sz="4" w:space="0" w:color="auto"/>
              <w:bottom w:val="single" w:sz="4" w:space="0" w:color="auto"/>
              <w:right w:val="single" w:sz="4" w:space="0" w:color="auto"/>
            </w:tcBorders>
          </w:tcPr>
          <w:p w14:paraId="6A6ADB4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206BD36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39A7D6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0,343</w:t>
            </w:r>
          </w:p>
        </w:tc>
        <w:tc>
          <w:tcPr>
            <w:tcW w:w="1558" w:type="dxa"/>
            <w:gridSpan w:val="2"/>
            <w:tcBorders>
              <w:top w:val="single" w:sz="4" w:space="0" w:color="auto"/>
              <w:left w:val="single" w:sz="4" w:space="0" w:color="auto"/>
              <w:bottom w:val="single" w:sz="4" w:space="0" w:color="auto"/>
              <w:right w:val="single" w:sz="4" w:space="0" w:color="auto"/>
            </w:tcBorders>
          </w:tcPr>
          <w:p w14:paraId="38CA720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A36B554" w14:textId="77777777" w:rsidTr="0037700E">
        <w:trPr>
          <w:trHeight w:val="283"/>
          <w:jc w:val="center"/>
        </w:trPr>
        <w:tc>
          <w:tcPr>
            <w:tcW w:w="3333" w:type="dxa"/>
            <w:vMerge w:val="restart"/>
            <w:tcBorders>
              <w:top w:val="single" w:sz="4" w:space="0" w:color="auto"/>
              <w:left w:val="single" w:sz="4" w:space="0" w:color="auto"/>
              <w:right w:val="single" w:sz="4" w:space="0" w:color="auto"/>
            </w:tcBorders>
          </w:tcPr>
          <w:p w14:paraId="6FE6BAE6"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Каменка</w:t>
            </w:r>
          </w:p>
        </w:tc>
        <w:tc>
          <w:tcPr>
            <w:tcW w:w="1482" w:type="dxa"/>
            <w:tcBorders>
              <w:top w:val="single" w:sz="4" w:space="0" w:color="auto"/>
              <w:left w:val="single" w:sz="4" w:space="0" w:color="auto"/>
              <w:bottom w:val="single" w:sz="4" w:space="0" w:color="auto"/>
              <w:right w:val="single" w:sz="4" w:space="0" w:color="auto"/>
            </w:tcBorders>
          </w:tcPr>
          <w:p w14:paraId="019CFDC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vMerge w:val="restart"/>
            <w:tcBorders>
              <w:top w:val="single" w:sz="4" w:space="0" w:color="auto"/>
              <w:left w:val="single" w:sz="4" w:space="0" w:color="auto"/>
              <w:right w:val="single" w:sz="4" w:space="0" w:color="auto"/>
            </w:tcBorders>
          </w:tcPr>
          <w:p w14:paraId="7EC03DE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014219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0,25</w:t>
            </w:r>
          </w:p>
        </w:tc>
        <w:tc>
          <w:tcPr>
            <w:tcW w:w="1558" w:type="dxa"/>
            <w:gridSpan w:val="2"/>
            <w:tcBorders>
              <w:top w:val="single" w:sz="4" w:space="0" w:color="auto"/>
              <w:left w:val="single" w:sz="4" w:space="0" w:color="auto"/>
              <w:bottom w:val="single" w:sz="4" w:space="0" w:color="auto"/>
              <w:right w:val="single" w:sz="4" w:space="0" w:color="auto"/>
            </w:tcBorders>
          </w:tcPr>
          <w:p w14:paraId="0F58516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8FAECE5" w14:textId="77777777" w:rsidTr="0037700E">
        <w:trPr>
          <w:trHeight w:val="283"/>
          <w:jc w:val="center"/>
        </w:trPr>
        <w:tc>
          <w:tcPr>
            <w:tcW w:w="3333" w:type="dxa"/>
            <w:vMerge/>
            <w:tcBorders>
              <w:left w:val="single" w:sz="4" w:space="0" w:color="auto"/>
              <w:bottom w:val="single" w:sz="4" w:space="0" w:color="auto"/>
              <w:right w:val="single" w:sz="4" w:space="0" w:color="auto"/>
            </w:tcBorders>
          </w:tcPr>
          <w:p w14:paraId="2FD72F1C" w14:textId="77777777" w:rsidR="0037700E" w:rsidRPr="0087683C" w:rsidRDefault="0037700E" w:rsidP="0037700E">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tcPr>
          <w:p w14:paraId="6D37059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каменное</w:t>
            </w:r>
          </w:p>
        </w:tc>
        <w:tc>
          <w:tcPr>
            <w:tcW w:w="1355" w:type="dxa"/>
            <w:gridSpan w:val="2"/>
            <w:vMerge/>
            <w:tcBorders>
              <w:left w:val="single" w:sz="4" w:space="0" w:color="auto"/>
              <w:bottom w:val="single" w:sz="4" w:space="0" w:color="auto"/>
              <w:right w:val="single" w:sz="4" w:space="0" w:color="auto"/>
            </w:tcBorders>
          </w:tcPr>
          <w:p w14:paraId="72DF139A" w14:textId="77777777" w:rsidR="0037700E" w:rsidRPr="0087683C" w:rsidRDefault="0037700E" w:rsidP="0037700E">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72FFE45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0,75</w:t>
            </w:r>
          </w:p>
        </w:tc>
        <w:tc>
          <w:tcPr>
            <w:tcW w:w="1558" w:type="dxa"/>
            <w:gridSpan w:val="2"/>
            <w:tcBorders>
              <w:top w:val="single" w:sz="4" w:space="0" w:color="auto"/>
              <w:left w:val="single" w:sz="4" w:space="0" w:color="auto"/>
              <w:bottom w:val="single" w:sz="4" w:space="0" w:color="auto"/>
              <w:right w:val="single" w:sz="4" w:space="0" w:color="auto"/>
            </w:tcBorders>
          </w:tcPr>
          <w:p w14:paraId="5DE8D9D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EF951DB"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D5EDF76"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Больничная</w:t>
            </w:r>
          </w:p>
        </w:tc>
        <w:tc>
          <w:tcPr>
            <w:tcW w:w="1482" w:type="dxa"/>
            <w:tcBorders>
              <w:top w:val="single" w:sz="4" w:space="0" w:color="auto"/>
              <w:left w:val="single" w:sz="4" w:space="0" w:color="auto"/>
              <w:bottom w:val="single" w:sz="4" w:space="0" w:color="auto"/>
              <w:right w:val="single" w:sz="4" w:space="0" w:color="auto"/>
            </w:tcBorders>
          </w:tcPr>
          <w:p w14:paraId="1BAF9CA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B19133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C025A4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114E2BF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799CE65"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DC6486D"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Рабочая</w:t>
            </w:r>
          </w:p>
        </w:tc>
        <w:tc>
          <w:tcPr>
            <w:tcW w:w="1482" w:type="dxa"/>
            <w:tcBorders>
              <w:top w:val="single" w:sz="4" w:space="0" w:color="auto"/>
              <w:left w:val="single" w:sz="4" w:space="0" w:color="auto"/>
              <w:bottom w:val="single" w:sz="4" w:space="0" w:color="auto"/>
              <w:right w:val="single" w:sz="4" w:space="0" w:color="auto"/>
            </w:tcBorders>
          </w:tcPr>
          <w:p w14:paraId="7AD55FD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66CA26D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44237B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1,1</w:t>
            </w:r>
          </w:p>
        </w:tc>
        <w:tc>
          <w:tcPr>
            <w:tcW w:w="1558" w:type="dxa"/>
            <w:gridSpan w:val="2"/>
            <w:tcBorders>
              <w:top w:val="single" w:sz="4" w:space="0" w:color="auto"/>
              <w:left w:val="single" w:sz="4" w:space="0" w:color="auto"/>
              <w:bottom w:val="single" w:sz="4" w:space="0" w:color="auto"/>
              <w:right w:val="single" w:sz="4" w:space="0" w:color="auto"/>
            </w:tcBorders>
          </w:tcPr>
          <w:p w14:paraId="2B60473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07FDB45F"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28FCD5C"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Некрасова</w:t>
            </w:r>
          </w:p>
        </w:tc>
        <w:tc>
          <w:tcPr>
            <w:tcW w:w="1482" w:type="dxa"/>
            <w:tcBorders>
              <w:top w:val="single" w:sz="4" w:space="0" w:color="auto"/>
              <w:left w:val="single" w:sz="4" w:space="0" w:color="auto"/>
              <w:bottom w:val="single" w:sz="4" w:space="0" w:color="auto"/>
              <w:right w:val="single" w:sz="4" w:space="0" w:color="auto"/>
            </w:tcBorders>
          </w:tcPr>
          <w:p w14:paraId="71C6260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59ACB73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1FCFA4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1,238</w:t>
            </w:r>
          </w:p>
        </w:tc>
        <w:tc>
          <w:tcPr>
            <w:tcW w:w="1558" w:type="dxa"/>
            <w:gridSpan w:val="2"/>
            <w:tcBorders>
              <w:top w:val="single" w:sz="4" w:space="0" w:color="auto"/>
              <w:left w:val="single" w:sz="4" w:space="0" w:color="auto"/>
              <w:bottom w:val="single" w:sz="4" w:space="0" w:color="auto"/>
              <w:right w:val="single" w:sz="4" w:space="0" w:color="auto"/>
            </w:tcBorders>
          </w:tcPr>
          <w:p w14:paraId="7119DB4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6</w:t>
            </w:r>
          </w:p>
        </w:tc>
      </w:tr>
      <w:tr w:rsidR="0037700E" w:rsidRPr="0087683C" w14:paraId="70F9F118"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AFD4CF2"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Октябрьская</w:t>
            </w:r>
          </w:p>
        </w:tc>
        <w:tc>
          <w:tcPr>
            <w:tcW w:w="1482" w:type="dxa"/>
            <w:tcBorders>
              <w:top w:val="single" w:sz="4" w:space="0" w:color="auto"/>
              <w:left w:val="single" w:sz="4" w:space="0" w:color="auto"/>
              <w:bottom w:val="single" w:sz="4" w:space="0" w:color="auto"/>
              <w:right w:val="single" w:sz="4" w:space="0" w:color="auto"/>
            </w:tcBorders>
          </w:tcPr>
          <w:p w14:paraId="527DAEB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3AA565C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63F147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0,46</w:t>
            </w:r>
          </w:p>
        </w:tc>
        <w:tc>
          <w:tcPr>
            <w:tcW w:w="1558" w:type="dxa"/>
            <w:gridSpan w:val="2"/>
            <w:tcBorders>
              <w:top w:val="single" w:sz="4" w:space="0" w:color="auto"/>
              <w:left w:val="single" w:sz="4" w:space="0" w:color="auto"/>
              <w:bottom w:val="single" w:sz="4" w:space="0" w:color="auto"/>
              <w:right w:val="single" w:sz="4" w:space="0" w:color="auto"/>
            </w:tcBorders>
          </w:tcPr>
          <w:p w14:paraId="6D01969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2BE6C87"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FA31D61"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Кирова</w:t>
            </w:r>
          </w:p>
        </w:tc>
        <w:tc>
          <w:tcPr>
            <w:tcW w:w="1482" w:type="dxa"/>
            <w:tcBorders>
              <w:top w:val="single" w:sz="4" w:space="0" w:color="auto"/>
              <w:left w:val="single" w:sz="4" w:space="0" w:color="auto"/>
              <w:bottom w:val="single" w:sz="4" w:space="0" w:color="auto"/>
              <w:right w:val="single" w:sz="4" w:space="0" w:color="auto"/>
            </w:tcBorders>
          </w:tcPr>
          <w:p w14:paraId="6FAAEF3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0BA8478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1CC0BF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0,69</w:t>
            </w:r>
          </w:p>
        </w:tc>
        <w:tc>
          <w:tcPr>
            <w:tcW w:w="1558" w:type="dxa"/>
            <w:gridSpan w:val="2"/>
            <w:tcBorders>
              <w:top w:val="single" w:sz="4" w:space="0" w:color="auto"/>
              <w:left w:val="single" w:sz="4" w:space="0" w:color="auto"/>
              <w:bottom w:val="single" w:sz="4" w:space="0" w:color="auto"/>
              <w:right w:val="single" w:sz="4" w:space="0" w:color="auto"/>
            </w:tcBorders>
          </w:tcPr>
          <w:p w14:paraId="1BF4A08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7</w:t>
            </w:r>
          </w:p>
        </w:tc>
      </w:tr>
      <w:tr w:rsidR="0037700E" w:rsidRPr="0087683C" w14:paraId="4E21B54C"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E562D98"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Пионерская</w:t>
            </w:r>
          </w:p>
        </w:tc>
        <w:tc>
          <w:tcPr>
            <w:tcW w:w="1482" w:type="dxa"/>
            <w:tcBorders>
              <w:top w:val="single" w:sz="4" w:space="0" w:color="auto"/>
              <w:left w:val="single" w:sz="4" w:space="0" w:color="auto"/>
              <w:bottom w:val="single" w:sz="4" w:space="0" w:color="auto"/>
              <w:right w:val="single" w:sz="4" w:space="0" w:color="auto"/>
            </w:tcBorders>
          </w:tcPr>
          <w:p w14:paraId="3B1FDCB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506215D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DEBD08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0,461</w:t>
            </w:r>
          </w:p>
        </w:tc>
        <w:tc>
          <w:tcPr>
            <w:tcW w:w="1558" w:type="dxa"/>
            <w:gridSpan w:val="2"/>
            <w:tcBorders>
              <w:top w:val="single" w:sz="4" w:space="0" w:color="auto"/>
              <w:left w:val="single" w:sz="4" w:space="0" w:color="auto"/>
              <w:bottom w:val="single" w:sz="4" w:space="0" w:color="auto"/>
              <w:right w:val="single" w:sz="4" w:space="0" w:color="auto"/>
            </w:tcBorders>
          </w:tcPr>
          <w:p w14:paraId="3AAB066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5B11DC9"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E350590"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Кирпичная</w:t>
            </w:r>
          </w:p>
        </w:tc>
        <w:tc>
          <w:tcPr>
            <w:tcW w:w="1482" w:type="dxa"/>
            <w:tcBorders>
              <w:top w:val="single" w:sz="4" w:space="0" w:color="auto"/>
              <w:left w:val="single" w:sz="4" w:space="0" w:color="auto"/>
              <w:bottom w:val="single" w:sz="4" w:space="0" w:color="auto"/>
              <w:right w:val="single" w:sz="4" w:space="0" w:color="auto"/>
            </w:tcBorders>
          </w:tcPr>
          <w:p w14:paraId="5323672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03987D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A1DAEF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2FCEA58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42F6C55"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6D07785"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Железнодорожная</w:t>
            </w:r>
          </w:p>
        </w:tc>
        <w:tc>
          <w:tcPr>
            <w:tcW w:w="1482" w:type="dxa"/>
            <w:tcBorders>
              <w:top w:val="single" w:sz="4" w:space="0" w:color="auto"/>
              <w:left w:val="single" w:sz="4" w:space="0" w:color="auto"/>
              <w:bottom w:val="single" w:sz="4" w:space="0" w:color="auto"/>
              <w:right w:val="single" w:sz="4" w:space="0" w:color="auto"/>
            </w:tcBorders>
          </w:tcPr>
          <w:p w14:paraId="5685F87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6C98D9B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EE468E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1,6</w:t>
            </w:r>
          </w:p>
        </w:tc>
        <w:tc>
          <w:tcPr>
            <w:tcW w:w="1558" w:type="dxa"/>
            <w:gridSpan w:val="2"/>
            <w:tcBorders>
              <w:top w:val="single" w:sz="4" w:space="0" w:color="auto"/>
              <w:left w:val="single" w:sz="4" w:space="0" w:color="auto"/>
              <w:bottom w:val="single" w:sz="4" w:space="0" w:color="auto"/>
              <w:right w:val="single" w:sz="4" w:space="0" w:color="auto"/>
            </w:tcBorders>
          </w:tcPr>
          <w:p w14:paraId="5B99BE8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6CA3036"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A5BB53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Подстанционная</w:t>
            </w:r>
          </w:p>
        </w:tc>
        <w:tc>
          <w:tcPr>
            <w:tcW w:w="1482" w:type="dxa"/>
            <w:tcBorders>
              <w:top w:val="single" w:sz="4" w:space="0" w:color="auto"/>
              <w:left w:val="single" w:sz="4" w:space="0" w:color="auto"/>
              <w:bottom w:val="single" w:sz="4" w:space="0" w:color="auto"/>
              <w:right w:val="single" w:sz="4" w:space="0" w:color="auto"/>
            </w:tcBorders>
          </w:tcPr>
          <w:p w14:paraId="4B43217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6967DE6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0CCA94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w:t>
            </w:r>
          </w:p>
        </w:tc>
        <w:tc>
          <w:tcPr>
            <w:tcW w:w="1558" w:type="dxa"/>
            <w:gridSpan w:val="2"/>
            <w:tcBorders>
              <w:top w:val="single" w:sz="4" w:space="0" w:color="auto"/>
              <w:left w:val="single" w:sz="4" w:space="0" w:color="auto"/>
              <w:bottom w:val="single" w:sz="4" w:space="0" w:color="auto"/>
              <w:right w:val="single" w:sz="4" w:space="0" w:color="auto"/>
            </w:tcBorders>
          </w:tcPr>
          <w:p w14:paraId="5687E78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926C904"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5A85F5D"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2-я Димитрова</w:t>
            </w:r>
          </w:p>
        </w:tc>
        <w:tc>
          <w:tcPr>
            <w:tcW w:w="1482" w:type="dxa"/>
            <w:tcBorders>
              <w:top w:val="single" w:sz="4" w:space="0" w:color="auto"/>
              <w:left w:val="single" w:sz="4" w:space="0" w:color="auto"/>
              <w:bottom w:val="single" w:sz="4" w:space="0" w:color="auto"/>
              <w:right w:val="single" w:sz="4" w:space="0" w:color="auto"/>
            </w:tcBorders>
          </w:tcPr>
          <w:p w14:paraId="275F1AC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693DDC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1B0C53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0,755</w:t>
            </w:r>
          </w:p>
        </w:tc>
        <w:tc>
          <w:tcPr>
            <w:tcW w:w="1558" w:type="dxa"/>
            <w:gridSpan w:val="2"/>
            <w:tcBorders>
              <w:top w:val="single" w:sz="4" w:space="0" w:color="auto"/>
              <w:left w:val="single" w:sz="4" w:space="0" w:color="auto"/>
              <w:bottom w:val="single" w:sz="4" w:space="0" w:color="auto"/>
              <w:right w:val="single" w:sz="4" w:space="0" w:color="auto"/>
            </w:tcBorders>
          </w:tcPr>
          <w:p w14:paraId="258A63E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FBDBD7E"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FFA7837"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Озерная</w:t>
            </w:r>
          </w:p>
        </w:tc>
        <w:tc>
          <w:tcPr>
            <w:tcW w:w="1482" w:type="dxa"/>
            <w:tcBorders>
              <w:top w:val="single" w:sz="4" w:space="0" w:color="auto"/>
              <w:left w:val="single" w:sz="4" w:space="0" w:color="auto"/>
              <w:bottom w:val="single" w:sz="4" w:space="0" w:color="auto"/>
              <w:right w:val="single" w:sz="4" w:space="0" w:color="auto"/>
            </w:tcBorders>
          </w:tcPr>
          <w:p w14:paraId="76E2C70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4FAF4F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A93BCC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0,7</w:t>
            </w:r>
          </w:p>
        </w:tc>
        <w:tc>
          <w:tcPr>
            <w:tcW w:w="1558" w:type="dxa"/>
            <w:gridSpan w:val="2"/>
            <w:tcBorders>
              <w:top w:val="single" w:sz="4" w:space="0" w:color="auto"/>
              <w:left w:val="single" w:sz="4" w:space="0" w:color="auto"/>
              <w:bottom w:val="single" w:sz="4" w:space="0" w:color="auto"/>
              <w:right w:val="single" w:sz="4" w:space="0" w:color="auto"/>
            </w:tcBorders>
          </w:tcPr>
          <w:p w14:paraId="70BF236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548BC71"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D1B88E0"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Вокзальная</w:t>
            </w:r>
          </w:p>
        </w:tc>
        <w:tc>
          <w:tcPr>
            <w:tcW w:w="1482" w:type="dxa"/>
            <w:tcBorders>
              <w:top w:val="single" w:sz="4" w:space="0" w:color="auto"/>
              <w:left w:val="single" w:sz="4" w:space="0" w:color="auto"/>
              <w:bottom w:val="single" w:sz="4" w:space="0" w:color="auto"/>
              <w:right w:val="single" w:sz="4" w:space="0" w:color="auto"/>
            </w:tcBorders>
          </w:tcPr>
          <w:p w14:paraId="045EEE3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48E4881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245E6B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1,1</w:t>
            </w:r>
          </w:p>
        </w:tc>
        <w:tc>
          <w:tcPr>
            <w:tcW w:w="1558" w:type="dxa"/>
            <w:gridSpan w:val="2"/>
            <w:tcBorders>
              <w:top w:val="single" w:sz="4" w:space="0" w:color="auto"/>
              <w:left w:val="single" w:sz="4" w:space="0" w:color="auto"/>
              <w:bottom w:val="single" w:sz="4" w:space="0" w:color="auto"/>
              <w:right w:val="single" w:sz="4" w:space="0" w:color="auto"/>
            </w:tcBorders>
          </w:tcPr>
          <w:p w14:paraId="4EB01CA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68487F5"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272103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с. Камень Рыболов, ул. Садовая (вдоль ж/д)</w:t>
            </w:r>
          </w:p>
        </w:tc>
        <w:tc>
          <w:tcPr>
            <w:tcW w:w="1482" w:type="dxa"/>
            <w:tcBorders>
              <w:top w:val="single" w:sz="4" w:space="0" w:color="auto"/>
              <w:left w:val="single" w:sz="4" w:space="0" w:color="auto"/>
              <w:bottom w:val="single" w:sz="4" w:space="0" w:color="auto"/>
              <w:right w:val="single" w:sz="4" w:space="0" w:color="auto"/>
            </w:tcBorders>
          </w:tcPr>
          <w:p w14:paraId="4CE6088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2FE1A2A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E2A577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0,45</w:t>
            </w:r>
          </w:p>
        </w:tc>
        <w:tc>
          <w:tcPr>
            <w:tcW w:w="1558" w:type="dxa"/>
            <w:gridSpan w:val="2"/>
            <w:tcBorders>
              <w:top w:val="single" w:sz="4" w:space="0" w:color="auto"/>
              <w:left w:val="single" w:sz="4" w:space="0" w:color="auto"/>
              <w:bottom w:val="single" w:sz="4" w:space="0" w:color="auto"/>
              <w:right w:val="single" w:sz="4" w:space="0" w:color="auto"/>
            </w:tcBorders>
          </w:tcPr>
          <w:p w14:paraId="396AEFF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C2A12C9"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560A8C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Трактовая          (больничный городок)</w:t>
            </w:r>
          </w:p>
        </w:tc>
        <w:tc>
          <w:tcPr>
            <w:tcW w:w="1482" w:type="dxa"/>
            <w:tcBorders>
              <w:top w:val="single" w:sz="4" w:space="0" w:color="auto"/>
              <w:left w:val="single" w:sz="4" w:space="0" w:color="auto"/>
              <w:bottom w:val="single" w:sz="4" w:space="0" w:color="auto"/>
              <w:right w:val="single" w:sz="4" w:space="0" w:color="auto"/>
            </w:tcBorders>
          </w:tcPr>
          <w:p w14:paraId="5838C8C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157AF08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86B39E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0,853</w:t>
            </w:r>
          </w:p>
        </w:tc>
        <w:tc>
          <w:tcPr>
            <w:tcW w:w="1558" w:type="dxa"/>
            <w:gridSpan w:val="2"/>
            <w:tcBorders>
              <w:top w:val="single" w:sz="4" w:space="0" w:color="auto"/>
              <w:left w:val="single" w:sz="4" w:space="0" w:color="auto"/>
              <w:bottom w:val="single" w:sz="4" w:space="0" w:color="auto"/>
              <w:right w:val="single" w:sz="4" w:space="0" w:color="auto"/>
            </w:tcBorders>
          </w:tcPr>
          <w:p w14:paraId="3498FCE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371C433"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51F9B10"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60 лет СССР</w:t>
            </w:r>
          </w:p>
        </w:tc>
        <w:tc>
          <w:tcPr>
            <w:tcW w:w="1482" w:type="dxa"/>
            <w:tcBorders>
              <w:top w:val="single" w:sz="4" w:space="0" w:color="auto"/>
              <w:left w:val="single" w:sz="4" w:space="0" w:color="auto"/>
              <w:bottom w:val="single" w:sz="4" w:space="0" w:color="auto"/>
              <w:right w:val="single" w:sz="4" w:space="0" w:color="auto"/>
            </w:tcBorders>
          </w:tcPr>
          <w:p w14:paraId="488C79F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5030120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F30AF2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0,29</w:t>
            </w:r>
          </w:p>
        </w:tc>
        <w:tc>
          <w:tcPr>
            <w:tcW w:w="1558" w:type="dxa"/>
            <w:gridSpan w:val="2"/>
            <w:tcBorders>
              <w:top w:val="single" w:sz="4" w:space="0" w:color="auto"/>
              <w:left w:val="single" w:sz="4" w:space="0" w:color="auto"/>
              <w:bottom w:val="single" w:sz="4" w:space="0" w:color="auto"/>
              <w:right w:val="single" w:sz="4" w:space="0" w:color="auto"/>
            </w:tcBorders>
          </w:tcPr>
          <w:p w14:paraId="69BD04E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A7E5CA3"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E808770"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Дзержинского</w:t>
            </w:r>
          </w:p>
        </w:tc>
        <w:tc>
          <w:tcPr>
            <w:tcW w:w="1482" w:type="dxa"/>
            <w:tcBorders>
              <w:top w:val="single" w:sz="4" w:space="0" w:color="auto"/>
              <w:left w:val="single" w:sz="4" w:space="0" w:color="auto"/>
              <w:bottom w:val="single" w:sz="4" w:space="0" w:color="auto"/>
              <w:right w:val="single" w:sz="4" w:space="0" w:color="auto"/>
            </w:tcBorders>
          </w:tcPr>
          <w:p w14:paraId="73D87BE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5316FB5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3B4A34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0,629</w:t>
            </w:r>
          </w:p>
        </w:tc>
        <w:tc>
          <w:tcPr>
            <w:tcW w:w="1558" w:type="dxa"/>
            <w:gridSpan w:val="2"/>
            <w:tcBorders>
              <w:top w:val="single" w:sz="4" w:space="0" w:color="auto"/>
              <w:left w:val="single" w:sz="4" w:space="0" w:color="auto"/>
              <w:bottom w:val="single" w:sz="4" w:space="0" w:color="auto"/>
              <w:right w:val="single" w:sz="4" w:space="0" w:color="auto"/>
            </w:tcBorders>
          </w:tcPr>
          <w:p w14:paraId="33E7B10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C73C42D"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3CB4BAEC"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Астраханка</w:t>
            </w:r>
          </w:p>
        </w:tc>
      </w:tr>
      <w:tr w:rsidR="0037700E" w:rsidRPr="0087683C" w14:paraId="68833639"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039E764"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Лузанова</w:t>
            </w:r>
          </w:p>
        </w:tc>
        <w:tc>
          <w:tcPr>
            <w:tcW w:w="1482" w:type="dxa"/>
            <w:tcBorders>
              <w:top w:val="single" w:sz="4" w:space="0" w:color="auto"/>
              <w:left w:val="single" w:sz="4" w:space="0" w:color="auto"/>
              <w:bottom w:val="single" w:sz="4" w:space="0" w:color="auto"/>
              <w:right w:val="single" w:sz="4" w:space="0" w:color="auto"/>
            </w:tcBorders>
            <w:vAlign w:val="center"/>
          </w:tcPr>
          <w:p w14:paraId="486E905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4A3349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426545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1,435</w:t>
            </w:r>
          </w:p>
        </w:tc>
        <w:tc>
          <w:tcPr>
            <w:tcW w:w="1558" w:type="dxa"/>
            <w:gridSpan w:val="2"/>
            <w:tcBorders>
              <w:top w:val="single" w:sz="4" w:space="0" w:color="auto"/>
              <w:left w:val="single" w:sz="4" w:space="0" w:color="auto"/>
              <w:bottom w:val="single" w:sz="4" w:space="0" w:color="auto"/>
              <w:right w:val="single" w:sz="4" w:space="0" w:color="auto"/>
            </w:tcBorders>
          </w:tcPr>
          <w:p w14:paraId="1D7D3C6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0D9FFA8"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CC41DC0"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Горная</w:t>
            </w:r>
          </w:p>
        </w:tc>
        <w:tc>
          <w:tcPr>
            <w:tcW w:w="1482" w:type="dxa"/>
            <w:tcBorders>
              <w:top w:val="single" w:sz="4" w:space="0" w:color="auto"/>
              <w:left w:val="single" w:sz="4" w:space="0" w:color="auto"/>
              <w:bottom w:val="single" w:sz="4" w:space="0" w:color="auto"/>
              <w:right w:val="single" w:sz="4" w:space="0" w:color="auto"/>
            </w:tcBorders>
            <w:vAlign w:val="center"/>
          </w:tcPr>
          <w:p w14:paraId="5AB5F79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tcBorders>
              <w:top w:val="single" w:sz="4" w:space="0" w:color="auto"/>
              <w:left w:val="single" w:sz="4" w:space="0" w:color="auto"/>
              <w:bottom w:val="single" w:sz="4" w:space="0" w:color="auto"/>
              <w:right w:val="single" w:sz="4" w:space="0" w:color="auto"/>
            </w:tcBorders>
          </w:tcPr>
          <w:p w14:paraId="11E80F1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E9861F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1,3</w:t>
            </w:r>
          </w:p>
        </w:tc>
        <w:tc>
          <w:tcPr>
            <w:tcW w:w="1558" w:type="dxa"/>
            <w:gridSpan w:val="2"/>
            <w:tcBorders>
              <w:top w:val="single" w:sz="4" w:space="0" w:color="auto"/>
              <w:left w:val="single" w:sz="4" w:space="0" w:color="auto"/>
              <w:bottom w:val="single" w:sz="4" w:space="0" w:color="auto"/>
              <w:right w:val="single" w:sz="4" w:space="0" w:color="auto"/>
            </w:tcBorders>
          </w:tcPr>
          <w:p w14:paraId="06F219F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F5BE3C0"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6317FFD"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Горького</w:t>
            </w:r>
          </w:p>
        </w:tc>
        <w:tc>
          <w:tcPr>
            <w:tcW w:w="1482" w:type="dxa"/>
            <w:tcBorders>
              <w:top w:val="single" w:sz="4" w:space="0" w:color="auto"/>
              <w:left w:val="single" w:sz="4" w:space="0" w:color="auto"/>
              <w:bottom w:val="single" w:sz="4" w:space="0" w:color="auto"/>
              <w:right w:val="single" w:sz="4" w:space="0" w:color="auto"/>
            </w:tcBorders>
            <w:vAlign w:val="center"/>
          </w:tcPr>
          <w:p w14:paraId="0407C9F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9DC571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505A39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0,709</w:t>
            </w:r>
          </w:p>
        </w:tc>
        <w:tc>
          <w:tcPr>
            <w:tcW w:w="1558" w:type="dxa"/>
            <w:gridSpan w:val="2"/>
            <w:tcBorders>
              <w:top w:val="single" w:sz="4" w:space="0" w:color="auto"/>
              <w:left w:val="single" w:sz="4" w:space="0" w:color="auto"/>
              <w:bottom w:val="single" w:sz="4" w:space="0" w:color="auto"/>
              <w:right w:val="single" w:sz="4" w:space="0" w:color="auto"/>
            </w:tcBorders>
          </w:tcPr>
          <w:p w14:paraId="54626F7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8E3AD3A" w14:textId="77777777" w:rsidTr="0037700E">
        <w:trPr>
          <w:trHeight w:val="283"/>
          <w:jc w:val="center"/>
        </w:trPr>
        <w:tc>
          <w:tcPr>
            <w:tcW w:w="3333" w:type="dxa"/>
            <w:vMerge w:val="restart"/>
            <w:tcBorders>
              <w:top w:val="single" w:sz="4" w:space="0" w:color="auto"/>
              <w:left w:val="single" w:sz="4" w:space="0" w:color="auto"/>
              <w:right w:val="single" w:sz="4" w:space="0" w:color="auto"/>
            </w:tcBorders>
          </w:tcPr>
          <w:p w14:paraId="633D38A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Березюка</w:t>
            </w:r>
          </w:p>
        </w:tc>
        <w:tc>
          <w:tcPr>
            <w:tcW w:w="1482" w:type="dxa"/>
            <w:tcBorders>
              <w:top w:val="single" w:sz="4" w:space="0" w:color="auto"/>
              <w:left w:val="single" w:sz="4" w:space="0" w:color="auto"/>
              <w:bottom w:val="single" w:sz="4" w:space="0" w:color="auto"/>
              <w:right w:val="single" w:sz="4" w:space="0" w:color="auto"/>
            </w:tcBorders>
            <w:vAlign w:val="center"/>
          </w:tcPr>
          <w:p w14:paraId="3EB455A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vMerge w:val="restart"/>
            <w:tcBorders>
              <w:top w:val="single" w:sz="4" w:space="0" w:color="auto"/>
              <w:left w:val="single" w:sz="4" w:space="0" w:color="auto"/>
              <w:right w:val="single" w:sz="4" w:space="0" w:color="auto"/>
            </w:tcBorders>
          </w:tcPr>
          <w:p w14:paraId="2747F8B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F1C30D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w:t>
            </w:r>
          </w:p>
        </w:tc>
        <w:tc>
          <w:tcPr>
            <w:tcW w:w="1558" w:type="dxa"/>
            <w:gridSpan w:val="2"/>
            <w:tcBorders>
              <w:top w:val="single" w:sz="4" w:space="0" w:color="auto"/>
              <w:left w:val="single" w:sz="4" w:space="0" w:color="auto"/>
              <w:bottom w:val="single" w:sz="4" w:space="0" w:color="auto"/>
              <w:right w:val="single" w:sz="4" w:space="0" w:color="auto"/>
            </w:tcBorders>
          </w:tcPr>
          <w:p w14:paraId="478949D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B5E2387" w14:textId="77777777" w:rsidTr="0037700E">
        <w:trPr>
          <w:trHeight w:val="283"/>
          <w:jc w:val="center"/>
        </w:trPr>
        <w:tc>
          <w:tcPr>
            <w:tcW w:w="3333" w:type="dxa"/>
            <w:vMerge/>
            <w:tcBorders>
              <w:left w:val="single" w:sz="4" w:space="0" w:color="auto"/>
              <w:bottom w:val="single" w:sz="4" w:space="0" w:color="auto"/>
              <w:right w:val="single" w:sz="4" w:space="0" w:color="auto"/>
            </w:tcBorders>
          </w:tcPr>
          <w:p w14:paraId="51797345" w14:textId="77777777" w:rsidR="0037700E" w:rsidRPr="0087683C" w:rsidRDefault="0037700E" w:rsidP="0037700E">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vAlign w:val="center"/>
          </w:tcPr>
          <w:p w14:paraId="3B47F8C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vMerge/>
            <w:tcBorders>
              <w:left w:val="single" w:sz="4" w:space="0" w:color="auto"/>
              <w:bottom w:val="single" w:sz="4" w:space="0" w:color="auto"/>
              <w:right w:val="single" w:sz="4" w:space="0" w:color="auto"/>
            </w:tcBorders>
          </w:tcPr>
          <w:p w14:paraId="5320CF66" w14:textId="77777777" w:rsidR="0037700E" w:rsidRPr="0087683C" w:rsidRDefault="0037700E" w:rsidP="0037700E">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2CC170B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0,975</w:t>
            </w:r>
          </w:p>
        </w:tc>
        <w:tc>
          <w:tcPr>
            <w:tcW w:w="1558" w:type="dxa"/>
            <w:gridSpan w:val="2"/>
            <w:tcBorders>
              <w:top w:val="single" w:sz="4" w:space="0" w:color="auto"/>
              <w:left w:val="single" w:sz="4" w:space="0" w:color="auto"/>
              <w:bottom w:val="single" w:sz="4" w:space="0" w:color="auto"/>
              <w:right w:val="single" w:sz="4" w:space="0" w:color="auto"/>
            </w:tcBorders>
          </w:tcPr>
          <w:p w14:paraId="140E159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AE30BCD"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585F9A9"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Юбилейная</w:t>
            </w:r>
          </w:p>
        </w:tc>
        <w:tc>
          <w:tcPr>
            <w:tcW w:w="1482" w:type="dxa"/>
            <w:tcBorders>
              <w:top w:val="single" w:sz="4" w:space="0" w:color="auto"/>
              <w:left w:val="single" w:sz="4" w:space="0" w:color="auto"/>
              <w:bottom w:val="single" w:sz="4" w:space="0" w:color="auto"/>
              <w:right w:val="single" w:sz="4" w:space="0" w:color="auto"/>
            </w:tcBorders>
          </w:tcPr>
          <w:p w14:paraId="5FC7BFE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D19F64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80906B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0,609</w:t>
            </w:r>
          </w:p>
        </w:tc>
        <w:tc>
          <w:tcPr>
            <w:tcW w:w="1558" w:type="dxa"/>
            <w:gridSpan w:val="2"/>
            <w:tcBorders>
              <w:top w:val="single" w:sz="4" w:space="0" w:color="auto"/>
              <w:left w:val="single" w:sz="4" w:space="0" w:color="auto"/>
              <w:bottom w:val="single" w:sz="4" w:space="0" w:color="auto"/>
              <w:right w:val="single" w:sz="4" w:space="0" w:color="auto"/>
            </w:tcBorders>
          </w:tcPr>
          <w:p w14:paraId="4D52571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0CD3269F"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348B581"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Набережная</w:t>
            </w:r>
          </w:p>
        </w:tc>
        <w:tc>
          <w:tcPr>
            <w:tcW w:w="1482" w:type="dxa"/>
            <w:tcBorders>
              <w:top w:val="single" w:sz="4" w:space="0" w:color="auto"/>
              <w:left w:val="single" w:sz="4" w:space="0" w:color="auto"/>
              <w:bottom w:val="single" w:sz="4" w:space="0" w:color="auto"/>
              <w:right w:val="single" w:sz="4" w:space="0" w:color="auto"/>
            </w:tcBorders>
          </w:tcPr>
          <w:p w14:paraId="3767DD6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26A63D9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296B7E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0,55</w:t>
            </w:r>
          </w:p>
        </w:tc>
        <w:tc>
          <w:tcPr>
            <w:tcW w:w="1558" w:type="dxa"/>
            <w:gridSpan w:val="2"/>
            <w:tcBorders>
              <w:top w:val="single" w:sz="4" w:space="0" w:color="auto"/>
              <w:left w:val="single" w:sz="4" w:space="0" w:color="auto"/>
              <w:bottom w:val="single" w:sz="4" w:space="0" w:color="auto"/>
              <w:right w:val="single" w:sz="4" w:space="0" w:color="auto"/>
            </w:tcBorders>
          </w:tcPr>
          <w:p w14:paraId="7B1918A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921E513"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B7D498D"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Блюхера</w:t>
            </w:r>
          </w:p>
        </w:tc>
        <w:tc>
          <w:tcPr>
            <w:tcW w:w="1482" w:type="dxa"/>
            <w:tcBorders>
              <w:top w:val="single" w:sz="4" w:space="0" w:color="auto"/>
              <w:left w:val="single" w:sz="4" w:space="0" w:color="auto"/>
              <w:bottom w:val="single" w:sz="4" w:space="0" w:color="auto"/>
              <w:right w:val="single" w:sz="4" w:space="0" w:color="auto"/>
            </w:tcBorders>
          </w:tcPr>
          <w:p w14:paraId="307B6B0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9C4FBD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4FDAE2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0,62</w:t>
            </w:r>
          </w:p>
        </w:tc>
        <w:tc>
          <w:tcPr>
            <w:tcW w:w="1558" w:type="dxa"/>
            <w:gridSpan w:val="2"/>
            <w:tcBorders>
              <w:top w:val="single" w:sz="4" w:space="0" w:color="auto"/>
              <w:left w:val="single" w:sz="4" w:space="0" w:color="auto"/>
              <w:bottom w:val="single" w:sz="4" w:space="0" w:color="auto"/>
              <w:right w:val="single" w:sz="4" w:space="0" w:color="auto"/>
            </w:tcBorders>
          </w:tcPr>
          <w:p w14:paraId="730F32E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B1049D7"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45DD34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Суханова</w:t>
            </w:r>
          </w:p>
        </w:tc>
        <w:tc>
          <w:tcPr>
            <w:tcW w:w="1482" w:type="dxa"/>
            <w:tcBorders>
              <w:top w:val="single" w:sz="4" w:space="0" w:color="auto"/>
              <w:left w:val="single" w:sz="4" w:space="0" w:color="auto"/>
              <w:bottom w:val="single" w:sz="4" w:space="0" w:color="auto"/>
              <w:right w:val="single" w:sz="4" w:space="0" w:color="auto"/>
            </w:tcBorders>
          </w:tcPr>
          <w:p w14:paraId="6E7E5E2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0EEA31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DF431C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0,4</w:t>
            </w:r>
          </w:p>
        </w:tc>
        <w:tc>
          <w:tcPr>
            <w:tcW w:w="1558" w:type="dxa"/>
            <w:gridSpan w:val="2"/>
            <w:tcBorders>
              <w:top w:val="single" w:sz="4" w:space="0" w:color="auto"/>
              <w:left w:val="single" w:sz="4" w:space="0" w:color="auto"/>
              <w:bottom w:val="single" w:sz="4" w:space="0" w:color="auto"/>
              <w:right w:val="single" w:sz="4" w:space="0" w:color="auto"/>
            </w:tcBorders>
          </w:tcPr>
          <w:p w14:paraId="7C26798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C21BAC1"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AEDA03C"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Чехова</w:t>
            </w:r>
          </w:p>
        </w:tc>
        <w:tc>
          <w:tcPr>
            <w:tcW w:w="1482" w:type="dxa"/>
            <w:tcBorders>
              <w:top w:val="single" w:sz="4" w:space="0" w:color="auto"/>
              <w:left w:val="single" w:sz="4" w:space="0" w:color="auto"/>
              <w:bottom w:val="single" w:sz="4" w:space="0" w:color="auto"/>
              <w:right w:val="single" w:sz="4" w:space="0" w:color="auto"/>
            </w:tcBorders>
          </w:tcPr>
          <w:p w14:paraId="392903A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57CE54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374613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w:t>
            </w:r>
          </w:p>
        </w:tc>
        <w:tc>
          <w:tcPr>
            <w:tcW w:w="1558" w:type="dxa"/>
            <w:gridSpan w:val="2"/>
            <w:tcBorders>
              <w:top w:val="single" w:sz="4" w:space="0" w:color="auto"/>
              <w:left w:val="single" w:sz="4" w:space="0" w:color="auto"/>
              <w:bottom w:val="single" w:sz="4" w:space="0" w:color="auto"/>
              <w:right w:val="single" w:sz="4" w:space="0" w:color="auto"/>
            </w:tcBorders>
          </w:tcPr>
          <w:p w14:paraId="32C2F44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FFC345D" w14:textId="77777777" w:rsidTr="0037700E">
        <w:trPr>
          <w:trHeight w:val="283"/>
          <w:jc w:val="center"/>
        </w:trPr>
        <w:tc>
          <w:tcPr>
            <w:tcW w:w="3333" w:type="dxa"/>
            <w:vMerge w:val="restart"/>
            <w:tcBorders>
              <w:top w:val="single" w:sz="4" w:space="0" w:color="auto"/>
              <w:left w:val="single" w:sz="4" w:space="0" w:color="auto"/>
              <w:right w:val="single" w:sz="4" w:space="0" w:color="auto"/>
            </w:tcBorders>
          </w:tcPr>
          <w:p w14:paraId="35066717"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Парковая</w:t>
            </w:r>
          </w:p>
        </w:tc>
        <w:tc>
          <w:tcPr>
            <w:tcW w:w="1482" w:type="dxa"/>
            <w:tcBorders>
              <w:top w:val="single" w:sz="4" w:space="0" w:color="auto"/>
              <w:left w:val="single" w:sz="4" w:space="0" w:color="auto"/>
              <w:bottom w:val="single" w:sz="4" w:space="0" w:color="auto"/>
              <w:right w:val="single" w:sz="4" w:space="0" w:color="auto"/>
            </w:tcBorders>
          </w:tcPr>
          <w:p w14:paraId="51ADA34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vMerge w:val="restart"/>
            <w:tcBorders>
              <w:top w:val="single" w:sz="4" w:space="0" w:color="auto"/>
              <w:left w:val="single" w:sz="4" w:space="0" w:color="auto"/>
              <w:right w:val="single" w:sz="4" w:space="0" w:color="auto"/>
            </w:tcBorders>
          </w:tcPr>
          <w:p w14:paraId="0D5D2D3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A9D463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0E9B89A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6AA3C7D" w14:textId="77777777" w:rsidTr="0037700E">
        <w:trPr>
          <w:trHeight w:val="283"/>
          <w:jc w:val="center"/>
        </w:trPr>
        <w:tc>
          <w:tcPr>
            <w:tcW w:w="3333" w:type="dxa"/>
            <w:vMerge/>
            <w:tcBorders>
              <w:left w:val="single" w:sz="4" w:space="0" w:color="auto"/>
              <w:bottom w:val="single" w:sz="4" w:space="0" w:color="auto"/>
              <w:right w:val="single" w:sz="4" w:space="0" w:color="auto"/>
            </w:tcBorders>
          </w:tcPr>
          <w:p w14:paraId="0971C12F" w14:textId="77777777" w:rsidR="0037700E" w:rsidRPr="0087683C" w:rsidRDefault="0037700E" w:rsidP="0037700E">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tcPr>
          <w:p w14:paraId="6C0CE30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vMerge/>
            <w:tcBorders>
              <w:left w:val="single" w:sz="4" w:space="0" w:color="auto"/>
              <w:bottom w:val="single" w:sz="4" w:space="0" w:color="auto"/>
              <w:right w:val="single" w:sz="4" w:space="0" w:color="auto"/>
            </w:tcBorders>
          </w:tcPr>
          <w:p w14:paraId="456EF4F6" w14:textId="77777777" w:rsidR="0037700E" w:rsidRPr="0087683C" w:rsidRDefault="0037700E" w:rsidP="0037700E">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4CB864C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w:t>
            </w:r>
          </w:p>
        </w:tc>
        <w:tc>
          <w:tcPr>
            <w:tcW w:w="1558" w:type="dxa"/>
            <w:gridSpan w:val="2"/>
            <w:tcBorders>
              <w:top w:val="single" w:sz="4" w:space="0" w:color="auto"/>
              <w:left w:val="single" w:sz="4" w:space="0" w:color="auto"/>
              <w:bottom w:val="single" w:sz="4" w:space="0" w:color="auto"/>
              <w:right w:val="single" w:sz="4" w:space="0" w:color="auto"/>
            </w:tcBorders>
          </w:tcPr>
          <w:p w14:paraId="58FFC15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09D39EC1"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BDF8597"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Комсомольская</w:t>
            </w:r>
          </w:p>
        </w:tc>
        <w:tc>
          <w:tcPr>
            <w:tcW w:w="1482" w:type="dxa"/>
            <w:tcBorders>
              <w:top w:val="single" w:sz="4" w:space="0" w:color="auto"/>
              <w:left w:val="single" w:sz="4" w:space="0" w:color="auto"/>
              <w:bottom w:val="single" w:sz="4" w:space="0" w:color="auto"/>
              <w:right w:val="single" w:sz="4" w:space="0" w:color="auto"/>
            </w:tcBorders>
          </w:tcPr>
          <w:p w14:paraId="3914C73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6D2AC51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CD8143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288B79F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C82074A"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67DFC4D"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Оросительная</w:t>
            </w:r>
          </w:p>
        </w:tc>
        <w:tc>
          <w:tcPr>
            <w:tcW w:w="1482" w:type="dxa"/>
            <w:tcBorders>
              <w:top w:val="single" w:sz="4" w:space="0" w:color="auto"/>
              <w:left w:val="single" w:sz="4" w:space="0" w:color="auto"/>
              <w:bottom w:val="single" w:sz="4" w:space="0" w:color="auto"/>
              <w:right w:val="single" w:sz="4" w:space="0" w:color="auto"/>
            </w:tcBorders>
          </w:tcPr>
          <w:p w14:paraId="7A44D38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D7520F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17F767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0,9</w:t>
            </w:r>
          </w:p>
        </w:tc>
        <w:tc>
          <w:tcPr>
            <w:tcW w:w="1558" w:type="dxa"/>
            <w:gridSpan w:val="2"/>
            <w:tcBorders>
              <w:top w:val="single" w:sz="4" w:space="0" w:color="auto"/>
              <w:left w:val="single" w:sz="4" w:space="0" w:color="auto"/>
              <w:bottom w:val="single" w:sz="4" w:space="0" w:color="auto"/>
              <w:right w:val="single" w:sz="4" w:space="0" w:color="auto"/>
            </w:tcBorders>
          </w:tcPr>
          <w:p w14:paraId="21F12E1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3CAE9A1"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35E810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Комарова</w:t>
            </w:r>
          </w:p>
        </w:tc>
        <w:tc>
          <w:tcPr>
            <w:tcW w:w="1482" w:type="dxa"/>
            <w:tcBorders>
              <w:top w:val="single" w:sz="4" w:space="0" w:color="auto"/>
              <w:left w:val="single" w:sz="4" w:space="0" w:color="auto"/>
              <w:bottom w:val="single" w:sz="4" w:space="0" w:color="auto"/>
              <w:right w:val="single" w:sz="4" w:space="0" w:color="auto"/>
            </w:tcBorders>
          </w:tcPr>
          <w:p w14:paraId="3B8950B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DE9A45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7536C9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0,7</w:t>
            </w:r>
          </w:p>
        </w:tc>
        <w:tc>
          <w:tcPr>
            <w:tcW w:w="1558" w:type="dxa"/>
            <w:gridSpan w:val="2"/>
            <w:tcBorders>
              <w:top w:val="single" w:sz="4" w:space="0" w:color="auto"/>
              <w:left w:val="single" w:sz="4" w:space="0" w:color="auto"/>
              <w:bottom w:val="single" w:sz="4" w:space="0" w:color="auto"/>
              <w:right w:val="single" w:sz="4" w:space="0" w:color="auto"/>
            </w:tcBorders>
          </w:tcPr>
          <w:p w14:paraId="467A7AE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73DE7B5"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A71B846"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Луговая</w:t>
            </w:r>
          </w:p>
        </w:tc>
        <w:tc>
          <w:tcPr>
            <w:tcW w:w="1482" w:type="dxa"/>
            <w:tcBorders>
              <w:top w:val="single" w:sz="4" w:space="0" w:color="auto"/>
              <w:left w:val="single" w:sz="4" w:space="0" w:color="auto"/>
              <w:bottom w:val="single" w:sz="4" w:space="0" w:color="auto"/>
              <w:right w:val="single" w:sz="4" w:space="0" w:color="auto"/>
            </w:tcBorders>
          </w:tcPr>
          <w:p w14:paraId="77B7601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0EF677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B622BB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0,891</w:t>
            </w:r>
          </w:p>
        </w:tc>
        <w:tc>
          <w:tcPr>
            <w:tcW w:w="1558" w:type="dxa"/>
            <w:gridSpan w:val="2"/>
            <w:tcBorders>
              <w:top w:val="single" w:sz="4" w:space="0" w:color="auto"/>
              <w:left w:val="single" w:sz="4" w:space="0" w:color="auto"/>
              <w:bottom w:val="single" w:sz="4" w:space="0" w:color="auto"/>
              <w:right w:val="single" w:sz="4" w:space="0" w:color="auto"/>
            </w:tcBorders>
          </w:tcPr>
          <w:p w14:paraId="50339DE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F9B8F6A"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CEEF274"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Панова</w:t>
            </w:r>
          </w:p>
        </w:tc>
        <w:tc>
          <w:tcPr>
            <w:tcW w:w="1482" w:type="dxa"/>
            <w:tcBorders>
              <w:top w:val="single" w:sz="4" w:space="0" w:color="auto"/>
              <w:left w:val="single" w:sz="4" w:space="0" w:color="auto"/>
              <w:bottom w:val="single" w:sz="4" w:space="0" w:color="auto"/>
              <w:right w:val="single" w:sz="4" w:space="0" w:color="auto"/>
            </w:tcBorders>
          </w:tcPr>
          <w:p w14:paraId="05D834F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274C5F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4DC681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0,281</w:t>
            </w:r>
          </w:p>
        </w:tc>
        <w:tc>
          <w:tcPr>
            <w:tcW w:w="1558" w:type="dxa"/>
            <w:gridSpan w:val="2"/>
            <w:tcBorders>
              <w:top w:val="single" w:sz="4" w:space="0" w:color="auto"/>
              <w:left w:val="single" w:sz="4" w:space="0" w:color="auto"/>
              <w:bottom w:val="single" w:sz="4" w:space="0" w:color="auto"/>
              <w:right w:val="single" w:sz="4" w:space="0" w:color="auto"/>
            </w:tcBorders>
          </w:tcPr>
          <w:p w14:paraId="7691BA0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0E3EBEB"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DD9B7B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Б. Хмельницкого</w:t>
            </w:r>
          </w:p>
        </w:tc>
        <w:tc>
          <w:tcPr>
            <w:tcW w:w="1482" w:type="dxa"/>
            <w:tcBorders>
              <w:top w:val="single" w:sz="4" w:space="0" w:color="auto"/>
              <w:left w:val="single" w:sz="4" w:space="0" w:color="auto"/>
              <w:bottom w:val="single" w:sz="4" w:space="0" w:color="auto"/>
              <w:right w:val="single" w:sz="4" w:space="0" w:color="auto"/>
            </w:tcBorders>
          </w:tcPr>
          <w:p w14:paraId="446AAC8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4B69428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029470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0,974</w:t>
            </w:r>
          </w:p>
        </w:tc>
        <w:tc>
          <w:tcPr>
            <w:tcW w:w="1558" w:type="dxa"/>
            <w:gridSpan w:val="2"/>
            <w:tcBorders>
              <w:top w:val="single" w:sz="4" w:space="0" w:color="auto"/>
              <w:left w:val="single" w:sz="4" w:space="0" w:color="auto"/>
              <w:bottom w:val="single" w:sz="4" w:space="0" w:color="auto"/>
              <w:right w:val="single" w:sz="4" w:space="0" w:color="auto"/>
            </w:tcBorders>
          </w:tcPr>
          <w:p w14:paraId="6A977EA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FD0C9BF"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2DE893C"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Степная</w:t>
            </w:r>
          </w:p>
        </w:tc>
        <w:tc>
          <w:tcPr>
            <w:tcW w:w="1482" w:type="dxa"/>
            <w:tcBorders>
              <w:top w:val="single" w:sz="4" w:space="0" w:color="auto"/>
              <w:left w:val="single" w:sz="4" w:space="0" w:color="auto"/>
              <w:bottom w:val="single" w:sz="4" w:space="0" w:color="auto"/>
              <w:right w:val="single" w:sz="4" w:space="0" w:color="auto"/>
            </w:tcBorders>
          </w:tcPr>
          <w:p w14:paraId="3E43AE1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457AACC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E42406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0,91</w:t>
            </w:r>
          </w:p>
        </w:tc>
        <w:tc>
          <w:tcPr>
            <w:tcW w:w="1558" w:type="dxa"/>
            <w:gridSpan w:val="2"/>
            <w:tcBorders>
              <w:top w:val="single" w:sz="4" w:space="0" w:color="auto"/>
              <w:left w:val="single" w:sz="4" w:space="0" w:color="auto"/>
              <w:bottom w:val="single" w:sz="4" w:space="0" w:color="auto"/>
              <w:right w:val="single" w:sz="4" w:space="0" w:color="auto"/>
            </w:tcBorders>
          </w:tcPr>
          <w:p w14:paraId="1EACA20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5D7AF04"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7D8911B"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lastRenderedPageBreak/>
              <w:t>переулок Озерный</w:t>
            </w:r>
          </w:p>
        </w:tc>
        <w:tc>
          <w:tcPr>
            <w:tcW w:w="1482" w:type="dxa"/>
            <w:tcBorders>
              <w:top w:val="single" w:sz="4" w:space="0" w:color="auto"/>
              <w:left w:val="single" w:sz="4" w:space="0" w:color="auto"/>
              <w:bottom w:val="single" w:sz="4" w:space="0" w:color="auto"/>
              <w:right w:val="single" w:sz="4" w:space="0" w:color="auto"/>
            </w:tcBorders>
          </w:tcPr>
          <w:p w14:paraId="7A43A82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096B6D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0F1F5E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0,185</w:t>
            </w:r>
          </w:p>
        </w:tc>
        <w:tc>
          <w:tcPr>
            <w:tcW w:w="1558" w:type="dxa"/>
            <w:gridSpan w:val="2"/>
            <w:tcBorders>
              <w:top w:val="single" w:sz="4" w:space="0" w:color="auto"/>
              <w:left w:val="single" w:sz="4" w:space="0" w:color="auto"/>
              <w:bottom w:val="single" w:sz="4" w:space="0" w:color="auto"/>
              <w:right w:val="single" w:sz="4" w:space="0" w:color="auto"/>
            </w:tcBorders>
          </w:tcPr>
          <w:p w14:paraId="5D7392E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4E45A41" w14:textId="77777777" w:rsidTr="0037700E">
        <w:trPr>
          <w:trHeight w:val="283"/>
          <w:jc w:val="center"/>
        </w:trPr>
        <w:tc>
          <w:tcPr>
            <w:tcW w:w="3333" w:type="dxa"/>
            <w:vMerge w:val="restart"/>
            <w:tcBorders>
              <w:top w:val="single" w:sz="4" w:space="0" w:color="auto"/>
              <w:left w:val="single" w:sz="4" w:space="0" w:color="auto"/>
              <w:right w:val="single" w:sz="4" w:space="0" w:color="auto"/>
            </w:tcBorders>
          </w:tcPr>
          <w:p w14:paraId="2E61FE80"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Решетникова</w:t>
            </w:r>
          </w:p>
        </w:tc>
        <w:tc>
          <w:tcPr>
            <w:tcW w:w="1482" w:type="dxa"/>
            <w:tcBorders>
              <w:top w:val="single" w:sz="4" w:space="0" w:color="auto"/>
              <w:left w:val="single" w:sz="4" w:space="0" w:color="auto"/>
              <w:bottom w:val="single" w:sz="4" w:space="0" w:color="auto"/>
              <w:right w:val="single" w:sz="4" w:space="0" w:color="auto"/>
            </w:tcBorders>
          </w:tcPr>
          <w:p w14:paraId="006D4A5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vMerge w:val="restart"/>
            <w:tcBorders>
              <w:top w:val="single" w:sz="4" w:space="0" w:color="auto"/>
              <w:left w:val="single" w:sz="4" w:space="0" w:color="auto"/>
              <w:right w:val="single" w:sz="4" w:space="0" w:color="auto"/>
            </w:tcBorders>
          </w:tcPr>
          <w:p w14:paraId="7BCAD82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FD25DF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0,1</w:t>
            </w:r>
          </w:p>
        </w:tc>
        <w:tc>
          <w:tcPr>
            <w:tcW w:w="1558" w:type="dxa"/>
            <w:gridSpan w:val="2"/>
            <w:tcBorders>
              <w:top w:val="single" w:sz="4" w:space="0" w:color="auto"/>
              <w:left w:val="single" w:sz="4" w:space="0" w:color="auto"/>
              <w:bottom w:val="single" w:sz="4" w:space="0" w:color="auto"/>
              <w:right w:val="single" w:sz="4" w:space="0" w:color="auto"/>
            </w:tcBorders>
          </w:tcPr>
          <w:p w14:paraId="346C2C1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09499A5B" w14:textId="77777777" w:rsidTr="0037700E">
        <w:trPr>
          <w:trHeight w:val="283"/>
          <w:jc w:val="center"/>
        </w:trPr>
        <w:tc>
          <w:tcPr>
            <w:tcW w:w="3333" w:type="dxa"/>
            <w:vMerge/>
            <w:tcBorders>
              <w:left w:val="single" w:sz="4" w:space="0" w:color="auto"/>
              <w:bottom w:val="single" w:sz="4" w:space="0" w:color="auto"/>
              <w:right w:val="single" w:sz="4" w:space="0" w:color="auto"/>
            </w:tcBorders>
          </w:tcPr>
          <w:p w14:paraId="376738AB" w14:textId="77777777" w:rsidR="0037700E" w:rsidRPr="0087683C" w:rsidRDefault="0037700E" w:rsidP="0037700E">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tcPr>
          <w:p w14:paraId="0DF5D5C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vMerge/>
            <w:tcBorders>
              <w:left w:val="single" w:sz="4" w:space="0" w:color="auto"/>
              <w:bottom w:val="single" w:sz="4" w:space="0" w:color="auto"/>
              <w:right w:val="single" w:sz="4" w:space="0" w:color="auto"/>
            </w:tcBorders>
          </w:tcPr>
          <w:p w14:paraId="2B173572" w14:textId="77777777" w:rsidR="0037700E" w:rsidRPr="0087683C" w:rsidRDefault="0037700E" w:rsidP="0037700E">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346A1D7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0,7</w:t>
            </w:r>
          </w:p>
        </w:tc>
        <w:tc>
          <w:tcPr>
            <w:tcW w:w="1558" w:type="dxa"/>
            <w:gridSpan w:val="2"/>
            <w:tcBorders>
              <w:top w:val="single" w:sz="4" w:space="0" w:color="auto"/>
              <w:left w:val="single" w:sz="4" w:space="0" w:color="auto"/>
              <w:bottom w:val="single" w:sz="4" w:space="0" w:color="auto"/>
              <w:right w:val="single" w:sz="4" w:space="0" w:color="auto"/>
            </w:tcBorders>
          </w:tcPr>
          <w:p w14:paraId="65F87FB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00DA60C"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7B351F9"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Челюскина</w:t>
            </w:r>
          </w:p>
        </w:tc>
        <w:tc>
          <w:tcPr>
            <w:tcW w:w="1482" w:type="dxa"/>
            <w:tcBorders>
              <w:top w:val="single" w:sz="4" w:space="0" w:color="auto"/>
              <w:left w:val="single" w:sz="4" w:space="0" w:color="auto"/>
              <w:bottom w:val="single" w:sz="4" w:space="0" w:color="auto"/>
              <w:right w:val="single" w:sz="4" w:space="0" w:color="auto"/>
            </w:tcBorders>
          </w:tcPr>
          <w:p w14:paraId="655CB12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004C3A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1D327D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0,812</w:t>
            </w:r>
          </w:p>
        </w:tc>
        <w:tc>
          <w:tcPr>
            <w:tcW w:w="1558" w:type="dxa"/>
            <w:gridSpan w:val="2"/>
            <w:tcBorders>
              <w:top w:val="single" w:sz="4" w:space="0" w:color="auto"/>
              <w:left w:val="single" w:sz="4" w:space="0" w:color="auto"/>
              <w:bottom w:val="single" w:sz="4" w:space="0" w:color="auto"/>
              <w:right w:val="single" w:sz="4" w:space="0" w:color="auto"/>
            </w:tcBorders>
          </w:tcPr>
          <w:p w14:paraId="5CABA60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08D7034"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6A80116"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Донецкая</w:t>
            </w:r>
          </w:p>
        </w:tc>
        <w:tc>
          <w:tcPr>
            <w:tcW w:w="1482" w:type="dxa"/>
            <w:tcBorders>
              <w:top w:val="single" w:sz="4" w:space="0" w:color="auto"/>
              <w:left w:val="single" w:sz="4" w:space="0" w:color="auto"/>
              <w:bottom w:val="single" w:sz="4" w:space="0" w:color="auto"/>
              <w:right w:val="single" w:sz="4" w:space="0" w:color="auto"/>
            </w:tcBorders>
          </w:tcPr>
          <w:p w14:paraId="563E83F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759151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F8BBB7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0,835</w:t>
            </w:r>
          </w:p>
        </w:tc>
        <w:tc>
          <w:tcPr>
            <w:tcW w:w="1558" w:type="dxa"/>
            <w:gridSpan w:val="2"/>
            <w:tcBorders>
              <w:top w:val="single" w:sz="4" w:space="0" w:color="auto"/>
              <w:left w:val="single" w:sz="4" w:space="0" w:color="auto"/>
              <w:bottom w:val="single" w:sz="4" w:space="0" w:color="auto"/>
              <w:right w:val="single" w:sz="4" w:space="0" w:color="auto"/>
            </w:tcBorders>
          </w:tcPr>
          <w:p w14:paraId="5EA3E4C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B061A72"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D164BA9"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Первомайская</w:t>
            </w:r>
          </w:p>
        </w:tc>
        <w:tc>
          <w:tcPr>
            <w:tcW w:w="1482" w:type="dxa"/>
            <w:tcBorders>
              <w:top w:val="single" w:sz="4" w:space="0" w:color="auto"/>
              <w:left w:val="single" w:sz="4" w:space="0" w:color="auto"/>
              <w:bottom w:val="single" w:sz="4" w:space="0" w:color="auto"/>
              <w:right w:val="single" w:sz="4" w:space="0" w:color="auto"/>
            </w:tcBorders>
          </w:tcPr>
          <w:p w14:paraId="3B618B4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282815E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4DE12B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0,28</w:t>
            </w:r>
          </w:p>
        </w:tc>
        <w:tc>
          <w:tcPr>
            <w:tcW w:w="1558" w:type="dxa"/>
            <w:gridSpan w:val="2"/>
            <w:tcBorders>
              <w:top w:val="single" w:sz="4" w:space="0" w:color="auto"/>
              <w:left w:val="single" w:sz="4" w:space="0" w:color="auto"/>
              <w:bottom w:val="single" w:sz="4" w:space="0" w:color="auto"/>
              <w:right w:val="single" w:sz="4" w:space="0" w:color="auto"/>
            </w:tcBorders>
          </w:tcPr>
          <w:p w14:paraId="7680ECB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704F9EC"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44316BE5"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Владимиро-Петровка</w:t>
            </w:r>
          </w:p>
        </w:tc>
      </w:tr>
      <w:tr w:rsidR="0037700E" w:rsidRPr="0087683C" w14:paraId="5B3221D1"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4F4A262"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Первомайская</w:t>
            </w:r>
          </w:p>
        </w:tc>
        <w:tc>
          <w:tcPr>
            <w:tcW w:w="1482" w:type="dxa"/>
            <w:tcBorders>
              <w:top w:val="single" w:sz="4" w:space="0" w:color="auto"/>
              <w:left w:val="single" w:sz="4" w:space="0" w:color="auto"/>
              <w:bottom w:val="single" w:sz="4" w:space="0" w:color="auto"/>
              <w:right w:val="single" w:sz="4" w:space="0" w:color="auto"/>
            </w:tcBorders>
          </w:tcPr>
          <w:p w14:paraId="480666A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89D522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665D6E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1,45</w:t>
            </w:r>
          </w:p>
        </w:tc>
        <w:tc>
          <w:tcPr>
            <w:tcW w:w="1558" w:type="dxa"/>
            <w:gridSpan w:val="2"/>
            <w:tcBorders>
              <w:top w:val="single" w:sz="4" w:space="0" w:color="auto"/>
              <w:left w:val="single" w:sz="4" w:space="0" w:color="auto"/>
              <w:bottom w:val="single" w:sz="4" w:space="0" w:color="auto"/>
              <w:right w:val="single" w:sz="4" w:space="0" w:color="auto"/>
            </w:tcBorders>
          </w:tcPr>
          <w:p w14:paraId="0BF1ED8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F5E4A86"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D483D99"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Ленина</w:t>
            </w:r>
          </w:p>
        </w:tc>
        <w:tc>
          <w:tcPr>
            <w:tcW w:w="1482" w:type="dxa"/>
            <w:tcBorders>
              <w:top w:val="single" w:sz="4" w:space="0" w:color="auto"/>
              <w:left w:val="single" w:sz="4" w:space="0" w:color="auto"/>
              <w:bottom w:val="single" w:sz="4" w:space="0" w:color="auto"/>
              <w:right w:val="single" w:sz="4" w:space="0" w:color="auto"/>
            </w:tcBorders>
          </w:tcPr>
          <w:p w14:paraId="476FD4E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2848405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6DA3FC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0,35</w:t>
            </w:r>
          </w:p>
        </w:tc>
        <w:tc>
          <w:tcPr>
            <w:tcW w:w="1558" w:type="dxa"/>
            <w:gridSpan w:val="2"/>
            <w:tcBorders>
              <w:top w:val="single" w:sz="4" w:space="0" w:color="auto"/>
              <w:left w:val="single" w:sz="4" w:space="0" w:color="auto"/>
              <w:bottom w:val="single" w:sz="4" w:space="0" w:color="auto"/>
              <w:right w:val="single" w:sz="4" w:space="0" w:color="auto"/>
            </w:tcBorders>
          </w:tcPr>
          <w:p w14:paraId="2DCE534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75B9209"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F5DCE32"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Молодежная</w:t>
            </w:r>
          </w:p>
        </w:tc>
        <w:tc>
          <w:tcPr>
            <w:tcW w:w="1482" w:type="dxa"/>
            <w:tcBorders>
              <w:top w:val="single" w:sz="4" w:space="0" w:color="auto"/>
              <w:left w:val="single" w:sz="4" w:space="0" w:color="auto"/>
              <w:bottom w:val="single" w:sz="4" w:space="0" w:color="auto"/>
              <w:right w:val="single" w:sz="4" w:space="0" w:color="auto"/>
            </w:tcBorders>
          </w:tcPr>
          <w:p w14:paraId="0CBC340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2B23A3B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14B7FE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w:t>
            </w:r>
          </w:p>
        </w:tc>
        <w:tc>
          <w:tcPr>
            <w:tcW w:w="1558" w:type="dxa"/>
            <w:gridSpan w:val="2"/>
            <w:tcBorders>
              <w:top w:val="single" w:sz="4" w:space="0" w:color="auto"/>
              <w:left w:val="single" w:sz="4" w:space="0" w:color="auto"/>
              <w:bottom w:val="single" w:sz="4" w:space="0" w:color="auto"/>
              <w:right w:val="single" w:sz="4" w:space="0" w:color="auto"/>
            </w:tcBorders>
          </w:tcPr>
          <w:p w14:paraId="1876F9D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EB3A6D4"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EFE3071"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Горького</w:t>
            </w:r>
          </w:p>
        </w:tc>
        <w:tc>
          <w:tcPr>
            <w:tcW w:w="1482" w:type="dxa"/>
            <w:tcBorders>
              <w:top w:val="single" w:sz="4" w:space="0" w:color="auto"/>
              <w:left w:val="single" w:sz="4" w:space="0" w:color="auto"/>
              <w:bottom w:val="single" w:sz="4" w:space="0" w:color="auto"/>
              <w:right w:val="single" w:sz="4" w:space="0" w:color="auto"/>
            </w:tcBorders>
          </w:tcPr>
          <w:p w14:paraId="789562B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5F84C6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1983AD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0,95</w:t>
            </w:r>
          </w:p>
        </w:tc>
        <w:tc>
          <w:tcPr>
            <w:tcW w:w="1558" w:type="dxa"/>
            <w:gridSpan w:val="2"/>
            <w:tcBorders>
              <w:top w:val="single" w:sz="4" w:space="0" w:color="auto"/>
              <w:left w:val="single" w:sz="4" w:space="0" w:color="auto"/>
              <w:bottom w:val="single" w:sz="4" w:space="0" w:color="auto"/>
              <w:right w:val="single" w:sz="4" w:space="0" w:color="auto"/>
            </w:tcBorders>
          </w:tcPr>
          <w:p w14:paraId="781592F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AB02A88"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D140D85"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Гагарина</w:t>
            </w:r>
          </w:p>
        </w:tc>
        <w:tc>
          <w:tcPr>
            <w:tcW w:w="1482" w:type="dxa"/>
            <w:tcBorders>
              <w:top w:val="single" w:sz="4" w:space="0" w:color="auto"/>
              <w:left w:val="single" w:sz="4" w:space="0" w:color="auto"/>
              <w:bottom w:val="single" w:sz="4" w:space="0" w:color="auto"/>
              <w:right w:val="single" w:sz="4" w:space="0" w:color="auto"/>
            </w:tcBorders>
          </w:tcPr>
          <w:p w14:paraId="0557A6E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EAB6C1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15ED60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0,9</w:t>
            </w:r>
          </w:p>
        </w:tc>
        <w:tc>
          <w:tcPr>
            <w:tcW w:w="1558" w:type="dxa"/>
            <w:gridSpan w:val="2"/>
            <w:tcBorders>
              <w:top w:val="single" w:sz="4" w:space="0" w:color="auto"/>
              <w:left w:val="single" w:sz="4" w:space="0" w:color="auto"/>
              <w:bottom w:val="single" w:sz="4" w:space="0" w:color="auto"/>
              <w:right w:val="single" w:sz="4" w:space="0" w:color="auto"/>
            </w:tcBorders>
          </w:tcPr>
          <w:p w14:paraId="0E46517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5D343D1"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35C7741"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Пушкина</w:t>
            </w:r>
          </w:p>
        </w:tc>
        <w:tc>
          <w:tcPr>
            <w:tcW w:w="1482" w:type="dxa"/>
            <w:tcBorders>
              <w:top w:val="single" w:sz="4" w:space="0" w:color="auto"/>
              <w:left w:val="single" w:sz="4" w:space="0" w:color="auto"/>
              <w:bottom w:val="single" w:sz="4" w:space="0" w:color="auto"/>
              <w:right w:val="single" w:sz="4" w:space="0" w:color="auto"/>
            </w:tcBorders>
          </w:tcPr>
          <w:p w14:paraId="5D57B5E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8EA4F1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FE8D59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0,9</w:t>
            </w:r>
          </w:p>
        </w:tc>
        <w:tc>
          <w:tcPr>
            <w:tcW w:w="1558" w:type="dxa"/>
            <w:gridSpan w:val="2"/>
            <w:tcBorders>
              <w:top w:val="single" w:sz="4" w:space="0" w:color="auto"/>
              <w:left w:val="single" w:sz="4" w:space="0" w:color="auto"/>
              <w:bottom w:val="single" w:sz="4" w:space="0" w:color="auto"/>
              <w:right w:val="single" w:sz="4" w:space="0" w:color="auto"/>
            </w:tcBorders>
          </w:tcPr>
          <w:p w14:paraId="42579A9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0BE14114"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4DD670C"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Советская</w:t>
            </w:r>
          </w:p>
        </w:tc>
        <w:tc>
          <w:tcPr>
            <w:tcW w:w="1482" w:type="dxa"/>
            <w:tcBorders>
              <w:top w:val="single" w:sz="4" w:space="0" w:color="auto"/>
              <w:left w:val="single" w:sz="4" w:space="0" w:color="auto"/>
              <w:bottom w:val="single" w:sz="4" w:space="0" w:color="auto"/>
              <w:right w:val="single" w:sz="4" w:space="0" w:color="auto"/>
            </w:tcBorders>
          </w:tcPr>
          <w:p w14:paraId="3CC6DAB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3C1E13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FE9FE6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0,35</w:t>
            </w:r>
          </w:p>
        </w:tc>
        <w:tc>
          <w:tcPr>
            <w:tcW w:w="1558" w:type="dxa"/>
            <w:gridSpan w:val="2"/>
            <w:tcBorders>
              <w:top w:val="single" w:sz="4" w:space="0" w:color="auto"/>
              <w:left w:val="single" w:sz="4" w:space="0" w:color="auto"/>
              <w:bottom w:val="single" w:sz="4" w:space="0" w:color="auto"/>
              <w:right w:val="single" w:sz="4" w:space="0" w:color="auto"/>
            </w:tcBorders>
          </w:tcPr>
          <w:p w14:paraId="3ED1A62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812FE4B"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B8A543C"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Комсомольская</w:t>
            </w:r>
          </w:p>
        </w:tc>
        <w:tc>
          <w:tcPr>
            <w:tcW w:w="1482" w:type="dxa"/>
            <w:tcBorders>
              <w:top w:val="single" w:sz="4" w:space="0" w:color="auto"/>
              <w:left w:val="single" w:sz="4" w:space="0" w:color="auto"/>
              <w:bottom w:val="single" w:sz="4" w:space="0" w:color="auto"/>
              <w:right w:val="single" w:sz="4" w:space="0" w:color="auto"/>
            </w:tcBorders>
          </w:tcPr>
          <w:p w14:paraId="64CE75E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F8F407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5AA067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w:t>
            </w:r>
          </w:p>
        </w:tc>
        <w:tc>
          <w:tcPr>
            <w:tcW w:w="1558" w:type="dxa"/>
            <w:gridSpan w:val="2"/>
            <w:tcBorders>
              <w:top w:val="single" w:sz="4" w:space="0" w:color="auto"/>
              <w:left w:val="single" w:sz="4" w:space="0" w:color="auto"/>
              <w:bottom w:val="single" w:sz="4" w:space="0" w:color="auto"/>
              <w:right w:val="single" w:sz="4" w:space="0" w:color="auto"/>
            </w:tcBorders>
          </w:tcPr>
          <w:p w14:paraId="36C754F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F90E160"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2BB23B12"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Пархоменко</w:t>
            </w:r>
          </w:p>
        </w:tc>
      </w:tr>
      <w:tr w:rsidR="0037700E" w:rsidRPr="0087683C" w14:paraId="50AC9A45"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42316C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Клубная</w:t>
            </w:r>
          </w:p>
        </w:tc>
        <w:tc>
          <w:tcPr>
            <w:tcW w:w="1482" w:type="dxa"/>
            <w:tcBorders>
              <w:top w:val="single" w:sz="4" w:space="0" w:color="auto"/>
              <w:left w:val="single" w:sz="4" w:space="0" w:color="auto"/>
              <w:bottom w:val="single" w:sz="4" w:space="0" w:color="auto"/>
              <w:right w:val="single" w:sz="4" w:space="0" w:color="auto"/>
            </w:tcBorders>
          </w:tcPr>
          <w:p w14:paraId="712E010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CEB160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1B80CE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0,61</w:t>
            </w:r>
          </w:p>
        </w:tc>
        <w:tc>
          <w:tcPr>
            <w:tcW w:w="1558" w:type="dxa"/>
            <w:gridSpan w:val="2"/>
            <w:tcBorders>
              <w:top w:val="single" w:sz="4" w:space="0" w:color="auto"/>
              <w:left w:val="single" w:sz="4" w:space="0" w:color="auto"/>
              <w:bottom w:val="single" w:sz="4" w:space="0" w:color="auto"/>
              <w:right w:val="single" w:sz="4" w:space="0" w:color="auto"/>
            </w:tcBorders>
          </w:tcPr>
          <w:p w14:paraId="7CD3493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0CD7B669"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8A73A70"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Центральная</w:t>
            </w:r>
          </w:p>
        </w:tc>
        <w:tc>
          <w:tcPr>
            <w:tcW w:w="1482" w:type="dxa"/>
            <w:tcBorders>
              <w:top w:val="single" w:sz="4" w:space="0" w:color="auto"/>
              <w:left w:val="single" w:sz="4" w:space="0" w:color="auto"/>
              <w:bottom w:val="single" w:sz="4" w:space="0" w:color="auto"/>
              <w:right w:val="single" w:sz="4" w:space="0" w:color="auto"/>
            </w:tcBorders>
          </w:tcPr>
          <w:p w14:paraId="1279875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B4A1EB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58889C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0,879</w:t>
            </w:r>
          </w:p>
        </w:tc>
        <w:tc>
          <w:tcPr>
            <w:tcW w:w="1558" w:type="dxa"/>
            <w:gridSpan w:val="2"/>
            <w:tcBorders>
              <w:top w:val="single" w:sz="4" w:space="0" w:color="auto"/>
              <w:left w:val="single" w:sz="4" w:space="0" w:color="auto"/>
              <w:bottom w:val="single" w:sz="4" w:space="0" w:color="auto"/>
              <w:right w:val="single" w:sz="4" w:space="0" w:color="auto"/>
            </w:tcBorders>
          </w:tcPr>
          <w:p w14:paraId="221B4FF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21FE01E"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A7DA167"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Школьная</w:t>
            </w:r>
          </w:p>
        </w:tc>
        <w:tc>
          <w:tcPr>
            <w:tcW w:w="1482" w:type="dxa"/>
            <w:tcBorders>
              <w:top w:val="single" w:sz="4" w:space="0" w:color="auto"/>
              <w:left w:val="single" w:sz="4" w:space="0" w:color="auto"/>
              <w:bottom w:val="single" w:sz="4" w:space="0" w:color="auto"/>
              <w:right w:val="single" w:sz="4" w:space="0" w:color="auto"/>
            </w:tcBorders>
          </w:tcPr>
          <w:p w14:paraId="50A5BC4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13554D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604ED3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0,66</w:t>
            </w:r>
          </w:p>
        </w:tc>
        <w:tc>
          <w:tcPr>
            <w:tcW w:w="1558" w:type="dxa"/>
            <w:gridSpan w:val="2"/>
            <w:tcBorders>
              <w:top w:val="single" w:sz="4" w:space="0" w:color="auto"/>
              <w:left w:val="single" w:sz="4" w:space="0" w:color="auto"/>
              <w:bottom w:val="single" w:sz="4" w:space="0" w:color="auto"/>
              <w:right w:val="single" w:sz="4" w:space="0" w:color="auto"/>
            </w:tcBorders>
          </w:tcPr>
          <w:p w14:paraId="360DFFE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83D4D34"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2BE5C181"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Ильинка</w:t>
            </w:r>
          </w:p>
        </w:tc>
      </w:tr>
      <w:tr w:rsidR="0037700E" w:rsidRPr="0087683C" w14:paraId="4974AFEA"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2C7877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Набережная</w:t>
            </w:r>
          </w:p>
        </w:tc>
        <w:tc>
          <w:tcPr>
            <w:tcW w:w="1482" w:type="dxa"/>
            <w:tcBorders>
              <w:top w:val="single" w:sz="4" w:space="0" w:color="auto"/>
              <w:left w:val="single" w:sz="4" w:space="0" w:color="auto"/>
              <w:bottom w:val="single" w:sz="4" w:space="0" w:color="auto"/>
              <w:right w:val="single" w:sz="4" w:space="0" w:color="auto"/>
            </w:tcBorders>
          </w:tcPr>
          <w:p w14:paraId="4BA5270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9D69A2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8E55C0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0,7</w:t>
            </w:r>
          </w:p>
        </w:tc>
        <w:tc>
          <w:tcPr>
            <w:tcW w:w="1558" w:type="dxa"/>
            <w:gridSpan w:val="2"/>
            <w:tcBorders>
              <w:top w:val="single" w:sz="4" w:space="0" w:color="auto"/>
              <w:left w:val="single" w:sz="4" w:space="0" w:color="auto"/>
              <w:bottom w:val="single" w:sz="4" w:space="0" w:color="auto"/>
              <w:right w:val="single" w:sz="4" w:space="0" w:color="auto"/>
            </w:tcBorders>
          </w:tcPr>
          <w:p w14:paraId="720874C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4D2E5F2"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C8D71B6"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Советская</w:t>
            </w:r>
          </w:p>
        </w:tc>
        <w:tc>
          <w:tcPr>
            <w:tcW w:w="1482" w:type="dxa"/>
            <w:tcBorders>
              <w:top w:val="single" w:sz="4" w:space="0" w:color="auto"/>
              <w:left w:val="single" w:sz="4" w:space="0" w:color="auto"/>
              <w:bottom w:val="single" w:sz="4" w:space="0" w:color="auto"/>
              <w:right w:val="single" w:sz="4" w:space="0" w:color="auto"/>
            </w:tcBorders>
          </w:tcPr>
          <w:p w14:paraId="7950147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02D8EF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ED2781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1,242</w:t>
            </w:r>
          </w:p>
        </w:tc>
        <w:tc>
          <w:tcPr>
            <w:tcW w:w="1558" w:type="dxa"/>
            <w:gridSpan w:val="2"/>
            <w:tcBorders>
              <w:top w:val="single" w:sz="4" w:space="0" w:color="auto"/>
              <w:left w:val="single" w:sz="4" w:space="0" w:color="auto"/>
              <w:bottom w:val="single" w:sz="4" w:space="0" w:color="auto"/>
              <w:right w:val="single" w:sz="4" w:space="0" w:color="auto"/>
            </w:tcBorders>
          </w:tcPr>
          <w:p w14:paraId="2B54F1F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3707F1E" w14:textId="77777777" w:rsidTr="0037700E">
        <w:trPr>
          <w:trHeight w:val="283"/>
          <w:jc w:val="center"/>
        </w:trPr>
        <w:tc>
          <w:tcPr>
            <w:tcW w:w="3333" w:type="dxa"/>
            <w:vMerge w:val="restart"/>
            <w:tcBorders>
              <w:top w:val="single" w:sz="4" w:space="0" w:color="auto"/>
              <w:left w:val="single" w:sz="4" w:space="0" w:color="auto"/>
              <w:right w:val="single" w:sz="4" w:space="0" w:color="auto"/>
            </w:tcBorders>
          </w:tcPr>
          <w:p w14:paraId="59CC599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Столетия</w:t>
            </w:r>
          </w:p>
        </w:tc>
        <w:tc>
          <w:tcPr>
            <w:tcW w:w="1482" w:type="dxa"/>
            <w:tcBorders>
              <w:top w:val="single" w:sz="4" w:space="0" w:color="auto"/>
              <w:left w:val="single" w:sz="4" w:space="0" w:color="auto"/>
              <w:bottom w:val="single" w:sz="4" w:space="0" w:color="auto"/>
              <w:right w:val="single" w:sz="4" w:space="0" w:color="auto"/>
            </w:tcBorders>
            <w:vAlign w:val="center"/>
          </w:tcPr>
          <w:p w14:paraId="0F96E10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vMerge w:val="restart"/>
            <w:tcBorders>
              <w:top w:val="single" w:sz="4" w:space="0" w:color="auto"/>
              <w:left w:val="single" w:sz="4" w:space="0" w:color="auto"/>
              <w:right w:val="single" w:sz="4" w:space="0" w:color="auto"/>
            </w:tcBorders>
          </w:tcPr>
          <w:p w14:paraId="2A43D98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7FDFAC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0,865</w:t>
            </w:r>
          </w:p>
        </w:tc>
        <w:tc>
          <w:tcPr>
            <w:tcW w:w="1558" w:type="dxa"/>
            <w:gridSpan w:val="2"/>
            <w:tcBorders>
              <w:top w:val="single" w:sz="4" w:space="0" w:color="auto"/>
              <w:left w:val="single" w:sz="4" w:space="0" w:color="auto"/>
              <w:bottom w:val="single" w:sz="4" w:space="0" w:color="auto"/>
              <w:right w:val="single" w:sz="4" w:space="0" w:color="auto"/>
            </w:tcBorders>
          </w:tcPr>
          <w:p w14:paraId="358A3DC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09FC740" w14:textId="77777777" w:rsidTr="0037700E">
        <w:trPr>
          <w:trHeight w:val="283"/>
          <w:jc w:val="center"/>
        </w:trPr>
        <w:tc>
          <w:tcPr>
            <w:tcW w:w="3333" w:type="dxa"/>
            <w:vMerge/>
            <w:tcBorders>
              <w:left w:val="single" w:sz="4" w:space="0" w:color="auto"/>
              <w:bottom w:val="single" w:sz="4" w:space="0" w:color="auto"/>
              <w:right w:val="single" w:sz="4" w:space="0" w:color="auto"/>
            </w:tcBorders>
          </w:tcPr>
          <w:p w14:paraId="5DC95F7D" w14:textId="77777777" w:rsidR="0037700E" w:rsidRPr="0087683C" w:rsidRDefault="0037700E" w:rsidP="0037700E">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vAlign w:val="center"/>
          </w:tcPr>
          <w:p w14:paraId="1161241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vMerge/>
            <w:tcBorders>
              <w:left w:val="single" w:sz="4" w:space="0" w:color="auto"/>
              <w:bottom w:val="single" w:sz="4" w:space="0" w:color="auto"/>
              <w:right w:val="single" w:sz="4" w:space="0" w:color="auto"/>
            </w:tcBorders>
          </w:tcPr>
          <w:p w14:paraId="56B24C7D" w14:textId="77777777" w:rsidR="0037700E" w:rsidRPr="0087683C" w:rsidRDefault="0037700E" w:rsidP="0037700E">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112D31D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0,62</w:t>
            </w:r>
          </w:p>
        </w:tc>
        <w:tc>
          <w:tcPr>
            <w:tcW w:w="1558" w:type="dxa"/>
            <w:gridSpan w:val="2"/>
            <w:tcBorders>
              <w:top w:val="single" w:sz="4" w:space="0" w:color="auto"/>
              <w:left w:val="single" w:sz="4" w:space="0" w:color="auto"/>
              <w:bottom w:val="single" w:sz="4" w:space="0" w:color="auto"/>
              <w:right w:val="single" w:sz="4" w:space="0" w:color="auto"/>
            </w:tcBorders>
          </w:tcPr>
          <w:p w14:paraId="0DDE34E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F2ECBED"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CABB379"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Таежная</w:t>
            </w:r>
          </w:p>
        </w:tc>
        <w:tc>
          <w:tcPr>
            <w:tcW w:w="1482" w:type="dxa"/>
            <w:tcBorders>
              <w:top w:val="single" w:sz="4" w:space="0" w:color="auto"/>
              <w:left w:val="single" w:sz="4" w:space="0" w:color="auto"/>
              <w:bottom w:val="single" w:sz="4" w:space="0" w:color="auto"/>
              <w:right w:val="single" w:sz="4" w:space="0" w:color="auto"/>
            </w:tcBorders>
          </w:tcPr>
          <w:p w14:paraId="5210FEE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10FA48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026D8B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1,5</w:t>
            </w:r>
          </w:p>
        </w:tc>
        <w:tc>
          <w:tcPr>
            <w:tcW w:w="1558" w:type="dxa"/>
            <w:gridSpan w:val="2"/>
            <w:tcBorders>
              <w:top w:val="single" w:sz="4" w:space="0" w:color="auto"/>
              <w:left w:val="single" w:sz="4" w:space="0" w:color="auto"/>
              <w:bottom w:val="single" w:sz="4" w:space="0" w:color="auto"/>
              <w:right w:val="single" w:sz="4" w:space="0" w:color="auto"/>
            </w:tcBorders>
          </w:tcPr>
          <w:p w14:paraId="6D555F1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059B284"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1523D02"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Партизанская</w:t>
            </w:r>
          </w:p>
        </w:tc>
        <w:tc>
          <w:tcPr>
            <w:tcW w:w="1482" w:type="dxa"/>
            <w:tcBorders>
              <w:top w:val="single" w:sz="4" w:space="0" w:color="auto"/>
              <w:left w:val="single" w:sz="4" w:space="0" w:color="auto"/>
              <w:bottom w:val="single" w:sz="4" w:space="0" w:color="auto"/>
              <w:right w:val="single" w:sz="4" w:space="0" w:color="auto"/>
            </w:tcBorders>
          </w:tcPr>
          <w:p w14:paraId="0AFB3D9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63765E6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F0FCCF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1,271</w:t>
            </w:r>
          </w:p>
        </w:tc>
        <w:tc>
          <w:tcPr>
            <w:tcW w:w="1558" w:type="dxa"/>
            <w:gridSpan w:val="2"/>
            <w:tcBorders>
              <w:top w:val="single" w:sz="4" w:space="0" w:color="auto"/>
              <w:left w:val="single" w:sz="4" w:space="0" w:color="auto"/>
              <w:bottom w:val="single" w:sz="4" w:space="0" w:color="auto"/>
              <w:right w:val="single" w:sz="4" w:space="0" w:color="auto"/>
            </w:tcBorders>
          </w:tcPr>
          <w:p w14:paraId="2C36E0C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0F34FEB6"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C2260B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Киевская</w:t>
            </w:r>
          </w:p>
        </w:tc>
        <w:tc>
          <w:tcPr>
            <w:tcW w:w="1482" w:type="dxa"/>
            <w:tcBorders>
              <w:top w:val="single" w:sz="4" w:space="0" w:color="auto"/>
              <w:left w:val="single" w:sz="4" w:space="0" w:color="auto"/>
              <w:bottom w:val="single" w:sz="4" w:space="0" w:color="auto"/>
              <w:right w:val="single" w:sz="4" w:space="0" w:color="auto"/>
            </w:tcBorders>
          </w:tcPr>
          <w:p w14:paraId="6DE4785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0E955C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28BB72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w:t>
            </w:r>
          </w:p>
        </w:tc>
        <w:tc>
          <w:tcPr>
            <w:tcW w:w="1558" w:type="dxa"/>
            <w:gridSpan w:val="2"/>
            <w:tcBorders>
              <w:top w:val="single" w:sz="4" w:space="0" w:color="auto"/>
              <w:left w:val="single" w:sz="4" w:space="0" w:color="auto"/>
              <w:bottom w:val="single" w:sz="4" w:space="0" w:color="auto"/>
              <w:right w:val="single" w:sz="4" w:space="0" w:color="auto"/>
            </w:tcBorders>
          </w:tcPr>
          <w:p w14:paraId="04FD947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B489F2B"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F1C340D"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Кузнечная</w:t>
            </w:r>
          </w:p>
        </w:tc>
        <w:tc>
          <w:tcPr>
            <w:tcW w:w="1482" w:type="dxa"/>
            <w:tcBorders>
              <w:top w:val="single" w:sz="4" w:space="0" w:color="auto"/>
              <w:left w:val="single" w:sz="4" w:space="0" w:color="auto"/>
              <w:bottom w:val="single" w:sz="4" w:space="0" w:color="auto"/>
              <w:right w:val="single" w:sz="4" w:space="0" w:color="auto"/>
            </w:tcBorders>
          </w:tcPr>
          <w:p w14:paraId="7805CFC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202000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1C8FA6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1,2</w:t>
            </w:r>
          </w:p>
        </w:tc>
        <w:tc>
          <w:tcPr>
            <w:tcW w:w="1558" w:type="dxa"/>
            <w:gridSpan w:val="2"/>
            <w:tcBorders>
              <w:top w:val="single" w:sz="4" w:space="0" w:color="auto"/>
              <w:left w:val="single" w:sz="4" w:space="0" w:color="auto"/>
              <w:bottom w:val="single" w:sz="4" w:space="0" w:color="auto"/>
              <w:right w:val="single" w:sz="4" w:space="0" w:color="auto"/>
            </w:tcBorders>
          </w:tcPr>
          <w:p w14:paraId="463BB2D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97D764E"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C0F3640"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Пушкина</w:t>
            </w:r>
          </w:p>
        </w:tc>
        <w:tc>
          <w:tcPr>
            <w:tcW w:w="1482" w:type="dxa"/>
            <w:tcBorders>
              <w:top w:val="single" w:sz="4" w:space="0" w:color="auto"/>
              <w:left w:val="single" w:sz="4" w:space="0" w:color="auto"/>
              <w:bottom w:val="single" w:sz="4" w:space="0" w:color="auto"/>
              <w:right w:val="single" w:sz="4" w:space="0" w:color="auto"/>
            </w:tcBorders>
          </w:tcPr>
          <w:p w14:paraId="5EA0F20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F71693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CDDE35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1,9</w:t>
            </w:r>
          </w:p>
        </w:tc>
        <w:tc>
          <w:tcPr>
            <w:tcW w:w="1558" w:type="dxa"/>
            <w:gridSpan w:val="2"/>
            <w:tcBorders>
              <w:top w:val="single" w:sz="4" w:space="0" w:color="auto"/>
              <w:left w:val="single" w:sz="4" w:space="0" w:color="auto"/>
              <w:bottom w:val="single" w:sz="4" w:space="0" w:color="auto"/>
              <w:right w:val="single" w:sz="4" w:space="0" w:color="auto"/>
            </w:tcBorders>
          </w:tcPr>
          <w:p w14:paraId="0767F06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0ADA6A0A"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D30699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Луговая</w:t>
            </w:r>
          </w:p>
        </w:tc>
        <w:tc>
          <w:tcPr>
            <w:tcW w:w="1482" w:type="dxa"/>
            <w:tcBorders>
              <w:top w:val="single" w:sz="4" w:space="0" w:color="auto"/>
              <w:left w:val="single" w:sz="4" w:space="0" w:color="auto"/>
              <w:bottom w:val="single" w:sz="4" w:space="0" w:color="auto"/>
              <w:right w:val="single" w:sz="4" w:space="0" w:color="auto"/>
            </w:tcBorders>
          </w:tcPr>
          <w:p w14:paraId="654FF58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478C6D2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143605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0,759</w:t>
            </w:r>
          </w:p>
        </w:tc>
        <w:tc>
          <w:tcPr>
            <w:tcW w:w="1558" w:type="dxa"/>
            <w:gridSpan w:val="2"/>
            <w:tcBorders>
              <w:top w:val="single" w:sz="4" w:space="0" w:color="auto"/>
              <w:left w:val="single" w:sz="4" w:space="0" w:color="auto"/>
              <w:bottom w:val="single" w:sz="4" w:space="0" w:color="auto"/>
              <w:right w:val="single" w:sz="4" w:space="0" w:color="auto"/>
            </w:tcBorders>
          </w:tcPr>
          <w:p w14:paraId="40D3727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03E40266"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822C750"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Некрасова</w:t>
            </w:r>
          </w:p>
        </w:tc>
        <w:tc>
          <w:tcPr>
            <w:tcW w:w="1482" w:type="dxa"/>
            <w:tcBorders>
              <w:top w:val="single" w:sz="4" w:space="0" w:color="auto"/>
              <w:left w:val="single" w:sz="4" w:space="0" w:color="auto"/>
              <w:bottom w:val="single" w:sz="4" w:space="0" w:color="auto"/>
              <w:right w:val="single" w:sz="4" w:space="0" w:color="auto"/>
            </w:tcBorders>
          </w:tcPr>
          <w:p w14:paraId="6945456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2184EF5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3DFA64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0,9</w:t>
            </w:r>
          </w:p>
        </w:tc>
        <w:tc>
          <w:tcPr>
            <w:tcW w:w="1558" w:type="dxa"/>
            <w:gridSpan w:val="2"/>
            <w:tcBorders>
              <w:top w:val="single" w:sz="4" w:space="0" w:color="auto"/>
              <w:left w:val="single" w:sz="4" w:space="0" w:color="auto"/>
              <w:bottom w:val="single" w:sz="4" w:space="0" w:color="auto"/>
              <w:right w:val="single" w:sz="4" w:space="0" w:color="auto"/>
            </w:tcBorders>
          </w:tcPr>
          <w:p w14:paraId="35FB471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2897ADD"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D3CB4E1"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Нагорного</w:t>
            </w:r>
          </w:p>
        </w:tc>
        <w:tc>
          <w:tcPr>
            <w:tcW w:w="1482" w:type="dxa"/>
            <w:tcBorders>
              <w:top w:val="single" w:sz="4" w:space="0" w:color="auto"/>
              <w:left w:val="single" w:sz="4" w:space="0" w:color="auto"/>
              <w:bottom w:val="single" w:sz="4" w:space="0" w:color="auto"/>
              <w:right w:val="single" w:sz="4" w:space="0" w:color="auto"/>
            </w:tcBorders>
          </w:tcPr>
          <w:p w14:paraId="7CF413E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AAD2C1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08027D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0,74</w:t>
            </w:r>
          </w:p>
        </w:tc>
        <w:tc>
          <w:tcPr>
            <w:tcW w:w="1558" w:type="dxa"/>
            <w:gridSpan w:val="2"/>
            <w:tcBorders>
              <w:top w:val="single" w:sz="4" w:space="0" w:color="auto"/>
              <w:left w:val="single" w:sz="4" w:space="0" w:color="auto"/>
              <w:bottom w:val="single" w:sz="4" w:space="0" w:color="auto"/>
              <w:right w:val="single" w:sz="4" w:space="0" w:color="auto"/>
            </w:tcBorders>
          </w:tcPr>
          <w:p w14:paraId="6F86697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FAD78BC"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F3B2868"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Крайняя</w:t>
            </w:r>
          </w:p>
        </w:tc>
        <w:tc>
          <w:tcPr>
            <w:tcW w:w="1482" w:type="dxa"/>
            <w:tcBorders>
              <w:top w:val="single" w:sz="4" w:space="0" w:color="auto"/>
              <w:left w:val="single" w:sz="4" w:space="0" w:color="auto"/>
              <w:bottom w:val="single" w:sz="4" w:space="0" w:color="auto"/>
              <w:right w:val="single" w:sz="4" w:space="0" w:color="auto"/>
            </w:tcBorders>
          </w:tcPr>
          <w:p w14:paraId="5B89F97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7353D3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079B2F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0,9</w:t>
            </w:r>
          </w:p>
        </w:tc>
        <w:tc>
          <w:tcPr>
            <w:tcW w:w="1558" w:type="dxa"/>
            <w:gridSpan w:val="2"/>
            <w:tcBorders>
              <w:top w:val="single" w:sz="4" w:space="0" w:color="auto"/>
              <w:left w:val="single" w:sz="4" w:space="0" w:color="auto"/>
              <w:bottom w:val="single" w:sz="4" w:space="0" w:color="auto"/>
              <w:right w:val="single" w:sz="4" w:space="0" w:color="auto"/>
            </w:tcBorders>
          </w:tcPr>
          <w:p w14:paraId="47D41EC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1B17934"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CFD7FD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Переселенческая</w:t>
            </w:r>
          </w:p>
        </w:tc>
        <w:tc>
          <w:tcPr>
            <w:tcW w:w="1482" w:type="dxa"/>
            <w:tcBorders>
              <w:top w:val="single" w:sz="4" w:space="0" w:color="auto"/>
              <w:left w:val="single" w:sz="4" w:space="0" w:color="auto"/>
              <w:bottom w:val="single" w:sz="4" w:space="0" w:color="auto"/>
              <w:right w:val="single" w:sz="4" w:space="0" w:color="auto"/>
            </w:tcBorders>
          </w:tcPr>
          <w:p w14:paraId="141F2AA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AB3718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117185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0,839</w:t>
            </w:r>
          </w:p>
        </w:tc>
        <w:tc>
          <w:tcPr>
            <w:tcW w:w="1558" w:type="dxa"/>
            <w:gridSpan w:val="2"/>
            <w:tcBorders>
              <w:top w:val="single" w:sz="4" w:space="0" w:color="auto"/>
              <w:left w:val="single" w:sz="4" w:space="0" w:color="auto"/>
              <w:bottom w:val="single" w:sz="4" w:space="0" w:color="auto"/>
              <w:right w:val="single" w:sz="4" w:space="0" w:color="auto"/>
            </w:tcBorders>
          </w:tcPr>
          <w:p w14:paraId="0E0E9D3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1AF82F9"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083AB4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Садовая</w:t>
            </w:r>
          </w:p>
        </w:tc>
        <w:tc>
          <w:tcPr>
            <w:tcW w:w="1482" w:type="dxa"/>
            <w:tcBorders>
              <w:top w:val="single" w:sz="4" w:space="0" w:color="auto"/>
              <w:left w:val="single" w:sz="4" w:space="0" w:color="auto"/>
              <w:bottom w:val="single" w:sz="4" w:space="0" w:color="auto"/>
              <w:right w:val="single" w:sz="4" w:space="0" w:color="auto"/>
            </w:tcBorders>
          </w:tcPr>
          <w:p w14:paraId="064E0E5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B891A1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5BBA3B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0,945</w:t>
            </w:r>
          </w:p>
        </w:tc>
        <w:tc>
          <w:tcPr>
            <w:tcW w:w="1558" w:type="dxa"/>
            <w:gridSpan w:val="2"/>
            <w:tcBorders>
              <w:top w:val="single" w:sz="4" w:space="0" w:color="auto"/>
              <w:left w:val="single" w:sz="4" w:space="0" w:color="auto"/>
              <w:bottom w:val="single" w:sz="4" w:space="0" w:color="auto"/>
              <w:right w:val="single" w:sz="4" w:space="0" w:color="auto"/>
            </w:tcBorders>
          </w:tcPr>
          <w:p w14:paraId="1A83E9D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4992F29"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5540736E"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Троицкое</w:t>
            </w:r>
          </w:p>
        </w:tc>
      </w:tr>
      <w:tr w:rsidR="0037700E" w:rsidRPr="0087683C" w14:paraId="438A4E1B"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3B2F676"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Северная</w:t>
            </w:r>
          </w:p>
        </w:tc>
        <w:tc>
          <w:tcPr>
            <w:tcW w:w="1482" w:type="dxa"/>
            <w:tcBorders>
              <w:top w:val="single" w:sz="4" w:space="0" w:color="auto"/>
              <w:left w:val="single" w:sz="4" w:space="0" w:color="auto"/>
              <w:bottom w:val="single" w:sz="4" w:space="0" w:color="auto"/>
              <w:right w:val="single" w:sz="4" w:space="0" w:color="auto"/>
            </w:tcBorders>
          </w:tcPr>
          <w:p w14:paraId="23A5DA0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2CAAB54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BF96A7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1,037</w:t>
            </w:r>
          </w:p>
        </w:tc>
        <w:tc>
          <w:tcPr>
            <w:tcW w:w="1558" w:type="dxa"/>
            <w:gridSpan w:val="2"/>
            <w:tcBorders>
              <w:top w:val="single" w:sz="4" w:space="0" w:color="auto"/>
              <w:left w:val="single" w:sz="4" w:space="0" w:color="auto"/>
              <w:bottom w:val="single" w:sz="4" w:space="0" w:color="auto"/>
              <w:right w:val="single" w:sz="4" w:space="0" w:color="auto"/>
            </w:tcBorders>
          </w:tcPr>
          <w:p w14:paraId="1A7632D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33EF809"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BE34B62"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Колхозная</w:t>
            </w:r>
          </w:p>
        </w:tc>
        <w:tc>
          <w:tcPr>
            <w:tcW w:w="1482" w:type="dxa"/>
            <w:tcBorders>
              <w:top w:val="single" w:sz="4" w:space="0" w:color="auto"/>
              <w:left w:val="single" w:sz="4" w:space="0" w:color="auto"/>
              <w:bottom w:val="single" w:sz="4" w:space="0" w:color="auto"/>
              <w:right w:val="single" w:sz="4" w:space="0" w:color="auto"/>
            </w:tcBorders>
          </w:tcPr>
          <w:p w14:paraId="49CFC5D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42E4CD4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EA2E06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1,088</w:t>
            </w:r>
          </w:p>
        </w:tc>
        <w:tc>
          <w:tcPr>
            <w:tcW w:w="1558" w:type="dxa"/>
            <w:gridSpan w:val="2"/>
            <w:tcBorders>
              <w:top w:val="single" w:sz="4" w:space="0" w:color="auto"/>
              <w:left w:val="single" w:sz="4" w:space="0" w:color="auto"/>
              <w:bottom w:val="single" w:sz="4" w:space="0" w:color="auto"/>
              <w:right w:val="single" w:sz="4" w:space="0" w:color="auto"/>
            </w:tcBorders>
          </w:tcPr>
          <w:p w14:paraId="298876B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2D37056"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1BE5BE4"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Почтовая</w:t>
            </w:r>
          </w:p>
        </w:tc>
        <w:tc>
          <w:tcPr>
            <w:tcW w:w="1482" w:type="dxa"/>
            <w:tcBorders>
              <w:top w:val="single" w:sz="4" w:space="0" w:color="auto"/>
              <w:left w:val="single" w:sz="4" w:space="0" w:color="auto"/>
              <w:bottom w:val="single" w:sz="4" w:space="0" w:color="auto"/>
              <w:right w:val="single" w:sz="4" w:space="0" w:color="auto"/>
            </w:tcBorders>
          </w:tcPr>
          <w:p w14:paraId="0ED825F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1534B93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2B32A7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1,025</w:t>
            </w:r>
          </w:p>
        </w:tc>
        <w:tc>
          <w:tcPr>
            <w:tcW w:w="1558" w:type="dxa"/>
            <w:gridSpan w:val="2"/>
            <w:tcBorders>
              <w:top w:val="single" w:sz="4" w:space="0" w:color="auto"/>
              <w:left w:val="single" w:sz="4" w:space="0" w:color="auto"/>
              <w:bottom w:val="single" w:sz="4" w:space="0" w:color="auto"/>
              <w:right w:val="single" w:sz="4" w:space="0" w:color="auto"/>
            </w:tcBorders>
          </w:tcPr>
          <w:p w14:paraId="4E70A76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5679979"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489837D"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Заозерная</w:t>
            </w:r>
          </w:p>
        </w:tc>
        <w:tc>
          <w:tcPr>
            <w:tcW w:w="1482" w:type="dxa"/>
            <w:tcBorders>
              <w:top w:val="single" w:sz="4" w:space="0" w:color="auto"/>
              <w:left w:val="single" w:sz="4" w:space="0" w:color="auto"/>
              <w:bottom w:val="single" w:sz="4" w:space="0" w:color="auto"/>
              <w:right w:val="single" w:sz="4" w:space="0" w:color="auto"/>
            </w:tcBorders>
          </w:tcPr>
          <w:p w14:paraId="7A8609A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32C60A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88571A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1,2</w:t>
            </w:r>
          </w:p>
        </w:tc>
        <w:tc>
          <w:tcPr>
            <w:tcW w:w="1558" w:type="dxa"/>
            <w:gridSpan w:val="2"/>
            <w:tcBorders>
              <w:top w:val="single" w:sz="4" w:space="0" w:color="auto"/>
              <w:left w:val="single" w:sz="4" w:space="0" w:color="auto"/>
              <w:bottom w:val="single" w:sz="4" w:space="0" w:color="auto"/>
              <w:right w:val="single" w:sz="4" w:space="0" w:color="auto"/>
            </w:tcBorders>
          </w:tcPr>
          <w:p w14:paraId="12655B2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954FC1B"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277A5C8"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Школьная</w:t>
            </w:r>
          </w:p>
        </w:tc>
        <w:tc>
          <w:tcPr>
            <w:tcW w:w="1482" w:type="dxa"/>
            <w:tcBorders>
              <w:top w:val="single" w:sz="4" w:space="0" w:color="auto"/>
              <w:left w:val="single" w:sz="4" w:space="0" w:color="auto"/>
              <w:bottom w:val="single" w:sz="4" w:space="0" w:color="auto"/>
              <w:right w:val="single" w:sz="4" w:space="0" w:color="auto"/>
            </w:tcBorders>
          </w:tcPr>
          <w:p w14:paraId="431F8F9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2CD3AA6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F3E3F5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w:t>
            </w:r>
          </w:p>
        </w:tc>
        <w:tc>
          <w:tcPr>
            <w:tcW w:w="1558" w:type="dxa"/>
            <w:gridSpan w:val="2"/>
            <w:tcBorders>
              <w:top w:val="single" w:sz="4" w:space="0" w:color="auto"/>
              <w:left w:val="single" w:sz="4" w:space="0" w:color="auto"/>
              <w:bottom w:val="single" w:sz="4" w:space="0" w:color="auto"/>
              <w:right w:val="single" w:sz="4" w:space="0" w:color="auto"/>
            </w:tcBorders>
          </w:tcPr>
          <w:p w14:paraId="2211A0D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0457F9E3"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C5845A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Пушкина</w:t>
            </w:r>
          </w:p>
        </w:tc>
        <w:tc>
          <w:tcPr>
            <w:tcW w:w="1482" w:type="dxa"/>
            <w:tcBorders>
              <w:top w:val="single" w:sz="4" w:space="0" w:color="auto"/>
              <w:left w:val="single" w:sz="4" w:space="0" w:color="auto"/>
              <w:bottom w:val="single" w:sz="4" w:space="0" w:color="auto"/>
              <w:right w:val="single" w:sz="4" w:space="0" w:color="auto"/>
            </w:tcBorders>
          </w:tcPr>
          <w:p w14:paraId="11756AE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6092887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08A1CB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0,4</w:t>
            </w:r>
          </w:p>
        </w:tc>
        <w:tc>
          <w:tcPr>
            <w:tcW w:w="1558" w:type="dxa"/>
            <w:gridSpan w:val="2"/>
            <w:tcBorders>
              <w:top w:val="single" w:sz="4" w:space="0" w:color="auto"/>
              <w:left w:val="single" w:sz="4" w:space="0" w:color="auto"/>
              <w:bottom w:val="single" w:sz="4" w:space="0" w:color="auto"/>
              <w:right w:val="single" w:sz="4" w:space="0" w:color="auto"/>
            </w:tcBorders>
          </w:tcPr>
          <w:p w14:paraId="7D7B758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24ECCA4"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E1A1E1B"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пер. Трактовый</w:t>
            </w:r>
          </w:p>
        </w:tc>
        <w:tc>
          <w:tcPr>
            <w:tcW w:w="1482" w:type="dxa"/>
            <w:tcBorders>
              <w:top w:val="single" w:sz="4" w:space="0" w:color="auto"/>
              <w:left w:val="single" w:sz="4" w:space="0" w:color="auto"/>
              <w:bottom w:val="single" w:sz="4" w:space="0" w:color="auto"/>
              <w:right w:val="single" w:sz="4" w:space="0" w:color="auto"/>
            </w:tcBorders>
          </w:tcPr>
          <w:p w14:paraId="0B01C4D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5DE8DCB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9695C2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0,4</w:t>
            </w:r>
          </w:p>
        </w:tc>
        <w:tc>
          <w:tcPr>
            <w:tcW w:w="1558" w:type="dxa"/>
            <w:gridSpan w:val="2"/>
            <w:tcBorders>
              <w:top w:val="single" w:sz="4" w:space="0" w:color="auto"/>
              <w:left w:val="single" w:sz="4" w:space="0" w:color="auto"/>
              <w:bottom w:val="single" w:sz="4" w:space="0" w:color="auto"/>
              <w:right w:val="single" w:sz="4" w:space="0" w:color="auto"/>
            </w:tcBorders>
          </w:tcPr>
          <w:p w14:paraId="6A01636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9FDC05D"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40D9D3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пер. Почтовый</w:t>
            </w:r>
          </w:p>
        </w:tc>
        <w:tc>
          <w:tcPr>
            <w:tcW w:w="1482" w:type="dxa"/>
            <w:tcBorders>
              <w:top w:val="single" w:sz="4" w:space="0" w:color="auto"/>
              <w:left w:val="single" w:sz="4" w:space="0" w:color="auto"/>
              <w:bottom w:val="single" w:sz="4" w:space="0" w:color="auto"/>
              <w:right w:val="single" w:sz="4" w:space="0" w:color="auto"/>
            </w:tcBorders>
          </w:tcPr>
          <w:p w14:paraId="09547D6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095BA40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BB0383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0,4</w:t>
            </w:r>
          </w:p>
        </w:tc>
        <w:tc>
          <w:tcPr>
            <w:tcW w:w="1558" w:type="dxa"/>
            <w:gridSpan w:val="2"/>
            <w:tcBorders>
              <w:top w:val="single" w:sz="4" w:space="0" w:color="auto"/>
              <w:left w:val="single" w:sz="4" w:space="0" w:color="auto"/>
              <w:bottom w:val="single" w:sz="4" w:space="0" w:color="auto"/>
              <w:right w:val="single" w:sz="4" w:space="0" w:color="auto"/>
            </w:tcBorders>
          </w:tcPr>
          <w:p w14:paraId="5269A57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0F58C51"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6C98C78"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пер. Заозерный</w:t>
            </w:r>
          </w:p>
        </w:tc>
        <w:tc>
          <w:tcPr>
            <w:tcW w:w="1482" w:type="dxa"/>
            <w:tcBorders>
              <w:top w:val="single" w:sz="4" w:space="0" w:color="auto"/>
              <w:left w:val="single" w:sz="4" w:space="0" w:color="auto"/>
              <w:bottom w:val="single" w:sz="4" w:space="0" w:color="auto"/>
              <w:right w:val="single" w:sz="4" w:space="0" w:color="auto"/>
            </w:tcBorders>
          </w:tcPr>
          <w:p w14:paraId="0D1ECBE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180735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7D5D36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0,4</w:t>
            </w:r>
          </w:p>
        </w:tc>
        <w:tc>
          <w:tcPr>
            <w:tcW w:w="1558" w:type="dxa"/>
            <w:gridSpan w:val="2"/>
            <w:tcBorders>
              <w:top w:val="single" w:sz="4" w:space="0" w:color="auto"/>
              <w:left w:val="single" w:sz="4" w:space="0" w:color="auto"/>
              <w:bottom w:val="single" w:sz="4" w:space="0" w:color="auto"/>
              <w:right w:val="single" w:sz="4" w:space="0" w:color="auto"/>
            </w:tcBorders>
          </w:tcPr>
          <w:p w14:paraId="111D027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781431F"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714D286"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Новая</w:t>
            </w:r>
          </w:p>
        </w:tc>
        <w:tc>
          <w:tcPr>
            <w:tcW w:w="1482" w:type="dxa"/>
            <w:tcBorders>
              <w:top w:val="single" w:sz="4" w:space="0" w:color="auto"/>
              <w:left w:val="single" w:sz="4" w:space="0" w:color="auto"/>
              <w:bottom w:val="single" w:sz="4" w:space="0" w:color="auto"/>
              <w:right w:val="single" w:sz="4" w:space="0" w:color="auto"/>
            </w:tcBorders>
          </w:tcPr>
          <w:p w14:paraId="44DD230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72951D1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D8A67A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21B8542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D8C4978"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4F8C5C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от трассы "Камень-Рыболов - Троицкое" до военного городка</w:t>
            </w:r>
          </w:p>
        </w:tc>
        <w:tc>
          <w:tcPr>
            <w:tcW w:w="1482" w:type="dxa"/>
            <w:tcBorders>
              <w:top w:val="single" w:sz="4" w:space="0" w:color="auto"/>
              <w:left w:val="single" w:sz="4" w:space="0" w:color="auto"/>
              <w:bottom w:val="single" w:sz="4" w:space="0" w:color="auto"/>
              <w:right w:val="single" w:sz="4" w:space="0" w:color="auto"/>
            </w:tcBorders>
          </w:tcPr>
          <w:p w14:paraId="06C7D15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гравийное</w:t>
            </w:r>
          </w:p>
        </w:tc>
        <w:tc>
          <w:tcPr>
            <w:tcW w:w="1355" w:type="dxa"/>
            <w:gridSpan w:val="2"/>
            <w:tcBorders>
              <w:top w:val="single" w:sz="4" w:space="0" w:color="auto"/>
              <w:left w:val="single" w:sz="4" w:space="0" w:color="auto"/>
              <w:bottom w:val="single" w:sz="4" w:space="0" w:color="auto"/>
              <w:right w:val="single" w:sz="4" w:space="0" w:color="auto"/>
            </w:tcBorders>
          </w:tcPr>
          <w:p w14:paraId="3AB5AD2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6BF6DE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1,027</w:t>
            </w:r>
          </w:p>
        </w:tc>
        <w:tc>
          <w:tcPr>
            <w:tcW w:w="1558" w:type="dxa"/>
            <w:gridSpan w:val="2"/>
            <w:tcBorders>
              <w:top w:val="single" w:sz="4" w:space="0" w:color="auto"/>
              <w:left w:val="single" w:sz="4" w:space="0" w:color="auto"/>
              <w:bottom w:val="single" w:sz="4" w:space="0" w:color="auto"/>
              <w:right w:val="single" w:sz="4" w:space="0" w:color="auto"/>
            </w:tcBorders>
          </w:tcPr>
          <w:p w14:paraId="58E8297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0812824E"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69EB6F1C"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Алексеевка</w:t>
            </w:r>
          </w:p>
        </w:tc>
      </w:tr>
      <w:tr w:rsidR="0037700E" w:rsidRPr="0087683C" w14:paraId="168D485E"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91DAAD9"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lastRenderedPageBreak/>
              <w:t>ул. Заречная</w:t>
            </w:r>
          </w:p>
        </w:tc>
        <w:tc>
          <w:tcPr>
            <w:tcW w:w="1482" w:type="dxa"/>
            <w:tcBorders>
              <w:top w:val="single" w:sz="4" w:space="0" w:color="auto"/>
              <w:left w:val="single" w:sz="4" w:space="0" w:color="auto"/>
              <w:bottom w:val="single" w:sz="4" w:space="0" w:color="auto"/>
              <w:right w:val="single" w:sz="4" w:space="0" w:color="auto"/>
            </w:tcBorders>
          </w:tcPr>
          <w:p w14:paraId="12302FB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DA3FE2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75A53F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0,05</w:t>
            </w:r>
          </w:p>
        </w:tc>
        <w:tc>
          <w:tcPr>
            <w:tcW w:w="1558" w:type="dxa"/>
            <w:gridSpan w:val="2"/>
            <w:tcBorders>
              <w:top w:val="single" w:sz="4" w:space="0" w:color="auto"/>
              <w:left w:val="single" w:sz="4" w:space="0" w:color="auto"/>
              <w:bottom w:val="single" w:sz="4" w:space="0" w:color="auto"/>
              <w:right w:val="single" w:sz="4" w:space="0" w:color="auto"/>
            </w:tcBorders>
          </w:tcPr>
          <w:p w14:paraId="5F5337B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DE997C6"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51DEC4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Школьная</w:t>
            </w:r>
          </w:p>
        </w:tc>
        <w:tc>
          <w:tcPr>
            <w:tcW w:w="1482" w:type="dxa"/>
            <w:tcBorders>
              <w:top w:val="single" w:sz="4" w:space="0" w:color="auto"/>
              <w:left w:val="single" w:sz="4" w:space="0" w:color="auto"/>
              <w:bottom w:val="single" w:sz="4" w:space="0" w:color="auto"/>
              <w:right w:val="single" w:sz="4" w:space="0" w:color="auto"/>
            </w:tcBorders>
          </w:tcPr>
          <w:p w14:paraId="27FF41F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693054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13DB55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0,9</w:t>
            </w:r>
          </w:p>
        </w:tc>
        <w:tc>
          <w:tcPr>
            <w:tcW w:w="1558" w:type="dxa"/>
            <w:gridSpan w:val="2"/>
            <w:tcBorders>
              <w:top w:val="single" w:sz="4" w:space="0" w:color="auto"/>
              <w:left w:val="single" w:sz="4" w:space="0" w:color="auto"/>
              <w:bottom w:val="single" w:sz="4" w:space="0" w:color="auto"/>
              <w:right w:val="single" w:sz="4" w:space="0" w:color="auto"/>
            </w:tcBorders>
          </w:tcPr>
          <w:p w14:paraId="4762372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19C69FD"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257055E8"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Мельгуновка</w:t>
            </w:r>
          </w:p>
        </w:tc>
      </w:tr>
      <w:tr w:rsidR="0037700E" w:rsidRPr="0087683C" w14:paraId="6230CA7F"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89AFE67"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Гагарина</w:t>
            </w:r>
          </w:p>
        </w:tc>
        <w:tc>
          <w:tcPr>
            <w:tcW w:w="1482" w:type="dxa"/>
            <w:tcBorders>
              <w:top w:val="single" w:sz="4" w:space="0" w:color="auto"/>
              <w:left w:val="single" w:sz="4" w:space="0" w:color="auto"/>
              <w:bottom w:val="single" w:sz="4" w:space="0" w:color="auto"/>
              <w:right w:val="single" w:sz="4" w:space="0" w:color="auto"/>
            </w:tcBorders>
          </w:tcPr>
          <w:p w14:paraId="7D1E9A0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A08960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670521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2E0A74D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AF38F63"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4D5500B"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Горького</w:t>
            </w:r>
          </w:p>
        </w:tc>
        <w:tc>
          <w:tcPr>
            <w:tcW w:w="1482" w:type="dxa"/>
            <w:tcBorders>
              <w:top w:val="single" w:sz="4" w:space="0" w:color="auto"/>
              <w:left w:val="single" w:sz="4" w:space="0" w:color="auto"/>
              <w:bottom w:val="single" w:sz="4" w:space="0" w:color="auto"/>
              <w:right w:val="single" w:sz="4" w:space="0" w:color="auto"/>
            </w:tcBorders>
          </w:tcPr>
          <w:p w14:paraId="066C6AA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845169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D7F502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1,1</w:t>
            </w:r>
          </w:p>
        </w:tc>
        <w:tc>
          <w:tcPr>
            <w:tcW w:w="1558" w:type="dxa"/>
            <w:gridSpan w:val="2"/>
            <w:tcBorders>
              <w:top w:val="single" w:sz="4" w:space="0" w:color="auto"/>
              <w:left w:val="single" w:sz="4" w:space="0" w:color="auto"/>
              <w:bottom w:val="single" w:sz="4" w:space="0" w:color="auto"/>
              <w:right w:val="single" w:sz="4" w:space="0" w:color="auto"/>
            </w:tcBorders>
          </w:tcPr>
          <w:p w14:paraId="7831D63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1AC3B78"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CD0A49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Зеленая</w:t>
            </w:r>
          </w:p>
        </w:tc>
        <w:tc>
          <w:tcPr>
            <w:tcW w:w="1482" w:type="dxa"/>
            <w:tcBorders>
              <w:top w:val="single" w:sz="4" w:space="0" w:color="auto"/>
              <w:left w:val="single" w:sz="4" w:space="0" w:color="auto"/>
              <w:bottom w:val="single" w:sz="4" w:space="0" w:color="auto"/>
              <w:right w:val="single" w:sz="4" w:space="0" w:color="auto"/>
            </w:tcBorders>
          </w:tcPr>
          <w:p w14:paraId="4B47876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22263F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C62DE7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w:t>
            </w:r>
          </w:p>
        </w:tc>
        <w:tc>
          <w:tcPr>
            <w:tcW w:w="1558" w:type="dxa"/>
            <w:gridSpan w:val="2"/>
            <w:tcBorders>
              <w:top w:val="single" w:sz="4" w:space="0" w:color="auto"/>
              <w:left w:val="single" w:sz="4" w:space="0" w:color="auto"/>
              <w:bottom w:val="single" w:sz="4" w:space="0" w:color="auto"/>
              <w:right w:val="single" w:sz="4" w:space="0" w:color="auto"/>
            </w:tcBorders>
          </w:tcPr>
          <w:p w14:paraId="07FE4BB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78C64BD"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772521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Космонавтов</w:t>
            </w:r>
          </w:p>
        </w:tc>
        <w:tc>
          <w:tcPr>
            <w:tcW w:w="1482" w:type="dxa"/>
            <w:tcBorders>
              <w:top w:val="single" w:sz="4" w:space="0" w:color="auto"/>
              <w:left w:val="single" w:sz="4" w:space="0" w:color="auto"/>
              <w:bottom w:val="single" w:sz="4" w:space="0" w:color="auto"/>
              <w:right w:val="single" w:sz="4" w:space="0" w:color="auto"/>
            </w:tcBorders>
          </w:tcPr>
          <w:p w14:paraId="47C3507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AF2832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49D4EA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w:t>
            </w:r>
          </w:p>
        </w:tc>
        <w:tc>
          <w:tcPr>
            <w:tcW w:w="1558" w:type="dxa"/>
            <w:gridSpan w:val="2"/>
            <w:tcBorders>
              <w:top w:val="single" w:sz="4" w:space="0" w:color="auto"/>
              <w:left w:val="single" w:sz="4" w:space="0" w:color="auto"/>
              <w:bottom w:val="single" w:sz="4" w:space="0" w:color="auto"/>
              <w:right w:val="single" w:sz="4" w:space="0" w:color="auto"/>
            </w:tcBorders>
          </w:tcPr>
          <w:p w14:paraId="11DFF37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E7F5423"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0018332"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Луговая</w:t>
            </w:r>
          </w:p>
        </w:tc>
        <w:tc>
          <w:tcPr>
            <w:tcW w:w="1482" w:type="dxa"/>
            <w:tcBorders>
              <w:top w:val="single" w:sz="4" w:space="0" w:color="auto"/>
              <w:left w:val="single" w:sz="4" w:space="0" w:color="auto"/>
              <w:bottom w:val="single" w:sz="4" w:space="0" w:color="auto"/>
              <w:right w:val="single" w:sz="4" w:space="0" w:color="auto"/>
            </w:tcBorders>
          </w:tcPr>
          <w:p w14:paraId="1512FB8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447D57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2D4056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0,764</w:t>
            </w:r>
          </w:p>
        </w:tc>
        <w:tc>
          <w:tcPr>
            <w:tcW w:w="1558" w:type="dxa"/>
            <w:gridSpan w:val="2"/>
            <w:tcBorders>
              <w:top w:val="single" w:sz="4" w:space="0" w:color="auto"/>
              <w:left w:val="single" w:sz="4" w:space="0" w:color="auto"/>
              <w:bottom w:val="single" w:sz="4" w:space="0" w:color="auto"/>
              <w:right w:val="single" w:sz="4" w:space="0" w:color="auto"/>
            </w:tcBorders>
          </w:tcPr>
          <w:p w14:paraId="3AE0007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C5C5546"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5CB9A4F"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Молодежная</w:t>
            </w:r>
          </w:p>
        </w:tc>
        <w:tc>
          <w:tcPr>
            <w:tcW w:w="1482" w:type="dxa"/>
            <w:tcBorders>
              <w:top w:val="single" w:sz="4" w:space="0" w:color="auto"/>
              <w:left w:val="single" w:sz="4" w:space="0" w:color="auto"/>
              <w:bottom w:val="single" w:sz="4" w:space="0" w:color="auto"/>
              <w:right w:val="single" w:sz="4" w:space="0" w:color="auto"/>
            </w:tcBorders>
          </w:tcPr>
          <w:p w14:paraId="5EEB892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CF8E5A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38ED44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1,079</w:t>
            </w:r>
          </w:p>
        </w:tc>
        <w:tc>
          <w:tcPr>
            <w:tcW w:w="1558" w:type="dxa"/>
            <w:gridSpan w:val="2"/>
            <w:tcBorders>
              <w:top w:val="single" w:sz="4" w:space="0" w:color="auto"/>
              <w:left w:val="single" w:sz="4" w:space="0" w:color="auto"/>
              <w:bottom w:val="single" w:sz="4" w:space="0" w:color="auto"/>
              <w:right w:val="single" w:sz="4" w:space="0" w:color="auto"/>
            </w:tcBorders>
          </w:tcPr>
          <w:p w14:paraId="5973038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C1BB6C3"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D402D7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Октябрьская</w:t>
            </w:r>
          </w:p>
        </w:tc>
        <w:tc>
          <w:tcPr>
            <w:tcW w:w="1482" w:type="dxa"/>
            <w:tcBorders>
              <w:top w:val="single" w:sz="4" w:space="0" w:color="auto"/>
              <w:left w:val="single" w:sz="4" w:space="0" w:color="auto"/>
              <w:bottom w:val="single" w:sz="4" w:space="0" w:color="auto"/>
              <w:right w:val="single" w:sz="4" w:space="0" w:color="auto"/>
            </w:tcBorders>
          </w:tcPr>
          <w:p w14:paraId="521D935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3AB1BF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65BDF7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0,45</w:t>
            </w:r>
          </w:p>
        </w:tc>
        <w:tc>
          <w:tcPr>
            <w:tcW w:w="1558" w:type="dxa"/>
            <w:gridSpan w:val="2"/>
            <w:tcBorders>
              <w:top w:val="single" w:sz="4" w:space="0" w:color="auto"/>
              <w:left w:val="single" w:sz="4" w:space="0" w:color="auto"/>
              <w:bottom w:val="single" w:sz="4" w:space="0" w:color="auto"/>
              <w:right w:val="single" w:sz="4" w:space="0" w:color="auto"/>
            </w:tcBorders>
          </w:tcPr>
          <w:p w14:paraId="6D99B0A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37B9F97"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E3F2F7C"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Первомайская</w:t>
            </w:r>
          </w:p>
        </w:tc>
        <w:tc>
          <w:tcPr>
            <w:tcW w:w="1482" w:type="dxa"/>
            <w:tcBorders>
              <w:top w:val="single" w:sz="4" w:space="0" w:color="auto"/>
              <w:left w:val="single" w:sz="4" w:space="0" w:color="auto"/>
              <w:bottom w:val="single" w:sz="4" w:space="0" w:color="auto"/>
              <w:right w:val="single" w:sz="4" w:space="0" w:color="auto"/>
            </w:tcBorders>
          </w:tcPr>
          <w:p w14:paraId="290D56F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FCD9D3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E161BC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w:t>
            </w:r>
          </w:p>
        </w:tc>
        <w:tc>
          <w:tcPr>
            <w:tcW w:w="1558" w:type="dxa"/>
            <w:gridSpan w:val="2"/>
            <w:tcBorders>
              <w:top w:val="single" w:sz="4" w:space="0" w:color="auto"/>
              <w:left w:val="single" w:sz="4" w:space="0" w:color="auto"/>
              <w:bottom w:val="single" w:sz="4" w:space="0" w:color="auto"/>
              <w:right w:val="single" w:sz="4" w:space="0" w:color="auto"/>
            </w:tcBorders>
          </w:tcPr>
          <w:p w14:paraId="013398D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4C2F49A"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8A626C5"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Садовая</w:t>
            </w:r>
          </w:p>
        </w:tc>
        <w:tc>
          <w:tcPr>
            <w:tcW w:w="1482" w:type="dxa"/>
            <w:tcBorders>
              <w:top w:val="single" w:sz="4" w:space="0" w:color="auto"/>
              <w:left w:val="single" w:sz="4" w:space="0" w:color="auto"/>
              <w:bottom w:val="single" w:sz="4" w:space="0" w:color="auto"/>
              <w:right w:val="single" w:sz="4" w:space="0" w:color="auto"/>
            </w:tcBorders>
          </w:tcPr>
          <w:p w14:paraId="092A1A6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F44113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156203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2</w:t>
            </w:r>
          </w:p>
        </w:tc>
        <w:tc>
          <w:tcPr>
            <w:tcW w:w="1558" w:type="dxa"/>
            <w:gridSpan w:val="2"/>
            <w:tcBorders>
              <w:top w:val="single" w:sz="4" w:space="0" w:color="auto"/>
              <w:left w:val="single" w:sz="4" w:space="0" w:color="auto"/>
              <w:bottom w:val="single" w:sz="4" w:space="0" w:color="auto"/>
              <w:right w:val="single" w:sz="4" w:space="0" w:color="auto"/>
            </w:tcBorders>
          </w:tcPr>
          <w:p w14:paraId="401FF33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1FB5F83"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62E8D70"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Школьная</w:t>
            </w:r>
          </w:p>
        </w:tc>
        <w:tc>
          <w:tcPr>
            <w:tcW w:w="1482" w:type="dxa"/>
            <w:tcBorders>
              <w:top w:val="single" w:sz="4" w:space="0" w:color="auto"/>
              <w:left w:val="single" w:sz="4" w:space="0" w:color="auto"/>
              <w:bottom w:val="single" w:sz="4" w:space="0" w:color="auto"/>
              <w:right w:val="single" w:sz="4" w:space="0" w:color="auto"/>
            </w:tcBorders>
          </w:tcPr>
          <w:p w14:paraId="22F4E53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8096B0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C5BF0C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1,2</w:t>
            </w:r>
          </w:p>
        </w:tc>
        <w:tc>
          <w:tcPr>
            <w:tcW w:w="1558" w:type="dxa"/>
            <w:gridSpan w:val="2"/>
            <w:tcBorders>
              <w:top w:val="single" w:sz="4" w:space="0" w:color="auto"/>
              <w:left w:val="single" w:sz="4" w:space="0" w:color="auto"/>
              <w:bottom w:val="single" w:sz="4" w:space="0" w:color="auto"/>
              <w:right w:val="single" w:sz="4" w:space="0" w:color="auto"/>
            </w:tcBorders>
          </w:tcPr>
          <w:p w14:paraId="3E30676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EB1FC5B"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038C0BEC" w14:textId="77777777" w:rsidR="0037700E" w:rsidRPr="0087683C" w:rsidRDefault="0037700E" w:rsidP="0037700E">
            <w:pPr>
              <w:tabs>
                <w:tab w:val="right" w:pos="9189"/>
              </w:tabs>
              <w:spacing w:after="0" w:line="240" w:lineRule="auto"/>
              <w:rPr>
                <w:rFonts w:ascii="Times New Roman" w:hAnsi="Times New Roman"/>
                <w:b/>
                <w:bCs/>
              </w:rPr>
            </w:pPr>
            <w:r w:rsidRPr="0087683C">
              <w:rPr>
                <w:rFonts w:ascii="Times New Roman" w:hAnsi="Times New Roman"/>
                <w:b/>
                <w:bCs/>
              </w:rPr>
              <w:t>с. Новоселище</w:t>
            </w:r>
            <w:r w:rsidRPr="0087683C">
              <w:rPr>
                <w:rFonts w:ascii="Times New Roman" w:hAnsi="Times New Roman"/>
                <w:b/>
                <w:bCs/>
              </w:rPr>
              <w:tab/>
            </w:r>
          </w:p>
        </w:tc>
      </w:tr>
      <w:tr w:rsidR="0037700E" w:rsidRPr="0087683C" w14:paraId="623BFE7A"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D2AFB8F"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Комсомольская</w:t>
            </w:r>
          </w:p>
        </w:tc>
        <w:tc>
          <w:tcPr>
            <w:tcW w:w="1482" w:type="dxa"/>
            <w:tcBorders>
              <w:top w:val="single" w:sz="4" w:space="0" w:color="auto"/>
              <w:left w:val="single" w:sz="4" w:space="0" w:color="auto"/>
              <w:bottom w:val="single" w:sz="4" w:space="0" w:color="auto"/>
              <w:right w:val="single" w:sz="4" w:space="0" w:color="auto"/>
            </w:tcBorders>
          </w:tcPr>
          <w:p w14:paraId="7501883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6D4B6E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97A541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2,6</w:t>
            </w:r>
          </w:p>
        </w:tc>
        <w:tc>
          <w:tcPr>
            <w:tcW w:w="1558" w:type="dxa"/>
            <w:gridSpan w:val="2"/>
            <w:tcBorders>
              <w:top w:val="single" w:sz="4" w:space="0" w:color="auto"/>
              <w:left w:val="single" w:sz="4" w:space="0" w:color="auto"/>
              <w:bottom w:val="single" w:sz="4" w:space="0" w:color="auto"/>
              <w:right w:val="single" w:sz="4" w:space="0" w:color="auto"/>
            </w:tcBorders>
          </w:tcPr>
          <w:p w14:paraId="24F83CA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207A9EA"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29E7B6B"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Молодежная</w:t>
            </w:r>
          </w:p>
        </w:tc>
        <w:tc>
          <w:tcPr>
            <w:tcW w:w="1482" w:type="dxa"/>
            <w:tcBorders>
              <w:top w:val="single" w:sz="4" w:space="0" w:color="auto"/>
              <w:left w:val="single" w:sz="4" w:space="0" w:color="auto"/>
              <w:bottom w:val="single" w:sz="4" w:space="0" w:color="auto"/>
              <w:right w:val="single" w:sz="4" w:space="0" w:color="auto"/>
            </w:tcBorders>
          </w:tcPr>
          <w:p w14:paraId="04F17D5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F61E7F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A0CD08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48A80D0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5CAED8E"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B0E6BF2"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Орловская</w:t>
            </w:r>
          </w:p>
        </w:tc>
        <w:tc>
          <w:tcPr>
            <w:tcW w:w="1482" w:type="dxa"/>
            <w:tcBorders>
              <w:top w:val="single" w:sz="4" w:space="0" w:color="auto"/>
              <w:left w:val="single" w:sz="4" w:space="0" w:color="auto"/>
              <w:bottom w:val="single" w:sz="4" w:space="0" w:color="auto"/>
              <w:right w:val="single" w:sz="4" w:space="0" w:color="auto"/>
            </w:tcBorders>
          </w:tcPr>
          <w:p w14:paraId="634FF92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E164FF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907A2A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w:t>
            </w:r>
          </w:p>
        </w:tc>
        <w:tc>
          <w:tcPr>
            <w:tcW w:w="1558" w:type="dxa"/>
            <w:gridSpan w:val="2"/>
            <w:tcBorders>
              <w:top w:val="single" w:sz="4" w:space="0" w:color="auto"/>
              <w:left w:val="single" w:sz="4" w:space="0" w:color="auto"/>
              <w:bottom w:val="single" w:sz="4" w:space="0" w:color="auto"/>
              <w:right w:val="single" w:sz="4" w:space="0" w:color="auto"/>
            </w:tcBorders>
          </w:tcPr>
          <w:p w14:paraId="04F7E9A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55478B4"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508242C"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Пролетарская</w:t>
            </w:r>
          </w:p>
        </w:tc>
        <w:tc>
          <w:tcPr>
            <w:tcW w:w="1482" w:type="dxa"/>
            <w:tcBorders>
              <w:top w:val="single" w:sz="4" w:space="0" w:color="auto"/>
              <w:left w:val="single" w:sz="4" w:space="0" w:color="auto"/>
              <w:bottom w:val="single" w:sz="4" w:space="0" w:color="auto"/>
              <w:right w:val="single" w:sz="4" w:space="0" w:color="auto"/>
            </w:tcBorders>
          </w:tcPr>
          <w:p w14:paraId="64607FA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650F0BE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D497B8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1,9</w:t>
            </w:r>
          </w:p>
        </w:tc>
        <w:tc>
          <w:tcPr>
            <w:tcW w:w="1558" w:type="dxa"/>
            <w:gridSpan w:val="2"/>
            <w:tcBorders>
              <w:top w:val="single" w:sz="4" w:space="0" w:color="auto"/>
              <w:left w:val="single" w:sz="4" w:space="0" w:color="auto"/>
              <w:bottom w:val="single" w:sz="4" w:space="0" w:color="auto"/>
              <w:right w:val="single" w:sz="4" w:space="0" w:color="auto"/>
            </w:tcBorders>
          </w:tcPr>
          <w:p w14:paraId="5714001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316F4E0" w14:textId="77777777" w:rsidTr="0037700E">
        <w:trPr>
          <w:trHeight w:val="283"/>
          <w:jc w:val="center"/>
        </w:trPr>
        <w:tc>
          <w:tcPr>
            <w:tcW w:w="3333" w:type="dxa"/>
            <w:vMerge w:val="restart"/>
            <w:tcBorders>
              <w:top w:val="single" w:sz="4" w:space="0" w:color="auto"/>
              <w:left w:val="single" w:sz="4" w:space="0" w:color="auto"/>
              <w:right w:val="single" w:sz="4" w:space="0" w:color="auto"/>
            </w:tcBorders>
          </w:tcPr>
          <w:p w14:paraId="04A75F05"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Школьная</w:t>
            </w:r>
          </w:p>
        </w:tc>
        <w:tc>
          <w:tcPr>
            <w:tcW w:w="1482" w:type="dxa"/>
            <w:tcBorders>
              <w:top w:val="single" w:sz="4" w:space="0" w:color="auto"/>
              <w:left w:val="single" w:sz="4" w:space="0" w:color="auto"/>
              <w:bottom w:val="single" w:sz="4" w:space="0" w:color="auto"/>
              <w:right w:val="single" w:sz="4" w:space="0" w:color="auto"/>
            </w:tcBorders>
          </w:tcPr>
          <w:p w14:paraId="23F4FD3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vMerge w:val="restart"/>
            <w:tcBorders>
              <w:top w:val="single" w:sz="4" w:space="0" w:color="auto"/>
              <w:left w:val="single" w:sz="4" w:space="0" w:color="auto"/>
              <w:right w:val="single" w:sz="4" w:space="0" w:color="auto"/>
            </w:tcBorders>
          </w:tcPr>
          <w:p w14:paraId="08A1E10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5425AB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0,113</w:t>
            </w:r>
          </w:p>
        </w:tc>
        <w:tc>
          <w:tcPr>
            <w:tcW w:w="1558" w:type="dxa"/>
            <w:gridSpan w:val="2"/>
            <w:tcBorders>
              <w:top w:val="single" w:sz="4" w:space="0" w:color="auto"/>
              <w:left w:val="single" w:sz="4" w:space="0" w:color="auto"/>
              <w:bottom w:val="single" w:sz="4" w:space="0" w:color="auto"/>
              <w:right w:val="single" w:sz="4" w:space="0" w:color="auto"/>
            </w:tcBorders>
          </w:tcPr>
          <w:p w14:paraId="1D9E75B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0527999" w14:textId="77777777" w:rsidTr="0037700E">
        <w:trPr>
          <w:trHeight w:val="283"/>
          <w:jc w:val="center"/>
        </w:trPr>
        <w:tc>
          <w:tcPr>
            <w:tcW w:w="3333" w:type="dxa"/>
            <w:vMerge/>
            <w:tcBorders>
              <w:left w:val="single" w:sz="4" w:space="0" w:color="auto"/>
              <w:bottom w:val="single" w:sz="4" w:space="0" w:color="auto"/>
              <w:right w:val="single" w:sz="4" w:space="0" w:color="auto"/>
            </w:tcBorders>
          </w:tcPr>
          <w:p w14:paraId="02BD17D6" w14:textId="77777777" w:rsidR="0037700E" w:rsidRPr="0087683C" w:rsidRDefault="0037700E" w:rsidP="0037700E">
            <w:pPr>
              <w:tabs>
                <w:tab w:val="left" w:pos="3544"/>
              </w:tabs>
              <w:spacing w:after="0" w:line="240" w:lineRule="auto"/>
              <w:rPr>
                <w:rFonts w:ascii="Times New Roman" w:hAnsi="Times New Roman"/>
              </w:rPr>
            </w:pPr>
          </w:p>
        </w:tc>
        <w:tc>
          <w:tcPr>
            <w:tcW w:w="1482" w:type="dxa"/>
            <w:tcBorders>
              <w:top w:val="single" w:sz="4" w:space="0" w:color="auto"/>
              <w:left w:val="single" w:sz="4" w:space="0" w:color="auto"/>
              <w:bottom w:val="single" w:sz="4" w:space="0" w:color="auto"/>
              <w:right w:val="single" w:sz="4" w:space="0" w:color="auto"/>
            </w:tcBorders>
          </w:tcPr>
          <w:p w14:paraId="2B4813C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асфальтовое</w:t>
            </w:r>
          </w:p>
        </w:tc>
        <w:tc>
          <w:tcPr>
            <w:tcW w:w="1355" w:type="dxa"/>
            <w:gridSpan w:val="2"/>
            <w:vMerge/>
            <w:tcBorders>
              <w:left w:val="single" w:sz="4" w:space="0" w:color="auto"/>
              <w:bottom w:val="single" w:sz="4" w:space="0" w:color="auto"/>
              <w:right w:val="single" w:sz="4" w:space="0" w:color="auto"/>
            </w:tcBorders>
          </w:tcPr>
          <w:p w14:paraId="072BAB7D" w14:textId="77777777" w:rsidR="0037700E" w:rsidRPr="0087683C" w:rsidRDefault="0037700E" w:rsidP="0037700E">
            <w:pPr>
              <w:tabs>
                <w:tab w:val="left" w:pos="3544"/>
              </w:tabs>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315E9DF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1,487</w:t>
            </w:r>
          </w:p>
        </w:tc>
        <w:tc>
          <w:tcPr>
            <w:tcW w:w="1558" w:type="dxa"/>
            <w:gridSpan w:val="2"/>
            <w:tcBorders>
              <w:top w:val="single" w:sz="4" w:space="0" w:color="auto"/>
              <w:left w:val="single" w:sz="4" w:space="0" w:color="auto"/>
              <w:bottom w:val="single" w:sz="4" w:space="0" w:color="auto"/>
              <w:right w:val="single" w:sz="4" w:space="0" w:color="auto"/>
            </w:tcBorders>
          </w:tcPr>
          <w:p w14:paraId="15E0135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00915A5C"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070FB4A2"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Удобное</w:t>
            </w:r>
          </w:p>
        </w:tc>
      </w:tr>
      <w:tr w:rsidR="0037700E" w:rsidRPr="0087683C" w14:paraId="45A08528"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344350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Лазо</w:t>
            </w:r>
          </w:p>
        </w:tc>
        <w:tc>
          <w:tcPr>
            <w:tcW w:w="1482" w:type="dxa"/>
            <w:tcBorders>
              <w:top w:val="single" w:sz="4" w:space="0" w:color="auto"/>
              <w:left w:val="single" w:sz="4" w:space="0" w:color="auto"/>
              <w:bottom w:val="single" w:sz="4" w:space="0" w:color="auto"/>
              <w:right w:val="single" w:sz="4" w:space="0" w:color="auto"/>
            </w:tcBorders>
          </w:tcPr>
          <w:p w14:paraId="4AB3B49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6B2523F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vAlign w:val="center"/>
          </w:tcPr>
          <w:p w14:paraId="0AE152F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0,738</w:t>
            </w:r>
          </w:p>
        </w:tc>
        <w:tc>
          <w:tcPr>
            <w:tcW w:w="1558" w:type="dxa"/>
            <w:gridSpan w:val="2"/>
            <w:tcBorders>
              <w:top w:val="single" w:sz="4" w:space="0" w:color="auto"/>
              <w:left w:val="single" w:sz="4" w:space="0" w:color="auto"/>
              <w:bottom w:val="single" w:sz="4" w:space="0" w:color="auto"/>
              <w:right w:val="single" w:sz="4" w:space="0" w:color="auto"/>
            </w:tcBorders>
            <w:vAlign w:val="center"/>
          </w:tcPr>
          <w:p w14:paraId="0137681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570BC52"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3A212AB9"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Новокачалинск</w:t>
            </w:r>
          </w:p>
        </w:tc>
      </w:tr>
      <w:tr w:rsidR="0037700E" w:rsidRPr="0087683C" w14:paraId="1ABA33A7"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0F569B5"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Кирова</w:t>
            </w:r>
          </w:p>
        </w:tc>
        <w:tc>
          <w:tcPr>
            <w:tcW w:w="1482" w:type="dxa"/>
            <w:tcBorders>
              <w:top w:val="single" w:sz="4" w:space="0" w:color="auto"/>
              <w:left w:val="single" w:sz="4" w:space="0" w:color="auto"/>
              <w:bottom w:val="single" w:sz="4" w:space="0" w:color="auto"/>
              <w:right w:val="single" w:sz="4" w:space="0" w:color="auto"/>
            </w:tcBorders>
          </w:tcPr>
          <w:p w14:paraId="11E52F6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057620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357519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0,89</w:t>
            </w:r>
          </w:p>
        </w:tc>
        <w:tc>
          <w:tcPr>
            <w:tcW w:w="1558" w:type="dxa"/>
            <w:gridSpan w:val="2"/>
            <w:tcBorders>
              <w:top w:val="single" w:sz="4" w:space="0" w:color="auto"/>
              <w:left w:val="single" w:sz="4" w:space="0" w:color="auto"/>
              <w:bottom w:val="single" w:sz="4" w:space="0" w:color="auto"/>
              <w:right w:val="single" w:sz="4" w:space="0" w:color="auto"/>
            </w:tcBorders>
          </w:tcPr>
          <w:p w14:paraId="57E22BE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9496D6F"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45C4A22"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Советская</w:t>
            </w:r>
          </w:p>
        </w:tc>
        <w:tc>
          <w:tcPr>
            <w:tcW w:w="1482" w:type="dxa"/>
            <w:tcBorders>
              <w:top w:val="single" w:sz="4" w:space="0" w:color="auto"/>
              <w:left w:val="single" w:sz="4" w:space="0" w:color="auto"/>
              <w:bottom w:val="single" w:sz="4" w:space="0" w:color="auto"/>
              <w:right w:val="single" w:sz="4" w:space="0" w:color="auto"/>
            </w:tcBorders>
          </w:tcPr>
          <w:p w14:paraId="1394EA9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2F8A6F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829C16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0,645</w:t>
            </w:r>
          </w:p>
        </w:tc>
        <w:tc>
          <w:tcPr>
            <w:tcW w:w="1558" w:type="dxa"/>
            <w:gridSpan w:val="2"/>
            <w:tcBorders>
              <w:top w:val="single" w:sz="4" w:space="0" w:color="auto"/>
              <w:left w:val="single" w:sz="4" w:space="0" w:color="auto"/>
              <w:bottom w:val="single" w:sz="4" w:space="0" w:color="auto"/>
              <w:right w:val="single" w:sz="4" w:space="0" w:color="auto"/>
            </w:tcBorders>
          </w:tcPr>
          <w:p w14:paraId="64ED28F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5851B09"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0F8362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Горького</w:t>
            </w:r>
          </w:p>
        </w:tc>
        <w:tc>
          <w:tcPr>
            <w:tcW w:w="1482" w:type="dxa"/>
            <w:tcBorders>
              <w:top w:val="single" w:sz="4" w:space="0" w:color="auto"/>
              <w:left w:val="single" w:sz="4" w:space="0" w:color="auto"/>
              <w:bottom w:val="single" w:sz="4" w:space="0" w:color="auto"/>
              <w:right w:val="single" w:sz="4" w:space="0" w:color="auto"/>
            </w:tcBorders>
          </w:tcPr>
          <w:p w14:paraId="1D41851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59C0C9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E9CB88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2,3</w:t>
            </w:r>
          </w:p>
        </w:tc>
        <w:tc>
          <w:tcPr>
            <w:tcW w:w="1558" w:type="dxa"/>
            <w:gridSpan w:val="2"/>
            <w:tcBorders>
              <w:top w:val="single" w:sz="4" w:space="0" w:color="auto"/>
              <w:left w:val="single" w:sz="4" w:space="0" w:color="auto"/>
              <w:bottom w:val="single" w:sz="4" w:space="0" w:color="auto"/>
              <w:right w:val="single" w:sz="4" w:space="0" w:color="auto"/>
            </w:tcBorders>
          </w:tcPr>
          <w:p w14:paraId="5D5FF69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8F2EA1A"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E6B09F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Клубная</w:t>
            </w:r>
          </w:p>
        </w:tc>
        <w:tc>
          <w:tcPr>
            <w:tcW w:w="1482" w:type="dxa"/>
            <w:tcBorders>
              <w:top w:val="single" w:sz="4" w:space="0" w:color="auto"/>
              <w:left w:val="single" w:sz="4" w:space="0" w:color="auto"/>
              <w:bottom w:val="single" w:sz="4" w:space="0" w:color="auto"/>
              <w:right w:val="single" w:sz="4" w:space="0" w:color="auto"/>
            </w:tcBorders>
          </w:tcPr>
          <w:p w14:paraId="0B6A904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22D4F6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F4B0B6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1,07</w:t>
            </w:r>
          </w:p>
        </w:tc>
        <w:tc>
          <w:tcPr>
            <w:tcW w:w="1558" w:type="dxa"/>
            <w:gridSpan w:val="2"/>
            <w:tcBorders>
              <w:top w:val="single" w:sz="4" w:space="0" w:color="auto"/>
              <w:left w:val="single" w:sz="4" w:space="0" w:color="auto"/>
              <w:bottom w:val="single" w:sz="4" w:space="0" w:color="auto"/>
              <w:right w:val="single" w:sz="4" w:space="0" w:color="auto"/>
            </w:tcBorders>
          </w:tcPr>
          <w:p w14:paraId="2D02A14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F9D5FE9"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A0BCD32"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Садовая</w:t>
            </w:r>
          </w:p>
        </w:tc>
        <w:tc>
          <w:tcPr>
            <w:tcW w:w="1482" w:type="dxa"/>
            <w:tcBorders>
              <w:top w:val="single" w:sz="4" w:space="0" w:color="auto"/>
              <w:left w:val="single" w:sz="4" w:space="0" w:color="auto"/>
              <w:bottom w:val="single" w:sz="4" w:space="0" w:color="auto"/>
              <w:right w:val="single" w:sz="4" w:space="0" w:color="auto"/>
            </w:tcBorders>
          </w:tcPr>
          <w:p w14:paraId="31CBEAA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6F4F8E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EFCBA2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1,348</w:t>
            </w:r>
          </w:p>
        </w:tc>
        <w:tc>
          <w:tcPr>
            <w:tcW w:w="1558" w:type="dxa"/>
            <w:gridSpan w:val="2"/>
            <w:tcBorders>
              <w:top w:val="single" w:sz="4" w:space="0" w:color="auto"/>
              <w:left w:val="single" w:sz="4" w:space="0" w:color="auto"/>
              <w:bottom w:val="single" w:sz="4" w:space="0" w:color="auto"/>
              <w:right w:val="single" w:sz="4" w:space="0" w:color="auto"/>
            </w:tcBorders>
          </w:tcPr>
          <w:p w14:paraId="307DA7D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2ACABD3"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375684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Ульянова</w:t>
            </w:r>
          </w:p>
        </w:tc>
        <w:tc>
          <w:tcPr>
            <w:tcW w:w="1482" w:type="dxa"/>
            <w:tcBorders>
              <w:top w:val="single" w:sz="4" w:space="0" w:color="auto"/>
              <w:left w:val="single" w:sz="4" w:space="0" w:color="auto"/>
              <w:bottom w:val="single" w:sz="4" w:space="0" w:color="auto"/>
              <w:right w:val="single" w:sz="4" w:space="0" w:color="auto"/>
            </w:tcBorders>
          </w:tcPr>
          <w:p w14:paraId="3A2F391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0AD655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715B9D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1,3</w:t>
            </w:r>
          </w:p>
        </w:tc>
        <w:tc>
          <w:tcPr>
            <w:tcW w:w="1558" w:type="dxa"/>
            <w:gridSpan w:val="2"/>
            <w:tcBorders>
              <w:top w:val="single" w:sz="4" w:space="0" w:color="auto"/>
              <w:left w:val="single" w:sz="4" w:space="0" w:color="auto"/>
              <w:bottom w:val="single" w:sz="4" w:space="0" w:color="auto"/>
              <w:right w:val="single" w:sz="4" w:space="0" w:color="auto"/>
            </w:tcBorders>
          </w:tcPr>
          <w:p w14:paraId="77870A8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E933D3C"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548870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Новая</w:t>
            </w:r>
          </w:p>
        </w:tc>
        <w:tc>
          <w:tcPr>
            <w:tcW w:w="1482" w:type="dxa"/>
            <w:tcBorders>
              <w:top w:val="single" w:sz="4" w:space="0" w:color="auto"/>
              <w:left w:val="single" w:sz="4" w:space="0" w:color="auto"/>
              <w:bottom w:val="single" w:sz="4" w:space="0" w:color="auto"/>
              <w:right w:val="single" w:sz="4" w:space="0" w:color="auto"/>
            </w:tcBorders>
          </w:tcPr>
          <w:p w14:paraId="4A702AE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C2A84D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637B47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7212996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07F5E4DC"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1A111B9"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Ленина</w:t>
            </w:r>
          </w:p>
        </w:tc>
        <w:tc>
          <w:tcPr>
            <w:tcW w:w="1482" w:type="dxa"/>
            <w:tcBorders>
              <w:top w:val="single" w:sz="4" w:space="0" w:color="auto"/>
              <w:left w:val="single" w:sz="4" w:space="0" w:color="auto"/>
              <w:bottom w:val="single" w:sz="4" w:space="0" w:color="auto"/>
              <w:right w:val="single" w:sz="4" w:space="0" w:color="auto"/>
            </w:tcBorders>
          </w:tcPr>
          <w:p w14:paraId="1B31A16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A09B2E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122108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2,211</w:t>
            </w:r>
          </w:p>
        </w:tc>
        <w:tc>
          <w:tcPr>
            <w:tcW w:w="1558" w:type="dxa"/>
            <w:gridSpan w:val="2"/>
            <w:tcBorders>
              <w:top w:val="single" w:sz="4" w:space="0" w:color="auto"/>
              <w:left w:val="single" w:sz="4" w:space="0" w:color="auto"/>
              <w:bottom w:val="single" w:sz="4" w:space="0" w:color="auto"/>
              <w:right w:val="single" w:sz="4" w:space="0" w:color="auto"/>
            </w:tcBorders>
          </w:tcPr>
          <w:p w14:paraId="52E0750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0E58407"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F598D8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Набережная</w:t>
            </w:r>
          </w:p>
        </w:tc>
        <w:tc>
          <w:tcPr>
            <w:tcW w:w="1482" w:type="dxa"/>
            <w:tcBorders>
              <w:top w:val="single" w:sz="4" w:space="0" w:color="auto"/>
              <w:left w:val="single" w:sz="4" w:space="0" w:color="auto"/>
              <w:bottom w:val="single" w:sz="4" w:space="0" w:color="auto"/>
              <w:right w:val="single" w:sz="4" w:space="0" w:color="auto"/>
            </w:tcBorders>
          </w:tcPr>
          <w:p w14:paraId="2998854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B3E0F5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6E07EC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2,7</w:t>
            </w:r>
          </w:p>
        </w:tc>
        <w:tc>
          <w:tcPr>
            <w:tcW w:w="1558" w:type="dxa"/>
            <w:gridSpan w:val="2"/>
            <w:tcBorders>
              <w:top w:val="single" w:sz="4" w:space="0" w:color="auto"/>
              <w:left w:val="single" w:sz="4" w:space="0" w:color="auto"/>
              <w:bottom w:val="single" w:sz="4" w:space="0" w:color="auto"/>
              <w:right w:val="single" w:sz="4" w:space="0" w:color="auto"/>
            </w:tcBorders>
          </w:tcPr>
          <w:p w14:paraId="1D6CC59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4D7720A"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3006EDA4"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Платоно-Александровское</w:t>
            </w:r>
          </w:p>
        </w:tc>
      </w:tr>
      <w:tr w:rsidR="0037700E" w:rsidRPr="0087683C" w14:paraId="25A3CE8E"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83EABB9"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Почтовая</w:t>
            </w:r>
          </w:p>
        </w:tc>
        <w:tc>
          <w:tcPr>
            <w:tcW w:w="1482" w:type="dxa"/>
            <w:tcBorders>
              <w:top w:val="single" w:sz="4" w:space="0" w:color="auto"/>
              <w:left w:val="single" w:sz="4" w:space="0" w:color="auto"/>
              <w:bottom w:val="single" w:sz="4" w:space="0" w:color="auto"/>
              <w:right w:val="single" w:sz="4" w:space="0" w:color="auto"/>
            </w:tcBorders>
          </w:tcPr>
          <w:p w14:paraId="074E93A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6C823C8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B5944A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1,2</w:t>
            </w:r>
          </w:p>
        </w:tc>
        <w:tc>
          <w:tcPr>
            <w:tcW w:w="1558" w:type="dxa"/>
            <w:gridSpan w:val="2"/>
            <w:tcBorders>
              <w:top w:val="single" w:sz="4" w:space="0" w:color="auto"/>
              <w:left w:val="single" w:sz="4" w:space="0" w:color="auto"/>
              <w:bottom w:val="single" w:sz="4" w:space="0" w:color="auto"/>
              <w:right w:val="single" w:sz="4" w:space="0" w:color="auto"/>
            </w:tcBorders>
            <w:vAlign w:val="center"/>
          </w:tcPr>
          <w:p w14:paraId="0AACE39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9AC3A42"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837E7F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Совхозная</w:t>
            </w:r>
          </w:p>
        </w:tc>
        <w:tc>
          <w:tcPr>
            <w:tcW w:w="1482" w:type="dxa"/>
            <w:tcBorders>
              <w:top w:val="single" w:sz="4" w:space="0" w:color="auto"/>
              <w:left w:val="single" w:sz="4" w:space="0" w:color="auto"/>
              <w:bottom w:val="single" w:sz="4" w:space="0" w:color="auto"/>
              <w:right w:val="single" w:sz="4" w:space="0" w:color="auto"/>
            </w:tcBorders>
          </w:tcPr>
          <w:p w14:paraId="33CBBCE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A1B14F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C00AEF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1,450</w:t>
            </w:r>
          </w:p>
        </w:tc>
        <w:tc>
          <w:tcPr>
            <w:tcW w:w="1558" w:type="dxa"/>
            <w:gridSpan w:val="2"/>
            <w:tcBorders>
              <w:top w:val="single" w:sz="4" w:space="0" w:color="auto"/>
              <w:left w:val="single" w:sz="4" w:space="0" w:color="auto"/>
              <w:bottom w:val="single" w:sz="4" w:space="0" w:color="auto"/>
              <w:right w:val="single" w:sz="4" w:space="0" w:color="auto"/>
            </w:tcBorders>
          </w:tcPr>
          <w:p w14:paraId="7144DBA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F15A80D"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F440204"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Чкалова</w:t>
            </w:r>
          </w:p>
        </w:tc>
        <w:tc>
          <w:tcPr>
            <w:tcW w:w="1482" w:type="dxa"/>
            <w:tcBorders>
              <w:top w:val="single" w:sz="4" w:space="0" w:color="auto"/>
              <w:left w:val="single" w:sz="4" w:space="0" w:color="auto"/>
              <w:bottom w:val="single" w:sz="4" w:space="0" w:color="auto"/>
              <w:right w:val="single" w:sz="4" w:space="0" w:color="auto"/>
            </w:tcBorders>
          </w:tcPr>
          <w:p w14:paraId="4F0E400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0BB079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21EE46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062E08D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32EA80E"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CDCB7F0"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Комарова</w:t>
            </w:r>
          </w:p>
        </w:tc>
        <w:tc>
          <w:tcPr>
            <w:tcW w:w="1482" w:type="dxa"/>
            <w:tcBorders>
              <w:top w:val="single" w:sz="4" w:space="0" w:color="auto"/>
              <w:left w:val="single" w:sz="4" w:space="0" w:color="auto"/>
              <w:bottom w:val="single" w:sz="4" w:space="0" w:color="auto"/>
              <w:right w:val="single" w:sz="4" w:space="0" w:color="auto"/>
            </w:tcBorders>
          </w:tcPr>
          <w:p w14:paraId="6A895B6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283BFB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35E34F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0,35</w:t>
            </w:r>
          </w:p>
        </w:tc>
        <w:tc>
          <w:tcPr>
            <w:tcW w:w="1558" w:type="dxa"/>
            <w:gridSpan w:val="2"/>
            <w:tcBorders>
              <w:top w:val="single" w:sz="4" w:space="0" w:color="auto"/>
              <w:left w:val="single" w:sz="4" w:space="0" w:color="auto"/>
              <w:bottom w:val="single" w:sz="4" w:space="0" w:color="auto"/>
              <w:right w:val="single" w:sz="4" w:space="0" w:color="auto"/>
            </w:tcBorders>
          </w:tcPr>
          <w:p w14:paraId="5022694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B6464F7"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FF20F4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Пограничная</w:t>
            </w:r>
          </w:p>
        </w:tc>
        <w:tc>
          <w:tcPr>
            <w:tcW w:w="1482" w:type="dxa"/>
            <w:tcBorders>
              <w:top w:val="single" w:sz="4" w:space="0" w:color="auto"/>
              <w:left w:val="single" w:sz="4" w:space="0" w:color="auto"/>
              <w:bottom w:val="single" w:sz="4" w:space="0" w:color="auto"/>
              <w:right w:val="single" w:sz="4" w:space="0" w:color="auto"/>
            </w:tcBorders>
          </w:tcPr>
          <w:p w14:paraId="4442049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3B70C3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05C816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1,1</w:t>
            </w:r>
          </w:p>
        </w:tc>
        <w:tc>
          <w:tcPr>
            <w:tcW w:w="1558" w:type="dxa"/>
            <w:gridSpan w:val="2"/>
            <w:tcBorders>
              <w:top w:val="single" w:sz="4" w:space="0" w:color="auto"/>
              <w:left w:val="single" w:sz="4" w:space="0" w:color="auto"/>
              <w:bottom w:val="single" w:sz="4" w:space="0" w:color="auto"/>
              <w:right w:val="single" w:sz="4" w:space="0" w:color="auto"/>
            </w:tcBorders>
          </w:tcPr>
          <w:p w14:paraId="47DC598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C3A1C46"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5824368"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Горная</w:t>
            </w:r>
          </w:p>
        </w:tc>
        <w:tc>
          <w:tcPr>
            <w:tcW w:w="1482" w:type="dxa"/>
            <w:tcBorders>
              <w:top w:val="single" w:sz="4" w:space="0" w:color="auto"/>
              <w:left w:val="single" w:sz="4" w:space="0" w:color="auto"/>
              <w:bottom w:val="single" w:sz="4" w:space="0" w:color="auto"/>
              <w:right w:val="single" w:sz="4" w:space="0" w:color="auto"/>
            </w:tcBorders>
          </w:tcPr>
          <w:p w14:paraId="7160A10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30D945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B013D9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w:t>
            </w:r>
          </w:p>
        </w:tc>
        <w:tc>
          <w:tcPr>
            <w:tcW w:w="1558" w:type="dxa"/>
            <w:gridSpan w:val="2"/>
            <w:tcBorders>
              <w:top w:val="single" w:sz="4" w:space="0" w:color="auto"/>
              <w:left w:val="single" w:sz="4" w:space="0" w:color="auto"/>
              <w:bottom w:val="single" w:sz="4" w:space="0" w:color="auto"/>
              <w:right w:val="single" w:sz="4" w:space="0" w:color="auto"/>
            </w:tcBorders>
          </w:tcPr>
          <w:p w14:paraId="59A50EE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991D03C"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4C5B672C"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b/>
                <w:bCs/>
              </w:rPr>
              <w:t>с. Турий Рог</w:t>
            </w:r>
          </w:p>
        </w:tc>
      </w:tr>
      <w:tr w:rsidR="0037700E" w:rsidRPr="0087683C" w14:paraId="167DEF0E"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9EE720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Советская</w:t>
            </w:r>
          </w:p>
        </w:tc>
        <w:tc>
          <w:tcPr>
            <w:tcW w:w="1482" w:type="dxa"/>
            <w:tcBorders>
              <w:top w:val="single" w:sz="4" w:space="0" w:color="auto"/>
              <w:left w:val="single" w:sz="4" w:space="0" w:color="auto"/>
              <w:bottom w:val="single" w:sz="4" w:space="0" w:color="auto"/>
              <w:right w:val="single" w:sz="4" w:space="0" w:color="auto"/>
            </w:tcBorders>
          </w:tcPr>
          <w:p w14:paraId="6B9A37E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65FC1A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29525F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2,2</w:t>
            </w:r>
          </w:p>
        </w:tc>
        <w:tc>
          <w:tcPr>
            <w:tcW w:w="1558" w:type="dxa"/>
            <w:gridSpan w:val="2"/>
            <w:tcBorders>
              <w:top w:val="single" w:sz="4" w:space="0" w:color="auto"/>
              <w:left w:val="single" w:sz="4" w:space="0" w:color="auto"/>
              <w:bottom w:val="single" w:sz="4" w:space="0" w:color="auto"/>
              <w:right w:val="single" w:sz="4" w:space="0" w:color="auto"/>
            </w:tcBorders>
          </w:tcPr>
          <w:p w14:paraId="5EDE701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1406E85"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848AC5F"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Набережная</w:t>
            </w:r>
          </w:p>
        </w:tc>
        <w:tc>
          <w:tcPr>
            <w:tcW w:w="1482" w:type="dxa"/>
            <w:tcBorders>
              <w:top w:val="single" w:sz="4" w:space="0" w:color="auto"/>
              <w:left w:val="single" w:sz="4" w:space="0" w:color="auto"/>
              <w:bottom w:val="single" w:sz="4" w:space="0" w:color="auto"/>
              <w:right w:val="single" w:sz="4" w:space="0" w:color="auto"/>
            </w:tcBorders>
          </w:tcPr>
          <w:p w14:paraId="1709B2D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6A1FE05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3ED4BF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1,5</w:t>
            </w:r>
          </w:p>
        </w:tc>
        <w:tc>
          <w:tcPr>
            <w:tcW w:w="1558" w:type="dxa"/>
            <w:gridSpan w:val="2"/>
            <w:tcBorders>
              <w:top w:val="single" w:sz="4" w:space="0" w:color="auto"/>
              <w:left w:val="single" w:sz="4" w:space="0" w:color="auto"/>
              <w:bottom w:val="single" w:sz="4" w:space="0" w:color="auto"/>
              <w:right w:val="single" w:sz="4" w:space="0" w:color="auto"/>
            </w:tcBorders>
          </w:tcPr>
          <w:p w14:paraId="2187C94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0754843"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FDCCF17"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Ленина</w:t>
            </w:r>
          </w:p>
        </w:tc>
        <w:tc>
          <w:tcPr>
            <w:tcW w:w="1482" w:type="dxa"/>
            <w:tcBorders>
              <w:top w:val="single" w:sz="4" w:space="0" w:color="auto"/>
              <w:left w:val="single" w:sz="4" w:space="0" w:color="auto"/>
              <w:bottom w:val="single" w:sz="4" w:space="0" w:color="auto"/>
              <w:right w:val="single" w:sz="4" w:space="0" w:color="auto"/>
            </w:tcBorders>
          </w:tcPr>
          <w:p w14:paraId="6501790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48DBD7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CA96A1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0,831</w:t>
            </w:r>
          </w:p>
        </w:tc>
        <w:tc>
          <w:tcPr>
            <w:tcW w:w="1558" w:type="dxa"/>
            <w:gridSpan w:val="2"/>
            <w:tcBorders>
              <w:top w:val="single" w:sz="4" w:space="0" w:color="auto"/>
              <w:left w:val="single" w:sz="4" w:space="0" w:color="auto"/>
              <w:bottom w:val="single" w:sz="4" w:space="0" w:color="auto"/>
              <w:right w:val="single" w:sz="4" w:space="0" w:color="auto"/>
            </w:tcBorders>
          </w:tcPr>
          <w:p w14:paraId="1A5816F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E86BA0A"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E61FFF7"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пер. Октябрьский</w:t>
            </w:r>
          </w:p>
        </w:tc>
        <w:tc>
          <w:tcPr>
            <w:tcW w:w="1482" w:type="dxa"/>
            <w:tcBorders>
              <w:top w:val="single" w:sz="4" w:space="0" w:color="auto"/>
              <w:left w:val="single" w:sz="4" w:space="0" w:color="auto"/>
              <w:bottom w:val="single" w:sz="4" w:space="0" w:color="auto"/>
              <w:right w:val="single" w:sz="4" w:space="0" w:color="auto"/>
            </w:tcBorders>
          </w:tcPr>
          <w:p w14:paraId="40A5877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94AA6E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FF1375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0,687</w:t>
            </w:r>
          </w:p>
        </w:tc>
        <w:tc>
          <w:tcPr>
            <w:tcW w:w="1558" w:type="dxa"/>
            <w:gridSpan w:val="2"/>
            <w:tcBorders>
              <w:top w:val="single" w:sz="4" w:space="0" w:color="auto"/>
              <w:left w:val="single" w:sz="4" w:space="0" w:color="auto"/>
              <w:bottom w:val="single" w:sz="4" w:space="0" w:color="auto"/>
              <w:right w:val="single" w:sz="4" w:space="0" w:color="auto"/>
            </w:tcBorders>
          </w:tcPr>
          <w:p w14:paraId="53E40AF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F303D20"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19C16E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пер. Почтовый</w:t>
            </w:r>
          </w:p>
        </w:tc>
        <w:tc>
          <w:tcPr>
            <w:tcW w:w="1482" w:type="dxa"/>
            <w:tcBorders>
              <w:top w:val="single" w:sz="4" w:space="0" w:color="auto"/>
              <w:left w:val="single" w:sz="4" w:space="0" w:color="auto"/>
              <w:bottom w:val="single" w:sz="4" w:space="0" w:color="auto"/>
              <w:right w:val="single" w:sz="4" w:space="0" w:color="auto"/>
            </w:tcBorders>
          </w:tcPr>
          <w:p w14:paraId="1C2887B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9EA8C5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6167C7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77B17DB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CD93240"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8A5F3A1"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пер. Набережный</w:t>
            </w:r>
          </w:p>
        </w:tc>
        <w:tc>
          <w:tcPr>
            <w:tcW w:w="1482" w:type="dxa"/>
            <w:tcBorders>
              <w:top w:val="single" w:sz="4" w:space="0" w:color="auto"/>
              <w:left w:val="single" w:sz="4" w:space="0" w:color="auto"/>
              <w:bottom w:val="single" w:sz="4" w:space="0" w:color="auto"/>
              <w:right w:val="single" w:sz="4" w:space="0" w:color="auto"/>
            </w:tcBorders>
          </w:tcPr>
          <w:p w14:paraId="01803CD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FAA8CF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CEE0A6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0,628</w:t>
            </w:r>
          </w:p>
        </w:tc>
        <w:tc>
          <w:tcPr>
            <w:tcW w:w="1558" w:type="dxa"/>
            <w:gridSpan w:val="2"/>
            <w:tcBorders>
              <w:top w:val="single" w:sz="4" w:space="0" w:color="auto"/>
              <w:left w:val="single" w:sz="4" w:space="0" w:color="auto"/>
              <w:bottom w:val="single" w:sz="4" w:space="0" w:color="auto"/>
              <w:right w:val="single" w:sz="4" w:space="0" w:color="auto"/>
            </w:tcBorders>
          </w:tcPr>
          <w:p w14:paraId="1311619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273C58A"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3697FA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Октябрьская</w:t>
            </w:r>
          </w:p>
        </w:tc>
        <w:tc>
          <w:tcPr>
            <w:tcW w:w="1482" w:type="dxa"/>
            <w:tcBorders>
              <w:top w:val="single" w:sz="4" w:space="0" w:color="auto"/>
              <w:left w:val="single" w:sz="4" w:space="0" w:color="auto"/>
              <w:bottom w:val="single" w:sz="4" w:space="0" w:color="auto"/>
              <w:right w:val="single" w:sz="4" w:space="0" w:color="auto"/>
            </w:tcBorders>
          </w:tcPr>
          <w:p w14:paraId="1153825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BBCE8F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94190D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0,676</w:t>
            </w:r>
          </w:p>
        </w:tc>
        <w:tc>
          <w:tcPr>
            <w:tcW w:w="1558" w:type="dxa"/>
            <w:gridSpan w:val="2"/>
            <w:tcBorders>
              <w:top w:val="single" w:sz="4" w:space="0" w:color="auto"/>
              <w:left w:val="single" w:sz="4" w:space="0" w:color="auto"/>
              <w:bottom w:val="single" w:sz="4" w:space="0" w:color="auto"/>
              <w:right w:val="single" w:sz="4" w:space="0" w:color="auto"/>
            </w:tcBorders>
          </w:tcPr>
          <w:p w14:paraId="535E446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28CC570"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0E6E24F7"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Первомайское</w:t>
            </w:r>
          </w:p>
        </w:tc>
      </w:tr>
      <w:tr w:rsidR="0037700E" w:rsidRPr="0087683C" w14:paraId="383F8E6B"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D7F2BE2"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40 лет Победы</w:t>
            </w:r>
          </w:p>
        </w:tc>
        <w:tc>
          <w:tcPr>
            <w:tcW w:w="1482" w:type="dxa"/>
            <w:tcBorders>
              <w:top w:val="single" w:sz="4" w:space="0" w:color="auto"/>
              <w:left w:val="single" w:sz="4" w:space="0" w:color="auto"/>
              <w:bottom w:val="single" w:sz="4" w:space="0" w:color="auto"/>
              <w:right w:val="single" w:sz="4" w:space="0" w:color="auto"/>
            </w:tcBorders>
          </w:tcPr>
          <w:p w14:paraId="72C360E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C697C0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5C7C0A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w:t>
            </w:r>
          </w:p>
        </w:tc>
        <w:tc>
          <w:tcPr>
            <w:tcW w:w="1558" w:type="dxa"/>
            <w:gridSpan w:val="2"/>
            <w:tcBorders>
              <w:top w:val="single" w:sz="4" w:space="0" w:color="auto"/>
              <w:left w:val="single" w:sz="4" w:space="0" w:color="auto"/>
              <w:bottom w:val="single" w:sz="4" w:space="0" w:color="auto"/>
              <w:right w:val="single" w:sz="4" w:space="0" w:color="auto"/>
            </w:tcBorders>
          </w:tcPr>
          <w:p w14:paraId="5B35C12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9B72A94"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94780E0"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lastRenderedPageBreak/>
              <w:t>ул. Полтавская</w:t>
            </w:r>
          </w:p>
        </w:tc>
        <w:tc>
          <w:tcPr>
            <w:tcW w:w="1482" w:type="dxa"/>
            <w:tcBorders>
              <w:top w:val="single" w:sz="4" w:space="0" w:color="auto"/>
              <w:left w:val="single" w:sz="4" w:space="0" w:color="auto"/>
              <w:bottom w:val="single" w:sz="4" w:space="0" w:color="auto"/>
              <w:right w:val="single" w:sz="4" w:space="0" w:color="auto"/>
            </w:tcBorders>
          </w:tcPr>
          <w:p w14:paraId="472801B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64D5C7E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863CD2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0,991</w:t>
            </w:r>
          </w:p>
        </w:tc>
        <w:tc>
          <w:tcPr>
            <w:tcW w:w="1558" w:type="dxa"/>
            <w:gridSpan w:val="2"/>
            <w:tcBorders>
              <w:top w:val="single" w:sz="4" w:space="0" w:color="auto"/>
              <w:left w:val="single" w:sz="4" w:space="0" w:color="auto"/>
              <w:bottom w:val="single" w:sz="4" w:space="0" w:color="auto"/>
              <w:right w:val="single" w:sz="4" w:space="0" w:color="auto"/>
            </w:tcBorders>
          </w:tcPr>
          <w:p w14:paraId="27C1326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90CD3DD"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2E93A18"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Пушкина</w:t>
            </w:r>
          </w:p>
        </w:tc>
        <w:tc>
          <w:tcPr>
            <w:tcW w:w="1482" w:type="dxa"/>
            <w:tcBorders>
              <w:top w:val="single" w:sz="4" w:space="0" w:color="auto"/>
              <w:left w:val="single" w:sz="4" w:space="0" w:color="auto"/>
              <w:bottom w:val="single" w:sz="4" w:space="0" w:color="auto"/>
              <w:right w:val="single" w:sz="4" w:space="0" w:color="auto"/>
            </w:tcBorders>
          </w:tcPr>
          <w:p w14:paraId="08668BC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610C273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A48E9A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0,876</w:t>
            </w:r>
          </w:p>
        </w:tc>
        <w:tc>
          <w:tcPr>
            <w:tcW w:w="1558" w:type="dxa"/>
            <w:gridSpan w:val="2"/>
            <w:tcBorders>
              <w:top w:val="single" w:sz="4" w:space="0" w:color="auto"/>
              <w:left w:val="single" w:sz="4" w:space="0" w:color="auto"/>
              <w:bottom w:val="single" w:sz="4" w:space="0" w:color="auto"/>
              <w:right w:val="single" w:sz="4" w:space="0" w:color="auto"/>
            </w:tcBorders>
          </w:tcPr>
          <w:p w14:paraId="4A389DD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03AD185"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C28C868"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Мира</w:t>
            </w:r>
          </w:p>
        </w:tc>
        <w:tc>
          <w:tcPr>
            <w:tcW w:w="1482" w:type="dxa"/>
            <w:tcBorders>
              <w:top w:val="single" w:sz="4" w:space="0" w:color="auto"/>
              <w:left w:val="single" w:sz="4" w:space="0" w:color="auto"/>
              <w:bottom w:val="single" w:sz="4" w:space="0" w:color="auto"/>
              <w:right w:val="single" w:sz="4" w:space="0" w:color="auto"/>
            </w:tcBorders>
          </w:tcPr>
          <w:p w14:paraId="439D393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1A7C69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C79AA9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0,631</w:t>
            </w:r>
          </w:p>
        </w:tc>
        <w:tc>
          <w:tcPr>
            <w:tcW w:w="1558" w:type="dxa"/>
            <w:gridSpan w:val="2"/>
            <w:tcBorders>
              <w:top w:val="single" w:sz="4" w:space="0" w:color="auto"/>
              <w:left w:val="single" w:sz="4" w:space="0" w:color="auto"/>
              <w:bottom w:val="single" w:sz="4" w:space="0" w:color="auto"/>
              <w:right w:val="single" w:sz="4" w:space="0" w:color="auto"/>
            </w:tcBorders>
          </w:tcPr>
          <w:p w14:paraId="0292AE7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5B929FD"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B84C0C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Некрасова</w:t>
            </w:r>
          </w:p>
        </w:tc>
        <w:tc>
          <w:tcPr>
            <w:tcW w:w="1482" w:type="dxa"/>
            <w:tcBorders>
              <w:top w:val="single" w:sz="4" w:space="0" w:color="auto"/>
              <w:left w:val="single" w:sz="4" w:space="0" w:color="auto"/>
              <w:bottom w:val="single" w:sz="4" w:space="0" w:color="auto"/>
              <w:right w:val="single" w:sz="4" w:space="0" w:color="auto"/>
            </w:tcBorders>
          </w:tcPr>
          <w:p w14:paraId="2EE5A40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AD3ABC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572442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0,384</w:t>
            </w:r>
          </w:p>
        </w:tc>
        <w:tc>
          <w:tcPr>
            <w:tcW w:w="1558" w:type="dxa"/>
            <w:gridSpan w:val="2"/>
            <w:tcBorders>
              <w:top w:val="single" w:sz="4" w:space="0" w:color="auto"/>
              <w:left w:val="single" w:sz="4" w:space="0" w:color="auto"/>
              <w:bottom w:val="single" w:sz="4" w:space="0" w:color="auto"/>
              <w:right w:val="single" w:sz="4" w:space="0" w:color="auto"/>
            </w:tcBorders>
          </w:tcPr>
          <w:p w14:paraId="6BACF82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0E48063"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0B8CBABC"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Рассказово</w:t>
            </w:r>
          </w:p>
        </w:tc>
      </w:tr>
      <w:tr w:rsidR="0037700E" w:rsidRPr="0087683C" w14:paraId="333F62B4"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91E1162"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 xml:space="preserve"> ул. Рабочая</w:t>
            </w:r>
          </w:p>
        </w:tc>
        <w:tc>
          <w:tcPr>
            <w:tcW w:w="1482" w:type="dxa"/>
            <w:tcBorders>
              <w:top w:val="single" w:sz="4" w:space="0" w:color="auto"/>
              <w:left w:val="single" w:sz="4" w:space="0" w:color="auto"/>
              <w:bottom w:val="single" w:sz="4" w:space="0" w:color="auto"/>
              <w:right w:val="single" w:sz="4" w:space="0" w:color="auto"/>
            </w:tcBorders>
          </w:tcPr>
          <w:p w14:paraId="218DB80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4D93C0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CDFE84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vAlign w:val="center"/>
          </w:tcPr>
          <w:p w14:paraId="24DFA81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53EAF4F"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1BA54A8"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Ленина</w:t>
            </w:r>
          </w:p>
        </w:tc>
        <w:tc>
          <w:tcPr>
            <w:tcW w:w="1482" w:type="dxa"/>
            <w:tcBorders>
              <w:top w:val="single" w:sz="4" w:space="0" w:color="auto"/>
              <w:left w:val="single" w:sz="4" w:space="0" w:color="auto"/>
              <w:bottom w:val="single" w:sz="4" w:space="0" w:color="auto"/>
              <w:right w:val="single" w:sz="4" w:space="0" w:color="auto"/>
            </w:tcBorders>
          </w:tcPr>
          <w:p w14:paraId="044E6C8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FA6330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601B33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w:t>
            </w:r>
          </w:p>
        </w:tc>
        <w:tc>
          <w:tcPr>
            <w:tcW w:w="1558" w:type="dxa"/>
            <w:gridSpan w:val="2"/>
            <w:tcBorders>
              <w:top w:val="single" w:sz="4" w:space="0" w:color="auto"/>
              <w:left w:val="single" w:sz="4" w:space="0" w:color="auto"/>
              <w:bottom w:val="single" w:sz="4" w:space="0" w:color="auto"/>
              <w:right w:val="single" w:sz="4" w:space="0" w:color="auto"/>
            </w:tcBorders>
            <w:vAlign w:val="center"/>
          </w:tcPr>
          <w:p w14:paraId="7A4647D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E7DF937"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0D87080"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Заречная</w:t>
            </w:r>
          </w:p>
        </w:tc>
        <w:tc>
          <w:tcPr>
            <w:tcW w:w="1482" w:type="dxa"/>
            <w:tcBorders>
              <w:top w:val="single" w:sz="4" w:space="0" w:color="auto"/>
              <w:left w:val="single" w:sz="4" w:space="0" w:color="auto"/>
              <w:bottom w:val="single" w:sz="4" w:space="0" w:color="auto"/>
              <w:right w:val="single" w:sz="4" w:space="0" w:color="auto"/>
            </w:tcBorders>
          </w:tcPr>
          <w:p w14:paraId="0A60894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47F847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B0ACC5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vAlign w:val="center"/>
          </w:tcPr>
          <w:p w14:paraId="084E4A1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8C87AD8"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01CE776E"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Кировка</w:t>
            </w:r>
          </w:p>
        </w:tc>
      </w:tr>
      <w:tr w:rsidR="0037700E" w:rsidRPr="0087683C" w14:paraId="0CB731B6"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E1DA009"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Ленина</w:t>
            </w:r>
          </w:p>
        </w:tc>
        <w:tc>
          <w:tcPr>
            <w:tcW w:w="1482" w:type="dxa"/>
            <w:tcBorders>
              <w:top w:val="single" w:sz="4" w:space="0" w:color="auto"/>
              <w:left w:val="single" w:sz="4" w:space="0" w:color="auto"/>
              <w:bottom w:val="single" w:sz="4" w:space="0" w:color="auto"/>
              <w:right w:val="single" w:sz="4" w:space="0" w:color="auto"/>
            </w:tcBorders>
          </w:tcPr>
          <w:p w14:paraId="01917BE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549E49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vAlign w:val="center"/>
          </w:tcPr>
          <w:p w14:paraId="3ED25E4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w:t>
            </w:r>
          </w:p>
        </w:tc>
        <w:tc>
          <w:tcPr>
            <w:tcW w:w="1558" w:type="dxa"/>
            <w:gridSpan w:val="2"/>
            <w:tcBorders>
              <w:top w:val="single" w:sz="4" w:space="0" w:color="auto"/>
              <w:left w:val="single" w:sz="4" w:space="0" w:color="auto"/>
              <w:bottom w:val="single" w:sz="4" w:space="0" w:color="auto"/>
              <w:right w:val="single" w:sz="4" w:space="0" w:color="auto"/>
            </w:tcBorders>
            <w:vAlign w:val="center"/>
          </w:tcPr>
          <w:p w14:paraId="27769EC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1316BEF"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6AFAC3AB"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Новониколаевка</w:t>
            </w:r>
          </w:p>
        </w:tc>
      </w:tr>
      <w:tr w:rsidR="0037700E" w:rsidRPr="0087683C" w14:paraId="00CE4AC9"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006908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Новая</w:t>
            </w:r>
          </w:p>
        </w:tc>
        <w:tc>
          <w:tcPr>
            <w:tcW w:w="1482" w:type="dxa"/>
            <w:tcBorders>
              <w:top w:val="single" w:sz="4" w:space="0" w:color="auto"/>
              <w:left w:val="single" w:sz="4" w:space="0" w:color="auto"/>
              <w:bottom w:val="single" w:sz="4" w:space="0" w:color="auto"/>
              <w:right w:val="single" w:sz="4" w:space="0" w:color="auto"/>
            </w:tcBorders>
          </w:tcPr>
          <w:p w14:paraId="26E4848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7BD334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0658E9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0,397</w:t>
            </w:r>
          </w:p>
        </w:tc>
        <w:tc>
          <w:tcPr>
            <w:tcW w:w="1558" w:type="dxa"/>
            <w:gridSpan w:val="2"/>
            <w:tcBorders>
              <w:top w:val="single" w:sz="4" w:space="0" w:color="auto"/>
              <w:left w:val="single" w:sz="4" w:space="0" w:color="auto"/>
              <w:bottom w:val="single" w:sz="4" w:space="0" w:color="auto"/>
              <w:right w:val="single" w:sz="4" w:space="0" w:color="auto"/>
            </w:tcBorders>
          </w:tcPr>
          <w:p w14:paraId="731B7E6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B743304"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517A836"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Озерная</w:t>
            </w:r>
          </w:p>
        </w:tc>
        <w:tc>
          <w:tcPr>
            <w:tcW w:w="1482" w:type="dxa"/>
            <w:tcBorders>
              <w:top w:val="single" w:sz="4" w:space="0" w:color="auto"/>
              <w:left w:val="single" w:sz="4" w:space="0" w:color="auto"/>
              <w:bottom w:val="single" w:sz="4" w:space="0" w:color="auto"/>
              <w:right w:val="single" w:sz="4" w:space="0" w:color="auto"/>
            </w:tcBorders>
          </w:tcPr>
          <w:p w14:paraId="779CD30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6583D0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229A71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0,723</w:t>
            </w:r>
          </w:p>
        </w:tc>
        <w:tc>
          <w:tcPr>
            <w:tcW w:w="1558" w:type="dxa"/>
            <w:gridSpan w:val="2"/>
            <w:tcBorders>
              <w:top w:val="single" w:sz="4" w:space="0" w:color="auto"/>
              <w:left w:val="single" w:sz="4" w:space="0" w:color="auto"/>
              <w:bottom w:val="single" w:sz="4" w:space="0" w:color="auto"/>
              <w:right w:val="single" w:sz="4" w:space="0" w:color="auto"/>
            </w:tcBorders>
          </w:tcPr>
          <w:p w14:paraId="62FBA84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5699A7C"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3D5FE4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Лесная</w:t>
            </w:r>
          </w:p>
        </w:tc>
        <w:tc>
          <w:tcPr>
            <w:tcW w:w="1482" w:type="dxa"/>
            <w:tcBorders>
              <w:top w:val="single" w:sz="4" w:space="0" w:color="auto"/>
              <w:left w:val="single" w:sz="4" w:space="0" w:color="auto"/>
              <w:bottom w:val="single" w:sz="4" w:space="0" w:color="auto"/>
              <w:right w:val="single" w:sz="4" w:space="0" w:color="auto"/>
            </w:tcBorders>
          </w:tcPr>
          <w:p w14:paraId="23883A1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C285CF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38351C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1,507</w:t>
            </w:r>
          </w:p>
        </w:tc>
        <w:tc>
          <w:tcPr>
            <w:tcW w:w="1558" w:type="dxa"/>
            <w:gridSpan w:val="2"/>
            <w:tcBorders>
              <w:top w:val="single" w:sz="4" w:space="0" w:color="auto"/>
              <w:left w:val="single" w:sz="4" w:space="0" w:color="auto"/>
              <w:bottom w:val="single" w:sz="4" w:space="0" w:color="auto"/>
              <w:right w:val="single" w:sz="4" w:space="0" w:color="auto"/>
            </w:tcBorders>
          </w:tcPr>
          <w:p w14:paraId="0FE6697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135BF702"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F5831C2"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Олейникова</w:t>
            </w:r>
          </w:p>
        </w:tc>
        <w:tc>
          <w:tcPr>
            <w:tcW w:w="1482" w:type="dxa"/>
            <w:tcBorders>
              <w:top w:val="single" w:sz="4" w:space="0" w:color="auto"/>
              <w:left w:val="single" w:sz="4" w:space="0" w:color="auto"/>
              <w:bottom w:val="single" w:sz="4" w:space="0" w:color="auto"/>
              <w:right w:val="single" w:sz="4" w:space="0" w:color="auto"/>
            </w:tcBorders>
          </w:tcPr>
          <w:p w14:paraId="4579A77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671B08E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330687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0,419</w:t>
            </w:r>
          </w:p>
        </w:tc>
        <w:tc>
          <w:tcPr>
            <w:tcW w:w="1558" w:type="dxa"/>
            <w:gridSpan w:val="2"/>
            <w:tcBorders>
              <w:top w:val="single" w:sz="4" w:space="0" w:color="auto"/>
              <w:left w:val="single" w:sz="4" w:space="0" w:color="auto"/>
              <w:bottom w:val="single" w:sz="4" w:space="0" w:color="auto"/>
              <w:right w:val="single" w:sz="4" w:space="0" w:color="auto"/>
            </w:tcBorders>
          </w:tcPr>
          <w:p w14:paraId="432591E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1124C65"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4A1FCD42"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Люблино</w:t>
            </w:r>
          </w:p>
        </w:tc>
      </w:tr>
      <w:tr w:rsidR="0037700E" w:rsidRPr="0087683C" w14:paraId="545DAF57"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6099C59"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Ярославская</w:t>
            </w:r>
          </w:p>
        </w:tc>
        <w:tc>
          <w:tcPr>
            <w:tcW w:w="1482" w:type="dxa"/>
            <w:tcBorders>
              <w:top w:val="single" w:sz="4" w:space="0" w:color="auto"/>
              <w:left w:val="single" w:sz="4" w:space="0" w:color="auto"/>
              <w:bottom w:val="single" w:sz="4" w:space="0" w:color="auto"/>
              <w:right w:val="single" w:sz="4" w:space="0" w:color="auto"/>
            </w:tcBorders>
          </w:tcPr>
          <w:p w14:paraId="69C0047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678D02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3D6507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0,369</w:t>
            </w:r>
          </w:p>
        </w:tc>
        <w:tc>
          <w:tcPr>
            <w:tcW w:w="1558" w:type="dxa"/>
            <w:gridSpan w:val="2"/>
            <w:tcBorders>
              <w:top w:val="single" w:sz="4" w:space="0" w:color="auto"/>
              <w:left w:val="single" w:sz="4" w:space="0" w:color="auto"/>
              <w:bottom w:val="single" w:sz="4" w:space="0" w:color="auto"/>
              <w:right w:val="single" w:sz="4" w:space="0" w:color="auto"/>
            </w:tcBorders>
          </w:tcPr>
          <w:p w14:paraId="2FD9DF7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0E3736AB"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91C8CC6"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Центральная</w:t>
            </w:r>
          </w:p>
        </w:tc>
        <w:tc>
          <w:tcPr>
            <w:tcW w:w="1482" w:type="dxa"/>
            <w:tcBorders>
              <w:top w:val="single" w:sz="4" w:space="0" w:color="auto"/>
              <w:left w:val="single" w:sz="4" w:space="0" w:color="auto"/>
              <w:bottom w:val="single" w:sz="4" w:space="0" w:color="auto"/>
              <w:right w:val="single" w:sz="4" w:space="0" w:color="auto"/>
            </w:tcBorders>
          </w:tcPr>
          <w:p w14:paraId="47515E8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7A4F9C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F0FF84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0,725</w:t>
            </w:r>
          </w:p>
        </w:tc>
        <w:tc>
          <w:tcPr>
            <w:tcW w:w="1558" w:type="dxa"/>
            <w:gridSpan w:val="2"/>
            <w:tcBorders>
              <w:top w:val="single" w:sz="4" w:space="0" w:color="auto"/>
              <w:left w:val="single" w:sz="4" w:space="0" w:color="auto"/>
              <w:bottom w:val="single" w:sz="4" w:space="0" w:color="auto"/>
              <w:right w:val="single" w:sz="4" w:space="0" w:color="auto"/>
            </w:tcBorders>
          </w:tcPr>
          <w:p w14:paraId="12B393B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DC310C8"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738E767"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Новая</w:t>
            </w:r>
          </w:p>
        </w:tc>
        <w:tc>
          <w:tcPr>
            <w:tcW w:w="1482" w:type="dxa"/>
            <w:tcBorders>
              <w:top w:val="single" w:sz="4" w:space="0" w:color="auto"/>
              <w:left w:val="single" w:sz="4" w:space="0" w:color="auto"/>
              <w:bottom w:val="single" w:sz="4" w:space="0" w:color="auto"/>
              <w:right w:val="single" w:sz="4" w:space="0" w:color="auto"/>
            </w:tcBorders>
          </w:tcPr>
          <w:p w14:paraId="5D125DD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4A6F20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39F9FC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w:t>
            </w:r>
          </w:p>
        </w:tc>
        <w:tc>
          <w:tcPr>
            <w:tcW w:w="1558" w:type="dxa"/>
            <w:gridSpan w:val="2"/>
            <w:tcBorders>
              <w:top w:val="single" w:sz="4" w:space="0" w:color="auto"/>
              <w:left w:val="single" w:sz="4" w:space="0" w:color="auto"/>
              <w:bottom w:val="single" w:sz="4" w:space="0" w:color="auto"/>
              <w:right w:val="single" w:sz="4" w:space="0" w:color="auto"/>
            </w:tcBorders>
          </w:tcPr>
          <w:p w14:paraId="0DC0853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9EEEF44"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F6789EC"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Набережная</w:t>
            </w:r>
          </w:p>
        </w:tc>
        <w:tc>
          <w:tcPr>
            <w:tcW w:w="1482" w:type="dxa"/>
            <w:tcBorders>
              <w:top w:val="single" w:sz="4" w:space="0" w:color="auto"/>
              <w:left w:val="single" w:sz="4" w:space="0" w:color="auto"/>
              <w:bottom w:val="single" w:sz="4" w:space="0" w:color="auto"/>
              <w:right w:val="single" w:sz="4" w:space="0" w:color="auto"/>
            </w:tcBorders>
          </w:tcPr>
          <w:p w14:paraId="3222DE3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EB4397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30CDD9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0,51</w:t>
            </w:r>
          </w:p>
        </w:tc>
        <w:tc>
          <w:tcPr>
            <w:tcW w:w="1558" w:type="dxa"/>
            <w:gridSpan w:val="2"/>
            <w:tcBorders>
              <w:top w:val="single" w:sz="4" w:space="0" w:color="auto"/>
              <w:left w:val="single" w:sz="4" w:space="0" w:color="auto"/>
              <w:bottom w:val="single" w:sz="4" w:space="0" w:color="auto"/>
              <w:right w:val="single" w:sz="4" w:space="0" w:color="auto"/>
            </w:tcBorders>
          </w:tcPr>
          <w:p w14:paraId="7F9D205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22DC2DC"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E5DE422"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Молодежная</w:t>
            </w:r>
          </w:p>
        </w:tc>
        <w:tc>
          <w:tcPr>
            <w:tcW w:w="1482" w:type="dxa"/>
            <w:tcBorders>
              <w:top w:val="single" w:sz="4" w:space="0" w:color="auto"/>
              <w:left w:val="single" w:sz="4" w:space="0" w:color="auto"/>
              <w:bottom w:val="single" w:sz="4" w:space="0" w:color="auto"/>
              <w:right w:val="single" w:sz="4" w:space="0" w:color="auto"/>
            </w:tcBorders>
          </w:tcPr>
          <w:p w14:paraId="2305E3C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400848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2E978E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0,361</w:t>
            </w:r>
          </w:p>
        </w:tc>
        <w:tc>
          <w:tcPr>
            <w:tcW w:w="1558" w:type="dxa"/>
            <w:gridSpan w:val="2"/>
            <w:tcBorders>
              <w:top w:val="single" w:sz="4" w:space="0" w:color="auto"/>
              <w:left w:val="single" w:sz="4" w:space="0" w:color="auto"/>
              <w:bottom w:val="single" w:sz="4" w:space="0" w:color="auto"/>
              <w:right w:val="single" w:sz="4" w:space="0" w:color="auto"/>
            </w:tcBorders>
          </w:tcPr>
          <w:p w14:paraId="21CFF66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5B135DB"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70995726"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Майское</w:t>
            </w:r>
          </w:p>
        </w:tc>
      </w:tr>
      <w:tr w:rsidR="0037700E" w:rsidRPr="0087683C" w14:paraId="237FC387"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3A6BDF8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Молодежная</w:t>
            </w:r>
          </w:p>
        </w:tc>
        <w:tc>
          <w:tcPr>
            <w:tcW w:w="1482" w:type="dxa"/>
            <w:tcBorders>
              <w:top w:val="single" w:sz="4" w:space="0" w:color="auto"/>
              <w:left w:val="single" w:sz="4" w:space="0" w:color="auto"/>
              <w:bottom w:val="single" w:sz="4" w:space="0" w:color="auto"/>
              <w:right w:val="single" w:sz="4" w:space="0" w:color="auto"/>
            </w:tcBorders>
          </w:tcPr>
          <w:p w14:paraId="576A6CF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8E351C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3C4A6B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0,988</w:t>
            </w:r>
          </w:p>
        </w:tc>
        <w:tc>
          <w:tcPr>
            <w:tcW w:w="1558" w:type="dxa"/>
            <w:gridSpan w:val="2"/>
            <w:tcBorders>
              <w:top w:val="single" w:sz="4" w:space="0" w:color="auto"/>
              <w:left w:val="single" w:sz="4" w:space="0" w:color="auto"/>
              <w:bottom w:val="single" w:sz="4" w:space="0" w:color="auto"/>
              <w:right w:val="single" w:sz="4" w:space="0" w:color="auto"/>
            </w:tcBorders>
          </w:tcPr>
          <w:p w14:paraId="1A3CA48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2E78D86"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77CE3A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Ленинская</w:t>
            </w:r>
          </w:p>
        </w:tc>
        <w:tc>
          <w:tcPr>
            <w:tcW w:w="1482" w:type="dxa"/>
            <w:tcBorders>
              <w:top w:val="single" w:sz="4" w:space="0" w:color="auto"/>
              <w:left w:val="single" w:sz="4" w:space="0" w:color="auto"/>
              <w:bottom w:val="single" w:sz="4" w:space="0" w:color="auto"/>
              <w:right w:val="single" w:sz="4" w:space="0" w:color="auto"/>
            </w:tcBorders>
          </w:tcPr>
          <w:p w14:paraId="0D35DD0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666C1B5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C61F0B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0,807</w:t>
            </w:r>
          </w:p>
        </w:tc>
        <w:tc>
          <w:tcPr>
            <w:tcW w:w="1558" w:type="dxa"/>
            <w:gridSpan w:val="2"/>
            <w:tcBorders>
              <w:top w:val="single" w:sz="4" w:space="0" w:color="auto"/>
              <w:left w:val="single" w:sz="4" w:space="0" w:color="auto"/>
              <w:bottom w:val="single" w:sz="4" w:space="0" w:color="auto"/>
              <w:right w:val="single" w:sz="4" w:space="0" w:color="auto"/>
            </w:tcBorders>
          </w:tcPr>
          <w:p w14:paraId="345C459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33C201D"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82D2054"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Советская</w:t>
            </w:r>
          </w:p>
        </w:tc>
        <w:tc>
          <w:tcPr>
            <w:tcW w:w="1482" w:type="dxa"/>
            <w:tcBorders>
              <w:top w:val="single" w:sz="4" w:space="0" w:color="auto"/>
              <w:left w:val="single" w:sz="4" w:space="0" w:color="auto"/>
              <w:bottom w:val="single" w:sz="4" w:space="0" w:color="auto"/>
              <w:right w:val="single" w:sz="4" w:space="0" w:color="auto"/>
            </w:tcBorders>
          </w:tcPr>
          <w:p w14:paraId="163DF76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62490FC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7EFD5B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0,793</w:t>
            </w:r>
          </w:p>
        </w:tc>
        <w:tc>
          <w:tcPr>
            <w:tcW w:w="1558" w:type="dxa"/>
            <w:gridSpan w:val="2"/>
            <w:tcBorders>
              <w:top w:val="single" w:sz="4" w:space="0" w:color="auto"/>
              <w:left w:val="single" w:sz="4" w:space="0" w:color="auto"/>
              <w:bottom w:val="single" w:sz="4" w:space="0" w:color="auto"/>
              <w:right w:val="single" w:sz="4" w:space="0" w:color="auto"/>
            </w:tcBorders>
          </w:tcPr>
          <w:p w14:paraId="36E751D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AE159DC"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4A8E569"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Трактовая</w:t>
            </w:r>
          </w:p>
        </w:tc>
        <w:tc>
          <w:tcPr>
            <w:tcW w:w="1482" w:type="dxa"/>
            <w:tcBorders>
              <w:top w:val="single" w:sz="4" w:space="0" w:color="auto"/>
              <w:left w:val="single" w:sz="4" w:space="0" w:color="auto"/>
              <w:bottom w:val="single" w:sz="4" w:space="0" w:color="auto"/>
              <w:right w:val="single" w:sz="4" w:space="0" w:color="auto"/>
            </w:tcBorders>
          </w:tcPr>
          <w:p w14:paraId="2E759DB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12FAA7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4CABEAF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1,456</w:t>
            </w:r>
          </w:p>
        </w:tc>
        <w:tc>
          <w:tcPr>
            <w:tcW w:w="1558" w:type="dxa"/>
            <w:gridSpan w:val="2"/>
            <w:tcBorders>
              <w:top w:val="single" w:sz="4" w:space="0" w:color="auto"/>
              <w:left w:val="single" w:sz="4" w:space="0" w:color="auto"/>
              <w:bottom w:val="single" w:sz="4" w:space="0" w:color="auto"/>
              <w:right w:val="single" w:sz="4" w:space="0" w:color="auto"/>
            </w:tcBorders>
          </w:tcPr>
          <w:p w14:paraId="7A625EF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7DA6979"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2410EC9"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Стрельникова</w:t>
            </w:r>
          </w:p>
        </w:tc>
        <w:tc>
          <w:tcPr>
            <w:tcW w:w="1482" w:type="dxa"/>
            <w:tcBorders>
              <w:top w:val="single" w:sz="4" w:space="0" w:color="auto"/>
              <w:left w:val="single" w:sz="4" w:space="0" w:color="auto"/>
              <w:bottom w:val="single" w:sz="4" w:space="0" w:color="auto"/>
              <w:right w:val="single" w:sz="4" w:space="0" w:color="auto"/>
            </w:tcBorders>
          </w:tcPr>
          <w:p w14:paraId="34E101E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71295F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F10148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0,86</w:t>
            </w:r>
          </w:p>
        </w:tc>
        <w:tc>
          <w:tcPr>
            <w:tcW w:w="1558" w:type="dxa"/>
            <w:gridSpan w:val="2"/>
            <w:tcBorders>
              <w:top w:val="single" w:sz="4" w:space="0" w:color="auto"/>
              <w:left w:val="single" w:sz="4" w:space="0" w:color="auto"/>
              <w:bottom w:val="single" w:sz="4" w:space="0" w:color="auto"/>
              <w:right w:val="single" w:sz="4" w:space="0" w:color="auto"/>
            </w:tcBorders>
          </w:tcPr>
          <w:p w14:paraId="06F032D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6FA1115"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210D0FDD"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Почтовая</w:t>
            </w:r>
          </w:p>
        </w:tc>
        <w:tc>
          <w:tcPr>
            <w:tcW w:w="1482" w:type="dxa"/>
            <w:tcBorders>
              <w:top w:val="single" w:sz="4" w:space="0" w:color="auto"/>
              <w:left w:val="single" w:sz="4" w:space="0" w:color="auto"/>
              <w:bottom w:val="single" w:sz="4" w:space="0" w:color="auto"/>
              <w:right w:val="single" w:sz="4" w:space="0" w:color="auto"/>
            </w:tcBorders>
          </w:tcPr>
          <w:p w14:paraId="0D26610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4646DC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BD371C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0,309</w:t>
            </w:r>
          </w:p>
        </w:tc>
        <w:tc>
          <w:tcPr>
            <w:tcW w:w="1558" w:type="dxa"/>
            <w:gridSpan w:val="2"/>
            <w:tcBorders>
              <w:top w:val="single" w:sz="4" w:space="0" w:color="auto"/>
              <w:left w:val="single" w:sz="4" w:space="0" w:color="auto"/>
              <w:bottom w:val="single" w:sz="4" w:space="0" w:color="auto"/>
              <w:right w:val="single" w:sz="4" w:space="0" w:color="auto"/>
            </w:tcBorders>
          </w:tcPr>
          <w:p w14:paraId="29C007D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18667B8"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026E392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Новая</w:t>
            </w:r>
          </w:p>
        </w:tc>
        <w:tc>
          <w:tcPr>
            <w:tcW w:w="1482" w:type="dxa"/>
            <w:tcBorders>
              <w:top w:val="single" w:sz="4" w:space="0" w:color="auto"/>
              <w:left w:val="single" w:sz="4" w:space="0" w:color="auto"/>
              <w:bottom w:val="single" w:sz="4" w:space="0" w:color="auto"/>
              <w:right w:val="single" w:sz="4" w:space="0" w:color="auto"/>
            </w:tcBorders>
          </w:tcPr>
          <w:p w14:paraId="5992936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672DF69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695AE33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0,177</w:t>
            </w:r>
          </w:p>
        </w:tc>
        <w:tc>
          <w:tcPr>
            <w:tcW w:w="1558" w:type="dxa"/>
            <w:gridSpan w:val="2"/>
            <w:tcBorders>
              <w:top w:val="single" w:sz="4" w:space="0" w:color="auto"/>
              <w:left w:val="single" w:sz="4" w:space="0" w:color="auto"/>
              <w:bottom w:val="single" w:sz="4" w:space="0" w:color="auto"/>
              <w:right w:val="single" w:sz="4" w:space="0" w:color="auto"/>
            </w:tcBorders>
          </w:tcPr>
          <w:p w14:paraId="5ECB8A5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66C0F775"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C45E851"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Луговая</w:t>
            </w:r>
          </w:p>
        </w:tc>
        <w:tc>
          <w:tcPr>
            <w:tcW w:w="1482" w:type="dxa"/>
            <w:tcBorders>
              <w:top w:val="single" w:sz="4" w:space="0" w:color="auto"/>
              <w:left w:val="single" w:sz="4" w:space="0" w:color="auto"/>
              <w:bottom w:val="single" w:sz="4" w:space="0" w:color="auto"/>
              <w:right w:val="single" w:sz="4" w:space="0" w:color="auto"/>
            </w:tcBorders>
          </w:tcPr>
          <w:p w14:paraId="00EE498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087EC0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975B70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0,312</w:t>
            </w:r>
          </w:p>
        </w:tc>
        <w:tc>
          <w:tcPr>
            <w:tcW w:w="1558" w:type="dxa"/>
            <w:gridSpan w:val="2"/>
            <w:tcBorders>
              <w:top w:val="single" w:sz="4" w:space="0" w:color="auto"/>
              <w:left w:val="single" w:sz="4" w:space="0" w:color="auto"/>
              <w:bottom w:val="single" w:sz="4" w:space="0" w:color="auto"/>
              <w:right w:val="single" w:sz="4" w:space="0" w:color="auto"/>
            </w:tcBorders>
          </w:tcPr>
          <w:p w14:paraId="03FB9CF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D4A6A50"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13E233E6"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Октябрьская</w:t>
            </w:r>
          </w:p>
        </w:tc>
        <w:tc>
          <w:tcPr>
            <w:tcW w:w="1482" w:type="dxa"/>
            <w:tcBorders>
              <w:top w:val="single" w:sz="4" w:space="0" w:color="auto"/>
              <w:left w:val="single" w:sz="4" w:space="0" w:color="auto"/>
              <w:bottom w:val="single" w:sz="4" w:space="0" w:color="auto"/>
              <w:right w:val="single" w:sz="4" w:space="0" w:color="auto"/>
            </w:tcBorders>
          </w:tcPr>
          <w:p w14:paraId="67EDC3B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77A100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0C6DB5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0,77</w:t>
            </w:r>
          </w:p>
        </w:tc>
        <w:tc>
          <w:tcPr>
            <w:tcW w:w="1558" w:type="dxa"/>
            <w:gridSpan w:val="2"/>
            <w:tcBorders>
              <w:top w:val="single" w:sz="4" w:space="0" w:color="auto"/>
              <w:left w:val="single" w:sz="4" w:space="0" w:color="auto"/>
              <w:bottom w:val="single" w:sz="4" w:space="0" w:color="auto"/>
              <w:right w:val="single" w:sz="4" w:space="0" w:color="auto"/>
            </w:tcBorders>
          </w:tcPr>
          <w:p w14:paraId="37D9E59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308145C5"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ADD5454"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Ярославская</w:t>
            </w:r>
          </w:p>
        </w:tc>
        <w:tc>
          <w:tcPr>
            <w:tcW w:w="1482" w:type="dxa"/>
            <w:tcBorders>
              <w:top w:val="single" w:sz="4" w:space="0" w:color="auto"/>
              <w:left w:val="single" w:sz="4" w:space="0" w:color="auto"/>
              <w:bottom w:val="single" w:sz="4" w:space="0" w:color="auto"/>
              <w:right w:val="single" w:sz="4" w:space="0" w:color="auto"/>
            </w:tcBorders>
          </w:tcPr>
          <w:p w14:paraId="47F90F7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8D3A9F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B2D339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0,697</w:t>
            </w:r>
          </w:p>
        </w:tc>
        <w:tc>
          <w:tcPr>
            <w:tcW w:w="1558" w:type="dxa"/>
            <w:gridSpan w:val="2"/>
            <w:tcBorders>
              <w:top w:val="single" w:sz="4" w:space="0" w:color="auto"/>
              <w:left w:val="single" w:sz="4" w:space="0" w:color="auto"/>
              <w:bottom w:val="single" w:sz="4" w:space="0" w:color="auto"/>
              <w:right w:val="single" w:sz="4" w:space="0" w:color="auto"/>
            </w:tcBorders>
          </w:tcPr>
          <w:p w14:paraId="0021ECA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4B1DE57"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6A5E74C0" w14:textId="77777777" w:rsidR="0037700E" w:rsidRPr="0087683C" w:rsidRDefault="0037700E" w:rsidP="0037700E">
            <w:pPr>
              <w:tabs>
                <w:tab w:val="left" w:pos="3544"/>
              </w:tabs>
              <w:spacing w:after="0" w:line="240" w:lineRule="auto"/>
              <w:rPr>
                <w:rFonts w:ascii="Times New Roman" w:hAnsi="Times New Roman"/>
                <w:b/>
                <w:bCs/>
              </w:rPr>
            </w:pPr>
            <w:r w:rsidRPr="0087683C">
              <w:rPr>
                <w:rFonts w:ascii="Times New Roman" w:hAnsi="Times New Roman"/>
                <w:b/>
                <w:bCs/>
              </w:rPr>
              <w:t>с. Октябрьское</w:t>
            </w:r>
          </w:p>
        </w:tc>
      </w:tr>
      <w:tr w:rsidR="0037700E" w:rsidRPr="0087683C" w14:paraId="6C1B2947"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6AB7B5B"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Набережная</w:t>
            </w:r>
          </w:p>
        </w:tc>
        <w:tc>
          <w:tcPr>
            <w:tcW w:w="1482" w:type="dxa"/>
            <w:tcBorders>
              <w:top w:val="single" w:sz="4" w:space="0" w:color="auto"/>
              <w:left w:val="single" w:sz="4" w:space="0" w:color="auto"/>
              <w:bottom w:val="single" w:sz="4" w:space="0" w:color="auto"/>
              <w:right w:val="single" w:sz="4" w:space="0" w:color="auto"/>
            </w:tcBorders>
          </w:tcPr>
          <w:p w14:paraId="2BA8446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7154DE1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FD8D47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0,42</w:t>
            </w:r>
          </w:p>
        </w:tc>
        <w:tc>
          <w:tcPr>
            <w:tcW w:w="1558" w:type="dxa"/>
            <w:gridSpan w:val="2"/>
            <w:tcBorders>
              <w:top w:val="single" w:sz="4" w:space="0" w:color="auto"/>
              <w:left w:val="single" w:sz="4" w:space="0" w:color="auto"/>
              <w:bottom w:val="single" w:sz="4" w:space="0" w:color="auto"/>
              <w:right w:val="single" w:sz="4" w:space="0" w:color="auto"/>
            </w:tcBorders>
          </w:tcPr>
          <w:p w14:paraId="1C5B0D5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57E73059"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90B79DC"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Садовая</w:t>
            </w:r>
          </w:p>
        </w:tc>
        <w:tc>
          <w:tcPr>
            <w:tcW w:w="1482" w:type="dxa"/>
            <w:tcBorders>
              <w:top w:val="single" w:sz="4" w:space="0" w:color="auto"/>
              <w:left w:val="single" w:sz="4" w:space="0" w:color="auto"/>
              <w:bottom w:val="single" w:sz="4" w:space="0" w:color="auto"/>
              <w:right w:val="single" w:sz="4" w:space="0" w:color="auto"/>
            </w:tcBorders>
          </w:tcPr>
          <w:p w14:paraId="784ECA8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1BBB20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8AA418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0,556</w:t>
            </w:r>
          </w:p>
        </w:tc>
        <w:tc>
          <w:tcPr>
            <w:tcW w:w="1558" w:type="dxa"/>
            <w:gridSpan w:val="2"/>
            <w:tcBorders>
              <w:top w:val="single" w:sz="4" w:space="0" w:color="auto"/>
              <w:left w:val="single" w:sz="4" w:space="0" w:color="auto"/>
              <w:bottom w:val="single" w:sz="4" w:space="0" w:color="auto"/>
              <w:right w:val="single" w:sz="4" w:space="0" w:color="auto"/>
            </w:tcBorders>
          </w:tcPr>
          <w:p w14:paraId="56A01F8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64FBB9F"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B36B526"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Луговая</w:t>
            </w:r>
          </w:p>
        </w:tc>
        <w:tc>
          <w:tcPr>
            <w:tcW w:w="1482" w:type="dxa"/>
            <w:tcBorders>
              <w:top w:val="single" w:sz="4" w:space="0" w:color="auto"/>
              <w:left w:val="single" w:sz="4" w:space="0" w:color="auto"/>
              <w:bottom w:val="single" w:sz="4" w:space="0" w:color="auto"/>
              <w:right w:val="single" w:sz="4" w:space="0" w:color="auto"/>
            </w:tcBorders>
          </w:tcPr>
          <w:p w14:paraId="5CD0657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1D09CC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7B1C753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0,567</w:t>
            </w:r>
          </w:p>
        </w:tc>
        <w:tc>
          <w:tcPr>
            <w:tcW w:w="1558" w:type="dxa"/>
            <w:gridSpan w:val="2"/>
            <w:tcBorders>
              <w:top w:val="single" w:sz="4" w:space="0" w:color="auto"/>
              <w:left w:val="single" w:sz="4" w:space="0" w:color="auto"/>
              <w:bottom w:val="single" w:sz="4" w:space="0" w:color="auto"/>
              <w:right w:val="single" w:sz="4" w:space="0" w:color="auto"/>
            </w:tcBorders>
          </w:tcPr>
          <w:p w14:paraId="0DCA55F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6442EB3"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BDD77A9"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70 лет Октября</w:t>
            </w:r>
          </w:p>
        </w:tc>
        <w:tc>
          <w:tcPr>
            <w:tcW w:w="1482" w:type="dxa"/>
            <w:tcBorders>
              <w:top w:val="single" w:sz="4" w:space="0" w:color="auto"/>
              <w:left w:val="single" w:sz="4" w:space="0" w:color="auto"/>
              <w:bottom w:val="single" w:sz="4" w:space="0" w:color="auto"/>
              <w:right w:val="single" w:sz="4" w:space="0" w:color="auto"/>
            </w:tcBorders>
          </w:tcPr>
          <w:p w14:paraId="5A44716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EBE47B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4D126A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0,855</w:t>
            </w:r>
          </w:p>
        </w:tc>
        <w:tc>
          <w:tcPr>
            <w:tcW w:w="1558" w:type="dxa"/>
            <w:gridSpan w:val="2"/>
            <w:tcBorders>
              <w:top w:val="single" w:sz="4" w:space="0" w:color="auto"/>
              <w:left w:val="single" w:sz="4" w:space="0" w:color="auto"/>
              <w:bottom w:val="single" w:sz="4" w:space="0" w:color="auto"/>
              <w:right w:val="single" w:sz="4" w:space="0" w:color="auto"/>
            </w:tcBorders>
          </w:tcPr>
          <w:p w14:paraId="56C45D8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7BB6A32"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0C0672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Строительная</w:t>
            </w:r>
          </w:p>
        </w:tc>
        <w:tc>
          <w:tcPr>
            <w:tcW w:w="1482" w:type="dxa"/>
            <w:tcBorders>
              <w:top w:val="single" w:sz="4" w:space="0" w:color="auto"/>
              <w:left w:val="single" w:sz="4" w:space="0" w:color="auto"/>
              <w:bottom w:val="single" w:sz="4" w:space="0" w:color="auto"/>
              <w:right w:val="single" w:sz="4" w:space="0" w:color="auto"/>
            </w:tcBorders>
          </w:tcPr>
          <w:p w14:paraId="304188F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D2FA6F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824757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0,296</w:t>
            </w:r>
          </w:p>
        </w:tc>
        <w:tc>
          <w:tcPr>
            <w:tcW w:w="1558" w:type="dxa"/>
            <w:gridSpan w:val="2"/>
            <w:tcBorders>
              <w:top w:val="single" w:sz="4" w:space="0" w:color="auto"/>
              <w:left w:val="single" w:sz="4" w:space="0" w:color="auto"/>
              <w:bottom w:val="single" w:sz="4" w:space="0" w:color="auto"/>
              <w:right w:val="single" w:sz="4" w:space="0" w:color="auto"/>
            </w:tcBorders>
          </w:tcPr>
          <w:p w14:paraId="79BC4BF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B21F5D5"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BE5D8CD"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Набережная</w:t>
            </w:r>
          </w:p>
        </w:tc>
        <w:tc>
          <w:tcPr>
            <w:tcW w:w="1482" w:type="dxa"/>
            <w:tcBorders>
              <w:top w:val="single" w:sz="4" w:space="0" w:color="auto"/>
              <w:left w:val="single" w:sz="4" w:space="0" w:color="auto"/>
              <w:bottom w:val="single" w:sz="4" w:space="0" w:color="auto"/>
              <w:right w:val="single" w:sz="4" w:space="0" w:color="auto"/>
            </w:tcBorders>
          </w:tcPr>
          <w:p w14:paraId="3BBB2C1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1697D69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A0F021E"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0,587</w:t>
            </w:r>
          </w:p>
        </w:tc>
        <w:tc>
          <w:tcPr>
            <w:tcW w:w="1558" w:type="dxa"/>
            <w:gridSpan w:val="2"/>
            <w:tcBorders>
              <w:top w:val="single" w:sz="4" w:space="0" w:color="auto"/>
              <w:left w:val="single" w:sz="4" w:space="0" w:color="auto"/>
              <w:bottom w:val="single" w:sz="4" w:space="0" w:color="auto"/>
              <w:right w:val="single" w:sz="4" w:space="0" w:color="auto"/>
            </w:tcBorders>
          </w:tcPr>
          <w:p w14:paraId="0CD10E6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02B0E6AC"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0E0CE9B"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Советская</w:t>
            </w:r>
          </w:p>
        </w:tc>
        <w:tc>
          <w:tcPr>
            <w:tcW w:w="1482" w:type="dxa"/>
            <w:tcBorders>
              <w:top w:val="single" w:sz="4" w:space="0" w:color="auto"/>
              <w:left w:val="single" w:sz="4" w:space="0" w:color="auto"/>
              <w:bottom w:val="single" w:sz="4" w:space="0" w:color="auto"/>
              <w:right w:val="single" w:sz="4" w:space="0" w:color="auto"/>
            </w:tcBorders>
          </w:tcPr>
          <w:p w14:paraId="7B63158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33DDAC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16FDB139"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1,249</w:t>
            </w:r>
          </w:p>
        </w:tc>
        <w:tc>
          <w:tcPr>
            <w:tcW w:w="1558" w:type="dxa"/>
            <w:gridSpan w:val="2"/>
            <w:tcBorders>
              <w:top w:val="single" w:sz="4" w:space="0" w:color="auto"/>
              <w:left w:val="single" w:sz="4" w:space="0" w:color="auto"/>
              <w:bottom w:val="single" w:sz="4" w:space="0" w:color="auto"/>
              <w:right w:val="single" w:sz="4" w:space="0" w:color="auto"/>
            </w:tcBorders>
          </w:tcPr>
          <w:p w14:paraId="1D84976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908CBDD"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78DF3F4"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Ново-Луговая</w:t>
            </w:r>
          </w:p>
        </w:tc>
        <w:tc>
          <w:tcPr>
            <w:tcW w:w="1482" w:type="dxa"/>
            <w:tcBorders>
              <w:top w:val="single" w:sz="4" w:space="0" w:color="auto"/>
              <w:left w:val="single" w:sz="4" w:space="0" w:color="auto"/>
              <w:bottom w:val="single" w:sz="4" w:space="0" w:color="auto"/>
              <w:right w:val="single" w:sz="4" w:space="0" w:color="auto"/>
            </w:tcBorders>
          </w:tcPr>
          <w:p w14:paraId="7BD4BC91"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2B531138"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CC865A4"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0,408</w:t>
            </w:r>
          </w:p>
        </w:tc>
        <w:tc>
          <w:tcPr>
            <w:tcW w:w="1558" w:type="dxa"/>
            <w:gridSpan w:val="2"/>
            <w:tcBorders>
              <w:top w:val="single" w:sz="4" w:space="0" w:color="auto"/>
              <w:left w:val="single" w:sz="4" w:space="0" w:color="auto"/>
              <w:bottom w:val="single" w:sz="4" w:space="0" w:color="auto"/>
              <w:right w:val="single" w:sz="4" w:space="0" w:color="auto"/>
            </w:tcBorders>
          </w:tcPr>
          <w:p w14:paraId="1EF0055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DF577EA" w14:textId="77777777" w:rsidTr="0037700E">
        <w:trPr>
          <w:trHeight w:val="283"/>
          <w:jc w:val="center"/>
        </w:trPr>
        <w:tc>
          <w:tcPr>
            <w:tcW w:w="9429" w:type="dxa"/>
            <w:gridSpan w:val="7"/>
            <w:tcBorders>
              <w:top w:val="single" w:sz="4" w:space="0" w:color="auto"/>
              <w:left w:val="single" w:sz="4" w:space="0" w:color="auto"/>
              <w:bottom w:val="single" w:sz="4" w:space="0" w:color="auto"/>
              <w:right w:val="single" w:sz="4" w:space="0" w:color="auto"/>
            </w:tcBorders>
          </w:tcPr>
          <w:p w14:paraId="6181DC83" w14:textId="77777777" w:rsidR="0037700E" w:rsidRPr="0087683C" w:rsidRDefault="0037700E" w:rsidP="0037700E">
            <w:pPr>
              <w:tabs>
                <w:tab w:val="left" w:pos="3544"/>
                <w:tab w:val="left" w:pos="4093"/>
              </w:tabs>
              <w:spacing w:after="0" w:line="240" w:lineRule="auto"/>
              <w:rPr>
                <w:rFonts w:ascii="Times New Roman" w:hAnsi="Times New Roman"/>
                <w:b/>
                <w:bCs/>
              </w:rPr>
            </w:pPr>
            <w:r w:rsidRPr="0087683C">
              <w:rPr>
                <w:rFonts w:ascii="Times New Roman" w:hAnsi="Times New Roman"/>
                <w:b/>
                <w:bCs/>
              </w:rPr>
              <w:t>с. Комиссарово</w:t>
            </w:r>
          </w:p>
        </w:tc>
      </w:tr>
      <w:tr w:rsidR="0037700E" w:rsidRPr="0087683C" w14:paraId="56CEA3F8"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D061C2E"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Нагорная</w:t>
            </w:r>
          </w:p>
        </w:tc>
        <w:tc>
          <w:tcPr>
            <w:tcW w:w="1482" w:type="dxa"/>
            <w:tcBorders>
              <w:top w:val="single" w:sz="4" w:space="0" w:color="auto"/>
              <w:left w:val="single" w:sz="4" w:space="0" w:color="auto"/>
              <w:bottom w:val="single" w:sz="4" w:space="0" w:color="auto"/>
              <w:right w:val="single" w:sz="4" w:space="0" w:color="auto"/>
            </w:tcBorders>
          </w:tcPr>
          <w:p w14:paraId="4E73F83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2051D5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94416A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0,8</w:t>
            </w:r>
          </w:p>
        </w:tc>
        <w:tc>
          <w:tcPr>
            <w:tcW w:w="1558" w:type="dxa"/>
            <w:gridSpan w:val="2"/>
            <w:tcBorders>
              <w:top w:val="single" w:sz="4" w:space="0" w:color="auto"/>
              <w:left w:val="single" w:sz="4" w:space="0" w:color="auto"/>
              <w:bottom w:val="single" w:sz="4" w:space="0" w:color="auto"/>
              <w:right w:val="single" w:sz="4" w:space="0" w:color="auto"/>
            </w:tcBorders>
            <w:vAlign w:val="center"/>
          </w:tcPr>
          <w:p w14:paraId="3426FD42"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7F0B9CC9"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50753683"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Колхозная</w:t>
            </w:r>
          </w:p>
        </w:tc>
        <w:tc>
          <w:tcPr>
            <w:tcW w:w="1482" w:type="dxa"/>
            <w:tcBorders>
              <w:top w:val="single" w:sz="4" w:space="0" w:color="auto"/>
              <w:left w:val="single" w:sz="4" w:space="0" w:color="auto"/>
              <w:bottom w:val="single" w:sz="4" w:space="0" w:color="auto"/>
              <w:right w:val="single" w:sz="4" w:space="0" w:color="auto"/>
            </w:tcBorders>
          </w:tcPr>
          <w:p w14:paraId="3BB91C2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4778DDFA"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02E89E4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1,2</w:t>
            </w:r>
          </w:p>
        </w:tc>
        <w:tc>
          <w:tcPr>
            <w:tcW w:w="1558" w:type="dxa"/>
            <w:gridSpan w:val="2"/>
            <w:tcBorders>
              <w:top w:val="single" w:sz="4" w:space="0" w:color="auto"/>
              <w:left w:val="single" w:sz="4" w:space="0" w:color="auto"/>
              <w:bottom w:val="single" w:sz="4" w:space="0" w:color="auto"/>
              <w:right w:val="single" w:sz="4" w:space="0" w:color="auto"/>
            </w:tcBorders>
          </w:tcPr>
          <w:p w14:paraId="310DF20D"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9CA1687"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7B8AC779"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Советская</w:t>
            </w:r>
          </w:p>
        </w:tc>
        <w:tc>
          <w:tcPr>
            <w:tcW w:w="1482" w:type="dxa"/>
            <w:tcBorders>
              <w:top w:val="single" w:sz="4" w:space="0" w:color="auto"/>
              <w:left w:val="single" w:sz="4" w:space="0" w:color="auto"/>
              <w:bottom w:val="single" w:sz="4" w:space="0" w:color="auto"/>
              <w:right w:val="single" w:sz="4" w:space="0" w:color="auto"/>
            </w:tcBorders>
          </w:tcPr>
          <w:p w14:paraId="161361E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00A0630B"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24045B57"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2,2</w:t>
            </w:r>
          </w:p>
        </w:tc>
        <w:tc>
          <w:tcPr>
            <w:tcW w:w="1558" w:type="dxa"/>
            <w:gridSpan w:val="2"/>
            <w:tcBorders>
              <w:top w:val="single" w:sz="4" w:space="0" w:color="auto"/>
              <w:left w:val="single" w:sz="4" w:space="0" w:color="auto"/>
              <w:bottom w:val="single" w:sz="4" w:space="0" w:color="auto"/>
              <w:right w:val="single" w:sz="4" w:space="0" w:color="auto"/>
            </w:tcBorders>
          </w:tcPr>
          <w:p w14:paraId="5630D0E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4F14B776"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48CEFF7A"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Луговая</w:t>
            </w:r>
          </w:p>
        </w:tc>
        <w:tc>
          <w:tcPr>
            <w:tcW w:w="1482" w:type="dxa"/>
            <w:tcBorders>
              <w:top w:val="single" w:sz="4" w:space="0" w:color="auto"/>
              <w:left w:val="single" w:sz="4" w:space="0" w:color="auto"/>
              <w:bottom w:val="single" w:sz="4" w:space="0" w:color="auto"/>
              <w:right w:val="single" w:sz="4" w:space="0" w:color="auto"/>
            </w:tcBorders>
          </w:tcPr>
          <w:p w14:paraId="482BBB45"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50BC18A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5B0A057F"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0,5</w:t>
            </w:r>
          </w:p>
        </w:tc>
        <w:tc>
          <w:tcPr>
            <w:tcW w:w="1558" w:type="dxa"/>
            <w:gridSpan w:val="2"/>
            <w:tcBorders>
              <w:top w:val="single" w:sz="4" w:space="0" w:color="auto"/>
              <w:left w:val="single" w:sz="4" w:space="0" w:color="auto"/>
              <w:bottom w:val="single" w:sz="4" w:space="0" w:color="auto"/>
              <w:right w:val="single" w:sz="4" w:space="0" w:color="auto"/>
            </w:tcBorders>
          </w:tcPr>
          <w:p w14:paraId="2A81C2A3"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r w:rsidR="0037700E" w:rsidRPr="0087683C" w14:paraId="2B9B2ED8" w14:textId="77777777" w:rsidTr="0037700E">
        <w:trPr>
          <w:trHeight w:val="283"/>
          <w:jc w:val="center"/>
        </w:trPr>
        <w:tc>
          <w:tcPr>
            <w:tcW w:w="3333" w:type="dxa"/>
            <w:tcBorders>
              <w:top w:val="single" w:sz="4" w:space="0" w:color="auto"/>
              <w:left w:val="single" w:sz="4" w:space="0" w:color="auto"/>
              <w:bottom w:val="single" w:sz="4" w:space="0" w:color="auto"/>
              <w:right w:val="single" w:sz="4" w:space="0" w:color="auto"/>
            </w:tcBorders>
          </w:tcPr>
          <w:p w14:paraId="68CF184F" w14:textId="77777777" w:rsidR="0037700E" w:rsidRPr="0087683C" w:rsidRDefault="0037700E" w:rsidP="0037700E">
            <w:pPr>
              <w:tabs>
                <w:tab w:val="left" w:pos="3544"/>
              </w:tabs>
              <w:spacing w:after="0" w:line="240" w:lineRule="auto"/>
              <w:rPr>
                <w:rFonts w:ascii="Times New Roman" w:hAnsi="Times New Roman"/>
              </w:rPr>
            </w:pPr>
            <w:r w:rsidRPr="0087683C">
              <w:rPr>
                <w:rFonts w:ascii="Times New Roman" w:hAnsi="Times New Roman"/>
              </w:rPr>
              <w:t>ул. Заречная</w:t>
            </w:r>
          </w:p>
        </w:tc>
        <w:tc>
          <w:tcPr>
            <w:tcW w:w="1482" w:type="dxa"/>
            <w:tcBorders>
              <w:top w:val="single" w:sz="4" w:space="0" w:color="auto"/>
              <w:left w:val="single" w:sz="4" w:space="0" w:color="auto"/>
              <w:bottom w:val="single" w:sz="4" w:space="0" w:color="auto"/>
              <w:right w:val="single" w:sz="4" w:space="0" w:color="auto"/>
            </w:tcBorders>
          </w:tcPr>
          <w:p w14:paraId="6BE484D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грунтовое</w:t>
            </w:r>
          </w:p>
        </w:tc>
        <w:tc>
          <w:tcPr>
            <w:tcW w:w="1355" w:type="dxa"/>
            <w:gridSpan w:val="2"/>
            <w:tcBorders>
              <w:top w:val="single" w:sz="4" w:space="0" w:color="auto"/>
              <w:left w:val="single" w:sz="4" w:space="0" w:color="auto"/>
              <w:bottom w:val="single" w:sz="4" w:space="0" w:color="auto"/>
              <w:right w:val="single" w:sz="4" w:space="0" w:color="auto"/>
            </w:tcBorders>
          </w:tcPr>
          <w:p w14:paraId="38C9D6EC"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V</w:t>
            </w:r>
          </w:p>
        </w:tc>
        <w:tc>
          <w:tcPr>
            <w:tcW w:w="1701" w:type="dxa"/>
            <w:tcBorders>
              <w:top w:val="single" w:sz="4" w:space="0" w:color="auto"/>
              <w:left w:val="single" w:sz="4" w:space="0" w:color="auto"/>
              <w:bottom w:val="single" w:sz="4" w:space="0" w:color="auto"/>
              <w:right w:val="single" w:sz="4" w:space="0" w:color="auto"/>
            </w:tcBorders>
          </w:tcPr>
          <w:p w14:paraId="3246DDE6"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1,3</w:t>
            </w:r>
          </w:p>
        </w:tc>
        <w:tc>
          <w:tcPr>
            <w:tcW w:w="1558" w:type="dxa"/>
            <w:gridSpan w:val="2"/>
            <w:tcBorders>
              <w:top w:val="single" w:sz="4" w:space="0" w:color="auto"/>
              <w:left w:val="single" w:sz="4" w:space="0" w:color="auto"/>
              <w:bottom w:val="single" w:sz="4" w:space="0" w:color="auto"/>
              <w:right w:val="single" w:sz="4" w:space="0" w:color="auto"/>
            </w:tcBorders>
          </w:tcPr>
          <w:p w14:paraId="63BB82F0" w14:textId="77777777" w:rsidR="0037700E" w:rsidRPr="0087683C" w:rsidRDefault="0037700E" w:rsidP="0037700E">
            <w:pPr>
              <w:tabs>
                <w:tab w:val="left" w:pos="3544"/>
              </w:tabs>
              <w:spacing w:after="0" w:line="240" w:lineRule="auto"/>
              <w:jc w:val="center"/>
              <w:rPr>
                <w:rFonts w:ascii="Times New Roman" w:hAnsi="Times New Roman"/>
              </w:rPr>
            </w:pPr>
            <w:r w:rsidRPr="0087683C">
              <w:rPr>
                <w:rFonts w:ascii="Times New Roman" w:hAnsi="Times New Roman"/>
              </w:rPr>
              <w:t>5</w:t>
            </w:r>
          </w:p>
        </w:tc>
      </w:tr>
    </w:tbl>
    <w:p w14:paraId="7B60DF65" w14:textId="77777777" w:rsidR="0037700E" w:rsidRPr="0087683C" w:rsidRDefault="0037700E" w:rsidP="0037700E">
      <w:pPr>
        <w:spacing w:after="0" w:line="240" w:lineRule="auto"/>
        <w:jc w:val="right"/>
        <w:rPr>
          <w:rFonts w:ascii="Times New Roman" w:hAnsi="Times New Roman"/>
        </w:rPr>
      </w:pPr>
    </w:p>
    <w:p w14:paraId="24CFD6CF" w14:textId="77777777" w:rsidR="0037700E" w:rsidRPr="0087683C" w:rsidRDefault="0037700E" w:rsidP="0037700E">
      <w:pPr>
        <w:spacing w:after="0" w:line="240" w:lineRule="auto"/>
        <w:rPr>
          <w:rFonts w:ascii="Times New Roman" w:hAnsi="Times New Roman"/>
        </w:rPr>
        <w:sectPr w:rsidR="0037700E" w:rsidRPr="0087683C" w:rsidSect="00FB43DC">
          <w:pgSz w:w="11906" w:h="16838"/>
          <w:pgMar w:top="1134" w:right="567" w:bottom="1134" w:left="1134" w:header="709" w:footer="709" w:gutter="0"/>
          <w:cols w:space="708"/>
          <w:docGrid w:linePitch="360"/>
        </w:sectPr>
      </w:pPr>
    </w:p>
    <w:p w14:paraId="4E67181B" w14:textId="263CC95A" w:rsidR="0037700E" w:rsidRPr="0087683C" w:rsidRDefault="0037700E" w:rsidP="0037700E">
      <w:pPr>
        <w:spacing w:after="0" w:line="240" w:lineRule="auto"/>
        <w:jc w:val="center"/>
        <w:rPr>
          <w:rFonts w:ascii="Times New Roman" w:hAnsi="Times New Roman"/>
          <w:b/>
          <w:bCs/>
          <w:sz w:val="28"/>
          <w:szCs w:val="28"/>
        </w:rPr>
      </w:pPr>
      <w:r w:rsidRPr="0087683C">
        <w:rPr>
          <w:rFonts w:ascii="Times New Roman" w:hAnsi="Times New Roman"/>
          <w:b/>
          <w:bCs/>
          <w:sz w:val="28"/>
          <w:szCs w:val="28"/>
        </w:rPr>
        <w:lastRenderedPageBreak/>
        <w:t>ФЕДЕРАЛЬНОЕ СТАТИСТИЧЕСКОЕ НАБЛЮДЕНИЕ</w:t>
      </w:r>
    </w:p>
    <w:p w14:paraId="6414ABBB" w14:textId="77777777" w:rsidR="0037700E" w:rsidRPr="0087683C" w:rsidRDefault="0037700E" w:rsidP="0037700E">
      <w:pPr>
        <w:spacing w:after="0" w:line="240" w:lineRule="auto"/>
        <w:rPr>
          <w:rFonts w:ascii="Times New Roman" w:hAnsi="Times New Roman"/>
        </w:rPr>
      </w:pPr>
    </w:p>
    <w:tbl>
      <w:tblPr>
        <w:tblW w:w="13460" w:type="dxa"/>
        <w:tblInd w:w="118" w:type="dxa"/>
        <w:tblLook w:val="04A0" w:firstRow="1" w:lastRow="0" w:firstColumn="1" w:lastColumn="0" w:noHBand="0" w:noVBand="1"/>
      </w:tblPr>
      <w:tblGrid>
        <w:gridCol w:w="2420"/>
        <w:gridCol w:w="2760"/>
        <w:gridCol w:w="2760"/>
        <w:gridCol w:w="2760"/>
        <w:gridCol w:w="2760"/>
      </w:tblGrid>
      <w:tr w:rsidR="0087683C" w:rsidRPr="0087683C" w14:paraId="0A3E31C1" w14:textId="77777777" w:rsidTr="0037700E">
        <w:trPr>
          <w:trHeight w:val="315"/>
        </w:trPr>
        <w:tc>
          <w:tcPr>
            <w:tcW w:w="1346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12CAEE3"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КОНФИДЕНЦИАЛЬНОСТЬ ГАРАНТИРУЕТСЯ ПОЛУЧАТЕЛЕМ ИНФОРМАЦИИ</w:t>
            </w:r>
          </w:p>
        </w:tc>
      </w:tr>
      <w:tr w:rsidR="0087683C" w:rsidRPr="0087683C" w14:paraId="43C36091" w14:textId="77777777" w:rsidTr="0037700E">
        <w:trPr>
          <w:trHeight w:val="315"/>
        </w:trPr>
        <w:tc>
          <w:tcPr>
            <w:tcW w:w="2420" w:type="dxa"/>
            <w:tcBorders>
              <w:top w:val="nil"/>
              <w:left w:val="nil"/>
              <w:bottom w:val="single" w:sz="8" w:space="0" w:color="auto"/>
              <w:right w:val="nil"/>
            </w:tcBorders>
            <w:shd w:val="clear" w:color="auto" w:fill="auto"/>
            <w:noWrap/>
            <w:vAlign w:val="bottom"/>
            <w:hideMark/>
          </w:tcPr>
          <w:p w14:paraId="0F077330" w14:textId="77777777" w:rsidR="0037700E" w:rsidRPr="0087683C" w:rsidRDefault="0037700E" w:rsidP="0037700E">
            <w:pPr>
              <w:spacing w:after="0" w:line="240" w:lineRule="auto"/>
              <w:rPr>
                <w:rFonts w:eastAsia="Times New Roman" w:cs="Calibri"/>
                <w:lang w:eastAsia="ru-RU"/>
              </w:rPr>
            </w:pPr>
            <w:r w:rsidRPr="0087683C">
              <w:rPr>
                <w:rFonts w:eastAsia="Times New Roman" w:cs="Calibri"/>
                <w:lang w:eastAsia="ru-RU"/>
              </w:rPr>
              <w:t> </w:t>
            </w:r>
          </w:p>
        </w:tc>
        <w:tc>
          <w:tcPr>
            <w:tcW w:w="2760" w:type="dxa"/>
            <w:tcBorders>
              <w:top w:val="nil"/>
              <w:left w:val="nil"/>
              <w:bottom w:val="single" w:sz="8" w:space="0" w:color="auto"/>
              <w:right w:val="nil"/>
            </w:tcBorders>
            <w:shd w:val="clear" w:color="auto" w:fill="auto"/>
            <w:noWrap/>
            <w:vAlign w:val="bottom"/>
            <w:hideMark/>
          </w:tcPr>
          <w:p w14:paraId="2BDAA326" w14:textId="77777777" w:rsidR="0037700E" w:rsidRPr="0087683C" w:rsidRDefault="0037700E" w:rsidP="0037700E">
            <w:pPr>
              <w:spacing w:after="0" w:line="240" w:lineRule="auto"/>
              <w:rPr>
                <w:rFonts w:eastAsia="Times New Roman" w:cs="Calibri"/>
                <w:lang w:eastAsia="ru-RU"/>
              </w:rPr>
            </w:pPr>
            <w:r w:rsidRPr="0087683C">
              <w:rPr>
                <w:rFonts w:eastAsia="Times New Roman" w:cs="Calibri"/>
                <w:lang w:eastAsia="ru-RU"/>
              </w:rPr>
              <w:t> </w:t>
            </w:r>
          </w:p>
        </w:tc>
        <w:tc>
          <w:tcPr>
            <w:tcW w:w="2760" w:type="dxa"/>
            <w:tcBorders>
              <w:top w:val="nil"/>
              <w:left w:val="nil"/>
              <w:bottom w:val="single" w:sz="8" w:space="0" w:color="auto"/>
              <w:right w:val="nil"/>
            </w:tcBorders>
            <w:shd w:val="clear" w:color="auto" w:fill="auto"/>
            <w:noWrap/>
            <w:vAlign w:val="bottom"/>
            <w:hideMark/>
          </w:tcPr>
          <w:p w14:paraId="7DB1B0CF" w14:textId="77777777" w:rsidR="0037700E" w:rsidRPr="0087683C" w:rsidRDefault="0037700E" w:rsidP="0037700E">
            <w:pPr>
              <w:spacing w:after="0" w:line="240" w:lineRule="auto"/>
              <w:rPr>
                <w:rFonts w:eastAsia="Times New Roman" w:cs="Calibri"/>
                <w:lang w:eastAsia="ru-RU"/>
              </w:rPr>
            </w:pPr>
            <w:r w:rsidRPr="0087683C">
              <w:rPr>
                <w:rFonts w:eastAsia="Times New Roman" w:cs="Calibri"/>
                <w:lang w:eastAsia="ru-RU"/>
              </w:rPr>
              <w:t> </w:t>
            </w:r>
          </w:p>
        </w:tc>
        <w:tc>
          <w:tcPr>
            <w:tcW w:w="2760" w:type="dxa"/>
            <w:tcBorders>
              <w:top w:val="nil"/>
              <w:left w:val="nil"/>
              <w:bottom w:val="single" w:sz="8" w:space="0" w:color="auto"/>
              <w:right w:val="nil"/>
            </w:tcBorders>
            <w:shd w:val="clear" w:color="auto" w:fill="auto"/>
            <w:noWrap/>
            <w:vAlign w:val="bottom"/>
            <w:hideMark/>
          </w:tcPr>
          <w:p w14:paraId="24D8E465" w14:textId="77777777" w:rsidR="0037700E" w:rsidRPr="0087683C" w:rsidRDefault="0037700E" w:rsidP="0037700E">
            <w:pPr>
              <w:spacing w:after="0" w:line="240" w:lineRule="auto"/>
              <w:rPr>
                <w:rFonts w:eastAsia="Times New Roman" w:cs="Calibri"/>
                <w:lang w:eastAsia="ru-RU"/>
              </w:rPr>
            </w:pPr>
            <w:r w:rsidRPr="0087683C">
              <w:rPr>
                <w:rFonts w:eastAsia="Times New Roman" w:cs="Calibri"/>
                <w:lang w:eastAsia="ru-RU"/>
              </w:rPr>
              <w:t> </w:t>
            </w:r>
          </w:p>
        </w:tc>
        <w:tc>
          <w:tcPr>
            <w:tcW w:w="2760" w:type="dxa"/>
            <w:tcBorders>
              <w:top w:val="nil"/>
              <w:left w:val="nil"/>
              <w:bottom w:val="single" w:sz="8" w:space="0" w:color="auto"/>
              <w:right w:val="nil"/>
            </w:tcBorders>
            <w:shd w:val="clear" w:color="auto" w:fill="auto"/>
            <w:noWrap/>
            <w:vAlign w:val="bottom"/>
            <w:hideMark/>
          </w:tcPr>
          <w:p w14:paraId="2FBEBF73" w14:textId="77777777" w:rsidR="0037700E" w:rsidRPr="0087683C" w:rsidRDefault="0037700E" w:rsidP="0037700E">
            <w:pPr>
              <w:spacing w:after="0" w:line="240" w:lineRule="auto"/>
              <w:rPr>
                <w:rFonts w:eastAsia="Times New Roman" w:cs="Calibri"/>
                <w:lang w:eastAsia="ru-RU"/>
              </w:rPr>
            </w:pPr>
            <w:r w:rsidRPr="0087683C">
              <w:rPr>
                <w:rFonts w:eastAsia="Times New Roman" w:cs="Calibri"/>
                <w:lang w:eastAsia="ru-RU"/>
              </w:rPr>
              <w:t> </w:t>
            </w:r>
          </w:p>
        </w:tc>
      </w:tr>
      <w:tr w:rsidR="0087683C" w:rsidRPr="0087683C" w14:paraId="27F22007" w14:textId="77777777" w:rsidTr="0037700E">
        <w:trPr>
          <w:trHeight w:val="1155"/>
        </w:trPr>
        <w:tc>
          <w:tcPr>
            <w:tcW w:w="13460" w:type="dxa"/>
            <w:gridSpan w:val="5"/>
            <w:tcBorders>
              <w:top w:val="single" w:sz="8" w:space="0" w:color="auto"/>
              <w:left w:val="single" w:sz="8" w:space="0" w:color="auto"/>
              <w:bottom w:val="single" w:sz="8" w:space="0" w:color="auto"/>
              <w:right w:val="single" w:sz="8" w:space="0" w:color="000000"/>
            </w:tcBorders>
            <w:shd w:val="clear" w:color="000000" w:fill="C0C0C0"/>
            <w:hideMark/>
          </w:tcPr>
          <w:p w14:paraId="395C6096"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xml:space="preserve">Нарушение порядка представления статистической информации, а равно представление недостоверной статистической информации влечет ответственность, установленную статьей 13.19 Кодекса Российской Федерации об административных правонарушениях </w:t>
            </w:r>
            <w:r w:rsidRPr="0087683C">
              <w:rPr>
                <w:rFonts w:ascii="Times New Roman" w:eastAsia="Times New Roman" w:hAnsi="Times New Roman"/>
                <w:sz w:val="20"/>
                <w:szCs w:val="20"/>
                <w:lang w:eastAsia="ru-RU"/>
              </w:rPr>
              <w:br/>
              <w:t>от 30.12.2001 № 195-ФЗ, а также статьей 3 Закона Российской Федерации от 13.05.92 № 2761-1 “Об ответственности за нарушение порядка представления государственной статистической отчетности”</w:t>
            </w:r>
          </w:p>
        </w:tc>
      </w:tr>
      <w:tr w:rsidR="0087683C" w:rsidRPr="0087683C" w14:paraId="6C7A1473" w14:textId="77777777" w:rsidTr="0037700E">
        <w:trPr>
          <w:trHeight w:val="390"/>
        </w:trPr>
        <w:tc>
          <w:tcPr>
            <w:tcW w:w="2420" w:type="dxa"/>
            <w:tcBorders>
              <w:top w:val="nil"/>
              <w:left w:val="nil"/>
              <w:bottom w:val="nil"/>
              <w:right w:val="nil"/>
            </w:tcBorders>
            <w:shd w:val="clear" w:color="auto" w:fill="auto"/>
            <w:vAlign w:val="center"/>
            <w:hideMark/>
          </w:tcPr>
          <w:p w14:paraId="0EC3759A"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w:t>
            </w:r>
          </w:p>
        </w:tc>
        <w:tc>
          <w:tcPr>
            <w:tcW w:w="2760" w:type="dxa"/>
            <w:tcBorders>
              <w:top w:val="nil"/>
              <w:left w:val="nil"/>
              <w:bottom w:val="single" w:sz="8" w:space="0" w:color="auto"/>
              <w:right w:val="nil"/>
            </w:tcBorders>
            <w:shd w:val="clear" w:color="auto" w:fill="auto"/>
            <w:vAlign w:val="center"/>
            <w:hideMark/>
          </w:tcPr>
          <w:p w14:paraId="7B834C3D"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w:t>
            </w:r>
          </w:p>
        </w:tc>
        <w:tc>
          <w:tcPr>
            <w:tcW w:w="2760" w:type="dxa"/>
            <w:tcBorders>
              <w:top w:val="nil"/>
              <w:left w:val="nil"/>
              <w:bottom w:val="single" w:sz="8" w:space="0" w:color="auto"/>
              <w:right w:val="nil"/>
            </w:tcBorders>
            <w:shd w:val="clear" w:color="auto" w:fill="auto"/>
            <w:vAlign w:val="center"/>
            <w:hideMark/>
          </w:tcPr>
          <w:p w14:paraId="7710C24F"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w:t>
            </w:r>
          </w:p>
        </w:tc>
        <w:tc>
          <w:tcPr>
            <w:tcW w:w="2760" w:type="dxa"/>
            <w:tcBorders>
              <w:top w:val="nil"/>
              <w:left w:val="nil"/>
              <w:bottom w:val="single" w:sz="8" w:space="0" w:color="auto"/>
              <w:right w:val="nil"/>
            </w:tcBorders>
            <w:shd w:val="clear" w:color="auto" w:fill="auto"/>
            <w:vAlign w:val="center"/>
            <w:hideMark/>
          </w:tcPr>
          <w:p w14:paraId="58FB3E2B"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w:t>
            </w:r>
          </w:p>
        </w:tc>
        <w:tc>
          <w:tcPr>
            <w:tcW w:w="2760" w:type="dxa"/>
            <w:tcBorders>
              <w:top w:val="nil"/>
              <w:left w:val="nil"/>
              <w:bottom w:val="nil"/>
              <w:right w:val="nil"/>
            </w:tcBorders>
            <w:shd w:val="clear" w:color="auto" w:fill="auto"/>
            <w:vAlign w:val="center"/>
            <w:hideMark/>
          </w:tcPr>
          <w:p w14:paraId="398CDFFF"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w:t>
            </w:r>
          </w:p>
        </w:tc>
      </w:tr>
      <w:tr w:rsidR="0087683C" w:rsidRPr="0087683C" w14:paraId="2E85A4FD" w14:textId="77777777" w:rsidTr="0037700E">
        <w:trPr>
          <w:trHeight w:val="645"/>
        </w:trPr>
        <w:tc>
          <w:tcPr>
            <w:tcW w:w="2420" w:type="dxa"/>
            <w:tcBorders>
              <w:top w:val="nil"/>
              <w:left w:val="nil"/>
              <w:bottom w:val="nil"/>
              <w:right w:val="single" w:sz="8" w:space="0" w:color="auto"/>
            </w:tcBorders>
            <w:shd w:val="clear" w:color="auto" w:fill="auto"/>
            <w:vAlign w:val="center"/>
            <w:hideMark/>
          </w:tcPr>
          <w:p w14:paraId="226F5F50"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w:t>
            </w:r>
          </w:p>
        </w:tc>
        <w:tc>
          <w:tcPr>
            <w:tcW w:w="8280" w:type="dxa"/>
            <w:gridSpan w:val="3"/>
            <w:tcBorders>
              <w:top w:val="single" w:sz="8" w:space="0" w:color="auto"/>
              <w:left w:val="nil"/>
              <w:bottom w:val="nil"/>
              <w:right w:val="single" w:sz="8" w:space="0" w:color="000000"/>
            </w:tcBorders>
            <w:shd w:val="clear" w:color="auto" w:fill="auto"/>
            <w:vAlign w:val="center"/>
            <w:hideMark/>
          </w:tcPr>
          <w:p w14:paraId="25A84A52"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1-жилфонд.СВЕДЕНИЯ О ЖИЛИЩНОМ ФОНДЕ</w:t>
            </w:r>
          </w:p>
        </w:tc>
        <w:tc>
          <w:tcPr>
            <w:tcW w:w="2760" w:type="dxa"/>
            <w:tcBorders>
              <w:top w:val="nil"/>
              <w:left w:val="nil"/>
              <w:bottom w:val="nil"/>
              <w:right w:val="nil"/>
            </w:tcBorders>
            <w:shd w:val="clear" w:color="auto" w:fill="auto"/>
            <w:vAlign w:val="center"/>
            <w:hideMark/>
          </w:tcPr>
          <w:p w14:paraId="4437DF7D"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w:t>
            </w:r>
          </w:p>
        </w:tc>
      </w:tr>
      <w:tr w:rsidR="0087683C" w:rsidRPr="0087683C" w14:paraId="6A765FAD" w14:textId="77777777" w:rsidTr="0037700E">
        <w:trPr>
          <w:trHeight w:val="450"/>
        </w:trPr>
        <w:tc>
          <w:tcPr>
            <w:tcW w:w="2420" w:type="dxa"/>
            <w:tcBorders>
              <w:top w:val="nil"/>
              <w:left w:val="nil"/>
              <w:bottom w:val="nil"/>
              <w:right w:val="single" w:sz="8" w:space="0" w:color="auto"/>
            </w:tcBorders>
            <w:shd w:val="clear" w:color="auto" w:fill="auto"/>
            <w:vAlign w:val="center"/>
            <w:hideMark/>
          </w:tcPr>
          <w:p w14:paraId="58174AEF"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w:t>
            </w:r>
          </w:p>
        </w:tc>
        <w:tc>
          <w:tcPr>
            <w:tcW w:w="8280" w:type="dxa"/>
            <w:gridSpan w:val="3"/>
            <w:tcBorders>
              <w:top w:val="nil"/>
              <w:left w:val="nil"/>
              <w:bottom w:val="single" w:sz="8" w:space="0" w:color="auto"/>
              <w:right w:val="single" w:sz="8" w:space="0" w:color="000000"/>
            </w:tcBorders>
            <w:shd w:val="clear" w:color="auto" w:fill="auto"/>
            <w:vAlign w:val="center"/>
            <w:hideMark/>
          </w:tcPr>
          <w:p w14:paraId="10A2A88A"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за 2021 год</w:t>
            </w:r>
          </w:p>
        </w:tc>
        <w:tc>
          <w:tcPr>
            <w:tcW w:w="2760" w:type="dxa"/>
            <w:tcBorders>
              <w:top w:val="nil"/>
              <w:left w:val="nil"/>
              <w:bottom w:val="nil"/>
              <w:right w:val="nil"/>
            </w:tcBorders>
            <w:shd w:val="clear" w:color="auto" w:fill="auto"/>
            <w:vAlign w:val="center"/>
            <w:hideMark/>
          </w:tcPr>
          <w:p w14:paraId="4B287752"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w:t>
            </w:r>
          </w:p>
        </w:tc>
      </w:tr>
      <w:tr w:rsidR="0087683C" w:rsidRPr="0087683C" w14:paraId="6F0C9821" w14:textId="77777777" w:rsidTr="0037700E">
        <w:trPr>
          <w:trHeight w:val="405"/>
        </w:trPr>
        <w:tc>
          <w:tcPr>
            <w:tcW w:w="2420" w:type="dxa"/>
            <w:tcBorders>
              <w:top w:val="nil"/>
              <w:left w:val="nil"/>
              <w:bottom w:val="nil"/>
              <w:right w:val="nil"/>
            </w:tcBorders>
            <w:shd w:val="clear" w:color="auto" w:fill="auto"/>
            <w:vAlign w:val="center"/>
            <w:hideMark/>
          </w:tcPr>
          <w:p w14:paraId="5A415659"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p>
        </w:tc>
        <w:tc>
          <w:tcPr>
            <w:tcW w:w="2760" w:type="dxa"/>
            <w:tcBorders>
              <w:top w:val="nil"/>
              <w:left w:val="nil"/>
              <w:bottom w:val="nil"/>
              <w:right w:val="nil"/>
            </w:tcBorders>
            <w:shd w:val="clear" w:color="auto" w:fill="auto"/>
            <w:vAlign w:val="center"/>
            <w:hideMark/>
          </w:tcPr>
          <w:p w14:paraId="179A80C2"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w:t>
            </w:r>
          </w:p>
        </w:tc>
        <w:tc>
          <w:tcPr>
            <w:tcW w:w="2760" w:type="dxa"/>
            <w:tcBorders>
              <w:top w:val="nil"/>
              <w:left w:val="nil"/>
              <w:bottom w:val="nil"/>
              <w:right w:val="nil"/>
            </w:tcBorders>
            <w:shd w:val="clear" w:color="auto" w:fill="auto"/>
            <w:vAlign w:val="center"/>
            <w:hideMark/>
          </w:tcPr>
          <w:p w14:paraId="1D4A3F96"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w:t>
            </w:r>
          </w:p>
        </w:tc>
        <w:tc>
          <w:tcPr>
            <w:tcW w:w="2760" w:type="dxa"/>
            <w:tcBorders>
              <w:top w:val="nil"/>
              <w:left w:val="nil"/>
              <w:bottom w:val="nil"/>
              <w:right w:val="nil"/>
            </w:tcBorders>
            <w:shd w:val="clear" w:color="auto" w:fill="auto"/>
            <w:vAlign w:val="center"/>
            <w:hideMark/>
          </w:tcPr>
          <w:p w14:paraId="44761E4E"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w:t>
            </w:r>
          </w:p>
        </w:tc>
        <w:tc>
          <w:tcPr>
            <w:tcW w:w="2760" w:type="dxa"/>
            <w:tcBorders>
              <w:top w:val="nil"/>
              <w:left w:val="nil"/>
              <w:bottom w:val="single" w:sz="8" w:space="0" w:color="auto"/>
              <w:right w:val="nil"/>
            </w:tcBorders>
            <w:shd w:val="clear" w:color="auto" w:fill="auto"/>
            <w:vAlign w:val="center"/>
            <w:hideMark/>
          </w:tcPr>
          <w:p w14:paraId="027574C0"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w:t>
            </w:r>
          </w:p>
        </w:tc>
      </w:tr>
      <w:tr w:rsidR="0087683C" w:rsidRPr="0087683C" w14:paraId="72EF9634" w14:textId="77777777" w:rsidTr="0037700E">
        <w:trPr>
          <w:trHeight w:val="345"/>
        </w:trPr>
        <w:tc>
          <w:tcPr>
            <w:tcW w:w="2420" w:type="dxa"/>
            <w:tcBorders>
              <w:top w:val="nil"/>
              <w:left w:val="nil"/>
              <w:bottom w:val="nil"/>
              <w:right w:val="nil"/>
            </w:tcBorders>
            <w:shd w:val="clear" w:color="auto" w:fill="auto"/>
            <w:noWrap/>
            <w:vAlign w:val="bottom"/>
            <w:hideMark/>
          </w:tcPr>
          <w:p w14:paraId="5135148A"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p>
        </w:tc>
        <w:tc>
          <w:tcPr>
            <w:tcW w:w="2760" w:type="dxa"/>
            <w:tcBorders>
              <w:top w:val="nil"/>
              <w:left w:val="nil"/>
              <w:bottom w:val="nil"/>
              <w:right w:val="nil"/>
            </w:tcBorders>
            <w:shd w:val="clear" w:color="auto" w:fill="auto"/>
            <w:vAlign w:val="center"/>
            <w:hideMark/>
          </w:tcPr>
          <w:p w14:paraId="7C61C7EC" w14:textId="77777777" w:rsidR="0037700E" w:rsidRPr="0087683C" w:rsidRDefault="0037700E" w:rsidP="0037700E">
            <w:pPr>
              <w:spacing w:after="0" w:line="240" w:lineRule="auto"/>
              <w:rPr>
                <w:rFonts w:ascii="Times New Roman" w:eastAsia="Times New Roman" w:hAnsi="Times New Roman"/>
                <w:sz w:val="20"/>
                <w:szCs w:val="20"/>
                <w:lang w:eastAsia="ru-RU"/>
              </w:rPr>
            </w:pPr>
          </w:p>
        </w:tc>
        <w:tc>
          <w:tcPr>
            <w:tcW w:w="2760" w:type="dxa"/>
            <w:tcBorders>
              <w:top w:val="nil"/>
              <w:left w:val="nil"/>
              <w:bottom w:val="nil"/>
              <w:right w:val="nil"/>
            </w:tcBorders>
            <w:shd w:val="clear" w:color="auto" w:fill="auto"/>
            <w:vAlign w:val="center"/>
            <w:hideMark/>
          </w:tcPr>
          <w:p w14:paraId="4E3FA81D"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p>
        </w:tc>
        <w:tc>
          <w:tcPr>
            <w:tcW w:w="2760" w:type="dxa"/>
            <w:tcBorders>
              <w:top w:val="nil"/>
              <w:left w:val="nil"/>
              <w:bottom w:val="nil"/>
              <w:right w:val="single" w:sz="8" w:space="0" w:color="auto"/>
            </w:tcBorders>
            <w:shd w:val="clear" w:color="auto" w:fill="auto"/>
            <w:noWrap/>
            <w:vAlign w:val="bottom"/>
            <w:hideMark/>
          </w:tcPr>
          <w:p w14:paraId="7B213247" w14:textId="77777777" w:rsidR="0037700E" w:rsidRPr="0087683C" w:rsidRDefault="0037700E" w:rsidP="0037700E">
            <w:pPr>
              <w:spacing w:after="0" w:line="240" w:lineRule="auto"/>
              <w:rPr>
                <w:rFonts w:eastAsia="Times New Roman" w:cs="Calibri"/>
                <w:lang w:eastAsia="ru-RU"/>
              </w:rPr>
            </w:pPr>
            <w:r w:rsidRPr="0087683C">
              <w:rPr>
                <w:rFonts w:eastAsia="Times New Roman" w:cs="Calibri"/>
                <w:lang w:eastAsia="ru-RU"/>
              </w:rPr>
              <w:t> </w:t>
            </w:r>
          </w:p>
        </w:tc>
        <w:tc>
          <w:tcPr>
            <w:tcW w:w="2760" w:type="dxa"/>
            <w:tcBorders>
              <w:top w:val="nil"/>
              <w:left w:val="nil"/>
              <w:bottom w:val="single" w:sz="8" w:space="0" w:color="auto"/>
              <w:right w:val="single" w:sz="8" w:space="0" w:color="auto"/>
            </w:tcBorders>
            <w:shd w:val="clear" w:color="000000" w:fill="C0C0C0"/>
            <w:noWrap/>
            <w:vAlign w:val="center"/>
            <w:hideMark/>
          </w:tcPr>
          <w:p w14:paraId="4392D484" w14:textId="77777777" w:rsidR="0037700E" w:rsidRPr="0087683C" w:rsidRDefault="0037700E" w:rsidP="0037700E">
            <w:pPr>
              <w:spacing w:after="0" w:line="240" w:lineRule="auto"/>
              <w:jc w:val="center"/>
              <w:rPr>
                <w:rFonts w:ascii="Times New Roman" w:eastAsia="Times New Roman" w:hAnsi="Times New Roman"/>
                <w:b/>
                <w:bCs/>
                <w:sz w:val="20"/>
                <w:szCs w:val="20"/>
                <w:lang w:eastAsia="ru-RU"/>
              </w:rPr>
            </w:pPr>
            <w:r w:rsidRPr="0087683C">
              <w:rPr>
                <w:rFonts w:ascii="Times New Roman" w:eastAsia="Times New Roman" w:hAnsi="Times New Roman"/>
                <w:b/>
                <w:bCs/>
                <w:sz w:val="20"/>
                <w:szCs w:val="20"/>
                <w:lang w:eastAsia="ru-RU"/>
              </w:rPr>
              <w:t xml:space="preserve">Форма </w:t>
            </w:r>
          </w:p>
        </w:tc>
      </w:tr>
      <w:tr w:rsidR="0087683C" w:rsidRPr="0087683C" w14:paraId="121807E4" w14:textId="77777777" w:rsidTr="0037700E">
        <w:trPr>
          <w:trHeight w:val="345"/>
        </w:trPr>
        <w:tc>
          <w:tcPr>
            <w:tcW w:w="2420" w:type="dxa"/>
            <w:tcBorders>
              <w:top w:val="nil"/>
              <w:left w:val="nil"/>
              <w:bottom w:val="nil"/>
              <w:right w:val="nil"/>
            </w:tcBorders>
            <w:shd w:val="clear" w:color="auto" w:fill="auto"/>
            <w:noWrap/>
            <w:vAlign w:val="bottom"/>
            <w:hideMark/>
          </w:tcPr>
          <w:p w14:paraId="6C624951" w14:textId="77777777" w:rsidR="0037700E" w:rsidRPr="0087683C" w:rsidRDefault="0037700E" w:rsidP="0037700E">
            <w:pPr>
              <w:spacing w:after="0" w:line="240" w:lineRule="auto"/>
              <w:jc w:val="center"/>
              <w:rPr>
                <w:rFonts w:ascii="Times New Roman" w:eastAsia="Times New Roman" w:hAnsi="Times New Roman"/>
                <w:b/>
                <w:bCs/>
                <w:sz w:val="20"/>
                <w:szCs w:val="20"/>
                <w:lang w:eastAsia="ru-RU"/>
              </w:rPr>
            </w:pPr>
          </w:p>
        </w:tc>
        <w:tc>
          <w:tcPr>
            <w:tcW w:w="2760" w:type="dxa"/>
            <w:tcBorders>
              <w:top w:val="nil"/>
              <w:left w:val="nil"/>
              <w:bottom w:val="nil"/>
              <w:right w:val="nil"/>
            </w:tcBorders>
            <w:shd w:val="clear" w:color="auto" w:fill="auto"/>
            <w:vAlign w:val="center"/>
            <w:hideMark/>
          </w:tcPr>
          <w:p w14:paraId="11A38F28" w14:textId="77777777" w:rsidR="0037700E" w:rsidRPr="0087683C" w:rsidRDefault="0037700E" w:rsidP="0037700E">
            <w:pPr>
              <w:spacing w:after="0" w:line="240" w:lineRule="auto"/>
              <w:rPr>
                <w:rFonts w:ascii="Times New Roman" w:eastAsia="Times New Roman" w:hAnsi="Times New Roman"/>
                <w:sz w:val="20"/>
                <w:szCs w:val="20"/>
                <w:lang w:eastAsia="ru-RU"/>
              </w:rPr>
            </w:pPr>
          </w:p>
        </w:tc>
        <w:tc>
          <w:tcPr>
            <w:tcW w:w="2760" w:type="dxa"/>
            <w:tcBorders>
              <w:top w:val="nil"/>
              <w:left w:val="nil"/>
              <w:bottom w:val="nil"/>
              <w:right w:val="nil"/>
            </w:tcBorders>
            <w:shd w:val="clear" w:color="auto" w:fill="auto"/>
            <w:vAlign w:val="center"/>
            <w:hideMark/>
          </w:tcPr>
          <w:p w14:paraId="4AB7A635"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p>
        </w:tc>
        <w:tc>
          <w:tcPr>
            <w:tcW w:w="2760" w:type="dxa"/>
            <w:tcBorders>
              <w:top w:val="nil"/>
              <w:left w:val="nil"/>
              <w:bottom w:val="nil"/>
              <w:right w:val="nil"/>
            </w:tcBorders>
            <w:shd w:val="clear" w:color="auto" w:fill="auto"/>
            <w:noWrap/>
            <w:vAlign w:val="bottom"/>
            <w:hideMark/>
          </w:tcPr>
          <w:p w14:paraId="02700D55"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p>
        </w:tc>
        <w:tc>
          <w:tcPr>
            <w:tcW w:w="2760" w:type="dxa"/>
            <w:tcBorders>
              <w:top w:val="nil"/>
              <w:left w:val="nil"/>
              <w:bottom w:val="single" w:sz="8" w:space="0" w:color="auto"/>
              <w:right w:val="nil"/>
            </w:tcBorders>
            <w:shd w:val="clear" w:color="auto" w:fill="auto"/>
            <w:noWrap/>
            <w:vAlign w:val="center"/>
            <w:hideMark/>
          </w:tcPr>
          <w:p w14:paraId="1FBC33B2" w14:textId="77777777" w:rsidR="0037700E" w:rsidRPr="0087683C" w:rsidRDefault="0037700E" w:rsidP="0037700E">
            <w:pPr>
              <w:spacing w:after="0" w:line="240" w:lineRule="auto"/>
              <w:jc w:val="center"/>
              <w:rPr>
                <w:rFonts w:ascii="Times New Roman" w:eastAsia="Times New Roman" w:hAnsi="Times New Roman"/>
                <w:b/>
                <w:bCs/>
                <w:sz w:val="20"/>
                <w:szCs w:val="20"/>
                <w:lang w:eastAsia="ru-RU"/>
              </w:rPr>
            </w:pPr>
            <w:r w:rsidRPr="0087683C">
              <w:rPr>
                <w:rFonts w:ascii="Times New Roman" w:eastAsia="Times New Roman" w:hAnsi="Times New Roman"/>
                <w:b/>
                <w:bCs/>
                <w:sz w:val="20"/>
                <w:szCs w:val="20"/>
                <w:lang w:eastAsia="ru-RU"/>
              </w:rPr>
              <w:t> </w:t>
            </w:r>
          </w:p>
        </w:tc>
      </w:tr>
      <w:tr w:rsidR="0087683C" w:rsidRPr="0087683C" w14:paraId="0EBAFA69" w14:textId="77777777" w:rsidTr="0037700E">
        <w:trPr>
          <w:trHeight w:val="315"/>
        </w:trPr>
        <w:tc>
          <w:tcPr>
            <w:tcW w:w="2420" w:type="dxa"/>
            <w:tcBorders>
              <w:top w:val="nil"/>
              <w:left w:val="nil"/>
              <w:bottom w:val="nil"/>
              <w:right w:val="nil"/>
            </w:tcBorders>
            <w:shd w:val="clear" w:color="auto" w:fill="auto"/>
            <w:noWrap/>
            <w:vAlign w:val="bottom"/>
            <w:hideMark/>
          </w:tcPr>
          <w:p w14:paraId="3EF3603D" w14:textId="77777777" w:rsidR="0037700E" w:rsidRPr="0087683C" w:rsidRDefault="0037700E" w:rsidP="0037700E">
            <w:pPr>
              <w:spacing w:after="0" w:line="240" w:lineRule="auto"/>
              <w:jc w:val="center"/>
              <w:rPr>
                <w:rFonts w:ascii="Times New Roman" w:eastAsia="Times New Roman" w:hAnsi="Times New Roman"/>
                <w:b/>
                <w:bCs/>
                <w:sz w:val="20"/>
                <w:szCs w:val="20"/>
                <w:lang w:eastAsia="ru-RU"/>
              </w:rPr>
            </w:pPr>
          </w:p>
        </w:tc>
        <w:tc>
          <w:tcPr>
            <w:tcW w:w="2760" w:type="dxa"/>
            <w:tcBorders>
              <w:top w:val="nil"/>
              <w:left w:val="nil"/>
              <w:bottom w:val="nil"/>
              <w:right w:val="nil"/>
            </w:tcBorders>
            <w:shd w:val="clear" w:color="auto" w:fill="auto"/>
            <w:noWrap/>
            <w:vAlign w:val="bottom"/>
            <w:hideMark/>
          </w:tcPr>
          <w:p w14:paraId="19BFD6A9" w14:textId="77777777" w:rsidR="0037700E" w:rsidRPr="0087683C" w:rsidRDefault="0037700E" w:rsidP="0037700E">
            <w:pPr>
              <w:spacing w:after="0" w:line="240" w:lineRule="auto"/>
              <w:rPr>
                <w:rFonts w:ascii="Times New Roman" w:eastAsia="Times New Roman" w:hAnsi="Times New Roman"/>
                <w:sz w:val="20"/>
                <w:szCs w:val="20"/>
                <w:lang w:eastAsia="ru-RU"/>
              </w:rPr>
            </w:pPr>
          </w:p>
        </w:tc>
        <w:tc>
          <w:tcPr>
            <w:tcW w:w="2760" w:type="dxa"/>
            <w:tcBorders>
              <w:top w:val="nil"/>
              <w:left w:val="nil"/>
              <w:bottom w:val="nil"/>
              <w:right w:val="nil"/>
            </w:tcBorders>
            <w:shd w:val="clear" w:color="auto" w:fill="auto"/>
            <w:noWrap/>
            <w:vAlign w:val="bottom"/>
            <w:hideMark/>
          </w:tcPr>
          <w:p w14:paraId="6F9AC458" w14:textId="77777777" w:rsidR="0037700E" w:rsidRPr="0087683C" w:rsidRDefault="0037700E" w:rsidP="0037700E">
            <w:pPr>
              <w:spacing w:after="0" w:line="240" w:lineRule="auto"/>
              <w:rPr>
                <w:rFonts w:ascii="Times New Roman" w:eastAsia="Times New Roman" w:hAnsi="Times New Roman"/>
                <w:sz w:val="20"/>
                <w:szCs w:val="20"/>
                <w:lang w:eastAsia="ru-RU"/>
              </w:rPr>
            </w:pPr>
          </w:p>
        </w:tc>
        <w:tc>
          <w:tcPr>
            <w:tcW w:w="2760" w:type="dxa"/>
            <w:tcBorders>
              <w:top w:val="nil"/>
              <w:left w:val="nil"/>
              <w:bottom w:val="nil"/>
              <w:right w:val="single" w:sz="8" w:space="0" w:color="auto"/>
            </w:tcBorders>
            <w:shd w:val="clear" w:color="auto" w:fill="auto"/>
            <w:noWrap/>
            <w:vAlign w:val="bottom"/>
            <w:hideMark/>
          </w:tcPr>
          <w:p w14:paraId="1F6B5197" w14:textId="77777777" w:rsidR="0037700E" w:rsidRPr="0087683C" w:rsidRDefault="0037700E" w:rsidP="0037700E">
            <w:pPr>
              <w:spacing w:after="0" w:line="240" w:lineRule="auto"/>
              <w:rPr>
                <w:rFonts w:eastAsia="Times New Roman" w:cs="Calibri"/>
                <w:lang w:eastAsia="ru-RU"/>
              </w:rPr>
            </w:pPr>
            <w:r w:rsidRPr="0087683C">
              <w:rPr>
                <w:rFonts w:eastAsia="Times New Roman" w:cs="Calibri"/>
                <w:lang w:eastAsia="ru-RU"/>
              </w:rPr>
              <w:t> </w:t>
            </w:r>
          </w:p>
        </w:tc>
        <w:tc>
          <w:tcPr>
            <w:tcW w:w="2760" w:type="dxa"/>
            <w:tcBorders>
              <w:top w:val="nil"/>
              <w:left w:val="nil"/>
              <w:bottom w:val="single" w:sz="8" w:space="0" w:color="auto"/>
              <w:right w:val="single" w:sz="8" w:space="0" w:color="auto"/>
            </w:tcBorders>
            <w:shd w:val="clear" w:color="000000" w:fill="C0C0C0"/>
            <w:noWrap/>
            <w:vAlign w:val="center"/>
            <w:hideMark/>
          </w:tcPr>
          <w:p w14:paraId="7325DDCD" w14:textId="77777777" w:rsidR="0037700E" w:rsidRPr="0087683C" w:rsidRDefault="0037700E" w:rsidP="0037700E">
            <w:pPr>
              <w:spacing w:after="0" w:line="240" w:lineRule="auto"/>
              <w:jc w:val="center"/>
              <w:rPr>
                <w:rFonts w:ascii="Times New Roman" w:eastAsia="Times New Roman" w:hAnsi="Times New Roman"/>
                <w:b/>
                <w:bCs/>
                <w:sz w:val="20"/>
                <w:szCs w:val="20"/>
                <w:lang w:eastAsia="ru-RU"/>
              </w:rPr>
            </w:pPr>
            <w:r w:rsidRPr="0087683C">
              <w:rPr>
                <w:rFonts w:ascii="Times New Roman" w:eastAsia="Times New Roman" w:hAnsi="Times New Roman"/>
                <w:b/>
                <w:bCs/>
                <w:sz w:val="20"/>
                <w:szCs w:val="20"/>
                <w:lang w:eastAsia="ru-RU"/>
              </w:rPr>
              <w:t>годовой</w:t>
            </w:r>
          </w:p>
        </w:tc>
      </w:tr>
      <w:tr w:rsidR="0087683C" w:rsidRPr="0087683C" w14:paraId="364378F9" w14:textId="77777777" w:rsidTr="0037700E">
        <w:trPr>
          <w:trHeight w:val="300"/>
        </w:trPr>
        <w:tc>
          <w:tcPr>
            <w:tcW w:w="2420" w:type="dxa"/>
            <w:tcBorders>
              <w:top w:val="nil"/>
              <w:left w:val="nil"/>
              <w:bottom w:val="single" w:sz="4" w:space="0" w:color="auto"/>
              <w:right w:val="nil"/>
            </w:tcBorders>
            <w:shd w:val="clear" w:color="auto" w:fill="auto"/>
            <w:noWrap/>
            <w:vAlign w:val="bottom"/>
            <w:hideMark/>
          </w:tcPr>
          <w:p w14:paraId="36254837" w14:textId="77777777" w:rsidR="0037700E" w:rsidRPr="0087683C" w:rsidRDefault="0037700E" w:rsidP="0037700E">
            <w:pPr>
              <w:spacing w:after="0" w:line="240" w:lineRule="auto"/>
              <w:rPr>
                <w:rFonts w:eastAsia="Times New Roman" w:cs="Calibri"/>
                <w:lang w:eastAsia="ru-RU"/>
              </w:rPr>
            </w:pPr>
            <w:r w:rsidRPr="0087683C">
              <w:rPr>
                <w:rFonts w:eastAsia="Times New Roman" w:cs="Calibri"/>
                <w:lang w:eastAsia="ru-RU"/>
              </w:rPr>
              <w:t> </w:t>
            </w:r>
          </w:p>
        </w:tc>
        <w:tc>
          <w:tcPr>
            <w:tcW w:w="2760" w:type="dxa"/>
            <w:tcBorders>
              <w:top w:val="nil"/>
              <w:left w:val="nil"/>
              <w:bottom w:val="single" w:sz="4" w:space="0" w:color="auto"/>
              <w:right w:val="nil"/>
            </w:tcBorders>
            <w:shd w:val="clear" w:color="auto" w:fill="auto"/>
            <w:noWrap/>
            <w:vAlign w:val="bottom"/>
            <w:hideMark/>
          </w:tcPr>
          <w:p w14:paraId="4F50370D" w14:textId="77777777" w:rsidR="0037700E" w:rsidRPr="0087683C" w:rsidRDefault="0037700E" w:rsidP="0037700E">
            <w:pPr>
              <w:spacing w:after="0" w:line="240" w:lineRule="auto"/>
              <w:rPr>
                <w:rFonts w:eastAsia="Times New Roman" w:cs="Calibri"/>
                <w:lang w:eastAsia="ru-RU"/>
              </w:rPr>
            </w:pPr>
            <w:r w:rsidRPr="0087683C">
              <w:rPr>
                <w:rFonts w:eastAsia="Times New Roman" w:cs="Calibri"/>
                <w:lang w:eastAsia="ru-RU"/>
              </w:rPr>
              <w:t> </w:t>
            </w:r>
          </w:p>
        </w:tc>
        <w:tc>
          <w:tcPr>
            <w:tcW w:w="2760" w:type="dxa"/>
            <w:tcBorders>
              <w:top w:val="nil"/>
              <w:left w:val="nil"/>
              <w:bottom w:val="single" w:sz="4" w:space="0" w:color="auto"/>
              <w:right w:val="nil"/>
            </w:tcBorders>
            <w:shd w:val="clear" w:color="auto" w:fill="auto"/>
            <w:noWrap/>
            <w:vAlign w:val="bottom"/>
            <w:hideMark/>
          </w:tcPr>
          <w:p w14:paraId="535CDC17" w14:textId="77777777" w:rsidR="0037700E" w:rsidRPr="0087683C" w:rsidRDefault="0037700E" w:rsidP="0037700E">
            <w:pPr>
              <w:spacing w:after="0" w:line="240" w:lineRule="auto"/>
              <w:rPr>
                <w:rFonts w:eastAsia="Times New Roman" w:cs="Calibri"/>
                <w:lang w:eastAsia="ru-RU"/>
              </w:rPr>
            </w:pPr>
            <w:r w:rsidRPr="0087683C">
              <w:rPr>
                <w:rFonts w:eastAsia="Times New Roman" w:cs="Calibri"/>
                <w:lang w:eastAsia="ru-RU"/>
              </w:rPr>
              <w:t> </w:t>
            </w:r>
          </w:p>
        </w:tc>
        <w:tc>
          <w:tcPr>
            <w:tcW w:w="2760" w:type="dxa"/>
            <w:tcBorders>
              <w:top w:val="nil"/>
              <w:left w:val="nil"/>
              <w:bottom w:val="single" w:sz="4" w:space="0" w:color="auto"/>
              <w:right w:val="nil"/>
            </w:tcBorders>
            <w:shd w:val="clear" w:color="000000" w:fill="FFFFFF"/>
            <w:noWrap/>
            <w:vAlign w:val="center"/>
            <w:hideMark/>
          </w:tcPr>
          <w:p w14:paraId="2C744D8D" w14:textId="77777777" w:rsidR="0037700E" w:rsidRPr="0087683C" w:rsidRDefault="0037700E" w:rsidP="0037700E">
            <w:pPr>
              <w:spacing w:after="0" w:line="240" w:lineRule="auto"/>
              <w:jc w:val="center"/>
              <w:rPr>
                <w:rFonts w:ascii="Times New Roman" w:eastAsia="Times New Roman" w:hAnsi="Times New Roman"/>
                <w:b/>
                <w:bCs/>
                <w:sz w:val="20"/>
                <w:szCs w:val="20"/>
                <w:lang w:eastAsia="ru-RU"/>
              </w:rPr>
            </w:pPr>
            <w:r w:rsidRPr="0087683C">
              <w:rPr>
                <w:rFonts w:ascii="Times New Roman" w:eastAsia="Times New Roman" w:hAnsi="Times New Roman"/>
                <w:b/>
                <w:bCs/>
                <w:sz w:val="20"/>
                <w:szCs w:val="20"/>
                <w:lang w:eastAsia="ru-RU"/>
              </w:rPr>
              <w:t> </w:t>
            </w:r>
          </w:p>
        </w:tc>
        <w:tc>
          <w:tcPr>
            <w:tcW w:w="2760" w:type="dxa"/>
            <w:tcBorders>
              <w:top w:val="nil"/>
              <w:left w:val="nil"/>
              <w:bottom w:val="single" w:sz="4" w:space="0" w:color="auto"/>
              <w:right w:val="nil"/>
            </w:tcBorders>
            <w:shd w:val="clear" w:color="auto" w:fill="auto"/>
            <w:noWrap/>
            <w:vAlign w:val="bottom"/>
            <w:hideMark/>
          </w:tcPr>
          <w:p w14:paraId="04CFE2FB" w14:textId="77777777" w:rsidR="0037700E" w:rsidRPr="0087683C" w:rsidRDefault="0037700E" w:rsidP="0037700E">
            <w:pPr>
              <w:spacing w:after="0" w:line="240" w:lineRule="auto"/>
              <w:rPr>
                <w:rFonts w:eastAsia="Times New Roman" w:cs="Calibri"/>
                <w:lang w:eastAsia="ru-RU"/>
              </w:rPr>
            </w:pPr>
            <w:r w:rsidRPr="0087683C">
              <w:rPr>
                <w:rFonts w:eastAsia="Times New Roman" w:cs="Calibri"/>
                <w:lang w:eastAsia="ru-RU"/>
              </w:rPr>
              <w:t> </w:t>
            </w:r>
          </w:p>
        </w:tc>
      </w:tr>
      <w:tr w:rsidR="0087683C" w:rsidRPr="0087683C" w14:paraId="5E2211AE" w14:textId="77777777" w:rsidTr="0037700E">
        <w:trPr>
          <w:trHeight w:val="300"/>
        </w:trPr>
        <w:tc>
          <w:tcPr>
            <w:tcW w:w="134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84AE5D" w14:textId="77777777" w:rsidR="0037700E" w:rsidRPr="0087683C" w:rsidRDefault="0037700E" w:rsidP="0037700E">
            <w:pPr>
              <w:spacing w:after="0"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Наименование отчитывающейся организации   Администрация Ханкайского муниципального округа</w:t>
            </w:r>
          </w:p>
        </w:tc>
      </w:tr>
      <w:tr w:rsidR="0087683C" w:rsidRPr="0087683C" w14:paraId="00E91127" w14:textId="77777777" w:rsidTr="0037700E">
        <w:trPr>
          <w:trHeight w:val="315"/>
        </w:trPr>
        <w:tc>
          <w:tcPr>
            <w:tcW w:w="13460" w:type="dxa"/>
            <w:gridSpan w:val="5"/>
            <w:tcBorders>
              <w:top w:val="single" w:sz="4" w:space="0" w:color="auto"/>
              <w:left w:val="single" w:sz="4" w:space="0" w:color="auto"/>
              <w:bottom w:val="single" w:sz="8" w:space="0" w:color="000000"/>
              <w:right w:val="single" w:sz="4" w:space="0" w:color="000000"/>
            </w:tcBorders>
            <w:shd w:val="clear" w:color="auto" w:fill="auto"/>
            <w:noWrap/>
            <w:vAlign w:val="bottom"/>
            <w:hideMark/>
          </w:tcPr>
          <w:p w14:paraId="5C0D2FA1" w14:textId="77777777" w:rsidR="0037700E" w:rsidRPr="0087683C" w:rsidRDefault="0037700E" w:rsidP="0037700E">
            <w:pPr>
              <w:spacing w:after="0" w:line="240" w:lineRule="auto"/>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xml:space="preserve">Почтовый адрес   </w:t>
            </w:r>
          </w:p>
        </w:tc>
      </w:tr>
      <w:tr w:rsidR="0087683C" w:rsidRPr="0087683C" w14:paraId="01942416" w14:textId="77777777" w:rsidTr="0037700E">
        <w:trPr>
          <w:trHeight w:val="420"/>
        </w:trPr>
        <w:tc>
          <w:tcPr>
            <w:tcW w:w="242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843BA98"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Код формы по ОКУД</w:t>
            </w:r>
          </w:p>
        </w:tc>
        <w:tc>
          <w:tcPr>
            <w:tcW w:w="11040" w:type="dxa"/>
            <w:gridSpan w:val="4"/>
            <w:tcBorders>
              <w:top w:val="single" w:sz="8" w:space="0" w:color="auto"/>
              <w:left w:val="single" w:sz="8" w:space="0" w:color="auto"/>
              <w:bottom w:val="single" w:sz="8" w:space="0" w:color="auto"/>
              <w:right w:val="single" w:sz="8" w:space="0" w:color="000000"/>
            </w:tcBorders>
            <w:shd w:val="clear" w:color="000000" w:fill="C0C0C0"/>
            <w:noWrap/>
            <w:vAlign w:val="center"/>
            <w:hideMark/>
          </w:tcPr>
          <w:p w14:paraId="295A2041"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Код</w:t>
            </w:r>
          </w:p>
        </w:tc>
      </w:tr>
      <w:tr w:rsidR="0087683C" w:rsidRPr="0087683C" w14:paraId="716CC1C5" w14:textId="77777777" w:rsidTr="0037700E">
        <w:trPr>
          <w:trHeight w:val="540"/>
        </w:trPr>
        <w:tc>
          <w:tcPr>
            <w:tcW w:w="2420" w:type="dxa"/>
            <w:vMerge/>
            <w:tcBorders>
              <w:top w:val="single" w:sz="4" w:space="0" w:color="auto"/>
              <w:left w:val="single" w:sz="4" w:space="0" w:color="auto"/>
              <w:bottom w:val="single" w:sz="4" w:space="0" w:color="000000"/>
              <w:right w:val="single" w:sz="4" w:space="0" w:color="000000"/>
            </w:tcBorders>
            <w:vAlign w:val="center"/>
            <w:hideMark/>
          </w:tcPr>
          <w:p w14:paraId="2B39203F" w14:textId="77777777" w:rsidR="0037700E" w:rsidRPr="0087683C" w:rsidRDefault="0037700E" w:rsidP="0037700E">
            <w:pPr>
              <w:spacing w:after="0" w:line="240" w:lineRule="auto"/>
              <w:rPr>
                <w:rFonts w:ascii="Times New Roman" w:eastAsia="Times New Roman" w:hAnsi="Times New Roman"/>
                <w:sz w:val="20"/>
                <w:szCs w:val="20"/>
                <w:lang w:eastAsia="ru-RU"/>
              </w:rPr>
            </w:pPr>
          </w:p>
        </w:tc>
        <w:tc>
          <w:tcPr>
            <w:tcW w:w="2760" w:type="dxa"/>
            <w:tcBorders>
              <w:top w:val="nil"/>
              <w:left w:val="nil"/>
              <w:bottom w:val="single" w:sz="4" w:space="0" w:color="auto"/>
              <w:right w:val="single" w:sz="4" w:space="0" w:color="auto"/>
            </w:tcBorders>
            <w:shd w:val="clear" w:color="auto" w:fill="auto"/>
            <w:vAlign w:val="center"/>
            <w:hideMark/>
          </w:tcPr>
          <w:p w14:paraId="4996CE37"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отчитывающейся организации по ОКПО</w:t>
            </w:r>
          </w:p>
        </w:tc>
        <w:tc>
          <w:tcPr>
            <w:tcW w:w="2760" w:type="dxa"/>
            <w:tcBorders>
              <w:top w:val="nil"/>
              <w:left w:val="nil"/>
              <w:bottom w:val="single" w:sz="4" w:space="0" w:color="auto"/>
              <w:right w:val="single" w:sz="4" w:space="0" w:color="auto"/>
            </w:tcBorders>
            <w:shd w:val="clear" w:color="auto" w:fill="auto"/>
            <w:vAlign w:val="center"/>
            <w:hideMark/>
          </w:tcPr>
          <w:p w14:paraId="3971FFF4"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формы обучения по ОКИН фасет 33</w:t>
            </w:r>
          </w:p>
        </w:tc>
        <w:tc>
          <w:tcPr>
            <w:tcW w:w="2760" w:type="dxa"/>
            <w:tcBorders>
              <w:top w:val="nil"/>
              <w:left w:val="nil"/>
              <w:bottom w:val="single" w:sz="4" w:space="0" w:color="auto"/>
              <w:right w:val="single" w:sz="4" w:space="0" w:color="auto"/>
            </w:tcBorders>
            <w:shd w:val="clear" w:color="auto" w:fill="auto"/>
            <w:noWrap/>
            <w:vAlign w:val="bottom"/>
            <w:hideMark/>
          </w:tcPr>
          <w:p w14:paraId="657503A9" w14:textId="77777777" w:rsidR="0037700E" w:rsidRPr="0087683C" w:rsidRDefault="0037700E" w:rsidP="0037700E">
            <w:pPr>
              <w:spacing w:after="0" w:line="240" w:lineRule="auto"/>
              <w:rPr>
                <w:rFonts w:eastAsia="Times New Roman" w:cs="Calibri"/>
                <w:lang w:eastAsia="ru-RU"/>
              </w:rPr>
            </w:pPr>
            <w:r w:rsidRPr="0087683C">
              <w:rPr>
                <w:rFonts w:eastAsia="Times New Roman" w:cs="Calibri"/>
                <w:lang w:eastAsia="ru-RU"/>
              </w:rPr>
              <w:t> </w:t>
            </w:r>
          </w:p>
        </w:tc>
        <w:tc>
          <w:tcPr>
            <w:tcW w:w="2760" w:type="dxa"/>
            <w:tcBorders>
              <w:top w:val="nil"/>
              <w:left w:val="nil"/>
              <w:bottom w:val="single" w:sz="4" w:space="0" w:color="auto"/>
              <w:right w:val="single" w:sz="4" w:space="0" w:color="auto"/>
            </w:tcBorders>
            <w:shd w:val="clear" w:color="auto" w:fill="auto"/>
            <w:noWrap/>
            <w:vAlign w:val="bottom"/>
            <w:hideMark/>
          </w:tcPr>
          <w:p w14:paraId="551A6A4C" w14:textId="77777777" w:rsidR="0037700E" w:rsidRPr="0087683C" w:rsidRDefault="0037700E" w:rsidP="0037700E">
            <w:pPr>
              <w:spacing w:after="0" w:line="240" w:lineRule="auto"/>
              <w:rPr>
                <w:rFonts w:eastAsia="Times New Roman" w:cs="Calibri"/>
                <w:lang w:eastAsia="ru-RU"/>
              </w:rPr>
            </w:pPr>
            <w:r w:rsidRPr="0087683C">
              <w:rPr>
                <w:rFonts w:eastAsia="Times New Roman" w:cs="Calibri"/>
                <w:lang w:eastAsia="ru-RU"/>
              </w:rPr>
              <w:t> </w:t>
            </w:r>
          </w:p>
        </w:tc>
      </w:tr>
      <w:tr w:rsidR="0087683C" w:rsidRPr="0087683C" w14:paraId="272E96D6" w14:textId="77777777" w:rsidTr="0037700E">
        <w:trPr>
          <w:trHeight w:val="315"/>
        </w:trPr>
        <w:tc>
          <w:tcPr>
            <w:tcW w:w="2420" w:type="dxa"/>
            <w:tcBorders>
              <w:top w:val="nil"/>
              <w:left w:val="single" w:sz="4" w:space="0" w:color="auto"/>
              <w:bottom w:val="single" w:sz="8" w:space="0" w:color="auto"/>
              <w:right w:val="single" w:sz="4" w:space="0" w:color="auto"/>
            </w:tcBorders>
            <w:shd w:val="clear" w:color="auto" w:fill="auto"/>
            <w:noWrap/>
            <w:vAlign w:val="bottom"/>
            <w:hideMark/>
          </w:tcPr>
          <w:p w14:paraId="74528C70"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1</w:t>
            </w:r>
          </w:p>
        </w:tc>
        <w:tc>
          <w:tcPr>
            <w:tcW w:w="2760" w:type="dxa"/>
            <w:tcBorders>
              <w:top w:val="nil"/>
              <w:left w:val="nil"/>
              <w:bottom w:val="single" w:sz="8" w:space="0" w:color="auto"/>
              <w:right w:val="single" w:sz="4" w:space="0" w:color="auto"/>
            </w:tcBorders>
            <w:shd w:val="clear" w:color="auto" w:fill="auto"/>
            <w:noWrap/>
            <w:vAlign w:val="bottom"/>
            <w:hideMark/>
          </w:tcPr>
          <w:p w14:paraId="1DE297DB"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2</w:t>
            </w:r>
          </w:p>
        </w:tc>
        <w:tc>
          <w:tcPr>
            <w:tcW w:w="2760" w:type="dxa"/>
            <w:tcBorders>
              <w:top w:val="nil"/>
              <w:left w:val="nil"/>
              <w:bottom w:val="single" w:sz="8" w:space="0" w:color="auto"/>
              <w:right w:val="single" w:sz="4" w:space="0" w:color="auto"/>
            </w:tcBorders>
            <w:shd w:val="clear" w:color="auto" w:fill="auto"/>
            <w:noWrap/>
            <w:vAlign w:val="bottom"/>
            <w:hideMark/>
          </w:tcPr>
          <w:p w14:paraId="18E86715"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3</w:t>
            </w:r>
          </w:p>
        </w:tc>
        <w:tc>
          <w:tcPr>
            <w:tcW w:w="2760" w:type="dxa"/>
            <w:tcBorders>
              <w:top w:val="nil"/>
              <w:left w:val="nil"/>
              <w:bottom w:val="single" w:sz="8" w:space="0" w:color="auto"/>
              <w:right w:val="single" w:sz="4" w:space="0" w:color="auto"/>
            </w:tcBorders>
            <w:shd w:val="clear" w:color="auto" w:fill="auto"/>
            <w:noWrap/>
            <w:vAlign w:val="bottom"/>
            <w:hideMark/>
          </w:tcPr>
          <w:p w14:paraId="26C73EC9"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4</w:t>
            </w:r>
          </w:p>
        </w:tc>
        <w:tc>
          <w:tcPr>
            <w:tcW w:w="2760" w:type="dxa"/>
            <w:tcBorders>
              <w:top w:val="nil"/>
              <w:left w:val="nil"/>
              <w:bottom w:val="single" w:sz="8" w:space="0" w:color="auto"/>
              <w:right w:val="single" w:sz="4" w:space="0" w:color="auto"/>
            </w:tcBorders>
            <w:shd w:val="clear" w:color="auto" w:fill="auto"/>
            <w:noWrap/>
            <w:vAlign w:val="bottom"/>
            <w:hideMark/>
          </w:tcPr>
          <w:p w14:paraId="44C07AAA"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5</w:t>
            </w:r>
          </w:p>
        </w:tc>
      </w:tr>
      <w:tr w:rsidR="0037700E" w:rsidRPr="0087683C" w14:paraId="2372A5C3" w14:textId="77777777" w:rsidTr="0037700E">
        <w:trPr>
          <w:trHeight w:val="315"/>
        </w:trPr>
        <w:tc>
          <w:tcPr>
            <w:tcW w:w="2420" w:type="dxa"/>
            <w:tcBorders>
              <w:top w:val="nil"/>
              <w:left w:val="single" w:sz="8" w:space="0" w:color="auto"/>
              <w:bottom w:val="single" w:sz="8" w:space="0" w:color="auto"/>
              <w:right w:val="single" w:sz="8" w:space="0" w:color="auto"/>
            </w:tcBorders>
            <w:shd w:val="clear" w:color="auto" w:fill="auto"/>
            <w:noWrap/>
            <w:vAlign w:val="bottom"/>
            <w:hideMark/>
          </w:tcPr>
          <w:p w14:paraId="415D69BB"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0609200</w:t>
            </w:r>
          </w:p>
        </w:tc>
        <w:tc>
          <w:tcPr>
            <w:tcW w:w="2760" w:type="dxa"/>
            <w:tcBorders>
              <w:top w:val="nil"/>
              <w:left w:val="nil"/>
              <w:bottom w:val="single" w:sz="8" w:space="0" w:color="auto"/>
              <w:right w:val="single" w:sz="8" w:space="0" w:color="auto"/>
            </w:tcBorders>
            <w:shd w:val="clear" w:color="auto" w:fill="auto"/>
            <w:noWrap/>
            <w:vAlign w:val="bottom"/>
            <w:hideMark/>
          </w:tcPr>
          <w:p w14:paraId="37AE0A8B"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80113505</w:t>
            </w:r>
          </w:p>
        </w:tc>
        <w:tc>
          <w:tcPr>
            <w:tcW w:w="2760" w:type="dxa"/>
            <w:tcBorders>
              <w:top w:val="nil"/>
              <w:left w:val="nil"/>
              <w:bottom w:val="single" w:sz="8" w:space="0" w:color="auto"/>
              <w:right w:val="single" w:sz="8" w:space="0" w:color="auto"/>
            </w:tcBorders>
            <w:shd w:val="clear" w:color="auto" w:fill="auto"/>
            <w:noWrap/>
            <w:vAlign w:val="bottom"/>
            <w:hideMark/>
          </w:tcPr>
          <w:p w14:paraId="2AD747A5"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w:t>
            </w:r>
          </w:p>
        </w:tc>
        <w:tc>
          <w:tcPr>
            <w:tcW w:w="2760" w:type="dxa"/>
            <w:tcBorders>
              <w:top w:val="nil"/>
              <w:left w:val="nil"/>
              <w:bottom w:val="single" w:sz="8" w:space="0" w:color="auto"/>
              <w:right w:val="single" w:sz="8" w:space="0" w:color="auto"/>
            </w:tcBorders>
            <w:shd w:val="clear" w:color="auto" w:fill="auto"/>
            <w:noWrap/>
            <w:vAlign w:val="bottom"/>
            <w:hideMark/>
          </w:tcPr>
          <w:p w14:paraId="1FE453EB"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w:t>
            </w:r>
          </w:p>
        </w:tc>
        <w:tc>
          <w:tcPr>
            <w:tcW w:w="2760" w:type="dxa"/>
            <w:tcBorders>
              <w:top w:val="nil"/>
              <w:left w:val="nil"/>
              <w:bottom w:val="single" w:sz="8" w:space="0" w:color="auto"/>
              <w:right w:val="single" w:sz="4" w:space="0" w:color="auto"/>
            </w:tcBorders>
            <w:shd w:val="clear" w:color="auto" w:fill="auto"/>
            <w:noWrap/>
            <w:vAlign w:val="bottom"/>
            <w:hideMark/>
          </w:tcPr>
          <w:p w14:paraId="15742315"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 </w:t>
            </w:r>
          </w:p>
        </w:tc>
      </w:tr>
    </w:tbl>
    <w:p w14:paraId="4210B16E" w14:textId="1573AF77" w:rsidR="00386B33" w:rsidRPr="0087683C" w:rsidRDefault="00386B33" w:rsidP="00BE753E">
      <w:pPr>
        <w:pStyle w:val="S5"/>
        <w:spacing w:line="240" w:lineRule="auto"/>
      </w:pPr>
    </w:p>
    <w:p w14:paraId="121F2E4B" w14:textId="48E08369" w:rsidR="00386B33" w:rsidRPr="0087683C" w:rsidRDefault="00386B33" w:rsidP="00BE753E">
      <w:pPr>
        <w:pStyle w:val="S5"/>
        <w:spacing w:line="240" w:lineRule="auto"/>
      </w:pPr>
    </w:p>
    <w:p w14:paraId="681E3DFD" w14:textId="6B3D13DC" w:rsidR="0037700E" w:rsidRPr="0087683C" w:rsidRDefault="0037700E" w:rsidP="00BE753E">
      <w:pPr>
        <w:pStyle w:val="S5"/>
        <w:spacing w:line="240" w:lineRule="auto"/>
      </w:pPr>
    </w:p>
    <w:p w14:paraId="212FCFEA" w14:textId="42481A8D" w:rsidR="0037700E" w:rsidRPr="0087683C" w:rsidRDefault="0037700E" w:rsidP="00BE753E">
      <w:pPr>
        <w:pStyle w:val="S5"/>
        <w:spacing w:line="240" w:lineRule="auto"/>
      </w:pPr>
    </w:p>
    <w:p w14:paraId="632F6531" w14:textId="2C49FE11" w:rsidR="0037700E" w:rsidRPr="0087683C" w:rsidRDefault="0037700E" w:rsidP="00BE753E">
      <w:pPr>
        <w:pStyle w:val="S5"/>
        <w:spacing w:line="240" w:lineRule="auto"/>
      </w:pPr>
    </w:p>
    <w:tbl>
      <w:tblPr>
        <w:tblW w:w="142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845"/>
        <w:gridCol w:w="1259"/>
        <w:gridCol w:w="1754"/>
        <w:gridCol w:w="1889"/>
        <w:gridCol w:w="1624"/>
        <w:gridCol w:w="1754"/>
        <w:gridCol w:w="1889"/>
        <w:gridCol w:w="1624"/>
      </w:tblGrid>
      <w:tr w:rsidR="0087683C" w:rsidRPr="0087683C" w14:paraId="5B902226" w14:textId="77777777" w:rsidTr="0037700E">
        <w:trPr>
          <w:trHeight w:val="300"/>
        </w:trPr>
        <w:tc>
          <w:tcPr>
            <w:tcW w:w="14240" w:type="dxa"/>
            <w:gridSpan w:val="9"/>
            <w:shd w:val="clear" w:color="000000" w:fill="D3D3D3"/>
            <w:vAlign w:val="center"/>
            <w:hideMark/>
          </w:tcPr>
          <w:p w14:paraId="23E9CDFD"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lastRenderedPageBreak/>
              <w:t>Раздел 1. Наличие жилищного фонда</w:t>
            </w:r>
          </w:p>
        </w:tc>
      </w:tr>
      <w:tr w:rsidR="0087683C" w:rsidRPr="0087683C" w14:paraId="4A420868" w14:textId="77777777" w:rsidTr="0037700E">
        <w:trPr>
          <w:trHeight w:val="2700"/>
        </w:trPr>
        <w:tc>
          <w:tcPr>
            <w:tcW w:w="2306" w:type="dxa"/>
            <w:shd w:val="clear" w:color="000000" w:fill="D3D3D3"/>
            <w:vAlign w:val="center"/>
            <w:hideMark/>
          </w:tcPr>
          <w:p w14:paraId="437AF155"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Наименование показателей</w:t>
            </w:r>
          </w:p>
        </w:tc>
        <w:tc>
          <w:tcPr>
            <w:tcW w:w="727" w:type="dxa"/>
            <w:shd w:val="clear" w:color="000000" w:fill="D3D3D3"/>
            <w:vAlign w:val="center"/>
            <w:hideMark/>
          </w:tcPr>
          <w:p w14:paraId="5E892870"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 строки</w:t>
            </w:r>
          </w:p>
        </w:tc>
        <w:tc>
          <w:tcPr>
            <w:tcW w:w="1185" w:type="dxa"/>
            <w:shd w:val="clear" w:color="000000" w:fill="D3D3D3"/>
            <w:vAlign w:val="center"/>
            <w:hideMark/>
          </w:tcPr>
          <w:p w14:paraId="4EE1335E"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Общая площадь жилых помещений - всего, тыс. м2</w:t>
            </w:r>
          </w:p>
        </w:tc>
        <w:tc>
          <w:tcPr>
            <w:tcW w:w="1694" w:type="dxa"/>
            <w:shd w:val="clear" w:color="000000" w:fill="D3D3D3"/>
            <w:vAlign w:val="center"/>
            <w:hideMark/>
          </w:tcPr>
          <w:p w14:paraId="307C7F75"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в том числе: в жилых домах (индивидуально-определённых зданиях)</w:t>
            </w:r>
          </w:p>
        </w:tc>
        <w:tc>
          <w:tcPr>
            <w:tcW w:w="1770" w:type="dxa"/>
            <w:shd w:val="clear" w:color="000000" w:fill="D3D3D3"/>
            <w:vAlign w:val="center"/>
            <w:hideMark/>
          </w:tcPr>
          <w:p w14:paraId="33326AF8"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в том числе: в многоквартирных домах</w:t>
            </w:r>
          </w:p>
        </w:tc>
        <w:tc>
          <w:tcPr>
            <w:tcW w:w="1547" w:type="dxa"/>
            <w:shd w:val="clear" w:color="000000" w:fill="D3D3D3"/>
            <w:vAlign w:val="center"/>
            <w:hideMark/>
          </w:tcPr>
          <w:p w14:paraId="303E802A"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в том числе: в домах блокированной застройки</w:t>
            </w:r>
          </w:p>
        </w:tc>
        <w:tc>
          <w:tcPr>
            <w:tcW w:w="1694" w:type="dxa"/>
            <w:shd w:val="clear" w:color="000000" w:fill="D3D3D3"/>
            <w:vAlign w:val="center"/>
            <w:hideMark/>
          </w:tcPr>
          <w:p w14:paraId="68C79D74"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Число жилых домов (индивидуально-определенных зданий), ед.</w:t>
            </w:r>
          </w:p>
        </w:tc>
        <w:tc>
          <w:tcPr>
            <w:tcW w:w="1770" w:type="dxa"/>
            <w:shd w:val="clear" w:color="000000" w:fill="D3D3D3"/>
            <w:vAlign w:val="center"/>
            <w:hideMark/>
          </w:tcPr>
          <w:p w14:paraId="4CF04EF2"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Число многоквартирных домов, ед.</w:t>
            </w:r>
          </w:p>
        </w:tc>
        <w:tc>
          <w:tcPr>
            <w:tcW w:w="1547" w:type="dxa"/>
            <w:shd w:val="clear" w:color="000000" w:fill="D3D3D3"/>
            <w:vAlign w:val="center"/>
            <w:hideMark/>
          </w:tcPr>
          <w:p w14:paraId="3A1171A8"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Число домов блокированной застройки, ед.</w:t>
            </w:r>
          </w:p>
        </w:tc>
      </w:tr>
      <w:tr w:rsidR="0087683C" w:rsidRPr="0087683C" w14:paraId="5251EC5C" w14:textId="77777777" w:rsidTr="0037700E">
        <w:trPr>
          <w:trHeight w:val="300"/>
        </w:trPr>
        <w:tc>
          <w:tcPr>
            <w:tcW w:w="2306" w:type="dxa"/>
            <w:shd w:val="clear" w:color="000000" w:fill="D3D3D3"/>
            <w:vAlign w:val="center"/>
            <w:hideMark/>
          </w:tcPr>
          <w:p w14:paraId="62495778"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А</w:t>
            </w:r>
          </w:p>
        </w:tc>
        <w:tc>
          <w:tcPr>
            <w:tcW w:w="727" w:type="dxa"/>
            <w:shd w:val="clear" w:color="000000" w:fill="D3D3D3"/>
            <w:vAlign w:val="center"/>
            <w:hideMark/>
          </w:tcPr>
          <w:p w14:paraId="32AD80B1"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Б</w:t>
            </w:r>
          </w:p>
        </w:tc>
        <w:tc>
          <w:tcPr>
            <w:tcW w:w="1185" w:type="dxa"/>
            <w:shd w:val="clear" w:color="000000" w:fill="D3D3D3"/>
            <w:vAlign w:val="center"/>
            <w:hideMark/>
          </w:tcPr>
          <w:p w14:paraId="452EE7EF"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1</w:t>
            </w:r>
          </w:p>
        </w:tc>
        <w:tc>
          <w:tcPr>
            <w:tcW w:w="1694" w:type="dxa"/>
            <w:shd w:val="clear" w:color="000000" w:fill="D3D3D3"/>
            <w:vAlign w:val="center"/>
            <w:hideMark/>
          </w:tcPr>
          <w:p w14:paraId="3384894D"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2</w:t>
            </w:r>
          </w:p>
        </w:tc>
        <w:tc>
          <w:tcPr>
            <w:tcW w:w="1770" w:type="dxa"/>
            <w:shd w:val="clear" w:color="000000" w:fill="D3D3D3"/>
            <w:vAlign w:val="center"/>
            <w:hideMark/>
          </w:tcPr>
          <w:p w14:paraId="7E9421C4"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3</w:t>
            </w:r>
          </w:p>
        </w:tc>
        <w:tc>
          <w:tcPr>
            <w:tcW w:w="1547" w:type="dxa"/>
            <w:shd w:val="clear" w:color="000000" w:fill="D3D3D3"/>
            <w:vAlign w:val="center"/>
            <w:hideMark/>
          </w:tcPr>
          <w:p w14:paraId="13E05165"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4</w:t>
            </w:r>
          </w:p>
        </w:tc>
        <w:tc>
          <w:tcPr>
            <w:tcW w:w="1694" w:type="dxa"/>
            <w:shd w:val="clear" w:color="000000" w:fill="D3D3D3"/>
            <w:vAlign w:val="center"/>
            <w:hideMark/>
          </w:tcPr>
          <w:p w14:paraId="1F9F4677"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5</w:t>
            </w:r>
          </w:p>
        </w:tc>
        <w:tc>
          <w:tcPr>
            <w:tcW w:w="1770" w:type="dxa"/>
            <w:shd w:val="clear" w:color="000000" w:fill="D3D3D3"/>
            <w:vAlign w:val="center"/>
            <w:hideMark/>
          </w:tcPr>
          <w:p w14:paraId="3C5F149A"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6</w:t>
            </w:r>
          </w:p>
        </w:tc>
        <w:tc>
          <w:tcPr>
            <w:tcW w:w="1547" w:type="dxa"/>
            <w:shd w:val="clear" w:color="000000" w:fill="D3D3D3"/>
            <w:vAlign w:val="center"/>
            <w:hideMark/>
          </w:tcPr>
          <w:p w14:paraId="26A63BD4"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7</w:t>
            </w:r>
          </w:p>
        </w:tc>
      </w:tr>
      <w:tr w:rsidR="0087683C" w:rsidRPr="0087683C" w14:paraId="61BE987C" w14:textId="77777777" w:rsidTr="0037700E">
        <w:trPr>
          <w:trHeight w:val="300"/>
        </w:trPr>
        <w:tc>
          <w:tcPr>
            <w:tcW w:w="2306" w:type="dxa"/>
            <w:shd w:val="clear" w:color="auto" w:fill="auto"/>
            <w:vAlign w:val="bottom"/>
            <w:hideMark/>
          </w:tcPr>
          <w:p w14:paraId="2BE5760A"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Жилищный фонд - всего</w:t>
            </w:r>
          </w:p>
        </w:tc>
        <w:tc>
          <w:tcPr>
            <w:tcW w:w="727" w:type="dxa"/>
            <w:shd w:val="clear" w:color="auto" w:fill="auto"/>
            <w:vAlign w:val="bottom"/>
            <w:hideMark/>
          </w:tcPr>
          <w:p w14:paraId="1CEE37B3"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w:t>
            </w:r>
          </w:p>
        </w:tc>
        <w:tc>
          <w:tcPr>
            <w:tcW w:w="1185" w:type="dxa"/>
            <w:shd w:val="clear" w:color="auto" w:fill="auto"/>
            <w:vAlign w:val="bottom"/>
            <w:hideMark/>
          </w:tcPr>
          <w:p w14:paraId="79DB8E3D"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532.69</w:t>
            </w:r>
          </w:p>
        </w:tc>
        <w:tc>
          <w:tcPr>
            <w:tcW w:w="1694" w:type="dxa"/>
            <w:shd w:val="clear" w:color="auto" w:fill="auto"/>
            <w:vAlign w:val="bottom"/>
            <w:hideMark/>
          </w:tcPr>
          <w:p w14:paraId="76ECAD8C"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165.59</w:t>
            </w:r>
          </w:p>
        </w:tc>
        <w:tc>
          <w:tcPr>
            <w:tcW w:w="1770" w:type="dxa"/>
            <w:shd w:val="clear" w:color="auto" w:fill="auto"/>
            <w:vAlign w:val="bottom"/>
            <w:hideMark/>
          </w:tcPr>
          <w:p w14:paraId="70CAC992"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367.1</w:t>
            </w:r>
          </w:p>
        </w:tc>
        <w:tc>
          <w:tcPr>
            <w:tcW w:w="1547" w:type="dxa"/>
            <w:shd w:val="clear" w:color="auto" w:fill="auto"/>
            <w:vAlign w:val="bottom"/>
            <w:hideMark/>
          </w:tcPr>
          <w:p w14:paraId="2EA3CDAB" w14:textId="7BA3A92A"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5D15D4B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3754</w:t>
            </w:r>
          </w:p>
        </w:tc>
        <w:tc>
          <w:tcPr>
            <w:tcW w:w="1770" w:type="dxa"/>
            <w:shd w:val="clear" w:color="auto" w:fill="auto"/>
            <w:vAlign w:val="bottom"/>
            <w:hideMark/>
          </w:tcPr>
          <w:p w14:paraId="298D4D4A"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1412</w:t>
            </w:r>
          </w:p>
        </w:tc>
        <w:tc>
          <w:tcPr>
            <w:tcW w:w="1547" w:type="dxa"/>
            <w:shd w:val="clear" w:color="auto" w:fill="auto"/>
            <w:vAlign w:val="bottom"/>
            <w:hideMark/>
          </w:tcPr>
          <w:p w14:paraId="2CDAD232" w14:textId="509DB6FB"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04647E82" w14:textId="77777777" w:rsidTr="0037700E">
        <w:trPr>
          <w:trHeight w:val="300"/>
        </w:trPr>
        <w:tc>
          <w:tcPr>
            <w:tcW w:w="2306" w:type="dxa"/>
            <w:shd w:val="clear" w:color="auto" w:fill="auto"/>
            <w:vAlign w:val="bottom"/>
            <w:hideMark/>
          </w:tcPr>
          <w:p w14:paraId="67ECC275"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 том числе в собственности:</w:t>
            </w:r>
          </w:p>
        </w:tc>
        <w:tc>
          <w:tcPr>
            <w:tcW w:w="727" w:type="dxa"/>
            <w:shd w:val="clear" w:color="auto" w:fill="auto"/>
            <w:vAlign w:val="bottom"/>
            <w:hideMark/>
          </w:tcPr>
          <w:p w14:paraId="00ECF48D" w14:textId="4D819C5D" w:rsidR="0037700E" w:rsidRPr="0087683C" w:rsidRDefault="0037700E" w:rsidP="0037700E">
            <w:pPr>
              <w:spacing w:after="0" w:line="240" w:lineRule="auto"/>
              <w:jc w:val="center"/>
              <w:rPr>
                <w:rFonts w:ascii="Times New Roman" w:eastAsia="Times New Roman" w:hAnsi="Times New Roman"/>
                <w:lang w:eastAsia="ru-RU"/>
              </w:rPr>
            </w:pPr>
          </w:p>
        </w:tc>
        <w:tc>
          <w:tcPr>
            <w:tcW w:w="1185" w:type="dxa"/>
            <w:shd w:val="clear" w:color="auto" w:fill="auto"/>
            <w:vAlign w:val="bottom"/>
            <w:hideMark/>
          </w:tcPr>
          <w:p w14:paraId="1D6E63DF" w14:textId="00588C2F"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2EFA20A8" w14:textId="600685DE"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4CC38650" w14:textId="754A8896"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040492E1" w14:textId="4766E325"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3E837B6F" w14:textId="5124D7A2"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552325EB" w14:textId="0D714FDA"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407284FC" w14:textId="4F11042F"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246C9819" w14:textId="77777777" w:rsidTr="0037700E">
        <w:trPr>
          <w:trHeight w:val="300"/>
        </w:trPr>
        <w:tc>
          <w:tcPr>
            <w:tcW w:w="2306" w:type="dxa"/>
            <w:shd w:val="clear" w:color="auto" w:fill="auto"/>
            <w:vAlign w:val="bottom"/>
            <w:hideMark/>
          </w:tcPr>
          <w:p w14:paraId="1E55F53B"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частной</w:t>
            </w:r>
          </w:p>
        </w:tc>
        <w:tc>
          <w:tcPr>
            <w:tcW w:w="727" w:type="dxa"/>
            <w:shd w:val="clear" w:color="auto" w:fill="auto"/>
            <w:vAlign w:val="bottom"/>
            <w:hideMark/>
          </w:tcPr>
          <w:p w14:paraId="62AD8E28"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w:t>
            </w:r>
          </w:p>
        </w:tc>
        <w:tc>
          <w:tcPr>
            <w:tcW w:w="1185" w:type="dxa"/>
            <w:shd w:val="clear" w:color="auto" w:fill="auto"/>
            <w:vAlign w:val="bottom"/>
            <w:hideMark/>
          </w:tcPr>
          <w:p w14:paraId="3733777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471.96</w:t>
            </w:r>
          </w:p>
        </w:tc>
        <w:tc>
          <w:tcPr>
            <w:tcW w:w="1694" w:type="dxa"/>
            <w:shd w:val="clear" w:color="auto" w:fill="auto"/>
            <w:vAlign w:val="bottom"/>
            <w:hideMark/>
          </w:tcPr>
          <w:p w14:paraId="4C79D489"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163.69</w:t>
            </w:r>
          </w:p>
        </w:tc>
        <w:tc>
          <w:tcPr>
            <w:tcW w:w="1770" w:type="dxa"/>
            <w:shd w:val="clear" w:color="auto" w:fill="auto"/>
            <w:vAlign w:val="bottom"/>
            <w:hideMark/>
          </w:tcPr>
          <w:p w14:paraId="78DB653B"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308.27</w:t>
            </w:r>
          </w:p>
        </w:tc>
        <w:tc>
          <w:tcPr>
            <w:tcW w:w="1547" w:type="dxa"/>
            <w:shd w:val="clear" w:color="auto" w:fill="auto"/>
            <w:vAlign w:val="bottom"/>
            <w:hideMark/>
          </w:tcPr>
          <w:p w14:paraId="13C783FE" w14:textId="5ADA5C6F"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681F6EFA"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3707</w:t>
            </w:r>
          </w:p>
        </w:tc>
        <w:tc>
          <w:tcPr>
            <w:tcW w:w="1770" w:type="dxa"/>
            <w:shd w:val="clear" w:color="auto" w:fill="auto"/>
            <w:vAlign w:val="bottom"/>
            <w:hideMark/>
          </w:tcPr>
          <w:p w14:paraId="18F16682"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967</w:t>
            </w:r>
          </w:p>
        </w:tc>
        <w:tc>
          <w:tcPr>
            <w:tcW w:w="1547" w:type="dxa"/>
            <w:shd w:val="clear" w:color="auto" w:fill="auto"/>
            <w:vAlign w:val="bottom"/>
            <w:hideMark/>
          </w:tcPr>
          <w:p w14:paraId="7FF63C19" w14:textId="0618F49B"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44DA1DA0" w14:textId="77777777" w:rsidTr="0037700E">
        <w:trPr>
          <w:trHeight w:val="300"/>
        </w:trPr>
        <w:tc>
          <w:tcPr>
            <w:tcW w:w="2306" w:type="dxa"/>
            <w:shd w:val="clear" w:color="auto" w:fill="auto"/>
            <w:vAlign w:val="bottom"/>
            <w:hideMark/>
          </w:tcPr>
          <w:p w14:paraId="7513CB39"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из нее:</w:t>
            </w:r>
          </w:p>
        </w:tc>
        <w:tc>
          <w:tcPr>
            <w:tcW w:w="727" w:type="dxa"/>
            <w:shd w:val="clear" w:color="auto" w:fill="auto"/>
            <w:vAlign w:val="bottom"/>
            <w:hideMark/>
          </w:tcPr>
          <w:p w14:paraId="1368493D" w14:textId="066C8F77" w:rsidR="0037700E" w:rsidRPr="0087683C" w:rsidRDefault="0037700E" w:rsidP="0037700E">
            <w:pPr>
              <w:spacing w:after="0" w:line="240" w:lineRule="auto"/>
              <w:jc w:val="center"/>
              <w:rPr>
                <w:rFonts w:ascii="Times New Roman" w:eastAsia="Times New Roman" w:hAnsi="Times New Roman"/>
                <w:lang w:eastAsia="ru-RU"/>
              </w:rPr>
            </w:pPr>
          </w:p>
        </w:tc>
        <w:tc>
          <w:tcPr>
            <w:tcW w:w="1185" w:type="dxa"/>
            <w:shd w:val="clear" w:color="auto" w:fill="auto"/>
            <w:vAlign w:val="bottom"/>
            <w:hideMark/>
          </w:tcPr>
          <w:p w14:paraId="22CE62A2" w14:textId="0DC881B4"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62AAA08A" w14:textId="60249614"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46DDB71B" w14:textId="769E663D"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42C67301" w14:textId="35C51E5C"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5236D24A" w14:textId="662A6DFC"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1C2E546D" w14:textId="04CA5017"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38699085" w14:textId="606F3947"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5288E68A" w14:textId="77777777" w:rsidTr="0037700E">
        <w:trPr>
          <w:trHeight w:val="300"/>
        </w:trPr>
        <w:tc>
          <w:tcPr>
            <w:tcW w:w="2306" w:type="dxa"/>
            <w:shd w:val="clear" w:color="auto" w:fill="auto"/>
            <w:vAlign w:val="bottom"/>
            <w:hideMark/>
          </w:tcPr>
          <w:p w14:paraId="7EAF5EC2"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граждан</w:t>
            </w:r>
          </w:p>
        </w:tc>
        <w:tc>
          <w:tcPr>
            <w:tcW w:w="727" w:type="dxa"/>
            <w:shd w:val="clear" w:color="auto" w:fill="auto"/>
            <w:vAlign w:val="bottom"/>
            <w:hideMark/>
          </w:tcPr>
          <w:p w14:paraId="28D33E4D"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w:t>
            </w:r>
          </w:p>
        </w:tc>
        <w:tc>
          <w:tcPr>
            <w:tcW w:w="1185" w:type="dxa"/>
            <w:shd w:val="clear" w:color="auto" w:fill="auto"/>
            <w:vAlign w:val="bottom"/>
            <w:hideMark/>
          </w:tcPr>
          <w:p w14:paraId="4B09D355"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459.96</w:t>
            </w:r>
          </w:p>
        </w:tc>
        <w:tc>
          <w:tcPr>
            <w:tcW w:w="1694" w:type="dxa"/>
            <w:shd w:val="clear" w:color="auto" w:fill="auto"/>
            <w:vAlign w:val="bottom"/>
            <w:hideMark/>
          </w:tcPr>
          <w:p w14:paraId="52FD4908"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163.69</w:t>
            </w:r>
          </w:p>
        </w:tc>
        <w:tc>
          <w:tcPr>
            <w:tcW w:w="1770" w:type="dxa"/>
            <w:shd w:val="clear" w:color="auto" w:fill="auto"/>
            <w:vAlign w:val="bottom"/>
            <w:hideMark/>
          </w:tcPr>
          <w:p w14:paraId="59E799FC"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296.27</w:t>
            </w:r>
          </w:p>
        </w:tc>
        <w:tc>
          <w:tcPr>
            <w:tcW w:w="1547" w:type="dxa"/>
            <w:shd w:val="clear" w:color="auto" w:fill="auto"/>
            <w:vAlign w:val="bottom"/>
            <w:hideMark/>
          </w:tcPr>
          <w:p w14:paraId="250B4FD6" w14:textId="25F5381B"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3E027ED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3707</w:t>
            </w:r>
          </w:p>
        </w:tc>
        <w:tc>
          <w:tcPr>
            <w:tcW w:w="1770" w:type="dxa"/>
            <w:shd w:val="clear" w:color="auto" w:fill="auto"/>
            <w:vAlign w:val="bottom"/>
            <w:hideMark/>
          </w:tcPr>
          <w:p w14:paraId="00C7C2A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967</w:t>
            </w:r>
          </w:p>
        </w:tc>
        <w:tc>
          <w:tcPr>
            <w:tcW w:w="1547" w:type="dxa"/>
            <w:shd w:val="clear" w:color="auto" w:fill="auto"/>
            <w:vAlign w:val="bottom"/>
            <w:hideMark/>
          </w:tcPr>
          <w:p w14:paraId="0A82AF39" w14:textId="4B761915"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4125A280" w14:textId="77777777" w:rsidTr="0037700E">
        <w:trPr>
          <w:trHeight w:val="300"/>
        </w:trPr>
        <w:tc>
          <w:tcPr>
            <w:tcW w:w="2306" w:type="dxa"/>
            <w:shd w:val="clear" w:color="auto" w:fill="auto"/>
            <w:vAlign w:val="bottom"/>
            <w:hideMark/>
          </w:tcPr>
          <w:p w14:paraId="69011063"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юридических лиц</w:t>
            </w:r>
          </w:p>
        </w:tc>
        <w:tc>
          <w:tcPr>
            <w:tcW w:w="727" w:type="dxa"/>
            <w:shd w:val="clear" w:color="auto" w:fill="auto"/>
            <w:vAlign w:val="bottom"/>
            <w:hideMark/>
          </w:tcPr>
          <w:p w14:paraId="68DE9CCD"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w:t>
            </w:r>
          </w:p>
        </w:tc>
        <w:tc>
          <w:tcPr>
            <w:tcW w:w="1185" w:type="dxa"/>
            <w:shd w:val="clear" w:color="auto" w:fill="auto"/>
            <w:vAlign w:val="bottom"/>
            <w:hideMark/>
          </w:tcPr>
          <w:p w14:paraId="3F324176"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12</w:t>
            </w:r>
          </w:p>
        </w:tc>
        <w:tc>
          <w:tcPr>
            <w:tcW w:w="1694" w:type="dxa"/>
            <w:shd w:val="clear" w:color="auto" w:fill="auto"/>
            <w:vAlign w:val="bottom"/>
            <w:hideMark/>
          </w:tcPr>
          <w:p w14:paraId="06060F4E" w14:textId="0CAD1A17"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3185E918"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12</w:t>
            </w:r>
          </w:p>
        </w:tc>
        <w:tc>
          <w:tcPr>
            <w:tcW w:w="1547" w:type="dxa"/>
            <w:shd w:val="clear" w:color="auto" w:fill="auto"/>
            <w:vAlign w:val="bottom"/>
            <w:hideMark/>
          </w:tcPr>
          <w:p w14:paraId="794C1BAD" w14:textId="67CEA790"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77CEB381" w14:textId="7DFF3CE4"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4FC95F36" w14:textId="43CFE127"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7B56847D" w14:textId="18FD656B"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158C3866" w14:textId="77777777" w:rsidTr="0037700E">
        <w:trPr>
          <w:trHeight w:val="300"/>
        </w:trPr>
        <w:tc>
          <w:tcPr>
            <w:tcW w:w="2306" w:type="dxa"/>
            <w:shd w:val="clear" w:color="auto" w:fill="auto"/>
            <w:vAlign w:val="bottom"/>
            <w:hideMark/>
          </w:tcPr>
          <w:p w14:paraId="5BD7E256"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государственной</w:t>
            </w:r>
          </w:p>
        </w:tc>
        <w:tc>
          <w:tcPr>
            <w:tcW w:w="727" w:type="dxa"/>
            <w:shd w:val="clear" w:color="auto" w:fill="auto"/>
            <w:vAlign w:val="bottom"/>
            <w:hideMark/>
          </w:tcPr>
          <w:p w14:paraId="0412F548"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w:t>
            </w:r>
          </w:p>
        </w:tc>
        <w:tc>
          <w:tcPr>
            <w:tcW w:w="1185" w:type="dxa"/>
            <w:shd w:val="clear" w:color="auto" w:fill="auto"/>
            <w:vAlign w:val="bottom"/>
            <w:hideMark/>
          </w:tcPr>
          <w:p w14:paraId="66587E2E"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2.7</w:t>
            </w:r>
          </w:p>
        </w:tc>
        <w:tc>
          <w:tcPr>
            <w:tcW w:w="1694" w:type="dxa"/>
            <w:shd w:val="clear" w:color="auto" w:fill="auto"/>
            <w:vAlign w:val="bottom"/>
            <w:hideMark/>
          </w:tcPr>
          <w:p w14:paraId="6BED9F4C" w14:textId="4C2881F4"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160518BA"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2.7</w:t>
            </w:r>
          </w:p>
        </w:tc>
        <w:tc>
          <w:tcPr>
            <w:tcW w:w="1547" w:type="dxa"/>
            <w:shd w:val="clear" w:color="auto" w:fill="auto"/>
            <w:vAlign w:val="bottom"/>
            <w:hideMark/>
          </w:tcPr>
          <w:p w14:paraId="5C92639F" w14:textId="490E3D70"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7704B29C" w14:textId="4257DCAF"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0A45017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w:t>
            </w:r>
          </w:p>
        </w:tc>
        <w:tc>
          <w:tcPr>
            <w:tcW w:w="1547" w:type="dxa"/>
            <w:shd w:val="clear" w:color="auto" w:fill="auto"/>
            <w:vAlign w:val="bottom"/>
            <w:hideMark/>
          </w:tcPr>
          <w:p w14:paraId="1454D56B" w14:textId="3FBA0E19"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06375290" w14:textId="77777777" w:rsidTr="0037700E">
        <w:trPr>
          <w:trHeight w:val="300"/>
        </w:trPr>
        <w:tc>
          <w:tcPr>
            <w:tcW w:w="2306" w:type="dxa"/>
            <w:shd w:val="clear" w:color="auto" w:fill="auto"/>
            <w:vAlign w:val="bottom"/>
            <w:hideMark/>
          </w:tcPr>
          <w:p w14:paraId="3F5C6251"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из нее:</w:t>
            </w:r>
          </w:p>
        </w:tc>
        <w:tc>
          <w:tcPr>
            <w:tcW w:w="727" w:type="dxa"/>
            <w:shd w:val="clear" w:color="auto" w:fill="auto"/>
            <w:vAlign w:val="bottom"/>
            <w:hideMark/>
          </w:tcPr>
          <w:p w14:paraId="56349F48" w14:textId="5FBBBDD5" w:rsidR="0037700E" w:rsidRPr="0087683C" w:rsidRDefault="0037700E" w:rsidP="0037700E">
            <w:pPr>
              <w:spacing w:after="0" w:line="240" w:lineRule="auto"/>
              <w:jc w:val="center"/>
              <w:rPr>
                <w:rFonts w:ascii="Times New Roman" w:eastAsia="Times New Roman" w:hAnsi="Times New Roman"/>
                <w:lang w:eastAsia="ru-RU"/>
              </w:rPr>
            </w:pPr>
          </w:p>
        </w:tc>
        <w:tc>
          <w:tcPr>
            <w:tcW w:w="1185" w:type="dxa"/>
            <w:shd w:val="clear" w:color="auto" w:fill="auto"/>
            <w:vAlign w:val="bottom"/>
            <w:hideMark/>
          </w:tcPr>
          <w:p w14:paraId="3BCF6F8A" w14:textId="406E6BAC"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1FF6C791" w14:textId="67257069"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5952D5A0" w14:textId="22565E90"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59DA2DB2" w14:textId="66767BCC"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2217E5F3" w14:textId="6A7837DE"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09DD5E6B" w14:textId="21043C08"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0C7BD8C2" w14:textId="3A7FC677"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2537ACC3" w14:textId="77777777" w:rsidTr="0037700E">
        <w:trPr>
          <w:trHeight w:val="300"/>
        </w:trPr>
        <w:tc>
          <w:tcPr>
            <w:tcW w:w="2306" w:type="dxa"/>
            <w:shd w:val="clear" w:color="auto" w:fill="auto"/>
            <w:vAlign w:val="bottom"/>
            <w:hideMark/>
          </w:tcPr>
          <w:p w14:paraId="136707C0"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принадлежащей на правах собственности</w:t>
            </w:r>
          </w:p>
        </w:tc>
        <w:tc>
          <w:tcPr>
            <w:tcW w:w="727" w:type="dxa"/>
            <w:shd w:val="clear" w:color="auto" w:fill="auto"/>
            <w:vAlign w:val="bottom"/>
            <w:hideMark/>
          </w:tcPr>
          <w:p w14:paraId="72A11562" w14:textId="52ED889D" w:rsidR="0037700E" w:rsidRPr="0087683C" w:rsidRDefault="0037700E" w:rsidP="0037700E">
            <w:pPr>
              <w:spacing w:after="0" w:line="240" w:lineRule="auto"/>
              <w:jc w:val="center"/>
              <w:rPr>
                <w:rFonts w:ascii="Times New Roman" w:eastAsia="Times New Roman" w:hAnsi="Times New Roman"/>
                <w:lang w:eastAsia="ru-RU"/>
              </w:rPr>
            </w:pPr>
          </w:p>
        </w:tc>
        <w:tc>
          <w:tcPr>
            <w:tcW w:w="1185" w:type="dxa"/>
            <w:shd w:val="clear" w:color="auto" w:fill="auto"/>
            <w:vAlign w:val="bottom"/>
            <w:hideMark/>
          </w:tcPr>
          <w:p w14:paraId="28BE3921" w14:textId="7D9ED083"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24A26974" w14:textId="50B23DDB"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05B43F0B" w14:textId="60FBD598"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6EE32970" w14:textId="383E1CA8"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1BB9A07B" w14:textId="41DE3D36"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3B4E4CA6" w14:textId="05DF14D7"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45DF5E76" w14:textId="5A2F35E0"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1E90B7EB" w14:textId="77777777" w:rsidTr="0037700E">
        <w:trPr>
          <w:trHeight w:val="300"/>
        </w:trPr>
        <w:tc>
          <w:tcPr>
            <w:tcW w:w="2306" w:type="dxa"/>
            <w:shd w:val="clear" w:color="auto" w:fill="auto"/>
            <w:vAlign w:val="bottom"/>
            <w:hideMark/>
          </w:tcPr>
          <w:p w14:paraId="63EB6AC9"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субъектам Российской Федерации</w:t>
            </w:r>
          </w:p>
        </w:tc>
        <w:tc>
          <w:tcPr>
            <w:tcW w:w="727" w:type="dxa"/>
            <w:shd w:val="clear" w:color="auto" w:fill="auto"/>
            <w:vAlign w:val="bottom"/>
            <w:hideMark/>
          </w:tcPr>
          <w:p w14:paraId="596C98D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6</w:t>
            </w:r>
          </w:p>
        </w:tc>
        <w:tc>
          <w:tcPr>
            <w:tcW w:w="1185" w:type="dxa"/>
            <w:shd w:val="clear" w:color="auto" w:fill="auto"/>
            <w:vAlign w:val="bottom"/>
            <w:hideMark/>
          </w:tcPr>
          <w:p w14:paraId="362FE7DD" w14:textId="6032ADF0"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66DEE3DF" w14:textId="1347A8AE"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0FD8D302" w14:textId="3F1EE28B"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0C23A3E9" w14:textId="1EE5C557"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4E53CD41" w14:textId="6FD06216"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7FF60582" w14:textId="284FCAC6"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1C3E56B2" w14:textId="1822CD3F"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7A6FEDB6" w14:textId="77777777" w:rsidTr="0037700E">
        <w:trPr>
          <w:trHeight w:val="300"/>
        </w:trPr>
        <w:tc>
          <w:tcPr>
            <w:tcW w:w="2306" w:type="dxa"/>
            <w:shd w:val="clear" w:color="auto" w:fill="auto"/>
            <w:vAlign w:val="bottom"/>
            <w:hideMark/>
          </w:tcPr>
          <w:p w14:paraId="30EC7043"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муниципальной</w:t>
            </w:r>
          </w:p>
        </w:tc>
        <w:tc>
          <w:tcPr>
            <w:tcW w:w="727" w:type="dxa"/>
            <w:shd w:val="clear" w:color="auto" w:fill="auto"/>
            <w:vAlign w:val="bottom"/>
            <w:hideMark/>
          </w:tcPr>
          <w:p w14:paraId="799B9586"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7</w:t>
            </w:r>
          </w:p>
        </w:tc>
        <w:tc>
          <w:tcPr>
            <w:tcW w:w="1185" w:type="dxa"/>
            <w:shd w:val="clear" w:color="auto" w:fill="auto"/>
            <w:vAlign w:val="bottom"/>
            <w:hideMark/>
          </w:tcPr>
          <w:p w14:paraId="60C4380E"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58.03</w:t>
            </w:r>
          </w:p>
        </w:tc>
        <w:tc>
          <w:tcPr>
            <w:tcW w:w="1694" w:type="dxa"/>
            <w:shd w:val="clear" w:color="auto" w:fill="auto"/>
            <w:vAlign w:val="bottom"/>
            <w:hideMark/>
          </w:tcPr>
          <w:p w14:paraId="62A74D05"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1.9</w:t>
            </w:r>
          </w:p>
        </w:tc>
        <w:tc>
          <w:tcPr>
            <w:tcW w:w="1770" w:type="dxa"/>
            <w:shd w:val="clear" w:color="auto" w:fill="auto"/>
            <w:vAlign w:val="bottom"/>
            <w:hideMark/>
          </w:tcPr>
          <w:p w14:paraId="4742B426"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56.13</w:t>
            </w:r>
          </w:p>
        </w:tc>
        <w:tc>
          <w:tcPr>
            <w:tcW w:w="1547" w:type="dxa"/>
            <w:shd w:val="clear" w:color="auto" w:fill="auto"/>
            <w:vAlign w:val="bottom"/>
            <w:hideMark/>
          </w:tcPr>
          <w:p w14:paraId="6505EEE4" w14:textId="0A28B006"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2FAA9FE8"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47</w:t>
            </w:r>
          </w:p>
        </w:tc>
        <w:tc>
          <w:tcPr>
            <w:tcW w:w="1770" w:type="dxa"/>
            <w:shd w:val="clear" w:color="auto" w:fill="auto"/>
            <w:vAlign w:val="bottom"/>
            <w:hideMark/>
          </w:tcPr>
          <w:p w14:paraId="3FC56385" w14:textId="55F58A41"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1287AFCC" w14:textId="47C5C2AB"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40B98E18" w14:textId="77777777" w:rsidTr="0037700E">
        <w:trPr>
          <w:trHeight w:val="300"/>
        </w:trPr>
        <w:tc>
          <w:tcPr>
            <w:tcW w:w="2306" w:type="dxa"/>
            <w:shd w:val="clear" w:color="auto" w:fill="auto"/>
            <w:vAlign w:val="bottom"/>
            <w:hideMark/>
          </w:tcPr>
          <w:p w14:paraId="32FF5FB2"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Из строки 01 - всего</w:t>
            </w:r>
          </w:p>
        </w:tc>
        <w:tc>
          <w:tcPr>
            <w:tcW w:w="727" w:type="dxa"/>
            <w:shd w:val="clear" w:color="auto" w:fill="auto"/>
            <w:vAlign w:val="bottom"/>
            <w:hideMark/>
          </w:tcPr>
          <w:p w14:paraId="0A06FDD1" w14:textId="08C9F8E9" w:rsidR="0037700E" w:rsidRPr="0087683C" w:rsidRDefault="0037700E" w:rsidP="0037700E">
            <w:pPr>
              <w:spacing w:after="0" w:line="240" w:lineRule="auto"/>
              <w:jc w:val="center"/>
              <w:rPr>
                <w:rFonts w:ascii="Times New Roman" w:eastAsia="Times New Roman" w:hAnsi="Times New Roman"/>
                <w:lang w:eastAsia="ru-RU"/>
              </w:rPr>
            </w:pPr>
          </w:p>
        </w:tc>
        <w:tc>
          <w:tcPr>
            <w:tcW w:w="1185" w:type="dxa"/>
            <w:shd w:val="clear" w:color="auto" w:fill="auto"/>
            <w:vAlign w:val="bottom"/>
            <w:hideMark/>
          </w:tcPr>
          <w:p w14:paraId="4943FFB6" w14:textId="475EAD81"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50B5B937" w14:textId="163303CF"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668F537C" w14:textId="3E25DCCA"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2382BA74" w14:textId="4D93FAE3"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6937B806" w14:textId="410CB792"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199BADC0" w14:textId="1FEB4577"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046563FD" w14:textId="1FD4AF83"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62910633" w14:textId="77777777" w:rsidTr="0037700E">
        <w:trPr>
          <w:trHeight w:val="300"/>
        </w:trPr>
        <w:tc>
          <w:tcPr>
            <w:tcW w:w="2306" w:type="dxa"/>
            <w:shd w:val="clear" w:color="auto" w:fill="auto"/>
            <w:vAlign w:val="bottom"/>
            <w:hideMark/>
          </w:tcPr>
          <w:p w14:paraId="298CF680"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 том числе по целям использования:</w:t>
            </w:r>
          </w:p>
        </w:tc>
        <w:tc>
          <w:tcPr>
            <w:tcW w:w="727" w:type="dxa"/>
            <w:shd w:val="clear" w:color="auto" w:fill="auto"/>
            <w:vAlign w:val="bottom"/>
            <w:hideMark/>
          </w:tcPr>
          <w:p w14:paraId="1FD966CA" w14:textId="3D5E00CB" w:rsidR="0037700E" w:rsidRPr="0087683C" w:rsidRDefault="0037700E" w:rsidP="0037700E">
            <w:pPr>
              <w:spacing w:after="0" w:line="240" w:lineRule="auto"/>
              <w:jc w:val="center"/>
              <w:rPr>
                <w:rFonts w:ascii="Times New Roman" w:eastAsia="Times New Roman" w:hAnsi="Times New Roman"/>
                <w:lang w:eastAsia="ru-RU"/>
              </w:rPr>
            </w:pPr>
          </w:p>
        </w:tc>
        <w:tc>
          <w:tcPr>
            <w:tcW w:w="1185" w:type="dxa"/>
            <w:shd w:val="clear" w:color="auto" w:fill="auto"/>
            <w:vAlign w:val="bottom"/>
            <w:hideMark/>
          </w:tcPr>
          <w:p w14:paraId="72492880" w14:textId="5A513B2B"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7BA39D86" w14:textId="7957CF23"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4EDF1497" w14:textId="38B26ED9"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5F25C8E2" w14:textId="30533B7F"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479872BF" w14:textId="041E479D"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3E76F1C3" w14:textId="18AE08A9"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7425A0A6" w14:textId="678EFED4"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501D5360" w14:textId="77777777" w:rsidTr="0037700E">
        <w:trPr>
          <w:trHeight w:val="300"/>
        </w:trPr>
        <w:tc>
          <w:tcPr>
            <w:tcW w:w="2306" w:type="dxa"/>
            <w:shd w:val="clear" w:color="auto" w:fill="auto"/>
            <w:vAlign w:val="bottom"/>
            <w:hideMark/>
          </w:tcPr>
          <w:p w14:paraId="70A7C324"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lastRenderedPageBreak/>
              <w:t>социального использования</w:t>
            </w:r>
          </w:p>
        </w:tc>
        <w:tc>
          <w:tcPr>
            <w:tcW w:w="727" w:type="dxa"/>
            <w:shd w:val="clear" w:color="auto" w:fill="auto"/>
            <w:vAlign w:val="bottom"/>
            <w:hideMark/>
          </w:tcPr>
          <w:p w14:paraId="6EF63C81"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8</w:t>
            </w:r>
          </w:p>
        </w:tc>
        <w:tc>
          <w:tcPr>
            <w:tcW w:w="1185" w:type="dxa"/>
            <w:shd w:val="clear" w:color="auto" w:fill="auto"/>
            <w:vAlign w:val="bottom"/>
            <w:hideMark/>
          </w:tcPr>
          <w:p w14:paraId="777C0796"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55.13</w:t>
            </w:r>
          </w:p>
        </w:tc>
        <w:tc>
          <w:tcPr>
            <w:tcW w:w="1694" w:type="dxa"/>
            <w:shd w:val="clear" w:color="auto" w:fill="auto"/>
            <w:vAlign w:val="bottom"/>
            <w:hideMark/>
          </w:tcPr>
          <w:p w14:paraId="6C3C06E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1.9</w:t>
            </w:r>
          </w:p>
        </w:tc>
        <w:tc>
          <w:tcPr>
            <w:tcW w:w="1770" w:type="dxa"/>
            <w:shd w:val="clear" w:color="auto" w:fill="auto"/>
            <w:vAlign w:val="bottom"/>
            <w:hideMark/>
          </w:tcPr>
          <w:p w14:paraId="55E14D57"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53.23</w:t>
            </w:r>
          </w:p>
        </w:tc>
        <w:tc>
          <w:tcPr>
            <w:tcW w:w="1547" w:type="dxa"/>
            <w:shd w:val="clear" w:color="auto" w:fill="auto"/>
            <w:vAlign w:val="bottom"/>
            <w:hideMark/>
          </w:tcPr>
          <w:p w14:paraId="3F60EDD4" w14:textId="73D2F722"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0490B516" w14:textId="7F5FD7AC"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3E7FC304" w14:textId="1AE1D94C"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466948DE" w14:textId="6559FD2B"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56ABEB11" w14:textId="77777777" w:rsidTr="0037700E">
        <w:trPr>
          <w:trHeight w:val="300"/>
        </w:trPr>
        <w:tc>
          <w:tcPr>
            <w:tcW w:w="2306" w:type="dxa"/>
            <w:shd w:val="clear" w:color="auto" w:fill="auto"/>
            <w:vAlign w:val="bottom"/>
            <w:hideMark/>
          </w:tcPr>
          <w:p w14:paraId="101464D7"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специализированный</w:t>
            </w:r>
          </w:p>
        </w:tc>
        <w:tc>
          <w:tcPr>
            <w:tcW w:w="727" w:type="dxa"/>
            <w:shd w:val="clear" w:color="auto" w:fill="auto"/>
            <w:vAlign w:val="bottom"/>
            <w:hideMark/>
          </w:tcPr>
          <w:p w14:paraId="796D5336"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9</w:t>
            </w:r>
          </w:p>
        </w:tc>
        <w:tc>
          <w:tcPr>
            <w:tcW w:w="1185" w:type="dxa"/>
            <w:shd w:val="clear" w:color="auto" w:fill="auto"/>
            <w:vAlign w:val="bottom"/>
            <w:hideMark/>
          </w:tcPr>
          <w:p w14:paraId="721E26EA"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2.9</w:t>
            </w:r>
          </w:p>
        </w:tc>
        <w:tc>
          <w:tcPr>
            <w:tcW w:w="1694" w:type="dxa"/>
            <w:shd w:val="clear" w:color="auto" w:fill="auto"/>
            <w:vAlign w:val="bottom"/>
            <w:hideMark/>
          </w:tcPr>
          <w:p w14:paraId="09C7D938" w14:textId="48523C2D"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52E4F6B6"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2.9</w:t>
            </w:r>
          </w:p>
        </w:tc>
        <w:tc>
          <w:tcPr>
            <w:tcW w:w="1547" w:type="dxa"/>
            <w:shd w:val="clear" w:color="auto" w:fill="auto"/>
            <w:vAlign w:val="bottom"/>
            <w:hideMark/>
          </w:tcPr>
          <w:p w14:paraId="34D974E4" w14:textId="15DB7739"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15662154" w14:textId="1F797643"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0A194678" w14:textId="11BAB6CB"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06B130DB" w14:textId="4303440A"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3172D874" w14:textId="77777777" w:rsidTr="0037700E">
        <w:trPr>
          <w:trHeight w:val="300"/>
        </w:trPr>
        <w:tc>
          <w:tcPr>
            <w:tcW w:w="2306" w:type="dxa"/>
            <w:shd w:val="clear" w:color="auto" w:fill="auto"/>
            <w:vAlign w:val="bottom"/>
            <w:hideMark/>
          </w:tcPr>
          <w:p w14:paraId="1C65DD25"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из него</w:t>
            </w:r>
          </w:p>
        </w:tc>
        <w:tc>
          <w:tcPr>
            <w:tcW w:w="727" w:type="dxa"/>
            <w:shd w:val="clear" w:color="auto" w:fill="auto"/>
            <w:vAlign w:val="bottom"/>
            <w:hideMark/>
          </w:tcPr>
          <w:p w14:paraId="0AE1927C" w14:textId="6F56199C" w:rsidR="0037700E" w:rsidRPr="0087683C" w:rsidRDefault="0037700E" w:rsidP="0037700E">
            <w:pPr>
              <w:spacing w:after="0" w:line="240" w:lineRule="auto"/>
              <w:jc w:val="center"/>
              <w:rPr>
                <w:rFonts w:ascii="Times New Roman" w:eastAsia="Times New Roman" w:hAnsi="Times New Roman"/>
                <w:lang w:eastAsia="ru-RU"/>
              </w:rPr>
            </w:pPr>
          </w:p>
        </w:tc>
        <w:tc>
          <w:tcPr>
            <w:tcW w:w="1185" w:type="dxa"/>
            <w:shd w:val="clear" w:color="auto" w:fill="auto"/>
            <w:vAlign w:val="bottom"/>
            <w:hideMark/>
          </w:tcPr>
          <w:p w14:paraId="0ABD61D0" w14:textId="552157AD"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1E5E15F9" w14:textId="7B2D7829"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1A7DA7C8" w14:textId="1A67C7D0"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619A7194" w14:textId="1A69476A"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7D04375E" w14:textId="53E5609C"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25CD13FA" w14:textId="21B815DE"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478416FE" w14:textId="2E2BAD48"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42645B73" w14:textId="77777777" w:rsidTr="0037700E">
        <w:trPr>
          <w:trHeight w:val="300"/>
        </w:trPr>
        <w:tc>
          <w:tcPr>
            <w:tcW w:w="2306" w:type="dxa"/>
            <w:shd w:val="clear" w:color="auto" w:fill="auto"/>
            <w:vAlign w:val="bottom"/>
            <w:hideMark/>
          </w:tcPr>
          <w:p w14:paraId="1DE6AD3D"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служебные жилые помещения</w:t>
            </w:r>
          </w:p>
        </w:tc>
        <w:tc>
          <w:tcPr>
            <w:tcW w:w="727" w:type="dxa"/>
            <w:shd w:val="clear" w:color="auto" w:fill="auto"/>
            <w:vAlign w:val="bottom"/>
            <w:hideMark/>
          </w:tcPr>
          <w:p w14:paraId="3590C17F"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10</w:t>
            </w:r>
          </w:p>
        </w:tc>
        <w:tc>
          <w:tcPr>
            <w:tcW w:w="1185" w:type="dxa"/>
            <w:shd w:val="clear" w:color="auto" w:fill="auto"/>
            <w:vAlign w:val="bottom"/>
            <w:hideMark/>
          </w:tcPr>
          <w:p w14:paraId="0D5BF1CB"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2.9</w:t>
            </w:r>
          </w:p>
        </w:tc>
        <w:tc>
          <w:tcPr>
            <w:tcW w:w="1694" w:type="dxa"/>
            <w:shd w:val="clear" w:color="auto" w:fill="auto"/>
            <w:vAlign w:val="bottom"/>
            <w:hideMark/>
          </w:tcPr>
          <w:p w14:paraId="1B57A542" w14:textId="5CA36F82"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0C6B8469"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2.9</w:t>
            </w:r>
          </w:p>
        </w:tc>
        <w:tc>
          <w:tcPr>
            <w:tcW w:w="1547" w:type="dxa"/>
            <w:shd w:val="clear" w:color="auto" w:fill="auto"/>
            <w:vAlign w:val="bottom"/>
            <w:hideMark/>
          </w:tcPr>
          <w:p w14:paraId="13C362CD" w14:textId="04F9AB97"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49B1FDDB" w14:textId="79387FC4"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4C649AEA" w14:textId="078A8016"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4A97F37A" w14:textId="67608576"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2147B788" w14:textId="77777777" w:rsidTr="0037700E">
        <w:trPr>
          <w:trHeight w:val="300"/>
        </w:trPr>
        <w:tc>
          <w:tcPr>
            <w:tcW w:w="2306" w:type="dxa"/>
            <w:shd w:val="clear" w:color="auto" w:fill="auto"/>
            <w:vAlign w:val="bottom"/>
            <w:hideMark/>
          </w:tcPr>
          <w:p w14:paraId="1F15133C"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общежития</w:t>
            </w:r>
          </w:p>
        </w:tc>
        <w:tc>
          <w:tcPr>
            <w:tcW w:w="727" w:type="dxa"/>
            <w:shd w:val="clear" w:color="auto" w:fill="auto"/>
            <w:vAlign w:val="bottom"/>
            <w:hideMark/>
          </w:tcPr>
          <w:p w14:paraId="068FB11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11</w:t>
            </w:r>
          </w:p>
        </w:tc>
        <w:tc>
          <w:tcPr>
            <w:tcW w:w="1185" w:type="dxa"/>
            <w:shd w:val="clear" w:color="auto" w:fill="auto"/>
            <w:vAlign w:val="bottom"/>
            <w:hideMark/>
          </w:tcPr>
          <w:p w14:paraId="5188FC4B" w14:textId="7CECE5EB"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0F43B3A6" w14:textId="273D5159"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334F9816" w14:textId="7666893D"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0F8A40FD" w14:textId="56ABD50E"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45EBD7D7" w14:textId="19196982"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03C43A36" w14:textId="7EF15785"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19F9DAB3" w14:textId="0BB78B78"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20A7E8CE" w14:textId="77777777" w:rsidTr="0037700E">
        <w:trPr>
          <w:trHeight w:val="300"/>
        </w:trPr>
        <w:tc>
          <w:tcPr>
            <w:tcW w:w="2306" w:type="dxa"/>
            <w:shd w:val="clear" w:color="auto" w:fill="auto"/>
            <w:vAlign w:val="bottom"/>
            <w:hideMark/>
          </w:tcPr>
          <w:p w14:paraId="5758A037"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жилые помещения маневренного фонда</w:t>
            </w:r>
          </w:p>
        </w:tc>
        <w:tc>
          <w:tcPr>
            <w:tcW w:w="727" w:type="dxa"/>
            <w:shd w:val="clear" w:color="auto" w:fill="auto"/>
            <w:vAlign w:val="bottom"/>
            <w:hideMark/>
          </w:tcPr>
          <w:p w14:paraId="7E07469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12</w:t>
            </w:r>
          </w:p>
        </w:tc>
        <w:tc>
          <w:tcPr>
            <w:tcW w:w="1185" w:type="dxa"/>
            <w:shd w:val="clear" w:color="auto" w:fill="auto"/>
            <w:vAlign w:val="bottom"/>
            <w:hideMark/>
          </w:tcPr>
          <w:p w14:paraId="782B8B7B" w14:textId="1B6E41B4"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3992E74B" w14:textId="6FDB5853"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53BFFA97" w14:textId="4CD8625C"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06FD649A" w14:textId="24424727"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42091115" w14:textId="1DB073F1"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70E121C0" w14:textId="155CB70D"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07D8BBC3" w14:textId="20E720AD"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0E42FA13" w14:textId="77777777" w:rsidTr="0037700E">
        <w:trPr>
          <w:trHeight w:val="300"/>
        </w:trPr>
        <w:tc>
          <w:tcPr>
            <w:tcW w:w="2306" w:type="dxa"/>
            <w:shd w:val="clear" w:color="auto" w:fill="auto"/>
            <w:vAlign w:val="bottom"/>
            <w:hideMark/>
          </w:tcPr>
          <w:p w14:paraId="649AECD1"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Справочно:</w:t>
            </w:r>
          </w:p>
        </w:tc>
        <w:tc>
          <w:tcPr>
            <w:tcW w:w="727" w:type="dxa"/>
            <w:shd w:val="clear" w:color="auto" w:fill="auto"/>
            <w:vAlign w:val="bottom"/>
            <w:hideMark/>
          </w:tcPr>
          <w:p w14:paraId="267C00CB" w14:textId="5DDD541A" w:rsidR="0037700E" w:rsidRPr="0087683C" w:rsidRDefault="0037700E" w:rsidP="0037700E">
            <w:pPr>
              <w:spacing w:after="0" w:line="240" w:lineRule="auto"/>
              <w:jc w:val="center"/>
              <w:rPr>
                <w:rFonts w:ascii="Times New Roman" w:eastAsia="Times New Roman" w:hAnsi="Times New Roman"/>
                <w:lang w:eastAsia="ru-RU"/>
              </w:rPr>
            </w:pPr>
          </w:p>
        </w:tc>
        <w:tc>
          <w:tcPr>
            <w:tcW w:w="1185" w:type="dxa"/>
            <w:shd w:val="clear" w:color="auto" w:fill="auto"/>
            <w:vAlign w:val="bottom"/>
            <w:hideMark/>
          </w:tcPr>
          <w:p w14:paraId="7E3730AD" w14:textId="0EF05FAF"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2653613F" w14:textId="3693882E"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67C6863A" w14:textId="54DC0AC0"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46183ED4" w14:textId="189550E1"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2B2F2A1A" w14:textId="334C7525"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4B6EEE2D" w14:textId="1736E921"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79B4202B" w14:textId="309A64EA"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0292E56A" w14:textId="77777777" w:rsidTr="0037700E">
        <w:trPr>
          <w:trHeight w:val="1200"/>
        </w:trPr>
        <w:tc>
          <w:tcPr>
            <w:tcW w:w="2306" w:type="dxa"/>
            <w:shd w:val="clear" w:color="auto" w:fill="auto"/>
            <w:vAlign w:val="bottom"/>
            <w:hideMark/>
          </w:tcPr>
          <w:p w14:paraId="3A806679"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Из строки 01 общая площадь жилых домов, расположенных на земельных участках, предназначенных для ведения садоводства, тыс м2</w:t>
            </w:r>
          </w:p>
        </w:tc>
        <w:tc>
          <w:tcPr>
            <w:tcW w:w="727" w:type="dxa"/>
            <w:shd w:val="clear" w:color="auto" w:fill="auto"/>
            <w:vAlign w:val="bottom"/>
            <w:hideMark/>
          </w:tcPr>
          <w:p w14:paraId="6AE7F2F1"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13</w:t>
            </w:r>
          </w:p>
        </w:tc>
        <w:tc>
          <w:tcPr>
            <w:tcW w:w="1185" w:type="dxa"/>
            <w:shd w:val="clear" w:color="auto" w:fill="auto"/>
            <w:vAlign w:val="bottom"/>
            <w:hideMark/>
          </w:tcPr>
          <w:p w14:paraId="5F5FF039" w14:textId="2E1E3B40"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7E8FB177" w14:textId="58D3E2B6"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69981E9C" w14:textId="53AD3F80"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0BDB3498" w14:textId="3869F41B"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737D7099" w14:textId="53C68B25"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2E55A56E" w14:textId="02D4F465"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26B82C94" w14:textId="3EB07406" w:rsidR="0037700E" w:rsidRPr="0087683C" w:rsidRDefault="0037700E" w:rsidP="0037700E">
            <w:pPr>
              <w:spacing w:after="0" w:line="240" w:lineRule="auto"/>
              <w:jc w:val="center"/>
              <w:rPr>
                <w:rFonts w:ascii="Times New Roman" w:eastAsia="Times New Roman" w:hAnsi="Times New Roman"/>
                <w:lang w:eastAsia="ru-RU"/>
              </w:rPr>
            </w:pPr>
          </w:p>
        </w:tc>
      </w:tr>
      <w:tr w:rsidR="0037700E" w:rsidRPr="0087683C" w14:paraId="365B2854" w14:textId="77777777" w:rsidTr="0037700E">
        <w:trPr>
          <w:trHeight w:val="300"/>
        </w:trPr>
        <w:tc>
          <w:tcPr>
            <w:tcW w:w="2306" w:type="dxa"/>
            <w:shd w:val="clear" w:color="auto" w:fill="auto"/>
            <w:vAlign w:val="bottom"/>
            <w:hideMark/>
          </w:tcPr>
          <w:p w14:paraId="5877B719"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их количество, ед</w:t>
            </w:r>
          </w:p>
        </w:tc>
        <w:tc>
          <w:tcPr>
            <w:tcW w:w="727" w:type="dxa"/>
            <w:shd w:val="clear" w:color="auto" w:fill="auto"/>
            <w:vAlign w:val="bottom"/>
            <w:hideMark/>
          </w:tcPr>
          <w:p w14:paraId="03B81EA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14</w:t>
            </w:r>
          </w:p>
        </w:tc>
        <w:tc>
          <w:tcPr>
            <w:tcW w:w="1185" w:type="dxa"/>
            <w:shd w:val="clear" w:color="auto" w:fill="auto"/>
            <w:vAlign w:val="bottom"/>
            <w:hideMark/>
          </w:tcPr>
          <w:p w14:paraId="497C3AEA" w14:textId="125FDFE7"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3DED0BD5" w14:textId="031D639C"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49EBC8A3" w14:textId="1982FE1D"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757D0262" w14:textId="515B58FB" w:rsidR="0037700E" w:rsidRPr="0087683C" w:rsidRDefault="0037700E" w:rsidP="0037700E">
            <w:pPr>
              <w:spacing w:after="0" w:line="240" w:lineRule="auto"/>
              <w:jc w:val="center"/>
              <w:rPr>
                <w:rFonts w:ascii="Times New Roman" w:eastAsia="Times New Roman" w:hAnsi="Times New Roman"/>
                <w:lang w:eastAsia="ru-RU"/>
              </w:rPr>
            </w:pPr>
          </w:p>
        </w:tc>
        <w:tc>
          <w:tcPr>
            <w:tcW w:w="1694" w:type="dxa"/>
            <w:shd w:val="clear" w:color="auto" w:fill="auto"/>
            <w:vAlign w:val="bottom"/>
            <w:hideMark/>
          </w:tcPr>
          <w:p w14:paraId="57D15C64" w14:textId="387179BD" w:rsidR="0037700E" w:rsidRPr="0087683C" w:rsidRDefault="0037700E" w:rsidP="0037700E">
            <w:pPr>
              <w:spacing w:after="0" w:line="240" w:lineRule="auto"/>
              <w:jc w:val="center"/>
              <w:rPr>
                <w:rFonts w:ascii="Times New Roman" w:eastAsia="Times New Roman" w:hAnsi="Times New Roman"/>
                <w:lang w:eastAsia="ru-RU"/>
              </w:rPr>
            </w:pPr>
          </w:p>
        </w:tc>
        <w:tc>
          <w:tcPr>
            <w:tcW w:w="1770" w:type="dxa"/>
            <w:shd w:val="clear" w:color="auto" w:fill="auto"/>
            <w:vAlign w:val="bottom"/>
            <w:hideMark/>
          </w:tcPr>
          <w:p w14:paraId="15D24CA9" w14:textId="7458185B" w:rsidR="0037700E" w:rsidRPr="0087683C" w:rsidRDefault="0037700E" w:rsidP="0037700E">
            <w:pPr>
              <w:spacing w:after="0" w:line="240" w:lineRule="auto"/>
              <w:jc w:val="center"/>
              <w:rPr>
                <w:rFonts w:ascii="Times New Roman" w:eastAsia="Times New Roman" w:hAnsi="Times New Roman"/>
                <w:lang w:eastAsia="ru-RU"/>
              </w:rPr>
            </w:pPr>
          </w:p>
        </w:tc>
        <w:tc>
          <w:tcPr>
            <w:tcW w:w="1547" w:type="dxa"/>
            <w:shd w:val="clear" w:color="auto" w:fill="auto"/>
            <w:vAlign w:val="bottom"/>
            <w:hideMark/>
          </w:tcPr>
          <w:p w14:paraId="3FD3AB30" w14:textId="72AB4CF2" w:rsidR="0037700E" w:rsidRPr="0087683C" w:rsidRDefault="0037700E" w:rsidP="0037700E">
            <w:pPr>
              <w:spacing w:after="0" w:line="240" w:lineRule="auto"/>
              <w:jc w:val="center"/>
              <w:rPr>
                <w:rFonts w:ascii="Times New Roman" w:eastAsia="Times New Roman" w:hAnsi="Times New Roman"/>
                <w:lang w:eastAsia="ru-RU"/>
              </w:rPr>
            </w:pPr>
          </w:p>
        </w:tc>
      </w:tr>
    </w:tbl>
    <w:p w14:paraId="2DA48FEB" w14:textId="5468BB06" w:rsidR="0037700E" w:rsidRPr="0087683C" w:rsidRDefault="0037700E" w:rsidP="00BE753E">
      <w:pPr>
        <w:pStyle w:val="S5"/>
        <w:spacing w:line="240" w:lineRule="auto"/>
      </w:pPr>
    </w:p>
    <w:p w14:paraId="50DBC307" w14:textId="19D5B8F7" w:rsidR="0037700E" w:rsidRPr="0087683C" w:rsidRDefault="0037700E" w:rsidP="00BE753E">
      <w:pPr>
        <w:pStyle w:val="S5"/>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1272"/>
        <w:gridCol w:w="1733"/>
        <w:gridCol w:w="1872"/>
        <w:gridCol w:w="1745"/>
        <w:gridCol w:w="1745"/>
        <w:gridCol w:w="1742"/>
      </w:tblGrid>
      <w:tr w:rsidR="0087683C" w:rsidRPr="0087683C" w14:paraId="6FF39358" w14:textId="77777777" w:rsidTr="0037700E">
        <w:trPr>
          <w:trHeight w:val="300"/>
        </w:trPr>
        <w:tc>
          <w:tcPr>
            <w:tcW w:w="5000" w:type="pct"/>
            <w:gridSpan w:val="7"/>
            <w:shd w:val="clear" w:color="000000" w:fill="D3D3D3"/>
            <w:vAlign w:val="center"/>
            <w:hideMark/>
          </w:tcPr>
          <w:p w14:paraId="28E4E360"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Раздел 2. Распределение жилых помещений по количеству комнат (без учета специализированных жилых помещений)</w:t>
            </w:r>
          </w:p>
        </w:tc>
      </w:tr>
      <w:tr w:rsidR="0087683C" w:rsidRPr="0087683C" w14:paraId="3B5C2D11" w14:textId="77777777" w:rsidTr="0037700E">
        <w:trPr>
          <w:trHeight w:val="900"/>
        </w:trPr>
        <w:tc>
          <w:tcPr>
            <w:tcW w:w="1582" w:type="pct"/>
            <w:shd w:val="clear" w:color="000000" w:fill="D3D3D3"/>
            <w:vAlign w:val="center"/>
            <w:hideMark/>
          </w:tcPr>
          <w:p w14:paraId="6E687D05"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Наименование показателей</w:t>
            </w:r>
          </w:p>
        </w:tc>
        <w:tc>
          <w:tcPr>
            <w:tcW w:w="430" w:type="pct"/>
            <w:shd w:val="clear" w:color="000000" w:fill="D3D3D3"/>
            <w:vAlign w:val="center"/>
            <w:hideMark/>
          </w:tcPr>
          <w:p w14:paraId="399111F1"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 строки</w:t>
            </w:r>
          </w:p>
        </w:tc>
        <w:tc>
          <w:tcPr>
            <w:tcW w:w="586" w:type="pct"/>
            <w:shd w:val="clear" w:color="000000" w:fill="D3D3D3"/>
            <w:vAlign w:val="center"/>
            <w:hideMark/>
          </w:tcPr>
          <w:p w14:paraId="0D6A1E66"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Всего</w:t>
            </w:r>
          </w:p>
        </w:tc>
        <w:tc>
          <w:tcPr>
            <w:tcW w:w="633" w:type="pct"/>
            <w:shd w:val="clear" w:color="000000" w:fill="D3D3D3"/>
            <w:vAlign w:val="center"/>
            <w:hideMark/>
          </w:tcPr>
          <w:p w14:paraId="3B1CEC59"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 xml:space="preserve"> в том числе однокомнатных</w:t>
            </w:r>
          </w:p>
        </w:tc>
        <w:tc>
          <w:tcPr>
            <w:tcW w:w="590" w:type="pct"/>
            <w:shd w:val="clear" w:color="000000" w:fill="D3D3D3"/>
            <w:vAlign w:val="center"/>
            <w:hideMark/>
          </w:tcPr>
          <w:p w14:paraId="5FA3DC23"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в том числе 2-комнатных</w:t>
            </w:r>
          </w:p>
        </w:tc>
        <w:tc>
          <w:tcPr>
            <w:tcW w:w="590" w:type="pct"/>
            <w:shd w:val="clear" w:color="000000" w:fill="D3D3D3"/>
            <w:vAlign w:val="center"/>
            <w:hideMark/>
          </w:tcPr>
          <w:p w14:paraId="2C410155"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в том числе 3-комнатных</w:t>
            </w:r>
          </w:p>
        </w:tc>
        <w:tc>
          <w:tcPr>
            <w:tcW w:w="590" w:type="pct"/>
            <w:shd w:val="clear" w:color="000000" w:fill="D3D3D3"/>
            <w:vAlign w:val="center"/>
            <w:hideMark/>
          </w:tcPr>
          <w:p w14:paraId="54DCF2D1"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 xml:space="preserve"> в том числе 4-комнатных и более</w:t>
            </w:r>
          </w:p>
        </w:tc>
      </w:tr>
      <w:tr w:rsidR="0087683C" w:rsidRPr="0087683C" w14:paraId="61F4B70D" w14:textId="77777777" w:rsidTr="0037700E">
        <w:trPr>
          <w:trHeight w:val="300"/>
        </w:trPr>
        <w:tc>
          <w:tcPr>
            <w:tcW w:w="1582" w:type="pct"/>
            <w:shd w:val="clear" w:color="000000" w:fill="D3D3D3"/>
            <w:vAlign w:val="center"/>
            <w:hideMark/>
          </w:tcPr>
          <w:p w14:paraId="5A39C9A7"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А</w:t>
            </w:r>
          </w:p>
        </w:tc>
        <w:tc>
          <w:tcPr>
            <w:tcW w:w="430" w:type="pct"/>
            <w:shd w:val="clear" w:color="000000" w:fill="D3D3D3"/>
            <w:vAlign w:val="center"/>
            <w:hideMark/>
          </w:tcPr>
          <w:p w14:paraId="75F9FBC2"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Б</w:t>
            </w:r>
          </w:p>
        </w:tc>
        <w:tc>
          <w:tcPr>
            <w:tcW w:w="586" w:type="pct"/>
            <w:shd w:val="clear" w:color="000000" w:fill="D3D3D3"/>
            <w:vAlign w:val="center"/>
            <w:hideMark/>
          </w:tcPr>
          <w:p w14:paraId="123C377E"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1</w:t>
            </w:r>
          </w:p>
        </w:tc>
        <w:tc>
          <w:tcPr>
            <w:tcW w:w="633" w:type="pct"/>
            <w:shd w:val="clear" w:color="000000" w:fill="D3D3D3"/>
            <w:vAlign w:val="center"/>
            <w:hideMark/>
          </w:tcPr>
          <w:p w14:paraId="2B29938C"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2</w:t>
            </w:r>
          </w:p>
        </w:tc>
        <w:tc>
          <w:tcPr>
            <w:tcW w:w="590" w:type="pct"/>
            <w:shd w:val="clear" w:color="000000" w:fill="D3D3D3"/>
            <w:vAlign w:val="center"/>
            <w:hideMark/>
          </w:tcPr>
          <w:p w14:paraId="750E333B"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3</w:t>
            </w:r>
          </w:p>
        </w:tc>
        <w:tc>
          <w:tcPr>
            <w:tcW w:w="590" w:type="pct"/>
            <w:shd w:val="clear" w:color="000000" w:fill="D3D3D3"/>
            <w:vAlign w:val="center"/>
            <w:hideMark/>
          </w:tcPr>
          <w:p w14:paraId="3CD04250"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4</w:t>
            </w:r>
          </w:p>
        </w:tc>
        <w:tc>
          <w:tcPr>
            <w:tcW w:w="590" w:type="pct"/>
            <w:shd w:val="clear" w:color="000000" w:fill="D3D3D3"/>
            <w:vAlign w:val="center"/>
            <w:hideMark/>
          </w:tcPr>
          <w:p w14:paraId="1C8CD5D9"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5</w:t>
            </w:r>
          </w:p>
        </w:tc>
      </w:tr>
      <w:tr w:rsidR="0087683C" w:rsidRPr="0087683C" w14:paraId="0FC134ED" w14:textId="77777777" w:rsidTr="0037700E">
        <w:trPr>
          <w:trHeight w:val="300"/>
        </w:trPr>
        <w:tc>
          <w:tcPr>
            <w:tcW w:w="1582" w:type="pct"/>
            <w:shd w:val="clear" w:color="auto" w:fill="auto"/>
            <w:vAlign w:val="center"/>
            <w:hideMark/>
          </w:tcPr>
          <w:p w14:paraId="041F6A08"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Число квартир в многоквартирных домах, ед</w:t>
            </w:r>
          </w:p>
        </w:tc>
        <w:tc>
          <w:tcPr>
            <w:tcW w:w="430" w:type="pct"/>
            <w:shd w:val="clear" w:color="auto" w:fill="auto"/>
            <w:vAlign w:val="center"/>
            <w:hideMark/>
          </w:tcPr>
          <w:p w14:paraId="4433757F"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15</w:t>
            </w:r>
          </w:p>
        </w:tc>
        <w:tc>
          <w:tcPr>
            <w:tcW w:w="586" w:type="pct"/>
            <w:shd w:val="clear" w:color="auto" w:fill="auto"/>
            <w:vAlign w:val="center"/>
            <w:hideMark/>
          </w:tcPr>
          <w:p w14:paraId="052F52A5"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6060</w:t>
            </w:r>
          </w:p>
        </w:tc>
        <w:tc>
          <w:tcPr>
            <w:tcW w:w="633" w:type="pct"/>
            <w:shd w:val="clear" w:color="auto" w:fill="auto"/>
            <w:vAlign w:val="center"/>
            <w:hideMark/>
          </w:tcPr>
          <w:p w14:paraId="03823EB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506</w:t>
            </w:r>
          </w:p>
        </w:tc>
        <w:tc>
          <w:tcPr>
            <w:tcW w:w="590" w:type="pct"/>
            <w:shd w:val="clear" w:color="auto" w:fill="auto"/>
            <w:vAlign w:val="center"/>
            <w:hideMark/>
          </w:tcPr>
          <w:p w14:paraId="36ABA90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2579</w:t>
            </w:r>
          </w:p>
        </w:tc>
        <w:tc>
          <w:tcPr>
            <w:tcW w:w="590" w:type="pct"/>
            <w:shd w:val="clear" w:color="auto" w:fill="auto"/>
            <w:vAlign w:val="center"/>
            <w:hideMark/>
          </w:tcPr>
          <w:p w14:paraId="727F2E47"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2958</w:t>
            </w:r>
          </w:p>
        </w:tc>
        <w:tc>
          <w:tcPr>
            <w:tcW w:w="590" w:type="pct"/>
            <w:shd w:val="clear" w:color="auto" w:fill="auto"/>
            <w:vAlign w:val="center"/>
            <w:hideMark/>
          </w:tcPr>
          <w:p w14:paraId="141F4C5D"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17</w:t>
            </w:r>
          </w:p>
        </w:tc>
      </w:tr>
      <w:tr w:rsidR="0087683C" w:rsidRPr="0087683C" w14:paraId="56AE531C" w14:textId="77777777" w:rsidTr="0037700E">
        <w:trPr>
          <w:trHeight w:val="600"/>
        </w:trPr>
        <w:tc>
          <w:tcPr>
            <w:tcW w:w="1582" w:type="pct"/>
            <w:shd w:val="clear" w:color="auto" w:fill="auto"/>
            <w:vAlign w:val="center"/>
            <w:hideMark/>
          </w:tcPr>
          <w:p w14:paraId="021810DD"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 том числе находящихся в частной собственности</w:t>
            </w:r>
          </w:p>
        </w:tc>
        <w:tc>
          <w:tcPr>
            <w:tcW w:w="430" w:type="pct"/>
            <w:shd w:val="clear" w:color="auto" w:fill="auto"/>
            <w:vAlign w:val="center"/>
            <w:hideMark/>
          </w:tcPr>
          <w:p w14:paraId="704B9A91"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16</w:t>
            </w:r>
          </w:p>
        </w:tc>
        <w:tc>
          <w:tcPr>
            <w:tcW w:w="586" w:type="pct"/>
            <w:shd w:val="clear" w:color="auto" w:fill="auto"/>
            <w:vAlign w:val="center"/>
            <w:hideMark/>
          </w:tcPr>
          <w:p w14:paraId="1F7593EE"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5682</w:t>
            </w:r>
          </w:p>
        </w:tc>
        <w:tc>
          <w:tcPr>
            <w:tcW w:w="633" w:type="pct"/>
            <w:shd w:val="clear" w:color="auto" w:fill="auto"/>
            <w:vAlign w:val="center"/>
            <w:hideMark/>
          </w:tcPr>
          <w:p w14:paraId="7CB8E78D"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467</w:t>
            </w:r>
          </w:p>
        </w:tc>
        <w:tc>
          <w:tcPr>
            <w:tcW w:w="590" w:type="pct"/>
            <w:shd w:val="clear" w:color="auto" w:fill="auto"/>
            <w:vAlign w:val="center"/>
            <w:hideMark/>
          </w:tcPr>
          <w:p w14:paraId="5C98011C"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2486</w:t>
            </w:r>
          </w:p>
        </w:tc>
        <w:tc>
          <w:tcPr>
            <w:tcW w:w="590" w:type="pct"/>
            <w:shd w:val="clear" w:color="auto" w:fill="auto"/>
            <w:vAlign w:val="center"/>
            <w:hideMark/>
          </w:tcPr>
          <w:p w14:paraId="4E6F76CC"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2715</w:t>
            </w:r>
          </w:p>
        </w:tc>
        <w:tc>
          <w:tcPr>
            <w:tcW w:w="590" w:type="pct"/>
            <w:shd w:val="clear" w:color="auto" w:fill="auto"/>
            <w:vAlign w:val="center"/>
            <w:hideMark/>
          </w:tcPr>
          <w:p w14:paraId="252D51F8"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14</w:t>
            </w:r>
          </w:p>
        </w:tc>
      </w:tr>
      <w:tr w:rsidR="0087683C" w:rsidRPr="0087683C" w14:paraId="43B21282" w14:textId="77777777" w:rsidTr="0037700E">
        <w:trPr>
          <w:trHeight w:val="600"/>
        </w:trPr>
        <w:tc>
          <w:tcPr>
            <w:tcW w:w="1582" w:type="pct"/>
            <w:shd w:val="clear" w:color="auto" w:fill="auto"/>
            <w:vAlign w:val="center"/>
            <w:hideMark/>
          </w:tcPr>
          <w:p w14:paraId="78B745F7"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lastRenderedPageBreak/>
              <w:t>Общая площадь квартир в многоквартирных домах, тыс м2</w:t>
            </w:r>
          </w:p>
        </w:tc>
        <w:tc>
          <w:tcPr>
            <w:tcW w:w="430" w:type="pct"/>
            <w:shd w:val="clear" w:color="auto" w:fill="auto"/>
            <w:vAlign w:val="center"/>
            <w:hideMark/>
          </w:tcPr>
          <w:p w14:paraId="2A040B0B"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17</w:t>
            </w:r>
          </w:p>
        </w:tc>
        <w:tc>
          <w:tcPr>
            <w:tcW w:w="586" w:type="pct"/>
            <w:shd w:val="clear" w:color="auto" w:fill="auto"/>
            <w:vAlign w:val="center"/>
            <w:hideMark/>
          </w:tcPr>
          <w:p w14:paraId="782877A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367.1</w:t>
            </w:r>
          </w:p>
        </w:tc>
        <w:tc>
          <w:tcPr>
            <w:tcW w:w="633" w:type="pct"/>
            <w:shd w:val="clear" w:color="auto" w:fill="auto"/>
            <w:vAlign w:val="center"/>
            <w:hideMark/>
          </w:tcPr>
          <w:p w14:paraId="4382B5D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31.8</w:t>
            </w:r>
          </w:p>
        </w:tc>
        <w:tc>
          <w:tcPr>
            <w:tcW w:w="590" w:type="pct"/>
            <w:shd w:val="clear" w:color="auto" w:fill="auto"/>
            <w:vAlign w:val="center"/>
            <w:hideMark/>
          </w:tcPr>
          <w:p w14:paraId="08866B8C"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99.5</w:t>
            </w:r>
          </w:p>
        </w:tc>
        <w:tc>
          <w:tcPr>
            <w:tcW w:w="590" w:type="pct"/>
            <w:shd w:val="clear" w:color="auto" w:fill="auto"/>
            <w:vAlign w:val="center"/>
            <w:hideMark/>
          </w:tcPr>
          <w:p w14:paraId="27D8920F"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233.8</w:t>
            </w:r>
          </w:p>
        </w:tc>
        <w:tc>
          <w:tcPr>
            <w:tcW w:w="590" w:type="pct"/>
            <w:shd w:val="clear" w:color="auto" w:fill="auto"/>
            <w:vAlign w:val="center"/>
            <w:hideMark/>
          </w:tcPr>
          <w:p w14:paraId="3A6805C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w:t>
            </w:r>
          </w:p>
        </w:tc>
      </w:tr>
      <w:tr w:rsidR="0087683C" w:rsidRPr="0087683C" w14:paraId="02203782" w14:textId="77777777" w:rsidTr="0037700E">
        <w:trPr>
          <w:trHeight w:val="600"/>
        </w:trPr>
        <w:tc>
          <w:tcPr>
            <w:tcW w:w="1582" w:type="pct"/>
            <w:shd w:val="clear" w:color="auto" w:fill="auto"/>
            <w:vAlign w:val="center"/>
            <w:hideMark/>
          </w:tcPr>
          <w:p w14:paraId="217CEB0E"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Жилые дома (индивидуально-определенные здания), ед</w:t>
            </w:r>
          </w:p>
        </w:tc>
        <w:tc>
          <w:tcPr>
            <w:tcW w:w="430" w:type="pct"/>
            <w:shd w:val="clear" w:color="auto" w:fill="auto"/>
            <w:vAlign w:val="center"/>
            <w:hideMark/>
          </w:tcPr>
          <w:p w14:paraId="50524C28"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18</w:t>
            </w:r>
          </w:p>
        </w:tc>
        <w:tc>
          <w:tcPr>
            <w:tcW w:w="586" w:type="pct"/>
            <w:shd w:val="clear" w:color="auto" w:fill="auto"/>
            <w:vAlign w:val="center"/>
            <w:hideMark/>
          </w:tcPr>
          <w:p w14:paraId="00406CBB"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3754</w:t>
            </w:r>
          </w:p>
        </w:tc>
        <w:tc>
          <w:tcPr>
            <w:tcW w:w="633" w:type="pct"/>
            <w:shd w:val="clear" w:color="auto" w:fill="auto"/>
            <w:vAlign w:val="center"/>
            <w:hideMark/>
          </w:tcPr>
          <w:p w14:paraId="4297FF6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0</w:t>
            </w:r>
          </w:p>
        </w:tc>
        <w:tc>
          <w:tcPr>
            <w:tcW w:w="590" w:type="pct"/>
            <w:shd w:val="clear" w:color="auto" w:fill="auto"/>
            <w:vAlign w:val="center"/>
            <w:hideMark/>
          </w:tcPr>
          <w:p w14:paraId="5C2CDD9E"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1218</w:t>
            </w:r>
          </w:p>
        </w:tc>
        <w:tc>
          <w:tcPr>
            <w:tcW w:w="590" w:type="pct"/>
            <w:shd w:val="clear" w:color="auto" w:fill="auto"/>
            <w:vAlign w:val="center"/>
            <w:hideMark/>
          </w:tcPr>
          <w:p w14:paraId="403ED329"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2536</w:t>
            </w:r>
          </w:p>
        </w:tc>
        <w:tc>
          <w:tcPr>
            <w:tcW w:w="590" w:type="pct"/>
            <w:shd w:val="clear" w:color="auto" w:fill="auto"/>
            <w:vAlign w:val="center"/>
            <w:hideMark/>
          </w:tcPr>
          <w:p w14:paraId="4537A0CA"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0</w:t>
            </w:r>
          </w:p>
        </w:tc>
      </w:tr>
      <w:tr w:rsidR="0087683C" w:rsidRPr="0087683C" w14:paraId="60BD665F" w14:textId="77777777" w:rsidTr="0037700E">
        <w:trPr>
          <w:trHeight w:val="300"/>
        </w:trPr>
        <w:tc>
          <w:tcPr>
            <w:tcW w:w="1582" w:type="pct"/>
            <w:shd w:val="clear" w:color="auto" w:fill="auto"/>
            <w:vAlign w:val="center"/>
            <w:hideMark/>
          </w:tcPr>
          <w:p w14:paraId="28FE2CB3"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Общая площадь жилых домов, тыс м2</w:t>
            </w:r>
          </w:p>
        </w:tc>
        <w:tc>
          <w:tcPr>
            <w:tcW w:w="430" w:type="pct"/>
            <w:shd w:val="clear" w:color="auto" w:fill="auto"/>
            <w:vAlign w:val="center"/>
            <w:hideMark/>
          </w:tcPr>
          <w:p w14:paraId="3A05AAE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19</w:t>
            </w:r>
          </w:p>
        </w:tc>
        <w:tc>
          <w:tcPr>
            <w:tcW w:w="586" w:type="pct"/>
            <w:shd w:val="clear" w:color="auto" w:fill="auto"/>
            <w:vAlign w:val="center"/>
            <w:hideMark/>
          </w:tcPr>
          <w:p w14:paraId="0679D1D6"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165.59</w:t>
            </w:r>
          </w:p>
        </w:tc>
        <w:tc>
          <w:tcPr>
            <w:tcW w:w="633" w:type="pct"/>
            <w:shd w:val="clear" w:color="auto" w:fill="auto"/>
            <w:vAlign w:val="center"/>
            <w:hideMark/>
          </w:tcPr>
          <w:p w14:paraId="0A73AC87" w14:textId="2381275D" w:rsidR="0037700E" w:rsidRPr="0087683C" w:rsidRDefault="0037700E" w:rsidP="0037700E">
            <w:pPr>
              <w:spacing w:after="0" w:line="240" w:lineRule="auto"/>
              <w:jc w:val="center"/>
              <w:rPr>
                <w:rFonts w:ascii="Times New Roman" w:eastAsia="Times New Roman" w:hAnsi="Times New Roman"/>
                <w:lang w:eastAsia="ru-RU"/>
              </w:rPr>
            </w:pPr>
          </w:p>
        </w:tc>
        <w:tc>
          <w:tcPr>
            <w:tcW w:w="590" w:type="pct"/>
            <w:shd w:val="clear" w:color="auto" w:fill="auto"/>
            <w:vAlign w:val="center"/>
            <w:hideMark/>
          </w:tcPr>
          <w:p w14:paraId="12AE69D9"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49.8</w:t>
            </w:r>
          </w:p>
        </w:tc>
        <w:tc>
          <w:tcPr>
            <w:tcW w:w="590" w:type="pct"/>
            <w:shd w:val="clear" w:color="auto" w:fill="auto"/>
            <w:vAlign w:val="center"/>
            <w:hideMark/>
          </w:tcPr>
          <w:p w14:paraId="481F6327"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115.79</w:t>
            </w:r>
          </w:p>
        </w:tc>
        <w:tc>
          <w:tcPr>
            <w:tcW w:w="590" w:type="pct"/>
            <w:shd w:val="clear" w:color="auto" w:fill="auto"/>
            <w:vAlign w:val="center"/>
            <w:hideMark/>
          </w:tcPr>
          <w:p w14:paraId="772BA748" w14:textId="2CCFCFE9"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53AF58B7" w14:textId="77777777" w:rsidTr="0037700E">
        <w:trPr>
          <w:trHeight w:val="300"/>
        </w:trPr>
        <w:tc>
          <w:tcPr>
            <w:tcW w:w="1582" w:type="pct"/>
            <w:shd w:val="clear" w:color="auto" w:fill="auto"/>
            <w:vAlign w:val="center"/>
            <w:hideMark/>
          </w:tcPr>
          <w:p w14:paraId="5D0D3608"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Дома блокированной застройки, ед</w:t>
            </w:r>
          </w:p>
        </w:tc>
        <w:tc>
          <w:tcPr>
            <w:tcW w:w="430" w:type="pct"/>
            <w:shd w:val="clear" w:color="auto" w:fill="auto"/>
            <w:vAlign w:val="center"/>
            <w:hideMark/>
          </w:tcPr>
          <w:p w14:paraId="5EDEC3D8"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20</w:t>
            </w:r>
          </w:p>
        </w:tc>
        <w:tc>
          <w:tcPr>
            <w:tcW w:w="586" w:type="pct"/>
            <w:shd w:val="clear" w:color="auto" w:fill="auto"/>
            <w:vAlign w:val="center"/>
            <w:hideMark/>
          </w:tcPr>
          <w:p w14:paraId="230C27BD" w14:textId="3B67EF2B" w:rsidR="0037700E" w:rsidRPr="0087683C" w:rsidRDefault="0037700E" w:rsidP="0037700E">
            <w:pPr>
              <w:spacing w:after="0" w:line="240" w:lineRule="auto"/>
              <w:jc w:val="center"/>
              <w:rPr>
                <w:rFonts w:ascii="Times New Roman" w:eastAsia="Times New Roman" w:hAnsi="Times New Roman"/>
                <w:lang w:eastAsia="ru-RU"/>
              </w:rPr>
            </w:pPr>
          </w:p>
        </w:tc>
        <w:tc>
          <w:tcPr>
            <w:tcW w:w="633" w:type="pct"/>
            <w:shd w:val="clear" w:color="auto" w:fill="auto"/>
            <w:vAlign w:val="center"/>
            <w:hideMark/>
          </w:tcPr>
          <w:p w14:paraId="245D3136" w14:textId="1D4F1014" w:rsidR="0037700E" w:rsidRPr="0087683C" w:rsidRDefault="0037700E" w:rsidP="0037700E">
            <w:pPr>
              <w:spacing w:after="0" w:line="240" w:lineRule="auto"/>
              <w:jc w:val="center"/>
              <w:rPr>
                <w:rFonts w:ascii="Times New Roman" w:eastAsia="Times New Roman" w:hAnsi="Times New Roman"/>
                <w:lang w:eastAsia="ru-RU"/>
              </w:rPr>
            </w:pPr>
          </w:p>
        </w:tc>
        <w:tc>
          <w:tcPr>
            <w:tcW w:w="590" w:type="pct"/>
            <w:shd w:val="clear" w:color="auto" w:fill="auto"/>
            <w:vAlign w:val="center"/>
            <w:hideMark/>
          </w:tcPr>
          <w:p w14:paraId="2635BD42" w14:textId="7D287F5E" w:rsidR="0037700E" w:rsidRPr="0087683C" w:rsidRDefault="0037700E" w:rsidP="0037700E">
            <w:pPr>
              <w:spacing w:after="0" w:line="240" w:lineRule="auto"/>
              <w:jc w:val="center"/>
              <w:rPr>
                <w:rFonts w:ascii="Times New Roman" w:eastAsia="Times New Roman" w:hAnsi="Times New Roman"/>
                <w:lang w:eastAsia="ru-RU"/>
              </w:rPr>
            </w:pPr>
          </w:p>
        </w:tc>
        <w:tc>
          <w:tcPr>
            <w:tcW w:w="590" w:type="pct"/>
            <w:shd w:val="clear" w:color="auto" w:fill="auto"/>
            <w:vAlign w:val="center"/>
            <w:hideMark/>
          </w:tcPr>
          <w:p w14:paraId="76AA623E" w14:textId="15AB2A85" w:rsidR="0037700E" w:rsidRPr="0087683C" w:rsidRDefault="0037700E" w:rsidP="0037700E">
            <w:pPr>
              <w:spacing w:after="0" w:line="240" w:lineRule="auto"/>
              <w:jc w:val="center"/>
              <w:rPr>
                <w:rFonts w:ascii="Times New Roman" w:eastAsia="Times New Roman" w:hAnsi="Times New Roman"/>
                <w:lang w:eastAsia="ru-RU"/>
              </w:rPr>
            </w:pPr>
          </w:p>
        </w:tc>
        <w:tc>
          <w:tcPr>
            <w:tcW w:w="590" w:type="pct"/>
            <w:shd w:val="clear" w:color="auto" w:fill="auto"/>
            <w:vAlign w:val="center"/>
            <w:hideMark/>
          </w:tcPr>
          <w:p w14:paraId="0187D97E" w14:textId="628ADD0C" w:rsidR="0037700E" w:rsidRPr="0087683C" w:rsidRDefault="0037700E" w:rsidP="0037700E">
            <w:pPr>
              <w:spacing w:after="0" w:line="240" w:lineRule="auto"/>
              <w:jc w:val="center"/>
              <w:rPr>
                <w:rFonts w:ascii="Times New Roman" w:eastAsia="Times New Roman" w:hAnsi="Times New Roman"/>
                <w:lang w:eastAsia="ru-RU"/>
              </w:rPr>
            </w:pPr>
          </w:p>
        </w:tc>
      </w:tr>
      <w:tr w:rsidR="0037700E" w:rsidRPr="0087683C" w14:paraId="0BBF619E" w14:textId="77777777" w:rsidTr="0037700E">
        <w:trPr>
          <w:trHeight w:val="600"/>
        </w:trPr>
        <w:tc>
          <w:tcPr>
            <w:tcW w:w="1582" w:type="pct"/>
            <w:shd w:val="clear" w:color="auto" w:fill="auto"/>
            <w:vAlign w:val="center"/>
            <w:hideMark/>
          </w:tcPr>
          <w:p w14:paraId="08EB4930"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Общая площадь домов блокированной застройки, тыс м2</w:t>
            </w:r>
          </w:p>
        </w:tc>
        <w:tc>
          <w:tcPr>
            <w:tcW w:w="430" w:type="pct"/>
            <w:shd w:val="clear" w:color="auto" w:fill="auto"/>
            <w:vAlign w:val="center"/>
            <w:hideMark/>
          </w:tcPr>
          <w:p w14:paraId="45637A2C"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21</w:t>
            </w:r>
          </w:p>
        </w:tc>
        <w:tc>
          <w:tcPr>
            <w:tcW w:w="586" w:type="pct"/>
            <w:shd w:val="clear" w:color="auto" w:fill="auto"/>
            <w:vAlign w:val="center"/>
            <w:hideMark/>
          </w:tcPr>
          <w:p w14:paraId="1452CB9E" w14:textId="044F0010" w:rsidR="0037700E" w:rsidRPr="0087683C" w:rsidRDefault="0037700E" w:rsidP="0037700E">
            <w:pPr>
              <w:spacing w:after="0" w:line="240" w:lineRule="auto"/>
              <w:jc w:val="center"/>
              <w:rPr>
                <w:rFonts w:ascii="Times New Roman" w:eastAsia="Times New Roman" w:hAnsi="Times New Roman"/>
                <w:lang w:eastAsia="ru-RU"/>
              </w:rPr>
            </w:pPr>
          </w:p>
        </w:tc>
        <w:tc>
          <w:tcPr>
            <w:tcW w:w="633" w:type="pct"/>
            <w:shd w:val="clear" w:color="auto" w:fill="auto"/>
            <w:vAlign w:val="center"/>
            <w:hideMark/>
          </w:tcPr>
          <w:p w14:paraId="475A39E0" w14:textId="65C20C19" w:rsidR="0037700E" w:rsidRPr="0087683C" w:rsidRDefault="0037700E" w:rsidP="0037700E">
            <w:pPr>
              <w:spacing w:after="0" w:line="240" w:lineRule="auto"/>
              <w:jc w:val="center"/>
              <w:rPr>
                <w:rFonts w:ascii="Times New Roman" w:eastAsia="Times New Roman" w:hAnsi="Times New Roman"/>
                <w:lang w:eastAsia="ru-RU"/>
              </w:rPr>
            </w:pPr>
          </w:p>
        </w:tc>
        <w:tc>
          <w:tcPr>
            <w:tcW w:w="590" w:type="pct"/>
            <w:shd w:val="clear" w:color="auto" w:fill="auto"/>
            <w:vAlign w:val="center"/>
            <w:hideMark/>
          </w:tcPr>
          <w:p w14:paraId="6B6B192B" w14:textId="60571450" w:rsidR="0037700E" w:rsidRPr="0087683C" w:rsidRDefault="0037700E" w:rsidP="0037700E">
            <w:pPr>
              <w:spacing w:after="0" w:line="240" w:lineRule="auto"/>
              <w:jc w:val="center"/>
              <w:rPr>
                <w:rFonts w:ascii="Times New Roman" w:eastAsia="Times New Roman" w:hAnsi="Times New Roman"/>
                <w:lang w:eastAsia="ru-RU"/>
              </w:rPr>
            </w:pPr>
          </w:p>
        </w:tc>
        <w:tc>
          <w:tcPr>
            <w:tcW w:w="590" w:type="pct"/>
            <w:shd w:val="clear" w:color="auto" w:fill="auto"/>
            <w:vAlign w:val="center"/>
            <w:hideMark/>
          </w:tcPr>
          <w:p w14:paraId="06B17BD0" w14:textId="07B33D39" w:rsidR="0037700E" w:rsidRPr="0087683C" w:rsidRDefault="0037700E" w:rsidP="0037700E">
            <w:pPr>
              <w:spacing w:after="0" w:line="240" w:lineRule="auto"/>
              <w:jc w:val="center"/>
              <w:rPr>
                <w:rFonts w:ascii="Times New Roman" w:eastAsia="Times New Roman" w:hAnsi="Times New Roman"/>
                <w:lang w:eastAsia="ru-RU"/>
              </w:rPr>
            </w:pPr>
          </w:p>
        </w:tc>
        <w:tc>
          <w:tcPr>
            <w:tcW w:w="590" w:type="pct"/>
            <w:shd w:val="clear" w:color="auto" w:fill="auto"/>
            <w:vAlign w:val="center"/>
            <w:hideMark/>
          </w:tcPr>
          <w:p w14:paraId="61E79155" w14:textId="0240665D" w:rsidR="0037700E" w:rsidRPr="0087683C" w:rsidRDefault="0037700E" w:rsidP="0037700E">
            <w:pPr>
              <w:spacing w:after="0" w:line="240" w:lineRule="auto"/>
              <w:jc w:val="center"/>
              <w:rPr>
                <w:rFonts w:ascii="Times New Roman" w:eastAsia="Times New Roman" w:hAnsi="Times New Roman"/>
                <w:lang w:eastAsia="ru-RU"/>
              </w:rPr>
            </w:pPr>
          </w:p>
        </w:tc>
      </w:tr>
    </w:tbl>
    <w:p w14:paraId="372591E8" w14:textId="375B3145" w:rsidR="0037700E" w:rsidRPr="0087683C" w:rsidRDefault="0037700E" w:rsidP="00BE753E">
      <w:pPr>
        <w:pStyle w:val="S5"/>
        <w:spacing w:line="240" w:lineRule="auto"/>
      </w:pPr>
    </w:p>
    <w:p w14:paraId="407E028D" w14:textId="3D34B6EF" w:rsidR="0037700E" w:rsidRPr="0087683C" w:rsidRDefault="0037700E" w:rsidP="00BE753E">
      <w:pPr>
        <w:pStyle w:val="S5"/>
        <w:spacing w:line="240" w:lineRule="auto"/>
      </w:pPr>
    </w:p>
    <w:tbl>
      <w:tblPr>
        <w:tblW w:w="5000" w:type="pct"/>
        <w:tblLook w:val="04A0" w:firstRow="1" w:lastRow="0" w:firstColumn="1" w:lastColumn="0" w:noHBand="0" w:noVBand="1"/>
      </w:tblPr>
      <w:tblGrid>
        <w:gridCol w:w="4677"/>
        <w:gridCol w:w="1272"/>
        <w:gridCol w:w="1733"/>
        <w:gridCol w:w="1872"/>
        <w:gridCol w:w="1745"/>
        <w:gridCol w:w="1745"/>
        <w:gridCol w:w="1742"/>
      </w:tblGrid>
      <w:tr w:rsidR="0087683C" w:rsidRPr="0087683C" w14:paraId="6811115F" w14:textId="77777777" w:rsidTr="0037700E">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000000" w:fill="D3D3D3"/>
            <w:vAlign w:val="center"/>
            <w:hideMark/>
          </w:tcPr>
          <w:p w14:paraId="500B999E"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Раздел 2. Распределение жилых помещений по количеству комнат (без учета специализированных жилых помещений)</w:t>
            </w:r>
          </w:p>
        </w:tc>
      </w:tr>
      <w:tr w:rsidR="0087683C" w:rsidRPr="0087683C" w14:paraId="5E157B7E" w14:textId="77777777" w:rsidTr="0037700E">
        <w:trPr>
          <w:trHeight w:val="900"/>
        </w:trPr>
        <w:tc>
          <w:tcPr>
            <w:tcW w:w="1582" w:type="pct"/>
            <w:tcBorders>
              <w:top w:val="nil"/>
              <w:left w:val="single" w:sz="4" w:space="0" w:color="auto"/>
              <w:bottom w:val="single" w:sz="4" w:space="0" w:color="auto"/>
              <w:right w:val="single" w:sz="4" w:space="0" w:color="auto"/>
            </w:tcBorders>
            <w:shd w:val="clear" w:color="000000" w:fill="D3D3D3"/>
            <w:vAlign w:val="center"/>
            <w:hideMark/>
          </w:tcPr>
          <w:p w14:paraId="71D45495"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Наименование показателей</w:t>
            </w:r>
          </w:p>
        </w:tc>
        <w:tc>
          <w:tcPr>
            <w:tcW w:w="430" w:type="pct"/>
            <w:tcBorders>
              <w:top w:val="nil"/>
              <w:left w:val="nil"/>
              <w:bottom w:val="single" w:sz="4" w:space="0" w:color="auto"/>
              <w:right w:val="single" w:sz="4" w:space="0" w:color="auto"/>
            </w:tcBorders>
            <w:shd w:val="clear" w:color="000000" w:fill="D3D3D3"/>
            <w:vAlign w:val="center"/>
            <w:hideMark/>
          </w:tcPr>
          <w:p w14:paraId="79BDC79E"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 строки</w:t>
            </w:r>
          </w:p>
        </w:tc>
        <w:tc>
          <w:tcPr>
            <w:tcW w:w="586" w:type="pct"/>
            <w:tcBorders>
              <w:top w:val="nil"/>
              <w:left w:val="nil"/>
              <w:bottom w:val="single" w:sz="4" w:space="0" w:color="auto"/>
              <w:right w:val="single" w:sz="4" w:space="0" w:color="auto"/>
            </w:tcBorders>
            <w:shd w:val="clear" w:color="000000" w:fill="D3D3D3"/>
            <w:vAlign w:val="center"/>
            <w:hideMark/>
          </w:tcPr>
          <w:p w14:paraId="00A00365"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Всего</w:t>
            </w:r>
          </w:p>
        </w:tc>
        <w:tc>
          <w:tcPr>
            <w:tcW w:w="633" w:type="pct"/>
            <w:tcBorders>
              <w:top w:val="nil"/>
              <w:left w:val="nil"/>
              <w:bottom w:val="single" w:sz="4" w:space="0" w:color="auto"/>
              <w:right w:val="single" w:sz="4" w:space="0" w:color="auto"/>
            </w:tcBorders>
            <w:shd w:val="clear" w:color="000000" w:fill="D3D3D3"/>
            <w:vAlign w:val="center"/>
            <w:hideMark/>
          </w:tcPr>
          <w:p w14:paraId="15AEEB12"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 xml:space="preserve"> в том числе однокомнатных</w:t>
            </w:r>
          </w:p>
        </w:tc>
        <w:tc>
          <w:tcPr>
            <w:tcW w:w="590" w:type="pct"/>
            <w:tcBorders>
              <w:top w:val="nil"/>
              <w:left w:val="nil"/>
              <w:bottom w:val="single" w:sz="4" w:space="0" w:color="auto"/>
              <w:right w:val="single" w:sz="4" w:space="0" w:color="auto"/>
            </w:tcBorders>
            <w:shd w:val="clear" w:color="000000" w:fill="D3D3D3"/>
            <w:vAlign w:val="center"/>
            <w:hideMark/>
          </w:tcPr>
          <w:p w14:paraId="727CDFEA"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в том числе 2-комнатных</w:t>
            </w:r>
          </w:p>
        </w:tc>
        <w:tc>
          <w:tcPr>
            <w:tcW w:w="590" w:type="pct"/>
            <w:tcBorders>
              <w:top w:val="nil"/>
              <w:left w:val="nil"/>
              <w:bottom w:val="single" w:sz="4" w:space="0" w:color="auto"/>
              <w:right w:val="single" w:sz="4" w:space="0" w:color="auto"/>
            </w:tcBorders>
            <w:shd w:val="clear" w:color="000000" w:fill="D3D3D3"/>
            <w:vAlign w:val="center"/>
            <w:hideMark/>
          </w:tcPr>
          <w:p w14:paraId="3BA6F933"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в том числе 3-комнатных</w:t>
            </w:r>
          </w:p>
        </w:tc>
        <w:tc>
          <w:tcPr>
            <w:tcW w:w="590" w:type="pct"/>
            <w:tcBorders>
              <w:top w:val="nil"/>
              <w:left w:val="nil"/>
              <w:bottom w:val="single" w:sz="4" w:space="0" w:color="auto"/>
              <w:right w:val="single" w:sz="4" w:space="0" w:color="auto"/>
            </w:tcBorders>
            <w:shd w:val="clear" w:color="000000" w:fill="D3D3D3"/>
            <w:vAlign w:val="center"/>
            <w:hideMark/>
          </w:tcPr>
          <w:p w14:paraId="0FB2EC07"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 xml:space="preserve"> в том числе 4-комнатных и более</w:t>
            </w:r>
          </w:p>
        </w:tc>
      </w:tr>
      <w:tr w:rsidR="0087683C" w:rsidRPr="0087683C" w14:paraId="593138CC" w14:textId="77777777" w:rsidTr="0037700E">
        <w:trPr>
          <w:trHeight w:val="300"/>
        </w:trPr>
        <w:tc>
          <w:tcPr>
            <w:tcW w:w="1582" w:type="pct"/>
            <w:tcBorders>
              <w:top w:val="nil"/>
              <w:left w:val="single" w:sz="4" w:space="0" w:color="auto"/>
              <w:bottom w:val="single" w:sz="4" w:space="0" w:color="auto"/>
              <w:right w:val="single" w:sz="4" w:space="0" w:color="auto"/>
            </w:tcBorders>
            <w:shd w:val="clear" w:color="000000" w:fill="D3D3D3"/>
            <w:vAlign w:val="center"/>
            <w:hideMark/>
          </w:tcPr>
          <w:p w14:paraId="792F7E64"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А</w:t>
            </w:r>
          </w:p>
        </w:tc>
        <w:tc>
          <w:tcPr>
            <w:tcW w:w="430" w:type="pct"/>
            <w:tcBorders>
              <w:top w:val="nil"/>
              <w:left w:val="nil"/>
              <w:bottom w:val="single" w:sz="4" w:space="0" w:color="auto"/>
              <w:right w:val="single" w:sz="4" w:space="0" w:color="auto"/>
            </w:tcBorders>
            <w:shd w:val="clear" w:color="000000" w:fill="D3D3D3"/>
            <w:vAlign w:val="center"/>
            <w:hideMark/>
          </w:tcPr>
          <w:p w14:paraId="2E10B891"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Б</w:t>
            </w:r>
          </w:p>
        </w:tc>
        <w:tc>
          <w:tcPr>
            <w:tcW w:w="586" w:type="pct"/>
            <w:tcBorders>
              <w:top w:val="nil"/>
              <w:left w:val="nil"/>
              <w:bottom w:val="single" w:sz="4" w:space="0" w:color="auto"/>
              <w:right w:val="single" w:sz="4" w:space="0" w:color="auto"/>
            </w:tcBorders>
            <w:shd w:val="clear" w:color="000000" w:fill="D3D3D3"/>
            <w:vAlign w:val="center"/>
            <w:hideMark/>
          </w:tcPr>
          <w:p w14:paraId="52855E6D"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1</w:t>
            </w:r>
          </w:p>
        </w:tc>
        <w:tc>
          <w:tcPr>
            <w:tcW w:w="633" w:type="pct"/>
            <w:tcBorders>
              <w:top w:val="nil"/>
              <w:left w:val="nil"/>
              <w:bottom w:val="single" w:sz="4" w:space="0" w:color="auto"/>
              <w:right w:val="single" w:sz="4" w:space="0" w:color="auto"/>
            </w:tcBorders>
            <w:shd w:val="clear" w:color="000000" w:fill="D3D3D3"/>
            <w:vAlign w:val="center"/>
            <w:hideMark/>
          </w:tcPr>
          <w:p w14:paraId="61846DF0"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2</w:t>
            </w:r>
          </w:p>
        </w:tc>
        <w:tc>
          <w:tcPr>
            <w:tcW w:w="590" w:type="pct"/>
            <w:tcBorders>
              <w:top w:val="nil"/>
              <w:left w:val="nil"/>
              <w:bottom w:val="single" w:sz="4" w:space="0" w:color="auto"/>
              <w:right w:val="single" w:sz="4" w:space="0" w:color="auto"/>
            </w:tcBorders>
            <w:shd w:val="clear" w:color="000000" w:fill="D3D3D3"/>
            <w:vAlign w:val="center"/>
            <w:hideMark/>
          </w:tcPr>
          <w:p w14:paraId="307A7112"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3</w:t>
            </w:r>
          </w:p>
        </w:tc>
        <w:tc>
          <w:tcPr>
            <w:tcW w:w="590" w:type="pct"/>
            <w:tcBorders>
              <w:top w:val="nil"/>
              <w:left w:val="nil"/>
              <w:bottom w:val="single" w:sz="4" w:space="0" w:color="auto"/>
              <w:right w:val="single" w:sz="4" w:space="0" w:color="auto"/>
            </w:tcBorders>
            <w:shd w:val="clear" w:color="000000" w:fill="D3D3D3"/>
            <w:vAlign w:val="center"/>
            <w:hideMark/>
          </w:tcPr>
          <w:p w14:paraId="6450940E"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4</w:t>
            </w:r>
          </w:p>
        </w:tc>
        <w:tc>
          <w:tcPr>
            <w:tcW w:w="590" w:type="pct"/>
            <w:tcBorders>
              <w:top w:val="nil"/>
              <w:left w:val="nil"/>
              <w:bottom w:val="single" w:sz="4" w:space="0" w:color="auto"/>
              <w:right w:val="single" w:sz="4" w:space="0" w:color="auto"/>
            </w:tcBorders>
            <w:shd w:val="clear" w:color="000000" w:fill="D3D3D3"/>
            <w:vAlign w:val="center"/>
            <w:hideMark/>
          </w:tcPr>
          <w:p w14:paraId="024CD919"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5</w:t>
            </w:r>
          </w:p>
        </w:tc>
      </w:tr>
      <w:tr w:rsidR="0087683C" w:rsidRPr="0087683C" w14:paraId="2686069B" w14:textId="77777777" w:rsidTr="0037700E">
        <w:trPr>
          <w:trHeight w:val="300"/>
        </w:trPr>
        <w:tc>
          <w:tcPr>
            <w:tcW w:w="1582" w:type="pct"/>
            <w:tcBorders>
              <w:top w:val="nil"/>
              <w:left w:val="single" w:sz="4" w:space="0" w:color="auto"/>
              <w:bottom w:val="single" w:sz="4" w:space="0" w:color="auto"/>
              <w:right w:val="single" w:sz="4" w:space="0" w:color="auto"/>
            </w:tcBorders>
            <w:shd w:val="clear" w:color="auto" w:fill="auto"/>
            <w:vAlign w:val="bottom"/>
            <w:hideMark/>
          </w:tcPr>
          <w:p w14:paraId="505CC41A"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Число квартир в многоквартирных домах, ед</w:t>
            </w:r>
          </w:p>
        </w:tc>
        <w:tc>
          <w:tcPr>
            <w:tcW w:w="430" w:type="pct"/>
            <w:tcBorders>
              <w:top w:val="nil"/>
              <w:left w:val="nil"/>
              <w:bottom w:val="single" w:sz="4" w:space="0" w:color="auto"/>
              <w:right w:val="single" w:sz="4" w:space="0" w:color="auto"/>
            </w:tcBorders>
            <w:shd w:val="clear" w:color="auto" w:fill="auto"/>
            <w:vAlign w:val="bottom"/>
            <w:hideMark/>
          </w:tcPr>
          <w:p w14:paraId="11DBE9B2"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15</w:t>
            </w:r>
          </w:p>
        </w:tc>
        <w:tc>
          <w:tcPr>
            <w:tcW w:w="586" w:type="pct"/>
            <w:tcBorders>
              <w:top w:val="nil"/>
              <w:left w:val="nil"/>
              <w:bottom w:val="single" w:sz="4" w:space="0" w:color="auto"/>
              <w:right w:val="single" w:sz="4" w:space="0" w:color="auto"/>
            </w:tcBorders>
            <w:shd w:val="clear" w:color="auto" w:fill="auto"/>
            <w:vAlign w:val="bottom"/>
            <w:hideMark/>
          </w:tcPr>
          <w:p w14:paraId="3CA119BF"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6060</w:t>
            </w:r>
          </w:p>
        </w:tc>
        <w:tc>
          <w:tcPr>
            <w:tcW w:w="633" w:type="pct"/>
            <w:tcBorders>
              <w:top w:val="nil"/>
              <w:left w:val="nil"/>
              <w:bottom w:val="single" w:sz="4" w:space="0" w:color="auto"/>
              <w:right w:val="single" w:sz="4" w:space="0" w:color="auto"/>
            </w:tcBorders>
            <w:shd w:val="clear" w:color="auto" w:fill="auto"/>
            <w:vAlign w:val="bottom"/>
            <w:hideMark/>
          </w:tcPr>
          <w:p w14:paraId="0B65843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506</w:t>
            </w:r>
          </w:p>
        </w:tc>
        <w:tc>
          <w:tcPr>
            <w:tcW w:w="590" w:type="pct"/>
            <w:tcBorders>
              <w:top w:val="nil"/>
              <w:left w:val="nil"/>
              <w:bottom w:val="single" w:sz="4" w:space="0" w:color="auto"/>
              <w:right w:val="single" w:sz="4" w:space="0" w:color="auto"/>
            </w:tcBorders>
            <w:shd w:val="clear" w:color="auto" w:fill="auto"/>
            <w:vAlign w:val="bottom"/>
            <w:hideMark/>
          </w:tcPr>
          <w:p w14:paraId="508CEA12"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2579</w:t>
            </w:r>
          </w:p>
        </w:tc>
        <w:tc>
          <w:tcPr>
            <w:tcW w:w="590" w:type="pct"/>
            <w:tcBorders>
              <w:top w:val="nil"/>
              <w:left w:val="nil"/>
              <w:bottom w:val="single" w:sz="4" w:space="0" w:color="auto"/>
              <w:right w:val="single" w:sz="4" w:space="0" w:color="auto"/>
            </w:tcBorders>
            <w:shd w:val="clear" w:color="auto" w:fill="auto"/>
            <w:vAlign w:val="bottom"/>
            <w:hideMark/>
          </w:tcPr>
          <w:p w14:paraId="48FC9D1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2958</w:t>
            </w:r>
          </w:p>
        </w:tc>
        <w:tc>
          <w:tcPr>
            <w:tcW w:w="590" w:type="pct"/>
            <w:tcBorders>
              <w:top w:val="nil"/>
              <w:left w:val="nil"/>
              <w:bottom w:val="single" w:sz="4" w:space="0" w:color="auto"/>
              <w:right w:val="single" w:sz="4" w:space="0" w:color="auto"/>
            </w:tcBorders>
            <w:shd w:val="clear" w:color="auto" w:fill="auto"/>
            <w:vAlign w:val="bottom"/>
            <w:hideMark/>
          </w:tcPr>
          <w:p w14:paraId="1E225791"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17</w:t>
            </w:r>
          </w:p>
        </w:tc>
      </w:tr>
      <w:tr w:rsidR="0087683C" w:rsidRPr="0087683C" w14:paraId="3C06CF51" w14:textId="77777777" w:rsidTr="0037700E">
        <w:trPr>
          <w:trHeight w:val="600"/>
        </w:trPr>
        <w:tc>
          <w:tcPr>
            <w:tcW w:w="1582" w:type="pct"/>
            <w:tcBorders>
              <w:top w:val="nil"/>
              <w:left w:val="single" w:sz="4" w:space="0" w:color="auto"/>
              <w:bottom w:val="single" w:sz="4" w:space="0" w:color="auto"/>
              <w:right w:val="single" w:sz="4" w:space="0" w:color="auto"/>
            </w:tcBorders>
            <w:shd w:val="clear" w:color="auto" w:fill="auto"/>
            <w:vAlign w:val="bottom"/>
            <w:hideMark/>
          </w:tcPr>
          <w:p w14:paraId="7EB8333C"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 том числе находящихся в частной собственности</w:t>
            </w:r>
          </w:p>
        </w:tc>
        <w:tc>
          <w:tcPr>
            <w:tcW w:w="430" w:type="pct"/>
            <w:tcBorders>
              <w:top w:val="nil"/>
              <w:left w:val="nil"/>
              <w:bottom w:val="single" w:sz="4" w:space="0" w:color="auto"/>
              <w:right w:val="single" w:sz="4" w:space="0" w:color="auto"/>
            </w:tcBorders>
            <w:shd w:val="clear" w:color="auto" w:fill="auto"/>
            <w:vAlign w:val="bottom"/>
            <w:hideMark/>
          </w:tcPr>
          <w:p w14:paraId="7B927736"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16</w:t>
            </w:r>
          </w:p>
        </w:tc>
        <w:tc>
          <w:tcPr>
            <w:tcW w:w="586" w:type="pct"/>
            <w:tcBorders>
              <w:top w:val="nil"/>
              <w:left w:val="nil"/>
              <w:bottom w:val="single" w:sz="4" w:space="0" w:color="auto"/>
              <w:right w:val="single" w:sz="4" w:space="0" w:color="auto"/>
            </w:tcBorders>
            <w:shd w:val="clear" w:color="auto" w:fill="auto"/>
            <w:vAlign w:val="bottom"/>
            <w:hideMark/>
          </w:tcPr>
          <w:p w14:paraId="3CF43A8B"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5682</w:t>
            </w:r>
          </w:p>
        </w:tc>
        <w:tc>
          <w:tcPr>
            <w:tcW w:w="633" w:type="pct"/>
            <w:tcBorders>
              <w:top w:val="nil"/>
              <w:left w:val="nil"/>
              <w:bottom w:val="single" w:sz="4" w:space="0" w:color="auto"/>
              <w:right w:val="single" w:sz="4" w:space="0" w:color="auto"/>
            </w:tcBorders>
            <w:shd w:val="clear" w:color="auto" w:fill="auto"/>
            <w:vAlign w:val="bottom"/>
            <w:hideMark/>
          </w:tcPr>
          <w:p w14:paraId="0076BDF1"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467</w:t>
            </w:r>
          </w:p>
        </w:tc>
        <w:tc>
          <w:tcPr>
            <w:tcW w:w="590" w:type="pct"/>
            <w:tcBorders>
              <w:top w:val="nil"/>
              <w:left w:val="nil"/>
              <w:bottom w:val="single" w:sz="4" w:space="0" w:color="auto"/>
              <w:right w:val="single" w:sz="4" w:space="0" w:color="auto"/>
            </w:tcBorders>
            <w:shd w:val="clear" w:color="auto" w:fill="auto"/>
            <w:vAlign w:val="bottom"/>
            <w:hideMark/>
          </w:tcPr>
          <w:p w14:paraId="6661790D"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2486</w:t>
            </w:r>
          </w:p>
        </w:tc>
        <w:tc>
          <w:tcPr>
            <w:tcW w:w="590" w:type="pct"/>
            <w:tcBorders>
              <w:top w:val="nil"/>
              <w:left w:val="nil"/>
              <w:bottom w:val="single" w:sz="4" w:space="0" w:color="auto"/>
              <w:right w:val="single" w:sz="4" w:space="0" w:color="auto"/>
            </w:tcBorders>
            <w:shd w:val="clear" w:color="auto" w:fill="auto"/>
            <w:vAlign w:val="bottom"/>
            <w:hideMark/>
          </w:tcPr>
          <w:p w14:paraId="446DD1E6"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2715</w:t>
            </w:r>
          </w:p>
        </w:tc>
        <w:tc>
          <w:tcPr>
            <w:tcW w:w="590" w:type="pct"/>
            <w:tcBorders>
              <w:top w:val="nil"/>
              <w:left w:val="nil"/>
              <w:bottom w:val="single" w:sz="4" w:space="0" w:color="auto"/>
              <w:right w:val="single" w:sz="4" w:space="0" w:color="auto"/>
            </w:tcBorders>
            <w:shd w:val="clear" w:color="auto" w:fill="auto"/>
            <w:vAlign w:val="bottom"/>
            <w:hideMark/>
          </w:tcPr>
          <w:p w14:paraId="441A3241"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14</w:t>
            </w:r>
          </w:p>
        </w:tc>
      </w:tr>
      <w:tr w:rsidR="0087683C" w:rsidRPr="0087683C" w14:paraId="490D4EAE" w14:textId="77777777" w:rsidTr="0037700E">
        <w:trPr>
          <w:trHeight w:val="600"/>
        </w:trPr>
        <w:tc>
          <w:tcPr>
            <w:tcW w:w="1582" w:type="pct"/>
            <w:tcBorders>
              <w:top w:val="nil"/>
              <w:left w:val="single" w:sz="4" w:space="0" w:color="auto"/>
              <w:bottom w:val="single" w:sz="4" w:space="0" w:color="auto"/>
              <w:right w:val="single" w:sz="4" w:space="0" w:color="auto"/>
            </w:tcBorders>
            <w:shd w:val="clear" w:color="auto" w:fill="auto"/>
            <w:vAlign w:val="bottom"/>
            <w:hideMark/>
          </w:tcPr>
          <w:p w14:paraId="6C4C18E3"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Общая площадь квартир в многоквартирных домах, тыс м2</w:t>
            </w:r>
          </w:p>
        </w:tc>
        <w:tc>
          <w:tcPr>
            <w:tcW w:w="430" w:type="pct"/>
            <w:tcBorders>
              <w:top w:val="nil"/>
              <w:left w:val="nil"/>
              <w:bottom w:val="single" w:sz="4" w:space="0" w:color="auto"/>
              <w:right w:val="single" w:sz="4" w:space="0" w:color="auto"/>
            </w:tcBorders>
            <w:shd w:val="clear" w:color="auto" w:fill="auto"/>
            <w:vAlign w:val="bottom"/>
            <w:hideMark/>
          </w:tcPr>
          <w:p w14:paraId="3E639ABA"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17</w:t>
            </w:r>
          </w:p>
        </w:tc>
        <w:tc>
          <w:tcPr>
            <w:tcW w:w="586" w:type="pct"/>
            <w:tcBorders>
              <w:top w:val="nil"/>
              <w:left w:val="nil"/>
              <w:bottom w:val="single" w:sz="4" w:space="0" w:color="auto"/>
              <w:right w:val="single" w:sz="4" w:space="0" w:color="auto"/>
            </w:tcBorders>
            <w:shd w:val="clear" w:color="auto" w:fill="auto"/>
            <w:vAlign w:val="bottom"/>
            <w:hideMark/>
          </w:tcPr>
          <w:p w14:paraId="0E339888"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367.1</w:t>
            </w:r>
          </w:p>
        </w:tc>
        <w:tc>
          <w:tcPr>
            <w:tcW w:w="633" w:type="pct"/>
            <w:tcBorders>
              <w:top w:val="nil"/>
              <w:left w:val="nil"/>
              <w:bottom w:val="single" w:sz="4" w:space="0" w:color="auto"/>
              <w:right w:val="single" w:sz="4" w:space="0" w:color="auto"/>
            </w:tcBorders>
            <w:shd w:val="clear" w:color="auto" w:fill="auto"/>
            <w:vAlign w:val="bottom"/>
            <w:hideMark/>
          </w:tcPr>
          <w:p w14:paraId="6C6F4D67"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31.8</w:t>
            </w:r>
          </w:p>
        </w:tc>
        <w:tc>
          <w:tcPr>
            <w:tcW w:w="590" w:type="pct"/>
            <w:tcBorders>
              <w:top w:val="nil"/>
              <w:left w:val="nil"/>
              <w:bottom w:val="single" w:sz="4" w:space="0" w:color="auto"/>
              <w:right w:val="single" w:sz="4" w:space="0" w:color="auto"/>
            </w:tcBorders>
            <w:shd w:val="clear" w:color="auto" w:fill="auto"/>
            <w:vAlign w:val="bottom"/>
            <w:hideMark/>
          </w:tcPr>
          <w:p w14:paraId="04F96ADF"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99.5</w:t>
            </w:r>
          </w:p>
        </w:tc>
        <w:tc>
          <w:tcPr>
            <w:tcW w:w="590" w:type="pct"/>
            <w:tcBorders>
              <w:top w:val="nil"/>
              <w:left w:val="nil"/>
              <w:bottom w:val="single" w:sz="4" w:space="0" w:color="auto"/>
              <w:right w:val="single" w:sz="4" w:space="0" w:color="auto"/>
            </w:tcBorders>
            <w:shd w:val="clear" w:color="auto" w:fill="auto"/>
            <w:vAlign w:val="bottom"/>
            <w:hideMark/>
          </w:tcPr>
          <w:p w14:paraId="6F85A9A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233.8</w:t>
            </w:r>
          </w:p>
        </w:tc>
        <w:tc>
          <w:tcPr>
            <w:tcW w:w="590" w:type="pct"/>
            <w:tcBorders>
              <w:top w:val="nil"/>
              <w:left w:val="nil"/>
              <w:bottom w:val="single" w:sz="4" w:space="0" w:color="auto"/>
              <w:right w:val="single" w:sz="4" w:space="0" w:color="auto"/>
            </w:tcBorders>
            <w:shd w:val="clear" w:color="auto" w:fill="auto"/>
            <w:vAlign w:val="bottom"/>
            <w:hideMark/>
          </w:tcPr>
          <w:p w14:paraId="75C95D4D"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w:t>
            </w:r>
          </w:p>
        </w:tc>
      </w:tr>
      <w:tr w:rsidR="0087683C" w:rsidRPr="0087683C" w14:paraId="1088DCC8" w14:textId="77777777" w:rsidTr="0037700E">
        <w:trPr>
          <w:trHeight w:val="600"/>
        </w:trPr>
        <w:tc>
          <w:tcPr>
            <w:tcW w:w="1582" w:type="pct"/>
            <w:tcBorders>
              <w:top w:val="nil"/>
              <w:left w:val="single" w:sz="4" w:space="0" w:color="auto"/>
              <w:bottom w:val="single" w:sz="4" w:space="0" w:color="auto"/>
              <w:right w:val="single" w:sz="4" w:space="0" w:color="auto"/>
            </w:tcBorders>
            <w:shd w:val="clear" w:color="auto" w:fill="auto"/>
            <w:vAlign w:val="bottom"/>
            <w:hideMark/>
          </w:tcPr>
          <w:p w14:paraId="1E903EDB"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Жилые дома (индивидуально-определенные здания), ед</w:t>
            </w:r>
          </w:p>
        </w:tc>
        <w:tc>
          <w:tcPr>
            <w:tcW w:w="430" w:type="pct"/>
            <w:tcBorders>
              <w:top w:val="nil"/>
              <w:left w:val="nil"/>
              <w:bottom w:val="single" w:sz="4" w:space="0" w:color="auto"/>
              <w:right w:val="single" w:sz="4" w:space="0" w:color="auto"/>
            </w:tcBorders>
            <w:shd w:val="clear" w:color="auto" w:fill="auto"/>
            <w:vAlign w:val="bottom"/>
            <w:hideMark/>
          </w:tcPr>
          <w:p w14:paraId="1EC822A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18</w:t>
            </w:r>
          </w:p>
        </w:tc>
        <w:tc>
          <w:tcPr>
            <w:tcW w:w="586" w:type="pct"/>
            <w:tcBorders>
              <w:top w:val="nil"/>
              <w:left w:val="nil"/>
              <w:bottom w:val="single" w:sz="4" w:space="0" w:color="auto"/>
              <w:right w:val="single" w:sz="4" w:space="0" w:color="auto"/>
            </w:tcBorders>
            <w:shd w:val="clear" w:color="auto" w:fill="auto"/>
            <w:vAlign w:val="bottom"/>
            <w:hideMark/>
          </w:tcPr>
          <w:p w14:paraId="7EE5A133"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3754</w:t>
            </w:r>
          </w:p>
        </w:tc>
        <w:tc>
          <w:tcPr>
            <w:tcW w:w="633" w:type="pct"/>
            <w:tcBorders>
              <w:top w:val="nil"/>
              <w:left w:val="nil"/>
              <w:bottom w:val="single" w:sz="4" w:space="0" w:color="auto"/>
              <w:right w:val="single" w:sz="4" w:space="0" w:color="auto"/>
            </w:tcBorders>
            <w:shd w:val="clear" w:color="auto" w:fill="auto"/>
            <w:vAlign w:val="bottom"/>
            <w:hideMark/>
          </w:tcPr>
          <w:p w14:paraId="4A66278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0</w:t>
            </w:r>
          </w:p>
        </w:tc>
        <w:tc>
          <w:tcPr>
            <w:tcW w:w="590" w:type="pct"/>
            <w:tcBorders>
              <w:top w:val="nil"/>
              <w:left w:val="nil"/>
              <w:bottom w:val="single" w:sz="4" w:space="0" w:color="auto"/>
              <w:right w:val="single" w:sz="4" w:space="0" w:color="auto"/>
            </w:tcBorders>
            <w:shd w:val="clear" w:color="auto" w:fill="auto"/>
            <w:vAlign w:val="bottom"/>
            <w:hideMark/>
          </w:tcPr>
          <w:p w14:paraId="4C062AA6"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1218</w:t>
            </w:r>
          </w:p>
        </w:tc>
        <w:tc>
          <w:tcPr>
            <w:tcW w:w="590" w:type="pct"/>
            <w:tcBorders>
              <w:top w:val="nil"/>
              <w:left w:val="nil"/>
              <w:bottom w:val="single" w:sz="4" w:space="0" w:color="auto"/>
              <w:right w:val="single" w:sz="4" w:space="0" w:color="auto"/>
            </w:tcBorders>
            <w:shd w:val="clear" w:color="auto" w:fill="auto"/>
            <w:vAlign w:val="bottom"/>
            <w:hideMark/>
          </w:tcPr>
          <w:p w14:paraId="239EF148"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2536</w:t>
            </w:r>
          </w:p>
        </w:tc>
        <w:tc>
          <w:tcPr>
            <w:tcW w:w="590" w:type="pct"/>
            <w:tcBorders>
              <w:top w:val="nil"/>
              <w:left w:val="nil"/>
              <w:bottom w:val="single" w:sz="4" w:space="0" w:color="auto"/>
              <w:right w:val="single" w:sz="4" w:space="0" w:color="auto"/>
            </w:tcBorders>
            <w:shd w:val="clear" w:color="auto" w:fill="auto"/>
            <w:vAlign w:val="bottom"/>
            <w:hideMark/>
          </w:tcPr>
          <w:p w14:paraId="239B1BDE"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0</w:t>
            </w:r>
          </w:p>
        </w:tc>
      </w:tr>
      <w:tr w:rsidR="0087683C" w:rsidRPr="0087683C" w14:paraId="6E7FC84D" w14:textId="77777777" w:rsidTr="0037700E">
        <w:trPr>
          <w:trHeight w:val="300"/>
        </w:trPr>
        <w:tc>
          <w:tcPr>
            <w:tcW w:w="1582" w:type="pct"/>
            <w:tcBorders>
              <w:top w:val="nil"/>
              <w:left w:val="single" w:sz="4" w:space="0" w:color="auto"/>
              <w:bottom w:val="single" w:sz="4" w:space="0" w:color="auto"/>
              <w:right w:val="single" w:sz="4" w:space="0" w:color="auto"/>
            </w:tcBorders>
            <w:shd w:val="clear" w:color="auto" w:fill="auto"/>
            <w:vAlign w:val="bottom"/>
            <w:hideMark/>
          </w:tcPr>
          <w:p w14:paraId="6D8AA2EB"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Общая площадь жилых домов, тыс м2</w:t>
            </w:r>
          </w:p>
        </w:tc>
        <w:tc>
          <w:tcPr>
            <w:tcW w:w="430" w:type="pct"/>
            <w:tcBorders>
              <w:top w:val="nil"/>
              <w:left w:val="nil"/>
              <w:bottom w:val="single" w:sz="4" w:space="0" w:color="auto"/>
              <w:right w:val="single" w:sz="4" w:space="0" w:color="auto"/>
            </w:tcBorders>
            <w:shd w:val="clear" w:color="auto" w:fill="auto"/>
            <w:vAlign w:val="bottom"/>
            <w:hideMark/>
          </w:tcPr>
          <w:p w14:paraId="7A990F66"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19</w:t>
            </w:r>
          </w:p>
        </w:tc>
        <w:tc>
          <w:tcPr>
            <w:tcW w:w="586" w:type="pct"/>
            <w:tcBorders>
              <w:top w:val="nil"/>
              <w:left w:val="nil"/>
              <w:bottom w:val="single" w:sz="4" w:space="0" w:color="auto"/>
              <w:right w:val="single" w:sz="4" w:space="0" w:color="auto"/>
            </w:tcBorders>
            <w:shd w:val="clear" w:color="auto" w:fill="auto"/>
            <w:vAlign w:val="bottom"/>
            <w:hideMark/>
          </w:tcPr>
          <w:p w14:paraId="5CF0A9F9"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165.59</w:t>
            </w:r>
          </w:p>
        </w:tc>
        <w:tc>
          <w:tcPr>
            <w:tcW w:w="633" w:type="pct"/>
            <w:tcBorders>
              <w:top w:val="nil"/>
              <w:left w:val="nil"/>
              <w:bottom w:val="single" w:sz="4" w:space="0" w:color="auto"/>
              <w:right w:val="single" w:sz="4" w:space="0" w:color="auto"/>
            </w:tcBorders>
            <w:shd w:val="clear" w:color="auto" w:fill="auto"/>
            <w:vAlign w:val="bottom"/>
            <w:hideMark/>
          </w:tcPr>
          <w:p w14:paraId="17B5A148" w14:textId="427C4B5C" w:rsidR="0037700E" w:rsidRPr="0087683C" w:rsidRDefault="0037700E" w:rsidP="0037700E">
            <w:pPr>
              <w:spacing w:after="0" w:line="240" w:lineRule="auto"/>
              <w:jc w:val="center"/>
              <w:rPr>
                <w:rFonts w:ascii="Times New Roman" w:eastAsia="Times New Roman" w:hAnsi="Times New Roman"/>
                <w:lang w:eastAsia="ru-RU"/>
              </w:rPr>
            </w:pPr>
          </w:p>
        </w:tc>
        <w:tc>
          <w:tcPr>
            <w:tcW w:w="590" w:type="pct"/>
            <w:tcBorders>
              <w:top w:val="nil"/>
              <w:left w:val="nil"/>
              <w:bottom w:val="single" w:sz="4" w:space="0" w:color="auto"/>
              <w:right w:val="single" w:sz="4" w:space="0" w:color="auto"/>
            </w:tcBorders>
            <w:shd w:val="clear" w:color="auto" w:fill="auto"/>
            <w:vAlign w:val="bottom"/>
            <w:hideMark/>
          </w:tcPr>
          <w:p w14:paraId="2DF9093F"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49.8</w:t>
            </w:r>
          </w:p>
        </w:tc>
        <w:tc>
          <w:tcPr>
            <w:tcW w:w="590" w:type="pct"/>
            <w:tcBorders>
              <w:top w:val="nil"/>
              <w:left w:val="nil"/>
              <w:bottom w:val="single" w:sz="4" w:space="0" w:color="auto"/>
              <w:right w:val="single" w:sz="4" w:space="0" w:color="auto"/>
            </w:tcBorders>
            <w:shd w:val="clear" w:color="auto" w:fill="auto"/>
            <w:vAlign w:val="bottom"/>
            <w:hideMark/>
          </w:tcPr>
          <w:p w14:paraId="45E4714E"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115.79</w:t>
            </w:r>
          </w:p>
        </w:tc>
        <w:tc>
          <w:tcPr>
            <w:tcW w:w="590" w:type="pct"/>
            <w:tcBorders>
              <w:top w:val="nil"/>
              <w:left w:val="nil"/>
              <w:bottom w:val="single" w:sz="4" w:space="0" w:color="auto"/>
              <w:right w:val="single" w:sz="4" w:space="0" w:color="auto"/>
            </w:tcBorders>
            <w:shd w:val="clear" w:color="auto" w:fill="auto"/>
            <w:vAlign w:val="bottom"/>
            <w:hideMark/>
          </w:tcPr>
          <w:p w14:paraId="67DB98BF" w14:textId="3563E569"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12FA23F2" w14:textId="77777777" w:rsidTr="0037700E">
        <w:trPr>
          <w:trHeight w:val="300"/>
        </w:trPr>
        <w:tc>
          <w:tcPr>
            <w:tcW w:w="1582" w:type="pct"/>
            <w:tcBorders>
              <w:top w:val="nil"/>
              <w:left w:val="single" w:sz="4" w:space="0" w:color="auto"/>
              <w:bottom w:val="single" w:sz="4" w:space="0" w:color="auto"/>
              <w:right w:val="single" w:sz="4" w:space="0" w:color="auto"/>
            </w:tcBorders>
            <w:shd w:val="clear" w:color="auto" w:fill="auto"/>
            <w:vAlign w:val="bottom"/>
            <w:hideMark/>
          </w:tcPr>
          <w:p w14:paraId="373427E9"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Дома блокированной застройки, ед</w:t>
            </w:r>
          </w:p>
        </w:tc>
        <w:tc>
          <w:tcPr>
            <w:tcW w:w="430" w:type="pct"/>
            <w:tcBorders>
              <w:top w:val="nil"/>
              <w:left w:val="nil"/>
              <w:bottom w:val="single" w:sz="4" w:space="0" w:color="auto"/>
              <w:right w:val="single" w:sz="4" w:space="0" w:color="auto"/>
            </w:tcBorders>
            <w:shd w:val="clear" w:color="auto" w:fill="auto"/>
            <w:vAlign w:val="bottom"/>
            <w:hideMark/>
          </w:tcPr>
          <w:p w14:paraId="66EBEBE3"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20</w:t>
            </w:r>
          </w:p>
        </w:tc>
        <w:tc>
          <w:tcPr>
            <w:tcW w:w="586" w:type="pct"/>
            <w:tcBorders>
              <w:top w:val="nil"/>
              <w:left w:val="nil"/>
              <w:bottom w:val="single" w:sz="4" w:space="0" w:color="auto"/>
              <w:right w:val="single" w:sz="4" w:space="0" w:color="auto"/>
            </w:tcBorders>
            <w:shd w:val="clear" w:color="auto" w:fill="auto"/>
            <w:vAlign w:val="bottom"/>
            <w:hideMark/>
          </w:tcPr>
          <w:p w14:paraId="03C53FEE" w14:textId="5464B094" w:rsidR="0037700E" w:rsidRPr="0087683C" w:rsidRDefault="0037700E" w:rsidP="0037700E">
            <w:pPr>
              <w:spacing w:after="0" w:line="240" w:lineRule="auto"/>
              <w:jc w:val="center"/>
              <w:rPr>
                <w:rFonts w:ascii="Times New Roman" w:eastAsia="Times New Roman" w:hAnsi="Times New Roman"/>
                <w:lang w:eastAsia="ru-RU"/>
              </w:rPr>
            </w:pPr>
          </w:p>
        </w:tc>
        <w:tc>
          <w:tcPr>
            <w:tcW w:w="633" w:type="pct"/>
            <w:tcBorders>
              <w:top w:val="nil"/>
              <w:left w:val="nil"/>
              <w:bottom w:val="single" w:sz="4" w:space="0" w:color="auto"/>
              <w:right w:val="single" w:sz="4" w:space="0" w:color="auto"/>
            </w:tcBorders>
            <w:shd w:val="clear" w:color="auto" w:fill="auto"/>
            <w:vAlign w:val="bottom"/>
            <w:hideMark/>
          </w:tcPr>
          <w:p w14:paraId="4132467B" w14:textId="35D709E3" w:rsidR="0037700E" w:rsidRPr="0087683C" w:rsidRDefault="0037700E" w:rsidP="0037700E">
            <w:pPr>
              <w:spacing w:after="0" w:line="240" w:lineRule="auto"/>
              <w:jc w:val="center"/>
              <w:rPr>
                <w:rFonts w:ascii="Times New Roman" w:eastAsia="Times New Roman" w:hAnsi="Times New Roman"/>
                <w:lang w:eastAsia="ru-RU"/>
              </w:rPr>
            </w:pPr>
          </w:p>
        </w:tc>
        <w:tc>
          <w:tcPr>
            <w:tcW w:w="590" w:type="pct"/>
            <w:tcBorders>
              <w:top w:val="nil"/>
              <w:left w:val="nil"/>
              <w:bottom w:val="single" w:sz="4" w:space="0" w:color="auto"/>
              <w:right w:val="single" w:sz="4" w:space="0" w:color="auto"/>
            </w:tcBorders>
            <w:shd w:val="clear" w:color="auto" w:fill="auto"/>
            <w:vAlign w:val="bottom"/>
            <w:hideMark/>
          </w:tcPr>
          <w:p w14:paraId="40C6BF4A" w14:textId="15A3276E" w:rsidR="0037700E" w:rsidRPr="0087683C" w:rsidRDefault="0037700E" w:rsidP="0037700E">
            <w:pPr>
              <w:spacing w:after="0" w:line="240" w:lineRule="auto"/>
              <w:jc w:val="center"/>
              <w:rPr>
                <w:rFonts w:ascii="Times New Roman" w:eastAsia="Times New Roman" w:hAnsi="Times New Roman"/>
                <w:lang w:eastAsia="ru-RU"/>
              </w:rPr>
            </w:pPr>
          </w:p>
        </w:tc>
        <w:tc>
          <w:tcPr>
            <w:tcW w:w="590" w:type="pct"/>
            <w:tcBorders>
              <w:top w:val="nil"/>
              <w:left w:val="nil"/>
              <w:bottom w:val="single" w:sz="4" w:space="0" w:color="auto"/>
              <w:right w:val="single" w:sz="4" w:space="0" w:color="auto"/>
            </w:tcBorders>
            <w:shd w:val="clear" w:color="auto" w:fill="auto"/>
            <w:vAlign w:val="bottom"/>
            <w:hideMark/>
          </w:tcPr>
          <w:p w14:paraId="23A55539" w14:textId="2F2C51E5" w:rsidR="0037700E" w:rsidRPr="0087683C" w:rsidRDefault="0037700E" w:rsidP="0037700E">
            <w:pPr>
              <w:spacing w:after="0" w:line="240" w:lineRule="auto"/>
              <w:jc w:val="center"/>
              <w:rPr>
                <w:rFonts w:ascii="Times New Roman" w:eastAsia="Times New Roman" w:hAnsi="Times New Roman"/>
                <w:lang w:eastAsia="ru-RU"/>
              </w:rPr>
            </w:pPr>
          </w:p>
        </w:tc>
        <w:tc>
          <w:tcPr>
            <w:tcW w:w="590" w:type="pct"/>
            <w:tcBorders>
              <w:top w:val="nil"/>
              <w:left w:val="nil"/>
              <w:bottom w:val="single" w:sz="4" w:space="0" w:color="auto"/>
              <w:right w:val="single" w:sz="4" w:space="0" w:color="auto"/>
            </w:tcBorders>
            <w:shd w:val="clear" w:color="auto" w:fill="auto"/>
            <w:vAlign w:val="bottom"/>
            <w:hideMark/>
          </w:tcPr>
          <w:p w14:paraId="18C32F4C" w14:textId="524E9B1A" w:rsidR="0037700E" w:rsidRPr="0087683C" w:rsidRDefault="0037700E" w:rsidP="0037700E">
            <w:pPr>
              <w:spacing w:after="0" w:line="240" w:lineRule="auto"/>
              <w:jc w:val="center"/>
              <w:rPr>
                <w:rFonts w:ascii="Times New Roman" w:eastAsia="Times New Roman" w:hAnsi="Times New Roman"/>
                <w:lang w:eastAsia="ru-RU"/>
              </w:rPr>
            </w:pPr>
          </w:p>
        </w:tc>
      </w:tr>
      <w:tr w:rsidR="0037700E" w:rsidRPr="0087683C" w14:paraId="7C07DF93" w14:textId="77777777" w:rsidTr="0037700E">
        <w:trPr>
          <w:trHeight w:val="600"/>
        </w:trPr>
        <w:tc>
          <w:tcPr>
            <w:tcW w:w="1582" w:type="pct"/>
            <w:tcBorders>
              <w:top w:val="nil"/>
              <w:left w:val="single" w:sz="4" w:space="0" w:color="auto"/>
              <w:bottom w:val="single" w:sz="4" w:space="0" w:color="auto"/>
              <w:right w:val="single" w:sz="4" w:space="0" w:color="auto"/>
            </w:tcBorders>
            <w:shd w:val="clear" w:color="auto" w:fill="auto"/>
            <w:vAlign w:val="bottom"/>
            <w:hideMark/>
          </w:tcPr>
          <w:p w14:paraId="2141AA45"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Общая площадь домов блокированной застройки, тыс м2</w:t>
            </w:r>
          </w:p>
        </w:tc>
        <w:tc>
          <w:tcPr>
            <w:tcW w:w="430" w:type="pct"/>
            <w:tcBorders>
              <w:top w:val="nil"/>
              <w:left w:val="nil"/>
              <w:bottom w:val="single" w:sz="4" w:space="0" w:color="auto"/>
              <w:right w:val="single" w:sz="4" w:space="0" w:color="auto"/>
            </w:tcBorders>
            <w:shd w:val="clear" w:color="auto" w:fill="auto"/>
            <w:vAlign w:val="bottom"/>
            <w:hideMark/>
          </w:tcPr>
          <w:p w14:paraId="6F2DEB1C"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21</w:t>
            </w:r>
          </w:p>
        </w:tc>
        <w:tc>
          <w:tcPr>
            <w:tcW w:w="586" w:type="pct"/>
            <w:tcBorders>
              <w:top w:val="nil"/>
              <w:left w:val="nil"/>
              <w:bottom w:val="single" w:sz="4" w:space="0" w:color="auto"/>
              <w:right w:val="single" w:sz="4" w:space="0" w:color="auto"/>
            </w:tcBorders>
            <w:shd w:val="clear" w:color="auto" w:fill="auto"/>
            <w:vAlign w:val="bottom"/>
            <w:hideMark/>
          </w:tcPr>
          <w:p w14:paraId="4FA18D67" w14:textId="2CA11747" w:rsidR="0037700E" w:rsidRPr="0087683C" w:rsidRDefault="0037700E" w:rsidP="0037700E">
            <w:pPr>
              <w:spacing w:after="0" w:line="240" w:lineRule="auto"/>
              <w:jc w:val="center"/>
              <w:rPr>
                <w:rFonts w:ascii="Times New Roman" w:eastAsia="Times New Roman" w:hAnsi="Times New Roman"/>
                <w:lang w:eastAsia="ru-RU"/>
              </w:rPr>
            </w:pPr>
          </w:p>
        </w:tc>
        <w:tc>
          <w:tcPr>
            <w:tcW w:w="633" w:type="pct"/>
            <w:tcBorders>
              <w:top w:val="nil"/>
              <w:left w:val="nil"/>
              <w:bottom w:val="single" w:sz="4" w:space="0" w:color="auto"/>
              <w:right w:val="single" w:sz="4" w:space="0" w:color="auto"/>
            </w:tcBorders>
            <w:shd w:val="clear" w:color="auto" w:fill="auto"/>
            <w:vAlign w:val="bottom"/>
            <w:hideMark/>
          </w:tcPr>
          <w:p w14:paraId="03BA888E" w14:textId="3B06C8AC" w:rsidR="0037700E" w:rsidRPr="0087683C" w:rsidRDefault="0037700E" w:rsidP="0037700E">
            <w:pPr>
              <w:spacing w:after="0" w:line="240" w:lineRule="auto"/>
              <w:jc w:val="center"/>
              <w:rPr>
                <w:rFonts w:ascii="Times New Roman" w:eastAsia="Times New Roman" w:hAnsi="Times New Roman"/>
                <w:lang w:eastAsia="ru-RU"/>
              </w:rPr>
            </w:pPr>
          </w:p>
        </w:tc>
        <w:tc>
          <w:tcPr>
            <w:tcW w:w="590" w:type="pct"/>
            <w:tcBorders>
              <w:top w:val="nil"/>
              <w:left w:val="nil"/>
              <w:bottom w:val="single" w:sz="4" w:space="0" w:color="auto"/>
              <w:right w:val="single" w:sz="4" w:space="0" w:color="auto"/>
            </w:tcBorders>
            <w:shd w:val="clear" w:color="auto" w:fill="auto"/>
            <w:vAlign w:val="bottom"/>
            <w:hideMark/>
          </w:tcPr>
          <w:p w14:paraId="261564C9" w14:textId="0E4D4C13" w:rsidR="0037700E" w:rsidRPr="0087683C" w:rsidRDefault="0037700E" w:rsidP="0037700E">
            <w:pPr>
              <w:spacing w:after="0" w:line="240" w:lineRule="auto"/>
              <w:jc w:val="center"/>
              <w:rPr>
                <w:rFonts w:ascii="Times New Roman" w:eastAsia="Times New Roman" w:hAnsi="Times New Roman"/>
                <w:lang w:eastAsia="ru-RU"/>
              </w:rPr>
            </w:pPr>
          </w:p>
        </w:tc>
        <w:tc>
          <w:tcPr>
            <w:tcW w:w="590" w:type="pct"/>
            <w:tcBorders>
              <w:top w:val="nil"/>
              <w:left w:val="nil"/>
              <w:bottom w:val="single" w:sz="4" w:space="0" w:color="auto"/>
              <w:right w:val="single" w:sz="4" w:space="0" w:color="auto"/>
            </w:tcBorders>
            <w:shd w:val="clear" w:color="auto" w:fill="auto"/>
            <w:vAlign w:val="bottom"/>
            <w:hideMark/>
          </w:tcPr>
          <w:p w14:paraId="1DC84B83" w14:textId="466C235C" w:rsidR="0037700E" w:rsidRPr="0087683C" w:rsidRDefault="0037700E" w:rsidP="0037700E">
            <w:pPr>
              <w:spacing w:after="0" w:line="240" w:lineRule="auto"/>
              <w:jc w:val="center"/>
              <w:rPr>
                <w:rFonts w:ascii="Times New Roman" w:eastAsia="Times New Roman" w:hAnsi="Times New Roman"/>
                <w:lang w:eastAsia="ru-RU"/>
              </w:rPr>
            </w:pPr>
          </w:p>
        </w:tc>
        <w:tc>
          <w:tcPr>
            <w:tcW w:w="590" w:type="pct"/>
            <w:tcBorders>
              <w:top w:val="nil"/>
              <w:left w:val="nil"/>
              <w:bottom w:val="single" w:sz="4" w:space="0" w:color="auto"/>
              <w:right w:val="single" w:sz="4" w:space="0" w:color="auto"/>
            </w:tcBorders>
            <w:shd w:val="clear" w:color="auto" w:fill="auto"/>
            <w:vAlign w:val="bottom"/>
            <w:hideMark/>
          </w:tcPr>
          <w:p w14:paraId="2805A7EC" w14:textId="3D954B93" w:rsidR="0037700E" w:rsidRPr="0087683C" w:rsidRDefault="0037700E" w:rsidP="0037700E">
            <w:pPr>
              <w:spacing w:after="0" w:line="240" w:lineRule="auto"/>
              <w:jc w:val="center"/>
              <w:rPr>
                <w:rFonts w:ascii="Times New Roman" w:eastAsia="Times New Roman" w:hAnsi="Times New Roman"/>
                <w:lang w:eastAsia="ru-RU"/>
              </w:rPr>
            </w:pPr>
          </w:p>
        </w:tc>
      </w:tr>
    </w:tbl>
    <w:p w14:paraId="2A5AD541" w14:textId="30B3E3B7" w:rsidR="0037700E" w:rsidRPr="0087683C" w:rsidRDefault="0037700E" w:rsidP="00BE753E">
      <w:pPr>
        <w:pStyle w:val="S5"/>
        <w:spacing w:line="240" w:lineRule="auto"/>
      </w:pPr>
    </w:p>
    <w:p w14:paraId="0033AA71" w14:textId="591E650D" w:rsidR="0037700E" w:rsidRPr="0087683C" w:rsidRDefault="0037700E" w:rsidP="00BE753E">
      <w:pPr>
        <w:pStyle w:val="S5"/>
        <w:spacing w:line="240" w:lineRule="auto"/>
      </w:pPr>
    </w:p>
    <w:p w14:paraId="7E177FCF" w14:textId="668F197D" w:rsidR="0037700E" w:rsidRPr="0087683C" w:rsidRDefault="0037700E" w:rsidP="00BE753E">
      <w:pPr>
        <w:pStyle w:val="S5"/>
        <w:spacing w:line="240" w:lineRule="auto"/>
      </w:pPr>
    </w:p>
    <w:p w14:paraId="1AD1C2D4" w14:textId="7C2C0080" w:rsidR="0037700E" w:rsidRPr="0087683C" w:rsidRDefault="0037700E" w:rsidP="00BE753E">
      <w:pPr>
        <w:pStyle w:val="S5"/>
        <w:spacing w:line="240" w:lineRule="auto"/>
      </w:pPr>
    </w:p>
    <w:p w14:paraId="3F1C2543" w14:textId="35CE516F" w:rsidR="0037700E" w:rsidRPr="0087683C" w:rsidRDefault="0037700E" w:rsidP="00BE753E">
      <w:pPr>
        <w:pStyle w:val="S5"/>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1283"/>
        <w:gridCol w:w="8739"/>
      </w:tblGrid>
      <w:tr w:rsidR="0087683C" w:rsidRPr="0087683C" w14:paraId="695BB248" w14:textId="77777777" w:rsidTr="0037700E">
        <w:trPr>
          <w:trHeight w:val="300"/>
        </w:trPr>
        <w:tc>
          <w:tcPr>
            <w:tcW w:w="5000" w:type="pct"/>
            <w:gridSpan w:val="3"/>
            <w:shd w:val="clear" w:color="000000" w:fill="D3D3D3"/>
            <w:vAlign w:val="center"/>
            <w:hideMark/>
          </w:tcPr>
          <w:p w14:paraId="38A9E8FB"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lastRenderedPageBreak/>
              <w:t>Справочно:</w:t>
            </w:r>
          </w:p>
        </w:tc>
      </w:tr>
      <w:tr w:rsidR="0087683C" w:rsidRPr="0087683C" w14:paraId="1B0A87BE" w14:textId="77777777" w:rsidTr="0037700E">
        <w:trPr>
          <w:trHeight w:val="300"/>
        </w:trPr>
        <w:tc>
          <w:tcPr>
            <w:tcW w:w="1611" w:type="pct"/>
            <w:shd w:val="clear" w:color="000000" w:fill="D3D3D3"/>
            <w:vAlign w:val="center"/>
            <w:hideMark/>
          </w:tcPr>
          <w:p w14:paraId="7DD370D5"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Наименование</w:t>
            </w:r>
          </w:p>
        </w:tc>
        <w:tc>
          <w:tcPr>
            <w:tcW w:w="434" w:type="pct"/>
            <w:shd w:val="clear" w:color="000000" w:fill="D3D3D3"/>
            <w:vAlign w:val="center"/>
            <w:hideMark/>
          </w:tcPr>
          <w:p w14:paraId="339CA52C"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 строки</w:t>
            </w:r>
          </w:p>
        </w:tc>
        <w:tc>
          <w:tcPr>
            <w:tcW w:w="2955" w:type="pct"/>
            <w:shd w:val="clear" w:color="000000" w:fill="D3D3D3"/>
            <w:vAlign w:val="center"/>
            <w:hideMark/>
          </w:tcPr>
          <w:p w14:paraId="1B796453"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Всего</w:t>
            </w:r>
          </w:p>
        </w:tc>
      </w:tr>
      <w:tr w:rsidR="0087683C" w:rsidRPr="0087683C" w14:paraId="57B6A079" w14:textId="77777777" w:rsidTr="0037700E">
        <w:trPr>
          <w:trHeight w:val="300"/>
        </w:trPr>
        <w:tc>
          <w:tcPr>
            <w:tcW w:w="1611" w:type="pct"/>
            <w:shd w:val="clear" w:color="000000" w:fill="D3D3D3"/>
            <w:vAlign w:val="center"/>
            <w:hideMark/>
          </w:tcPr>
          <w:p w14:paraId="7E06315A"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А</w:t>
            </w:r>
          </w:p>
        </w:tc>
        <w:tc>
          <w:tcPr>
            <w:tcW w:w="434" w:type="pct"/>
            <w:shd w:val="clear" w:color="000000" w:fill="D3D3D3"/>
            <w:vAlign w:val="center"/>
            <w:hideMark/>
          </w:tcPr>
          <w:p w14:paraId="4EA045C7"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Б</w:t>
            </w:r>
          </w:p>
        </w:tc>
        <w:tc>
          <w:tcPr>
            <w:tcW w:w="2955" w:type="pct"/>
            <w:shd w:val="clear" w:color="000000" w:fill="D3D3D3"/>
            <w:vAlign w:val="center"/>
            <w:hideMark/>
          </w:tcPr>
          <w:p w14:paraId="75A1B556"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1</w:t>
            </w:r>
          </w:p>
        </w:tc>
      </w:tr>
      <w:tr w:rsidR="0087683C" w:rsidRPr="0087683C" w14:paraId="5726779E" w14:textId="77777777" w:rsidTr="0037700E">
        <w:trPr>
          <w:trHeight w:val="1800"/>
        </w:trPr>
        <w:tc>
          <w:tcPr>
            <w:tcW w:w="1611" w:type="pct"/>
            <w:shd w:val="clear" w:color="auto" w:fill="auto"/>
            <w:vAlign w:val="bottom"/>
            <w:hideMark/>
          </w:tcPr>
          <w:p w14:paraId="14372218"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Из строки 22 общая площадь жилых помещений, оборудованная одновременно водопроводом, водоотведением (канализацией), отоплением, горячим водоснабжением, газом или электрическими плитами, тыс м2</w:t>
            </w:r>
          </w:p>
        </w:tc>
        <w:tc>
          <w:tcPr>
            <w:tcW w:w="434" w:type="pct"/>
            <w:shd w:val="clear" w:color="auto" w:fill="auto"/>
            <w:vAlign w:val="bottom"/>
            <w:hideMark/>
          </w:tcPr>
          <w:p w14:paraId="2223A7EC"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24</w:t>
            </w:r>
          </w:p>
        </w:tc>
        <w:tc>
          <w:tcPr>
            <w:tcW w:w="2955" w:type="pct"/>
            <w:shd w:val="clear" w:color="auto" w:fill="auto"/>
            <w:vAlign w:val="bottom"/>
            <w:hideMark/>
          </w:tcPr>
          <w:p w14:paraId="4CEDBADC" w14:textId="6C5963E9"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3733E67F" w14:textId="77777777" w:rsidTr="0037700E">
        <w:trPr>
          <w:trHeight w:val="300"/>
        </w:trPr>
        <w:tc>
          <w:tcPr>
            <w:tcW w:w="1611" w:type="pct"/>
            <w:shd w:val="clear" w:color="auto" w:fill="auto"/>
            <w:vAlign w:val="bottom"/>
            <w:hideMark/>
          </w:tcPr>
          <w:p w14:paraId="79C7BF3D"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 том числе в многоквартирных домах</w:t>
            </w:r>
          </w:p>
        </w:tc>
        <w:tc>
          <w:tcPr>
            <w:tcW w:w="434" w:type="pct"/>
            <w:shd w:val="clear" w:color="auto" w:fill="auto"/>
            <w:vAlign w:val="bottom"/>
            <w:hideMark/>
          </w:tcPr>
          <w:p w14:paraId="7F00750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25</w:t>
            </w:r>
          </w:p>
        </w:tc>
        <w:tc>
          <w:tcPr>
            <w:tcW w:w="2955" w:type="pct"/>
            <w:shd w:val="clear" w:color="auto" w:fill="auto"/>
            <w:vAlign w:val="bottom"/>
            <w:hideMark/>
          </w:tcPr>
          <w:p w14:paraId="4F958C4B" w14:textId="3C5ADDF3"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3CBE47AB" w14:textId="77777777" w:rsidTr="0037700E">
        <w:trPr>
          <w:trHeight w:val="600"/>
        </w:trPr>
        <w:tc>
          <w:tcPr>
            <w:tcW w:w="1611" w:type="pct"/>
            <w:shd w:val="clear" w:color="auto" w:fill="auto"/>
            <w:vAlign w:val="bottom"/>
            <w:hideMark/>
          </w:tcPr>
          <w:p w14:paraId="5D1E7A64"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Число многоквартирных домов, оборудованных мусоропроводом – всего, ед</w:t>
            </w:r>
          </w:p>
        </w:tc>
        <w:tc>
          <w:tcPr>
            <w:tcW w:w="434" w:type="pct"/>
            <w:shd w:val="clear" w:color="auto" w:fill="auto"/>
            <w:vAlign w:val="bottom"/>
            <w:hideMark/>
          </w:tcPr>
          <w:p w14:paraId="754A2983"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26</w:t>
            </w:r>
          </w:p>
        </w:tc>
        <w:tc>
          <w:tcPr>
            <w:tcW w:w="2955" w:type="pct"/>
            <w:shd w:val="clear" w:color="auto" w:fill="auto"/>
            <w:vAlign w:val="bottom"/>
            <w:hideMark/>
          </w:tcPr>
          <w:p w14:paraId="392788F7" w14:textId="05019A4F"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2A834719" w14:textId="77777777" w:rsidTr="0037700E">
        <w:trPr>
          <w:trHeight w:val="300"/>
        </w:trPr>
        <w:tc>
          <w:tcPr>
            <w:tcW w:w="1611" w:type="pct"/>
            <w:shd w:val="clear" w:color="auto" w:fill="auto"/>
            <w:vAlign w:val="bottom"/>
            <w:hideMark/>
          </w:tcPr>
          <w:p w14:paraId="6AD04016"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 них количество мусоропроводов - всего</w:t>
            </w:r>
          </w:p>
        </w:tc>
        <w:tc>
          <w:tcPr>
            <w:tcW w:w="434" w:type="pct"/>
            <w:shd w:val="clear" w:color="auto" w:fill="auto"/>
            <w:vAlign w:val="bottom"/>
            <w:hideMark/>
          </w:tcPr>
          <w:p w14:paraId="52378B72"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27</w:t>
            </w:r>
          </w:p>
        </w:tc>
        <w:tc>
          <w:tcPr>
            <w:tcW w:w="2955" w:type="pct"/>
            <w:shd w:val="clear" w:color="auto" w:fill="auto"/>
            <w:vAlign w:val="bottom"/>
            <w:hideMark/>
          </w:tcPr>
          <w:p w14:paraId="37ED6D34" w14:textId="298972D0"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7CB91A7D" w14:textId="77777777" w:rsidTr="0037700E">
        <w:trPr>
          <w:trHeight w:val="600"/>
        </w:trPr>
        <w:tc>
          <w:tcPr>
            <w:tcW w:w="1611" w:type="pct"/>
            <w:shd w:val="clear" w:color="auto" w:fill="auto"/>
            <w:vAlign w:val="bottom"/>
            <w:hideMark/>
          </w:tcPr>
          <w:p w14:paraId="094B5072"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Число многоквартирных домов, оборудованных лифтами – всего, ед</w:t>
            </w:r>
          </w:p>
        </w:tc>
        <w:tc>
          <w:tcPr>
            <w:tcW w:w="434" w:type="pct"/>
            <w:shd w:val="clear" w:color="auto" w:fill="auto"/>
            <w:vAlign w:val="bottom"/>
            <w:hideMark/>
          </w:tcPr>
          <w:p w14:paraId="2959C808"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28</w:t>
            </w:r>
          </w:p>
        </w:tc>
        <w:tc>
          <w:tcPr>
            <w:tcW w:w="2955" w:type="pct"/>
            <w:shd w:val="clear" w:color="auto" w:fill="auto"/>
            <w:vAlign w:val="bottom"/>
            <w:hideMark/>
          </w:tcPr>
          <w:p w14:paraId="745BB198" w14:textId="19064C30"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554FFDA6" w14:textId="77777777" w:rsidTr="0037700E">
        <w:trPr>
          <w:trHeight w:val="300"/>
        </w:trPr>
        <w:tc>
          <w:tcPr>
            <w:tcW w:w="1611" w:type="pct"/>
            <w:shd w:val="clear" w:color="auto" w:fill="auto"/>
            <w:vAlign w:val="bottom"/>
            <w:hideMark/>
          </w:tcPr>
          <w:p w14:paraId="643A1A6E"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 них число лифтов - всего</w:t>
            </w:r>
          </w:p>
        </w:tc>
        <w:tc>
          <w:tcPr>
            <w:tcW w:w="434" w:type="pct"/>
            <w:shd w:val="clear" w:color="auto" w:fill="auto"/>
            <w:vAlign w:val="bottom"/>
            <w:hideMark/>
          </w:tcPr>
          <w:p w14:paraId="2414D2E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29</w:t>
            </w:r>
          </w:p>
        </w:tc>
        <w:tc>
          <w:tcPr>
            <w:tcW w:w="2955" w:type="pct"/>
            <w:shd w:val="clear" w:color="auto" w:fill="auto"/>
            <w:vAlign w:val="bottom"/>
            <w:hideMark/>
          </w:tcPr>
          <w:p w14:paraId="4DEB4201" w14:textId="21A590E0"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65B411FE" w14:textId="77777777" w:rsidTr="0037700E">
        <w:trPr>
          <w:trHeight w:val="300"/>
        </w:trPr>
        <w:tc>
          <w:tcPr>
            <w:tcW w:w="1611" w:type="pct"/>
            <w:shd w:val="clear" w:color="auto" w:fill="auto"/>
            <w:vAlign w:val="bottom"/>
            <w:hideMark/>
          </w:tcPr>
          <w:p w14:paraId="78C2A89C"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 том числе: пассажирских</w:t>
            </w:r>
          </w:p>
        </w:tc>
        <w:tc>
          <w:tcPr>
            <w:tcW w:w="434" w:type="pct"/>
            <w:shd w:val="clear" w:color="auto" w:fill="auto"/>
            <w:vAlign w:val="bottom"/>
            <w:hideMark/>
          </w:tcPr>
          <w:p w14:paraId="5ECB6AAC"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30</w:t>
            </w:r>
          </w:p>
        </w:tc>
        <w:tc>
          <w:tcPr>
            <w:tcW w:w="2955" w:type="pct"/>
            <w:shd w:val="clear" w:color="auto" w:fill="auto"/>
            <w:vAlign w:val="bottom"/>
            <w:hideMark/>
          </w:tcPr>
          <w:p w14:paraId="3CC82805" w14:textId="67B3A722" w:rsidR="0037700E" w:rsidRPr="0087683C" w:rsidRDefault="0037700E" w:rsidP="0037700E">
            <w:pPr>
              <w:spacing w:after="0" w:line="240" w:lineRule="auto"/>
              <w:jc w:val="center"/>
              <w:rPr>
                <w:rFonts w:ascii="Times New Roman" w:eastAsia="Times New Roman" w:hAnsi="Times New Roman"/>
                <w:lang w:eastAsia="ru-RU"/>
              </w:rPr>
            </w:pPr>
          </w:p>
        </w:tc>
      </w:tr>
      <w:tr w:rsidR="0037700E" w:rsidRPr="0087683C" w14:paraId="019E8CBD" w14:textId="77777777" w:rsidTr="0037700E">
        <w:trPr>
          <w:trHeight w:val="300"/>
        </w:trPr>
        <w:tc>
          <w:tcPr>
            <w:tcW w:w="1611" w:type="pct"/>
            <w:shd w:val="clear" w:color="auto" w:fill="auto"/>
            <w:vAlign w:val="bottom"/>
            <w:hideMark/>
          </w:tcPr>
          <w:p w14:paraId="482336BB"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грузопассажирских</w:t>
            </w:r>
          </w:p>
        </w:tc>
        <w:tc>
          <w:tcPr>
            <w:tcW w:w="434" w:type="pct"/>
            <w:shd w:val="clear" w:color="auto" w:fill="auto"/>
            <w:vAlign w:val="bottom"/>
            <w:hideMark/>
          </w:tcPr>
          <w:p w14:paraId="09F78EA3"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31</w:t>
            </w:r>
          </w:p>
        </w:tc>
        <w:tc>
          <w:tcPr>
            <w:tcW w:w="2955" w:type="pct"/>
            <w:shd w:val="clear" w:color="auto" w:fill="auto"/>
            <w:vAlign w:val="bottom"/>
            <w:hideMark/>
          </w:tcPr>
          <w:p w14:paraId="7927A980" w14:textId="721FA14F" w:rsidR="0037700E" w:rsidRPr="0087683C" w:rsidRDefault="0037700E" w:rsidP="0037700E">
            <w:pPr>
              <w:spacing w:after="0" w:line="240" w:lineRule="auto"/>
              <w:jc w:val="center"/>
              <w:rPr>
                <w:rFonts w:ascii="Times New Roman" w:eastAsia="Times New Roman" w:hAnsi="Times New Roman"/>
                <w:lang w:eastAsia="ru-RU"/>
              </w:rPr>
            </w:pPr>
          </w:p>
        </w:tc>
      </w:tr>
    </w:tbl>
    <w:p w14:paraId="044D19FC" w14:textId="1CEA9910" w:rsidR="0037700E" w:rsidRPr="0087683C" w:rsidRDefault="0037700E" w:rsidP="00BE753E">
      <w:pPr>
        <w:pStyle w:val="S5"/>
        <w:spacing w:line="240" w:lineRule="auto"/>
      </w:pPr>
    </w:p>
    <w:p w14:paraId="6EFEBD59" w14:textId="3DB2E490" w:rsidR="0037700E" w:rsidRPr="0087683C" w:rsidRDefault="0037700E" w:rsidP="00BE753E">
      <w:pPr>
        <w:pStyle w:val="S5"/>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0"/>
        <w:gridCol w:w="1281"/>
        <w:gridCol w:w="2188"/>
        <w:gridCol w:w="2188"/>
        <w:gridCol w:w="2188"/>
        <w:gridCol w:w="2191"/>
      </w:tblGrid>
      <w:tr w:rsidR="0087683C" w:rsidRPr="0087683C" w14:paraId="7827A9B6" w14:textId="77777777" w:rsidTr="0037700E">
        <w:trPr>
          <w:trHeight w:val="300"/>
        </w:trPr>
        <w:tc>
          <w:tcPr>
            <w:tcW w:w="5000" w:type="pct"/>
            <w:gridSpan w:val="6"/>
            <w:shd w:val="clear" w:color="000000" w:fill="D3D3D3"/>
            <w:vAlign w:val="center"/>
            <w:hideMark/>
          </w:tcPr>
          <w:p w14:paraId="01BAD91C"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Раздел 4. Распределение жилищного фонда по материалу стен и времени постройки</w:t>
            </w:r>
          </w:p>
        </w:tc>
      </w:tr>
      <w:tr w:rsidR="0087683C" w:rsidRPr="0087683C" w14:paraId="2643F77A" w14:textId="77777777" w:rsidTr="0037700E">
        <w:trPr>
          <w:trHeight w:val="1500"/>
        </w:trPr>
        <w:tc>
          <w:tcPr>
            <w:tcW w:w="1606" w:type="pct"/>
            <w:shd w:val="clear" w:color="000000" w:fill="D3D3D3"/>
            <w:vAlign w:val="center"/>
            <w:hideMark/>
          </w:tcPr>
          <w:p w14:paraId="24A6A135"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Наименованиеи показателей</w:t>
            </w:r>
          </w:p>
        </w:tc>
        <w:tc>
          <w:tcPr>
            <w:tcW w:w="433" w:type="pct"/>
            <w:shd w:val="clear" w:color="000000" w:fill="D3D3D3"/>
            <w:vAlign w:val="center"/>
            <w:hideMark/>
          </w:tcPr>
          <w:p w14:paraId="27834300"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 строки</w:t>
            </w:r>
          </w:p>
        </w:tc>
        <w:tc>
          <w:tcPr>
            <w:tcW w:w="740" w:type="pct"/>
            <w:shd w:val="clear" w:color="000000" w:fill="D3D3D3"/>
            <w:vAlign w:val="center"/>
            <w:hideMark/>
          </w:tcPr>
          <w:p w14:paraId="71AE1B2F"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Общая площадь жилых помещений, тыс м2</w:t>
            </w:r>
          </w:p>
        </w:tc>
        <w:tc>
          <w:tcPr>
            <w:tcW w:w="740" w:type="pct"/>
            <w:shd w:val="clear" w:color="000000" w:fill="D3D3D3"/>
            <w:vAlign w:val="center"/>
            <w:hideMark/>
          </w:tcPr>
          <w:p w14:paraId="3F55BF27"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Число жилых домов (индивидуально-определенных зданий), ед</w:t>
            </w:r>
          </w:p>
        </w:tc>
        <w:tc>
          <w:tcPr>
            <w:tcW w:w="740" w:type="pct"/>
            <w:shd w:val="clear" w:color="000000" w:fill="D3D3D3"/>
            <w:vAlign w:val="center"/>
            <w:hideMark/>
          </w:tcPr>
          <w:p w14:paraId="5793165B"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Число многоквартирных домов, ед</w:t>
            </w:r>
          </w:p>
        </w:tc>
        <w:tc>
          <w:tcPr>
            <w:tcW w:w="740" w:type="pct"/>
            <w:shd w:val="clear" w:color="000000" w:fill="D3D3D3"/>
            <w:vAlign w:val="center"/>
            <w:hideMark/>
          </w:tcPr>
          <w:p w14:paraId="40CD7D12"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Число домов блокированной застройки, ед</w:t>
            </w:r>
          </w:p>
        </w:tc>
      </w:tr>
      <w:tr w:rsidR="0087683C" w:rsidRPr="0087683C" w14:paraId="65732735" w14:textId="77777777" w:rsidTr="0037700E">
        <w:trPr>
          <w:trHeight w:val="300"/>
        </w:trPr>
        <w:tc>
          <w:tcPr>
            <w:tcW w:w="1606" w:type="pct"/>
            <w:shd w:val="clear" w:color="000000" w:fill="D3D3D3"/>
            <w:vAlign w:val="center"/>
            <w:hideMark/>
          </w:tcPr>
          <w:p w14:paraId="1879D84B"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А</w:t>
            </w:r>
          </w:p>
        </w:tc>
        <w:tc>
          <w:tcPr>
            <w:tcW w:w="433" w:type="pct"/>
            <w:shd w:val="clear" w:color="000000" w:fill="D3D3D3"/>
            <w:vAlign w:val="center"/>
            <w:hideMark/>
          </w:tcPr>
          <w:p w14:paraId="156B67FA"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Б</w:t>
            </w:r>
          </w:p>
        </w:tc>
        <w:tc>
          <w:tcPr>
            <w:tcW w:w="740" w:type="pct"/>
            <w:shd w:val="clear" w:color="000000" w:fill="D3D3D3"/>
            <w:vAlign w:val="center"/>
            <w:hideMark/>
          </w:tcPr>
          <w:p w14:paraId="5480942C"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1</w:t>
            </w:r>
          </w:p>
        </w:tc>
        <w:tc>
          <w:tcPr>
            <w:tcW w:w="740" w:type="pct"/>
            <w:shd w:val="clear" w:color="000000" w:fill="D3D3D3"/>
            <w:vAlign w:val="center"/>
            <w:hideMark/>
          </w:tcPr>
          <w:p w14:paraId="63C13838"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2</w:t>
            </w:r>
          </w:p>
        </w:tc>
        <w:tc>
          <w:tcPr>
            <w:tcW w:w="740" w:type="pct"/>
            <w:shd w:val="clear" w:color="000000" w:fill="D3D3D3"/>
            <w:vAlign w:val="center"/>
            <w:hideMark/>
          </w:tcPr>
          <w:p w14:paraId="0696AD31"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3</w:t>
            </w:r>
          </w:p>
        </w:tc>
        <w:tc>
          <w:tcPr>
            <w:tcW w:w="740" w:type="pct"/>
            <w:shd w:val="clear" w:color="000000" w:fill="D3D3D3"/>
            <w:vAlign w:val="center"/>
            <w:hideMark/>
          </w:tcPr>
          <w:p w14:paraId="5D7ED30B"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4</w:t>
            </w:r>
          </w:p>
        </w:tc>
      </w:tr>
      <w:tr w:rsidR="0087683C" w:rsidRPr="0087683C" w14:paraId="5DACC7B9" w14:textId="77777777" w:rsidTr="0037700E">
        <w:trPr>
          <w:trHeight w:val="300"/>
        </w:trPr>
        <w:tc>
          <w:tcPr>
            <w:tcW w:w="1606" w:type="pct"/>
            <w:shd w:val="clear" w:color="auto" w:fill="auto"/>
            <w:vAlign w:val="center"/>
            <w:hideMark/>
          </w:tcPr>
          <w:p w14:paraId="0DB410C5"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По материалу стен:</w:t>
            </w:r>
          </w:p>
        </w:tc>
        <w:tc>
          <w:tcPr>
            <w:tcW w:w="433" w:type="pct"/>
            <w:shd w:val="clear" w:color="auto" w:fill="auto"/>
            <w:vAlign w:val="center"/>
            <w:hideMark/>
          </w:tcPr>
          <w:p w14:paraId="4FF41A5A" w14:textId="64A3923D" w:rsidR="0037700E" w:rsidRPr="0087683C" w:rsidRDefault="0037700E" w:rsidP="0037700E">
            <w:pPr>
              <w:spacing w:after="0" w:line="240" w:lineRule="auto"/>
              <w:jc w:val="center"/>
              <w:rPr>
                <w:rFonts w:ascii="Times New Roman" w:eastAsia="Times New Roman" w:hAnsi="Times New Roman"/>
                <w:lang w:eastAsia="ru-RU"/>
              </w:rPr>
            </w:pPr>
          </w:p>
        </w:tc>
        <w:tc>
          <w:tcPr>
            <w:tcW w:w="740" w:type="pct"/>
            <w:shd w:val="clear" w:color="auto" w:fill="auto"/>
            <w:vAlign w:val="center"/>
            <w:hideMark/>
          </w:tcPr>
          <w:p w14:paraId="62A3BECB" w14:textId="722E2CC9" w:rsidR="0037700E" w:rsidRPr="0087683C" w:rsidRDefault="0037700E" w:rsidP="0037700E">
            <w:pPr>
              <w:spacing w:after="0" w:line="240" w:lineRule="auto"/>
              <w:jc w:val="center"/>
              <w:rPr>
                <w:rFonts w:ascii="Times New Roman" w:eastAsia="Times New Roman" w:hAnsi="Times New Roman"/>
                <w:lang w:eastAsia="ru-RU"/>
              </w:rPr>
            </w:pPr>
          </w:p>
        </w:tc>
        <w:tc>
          <w:tcPr>
            <w:tcW w:w="740" w:type="pct"/>
            <w:shd w:val="clear" w:color="auto" w:fill="auto"/>
            <w:vAlign w:val="center"/>
            <w:hideMark/>
          </w:tcPr>
          <w:p w14:paraId="3EDB5241" w14:textId="70791A2C" w:rsidR="0037700E" w:rsidRPr="0087683C" w:rsidRDefault="0037700E" w:rsidP="0037700E">
            <w:pPr>
              <w:spacing w:after="0" w:line="240" w:lineRule="auto"/>
              <w:jc w:val="center"/>
              <w:rPr>
                <w:rFonts w:ascii="Times New Roman" w:eastAsia="Times New Roman" w:hAnsi="Times New Roman"/>
                <w:lang w:eastAsia="ru-RU"/>
              </w:rPr>
            </w:pPr>
          </w:p>
        </w:tc>
        <w:tc>
          <w:tcPr>
            <w:tcW w:w="740" w:type="pct"/>
            <w:shd w:val="clear" w:color="auto" w:fill="auto"/>
            <w:vAlign w:val="center"/>
            <w:hideMark/>
          </w:tcPr>
          <w:p w14:paraId="7EEF5FA7" w14:textId="70EDED43" w:rsidR="0037700E" w:rsidRPr="0087683C" w:rsidRDefault="0037700E" w:rsidP="0037700E">
            <w:pPr>
              <w:spacing w:after="0" w:line="240" w:lineRule="auto"/>
              <w:jc w:val="center"/>
              <w:rPr>
                <w:rFonts w:ascii="Times New Roman" w:eastAsia="Times New Roman" w:hAnsi="Times New Roman"/>
                <w:lang w:eastAsia="ru-RU"/>
              </w:rPr>
            </w:pPr>
          </w:p>
        </w:tc>
        <w:tc>
          <w:tcPr>
            <w:tcW w:w="740" w:type="pct"/>
            <w:shd w:val="clear" w:color="auto" w:fill="auto"/>
            <w:vAlign w:val="center"/>
            <w:hideMark/>
          </w:tcPr>
          <w:p w14:paraId="403573EB" w14:textId="72B4171A"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1F5DF8D4" w14:textId="77777777" w:rsidTr="0037700E">
        <w:trPr>
          <w:trHeight w:val="300"/>
        </w:trPr>
        <w:tc>
          <w:tcPr>
            <w:tcW w:w="1606" w:type="pct"/>
            <w:shd w:val="clear" w:color="auto" w:fill="auto"/>
            <w:vAlign w:val="center"/>
            <w:hideMark/>
          </w:tcPr>
          <w:p w14:paraId="4876FDBE"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Каменные</w:t>
            </w:r>
          </w:p>
        </w:tc>
        <w:tc>
          <w:tcPr>
            <w:tcW w:w="433" w:type="pct"/>
            <w:shd w:val="clear" w:color="auto" w:fill="auto"/>
            <w:vAlign w:val="center"/>
            <w:hideMark/>
          </w:tcPr>
          <w:p w14:paraId="17F12D5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32</w:t>
            </w:r>
          </w:p>
        </w:tc>
        <w:tc>
          <w:tcPr>
            <w:tcW w:w="740" w:type="pct"/>
            <w:shd w:val="clear" w:color="auto" w:fill="auto"/>
            <w:vAlign w:val="center"/>
            <w:hideMark/>
          </w:tcPr>
          <w:p w14:paraId="1A64B80D" w14:textId="01E732B7" w:rsidR="0037700E" w:rsidRPr="0087683C" w:rsidRDefault="0037700E" w:rsidP="0037700E">
            <w:pPr>
              <w:spacing w:after="0" w:line="240" w:lineRule="auto"/>
              <w:jc w:val="center"/>
              <w:rPr>
                <w:rFonts w:ascii="Times New Roman" w:eastAsia="Times New Roman" w:hAnsi="Times New Roman"/>
                <w:lang w:eastAsia="ru-RU"/>
              </w:rPr>
            </w:pPr>
          </w:p>
        </w:tc>
        <w:tc>
          <w:tcPr>
            <w:tcW w:w="740" w:type="pct"/>
            <w:shd w:val="clear" w:color="auto" w:fill="auto"/>
            <w:vAlign w:val="center"/>
            <w:hideMark/>
          </w:tcPr>
          <w:p w14:paraId="24F5779B" w14:textId="1D914A1C" w:rsidR="0037700E" w:rsidRPr="0087683C" w:rsidRDefault="0037700E" w:rsidP="0037700E">
            <w:pPr>
              <w:spacing w:after="0" w:line="240" w:lineRule="auto"/>
              <w:jc w:val="center"/>
              <w:rPr>
                <w:rFonts w:ascii="Times New Roman" w:eastAsia="Times New Roman" w:hAnsi="Times New Roman"/>
                <w:lang w:eastAsia="ru-RU"/>
              </w:rPr>
            </w:pPr>
          </w:p>
        </w:tc>
        <w:tc>
          <w:tcPr>
            <w:tcW w:w="740" w:type="pct"/>
            <w:shd w:val="clear" w:color="auto" w:fill="auto"/>
            <w:vAlign w:val="center"/>
            <w:hideMark/>
          </w:tcPr>
          <w:p w14:paraId="77FA4794" w14:textId="69D4CD6B" w:rsidR="0037700E" w:rsidRPr="0087683C" w:rsidRDefault="0037700E" w:rsidP="0037700E">
            <w:pPr>
              <w:spacing w:after="0" w:line="240" w:lineRule="auto"/>
              <w:jc w:val="center"/>
              <w:rPr>
                <w:rFonts w:ascii="Times New Roman" w:eastAsia="Times New Roman" w:hAnsi="Times New Roman"/>
                <w:lang w:eastAsia="ru-RU"/>
              </w:rPr>
            </w:pPr>
          </w:p>
        </w:tc>
        <w:tc>
          <w:tcPr>
            <w:tcW w:w="740" w:type="pct"/>
            <w:shd w:val="clear" w:color="auto" w:fill="auto"/>
            <w:vAlign w:val="center"/>
            <w:hideMark/>
          </w:tcPr>
          <w:p w14:paraId="5798E38A" w14:textId="23D96A06"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47706282" w14:textId="77777777" w:rsidTr="0037700E">
        <w:trPr>
          <w:trHeight w:val="300"/>
        </w:trPr>
        <w:tc>
          <w:tcPr>
            <w:tcW w:w="1606" w:type="pct"/>
            <w:shd w:val="clear" w:color="auto" w:fill="auto"/>
            <w:vAlign w:val="center"/>
            <w:hideMark/>
          </w:tcPr>
          <w:p w14:paraId="731FB2BB"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Кирпичные</w:t>
            </w:r>
          </w:p>
        </w:tc>
        <w:tc>
          <w:tcPr>
            <w:tcW w:w="433" w:type="pct"/>
            <w:shd w:val="clear" w:color="auto" w:fill="auto"/>
            <w:vAlign w:val="center"/>
            <w:hideMark/>
          </w:tcPr>
          <w:p w14:paraId="2218A858"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33</w:t>
            </w:r>
          </w:p>
        </w:tc>
        <w:tc>
          <w:tcPr>
            <w:tcW w:w="740" w:type="pct"/>
            <w:shd w:val="clear" w:color="auto" w:fill="auto"/>
            <w:vAlign w:val="center"/>
            <w:hideMark/>
          </w:tcPr>
          <w:p w14:paraId="26FF0DEA"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124.3</w:t>
            </w:r>
          </w:p>
        </w:tc>
        <w:tc>
          <w:tcPr>
            <w:tcW w:w="740" w:type="pct"/>
            <w:shd w:val="clear" w:color="auto" w:fill="auto"/>
            <w:vAlign w:val="center"/>
            <w:hideMark/>
          </w:tcPr>
          <w:p w14:paraId="21C58A99"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786</w:t>
            </w:r>
          </w:p>
        </w:tc>
        <w:tc>
          <w:tcPr>
            <w:tcW w:w="740" w:type="pct"/>
            <w:shd w:val="clear" w:color="auto" w:fill="auto"/>
            <w:vAlign w:val="center"/>
            <w:hideMark/>
          </w:tcPr>
          <w:p w14:paraId="3262D916"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578</w:t>
            </w:r>
          </w:p>
        </w:tc>
        <w:tc>
          <w:tcPr>
            <w:tcW w:w="740" w:type="pct"/>
            <w:shd w:val="clear" w:color="auto" w:fill="auto"/>
            <w:vAlign w:val="center"/>
            <w:hideMark/>
          </w:tcPr>
          <w:p w14:paraId="152F021A" w14:textId="66C52E16"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1E800E84" w14:textId="77777777" w:rsidTr="0037700E">
        <w:trPr>
          <w:trHeight w:val="300"/>
        </w:trPr>
        <w:tc>
          <w:tcPr>
            <w:tcW w:w="1606" w:type="pct"/>
            <w:shd w:val="clear" w:color="auto" w:fill="auto"/>
            <w:vAlign w:val="center"/>
            <w:hideMark/>
          </w:tcPr>
          <w:p w14:paraId="3D7FDE82"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Панельные</w:t>
            </w:r>
          </w:p>
        </w:tc>
        <w:tc>
          <w:tcPr>
            <w:tcW w:w="433" w:type="pct"/>
            <w:shd w:val="clear" w:color="auto" w:fill="auto"/>
            <w:vAlign w:val="center"/>
            <w:hideMark/>
          </w:tcPr>
          <w:p w14:paraId="6D87ED6D"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34</w:t>
            </w:r>
          </w:p>
        </w:tc>
        <w:tc>
          <w:tcPr>
            <w:tcW w:w="740" w:type="pct"/>
            <w:shd w:val="clear" w:color="auto" w:fill="auto"/>
            <w:vAlign w:val="center"/>
            <w:hideMark/>
          </w:tcPr>
          <w:p w14:paraId="12AC6463"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120.8</w:t>
            </w:r>
          </w:p>
        </w:tc>
        <w:tc>
          <w:tcPr>
            <w:tcW w:w="740" w:type="pct"/>
            <w:shd w:val="clear" w:color="auto" w:fill="auto"/>
            <w:vAlign w:val="center"/>
            <w:hideMark/>
          </w:tcPr>
          <w:p w14:paraId="7A93F21E"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564</w:t>
            </w:r>
          </w:p>
        </w:tc>
        <w:tc>
          <w:tcPr>
            <w:tcW w:w="740" w:type="pct"/>
            <w:shd w:val="clear" w:color="auto" w:fill="auto"/>
            <w:vAlign w:val="center"/>
            <w:hideMark/>
          </w:tcPr>
          <w:p w14:paraId="18BC6608"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386</w:t>
            </w:r>
          </w:p>
        </w:tc>
        <w:tc>
          <w:tcPr>
            <w:tcW w:w="740" w:type="pct"/>
            <w:shd w:val="clear" w:color="auto" w:fill="auto"/>
            <w:vAlign w:val="center"/>
            <w:hideMark/>
          </w:tcPr>
          <w:p w14:paraId="0EA30193" w14:textId="3585EDE4"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34A9227A" w14:textId="77777777" w:rsidTr="0037700E">
        <w:trPr>
          <w:trHeight w:val="300"/>
        </w:trPr>
        <w:tc>
          <w:tcPr>
            <w:tcW w:w="1606" w:type="pct"/>
            <w:shd w:val="clear" w:color="auto" w:fill="auto"/>
            <w:vAlign w:val="center"/>
            <w:hideMark/>
          </w:tcPr>
          <w:p w14:paraId="31B99494"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lastRenderedPageBreak/>
              <w:t>Блочные</w:t>
            </w:r>
          </w:p>
        </w:tc>
        <w:tc>
          <w:tcPr>
            <w:tcW w:w="433" w:type="pct"/>
            <w:shd w:val="clear" w:color="auto" w:fill="auto"/>
            <w:vAlign w:val="center"/>
            <w:hideMark/>
          </w:tcPr>
          <w:p w14:paraId="3785B53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35</w:t>
            </w:r>
          </w:p>
        </w:tc>
        <w:tc>
          <w:tcPr>
            <w:tcW w:w="740" w:type="pct"/>
            <w:shd w:val="clear" w:color="auto" w:fill="auto"/>
            <w:vAlign w:val="center"/>
            <w:hideMark/>
          </w:tcPr>
          <w:p w14:paraId="1F8551A7"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12.8</w:t>
            </w:r>
          </w:p>
        </w:tc>
        <w:tc>
          <w:tcPr>
            <w:tcW w:w="740" w:type="pct"/>
            <w:shd w:val="clear" w:color="auto" w:fill="auto"/>
            <w:vAlign w:val="center"/>
            <w:hideMark/>
          </w:tcPr>
          <w:p w14:paraId="589A2B43"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64</w:t>
            </w:r>
          </w:p>
        </w:tc>
        <w:tc>
          <w:tcPr>
            <w:tcW w:w="740" w:type="pct"/>
            <w:shd w:val="clear" w:color="auto" w:fill="auto"/>
            <w:vAlign w:val="center"/>
            <w:hideMark/>
          </w:tcPr>
          <w:p w14:paraId="2D7AA10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137</w:t>
            </w:r>
          </w:p>
        </w:tc>
        <w:tc>
          <w:tcPr>
            <w:tcW w:w="740" w:type="pct"/>
            <w:shd w:val="clear" w:color="auto" w:fill="auto"/>
            <w:vAlign w:val="center"/>
            <w:hideMark/>
          </w:tcPr>
          <w:p w14:paraId="547F59E9" w14:textId="6E040CE1"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2405975A" w14:textId="77777777" w:rsidTr="0037700E">
        <w:trPr>
          <w:trHeight w:val="300"/>
        </w:trPr>
        <w:tc>
          <w:tcPr>
            <w:tcW w:w="1606" w:type="pct"/>
            <w:shd w:val="clear" w:color="auto" w:fill="auto"/>
            <w:vAlign w:val="center"/>
            <w:hideMark/>
          </w:tcPr>
          <w:p w14:paraId="579C6C33"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Монолитные</w:t>
            </w:r>
          </w:p>
        </w:tc>
        <w:tc>
          <w:tcPr>
            <w:tcW w:w="433" w:type="pct"/>
            <w:shd w:val="clear" w:color="auto" w:fill="auto"/>
            <w:vAlign w:val="center"/>
            <w:hideMark/>
          </w:tcPr>
          <w:p w14:paraId="26EFBE1D"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36</w:t>
            </w:r>
          </w:p>
        </w:tc>
        <w:tc>
          <w:tcPr>
            <w:tcW w:w="740" w:type="pct"/>
            <w:shd w:val="clear" w:color="auto" w:fill="auto"/>
            <w:vAlign w:val="center"/>
            <w:hideMark/>
          </w:tcPr>
          <w:p w14:paraId="565D335A"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2.8</w:t>
            </w:r>
          </w:p>
        </w:tc>
        <w:tc>
          <w:tcPr>
            <w:tcW w:w="740" w:type="pct"/>
            <w:shd w:val="clear" w:color="auto" w:fill="auto"/>
            <w:vAlign w:val="center"/>
            <w:hideMark/>
          </w:tcPr>
          <w:p w14:paraId="5087F536" w14:textId="2C6F17C3" w:rsidR="0037700E" w:rsidRPr="0087683C" w:rsidRDefault="0037700E" w:rsidP="0037700E">
            <w:pPr>
              <w:spacing w:after="0" w:line="240" w:lineRule="auto"/>
              <w:jc w:val="center"/>
              <w:rPr>
                <w:rFonts w:ascii="Times New Roman" w:eastAsia="Times New Roman" w:hAnsi="Times New Roman"/>
                <w:lang w:eastAsia="ru-RU"/>
              </w:rPr>
            </w:pPr>
          </w:p>
        </w:tc>
        <w:tc>
          <w:tcPr>
            <w:tcW w:w="740" w:type="pct"/>
            <w:shd w:val="clear" w:color="auto" w:fill="auto"/>
            <w:vAlign w:val="center"/>
            <w:hideMark/>
          </w:tcPr>
          <w:p w14:paraId="0AD6F99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w:t>
            </w:r>
          </w:p>
        </w:tc>
        <w:tc>
          <w:tcPr>
            <w:tcW w:w="740" w:type="pct"/>
            <w:shd w:val="clear" w:color="auto" w:fill="auto"/>
            <w:vAlign w:val="center"/>
            <w:hideMark/>
          </w:tcPr>
          <w:p w14:paraId="743157E3" w14:textId="3CEF6FC7"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3AAC612C" w14:textId="77777777" w:rsidTr="0037700E">
        <w:trPr>
          <w:trHeight w:val="300"/>
        </w:trPr>
        <w:tc>
          <w:tcPr>
            <w:tcW w:w="1606" w:type="pct"/>
            <w:shd w:val="clear" w:color="auto" w:fill="auto"/>
            <w:vAlign w:val="center"/>
            <w:hideMark/>
          </w:tcPr>
          <w:p w14:paraId="058C2327"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Смешанные</w:t>
            </w:r>
          </w:p>
        </w:tc>
        <w:tc>
          <w:tcPr>
            <w:tcW w:w="433" w:type="pct"/>
            <w:shd w:val="clear" w:color="auto" w:fill="auto"/>
            <w:vAlign w:val="center"/>
            <w:hideMark/>
          </w:tcPr>
          <w:p w14:paraId="6C2D3F45"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37</w:t>
            </w:r>
          </w:p>
        </w:tc>
        <w:tc>
          <w:tcPr>
            <w:tcW w:w="740" w:type="pct"/>
            <w:shd w:val="clear" w:color="auto" w:fill="auto"/>
            <w:vAlign w:val="center"/>
            <w:hideMark/>
          </w:tcPr>
          <w:p w14:paraId="1EE12B6F"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6.1</w:t>
            </w:r>
          </w:p>
        </w:tc>
        <w:tc>
          <w:tcPr>
            <w:tcW w:w="740" w:type="pct"/>
            <w:shd w:val="clear" w:color="auto" w:fill="auto"/>
            <w:vAlign w:val="center"/>
            <w:hideMark/>
          </w:tcPr>
          <w:p w14:paraId="3F4C146C"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154</w:t>
            </w:r>
          </w:p>
        </w:tc>
        <w:tc>
          <w:tcPr>
            <w:tcW w:w="740" w:type="pct"/>
            <w:shd w:val="clear" w:color="auto" w:fill="auto"/>
            <w:vAlign w:val="center"/>
            <w:hideMark/>
          </w:tcPr>
          <w:p w14:paraId="64B83791"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42</w:t>
            </w:r>
          </w:p>
        </w:tc>
        <w:tc>
          <w:tcPr>
            <w:tcW w:w="740" w:type="pct"/>
            <w:shd w:val="clear" w:color="auto" w:fill="auto"/>
            <w:vAlign w:val="center"/>
            <w:hideMark/>
          </w:tcPr>
          <w:p w14:paraId="0A38A8B2" w14:textId="489FFA43"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588F88DC" w14:textId="77777777" w:rsidTr="0037700E">
        <w:trPr>
          <w:trHeight w:val="300"/>
        </w:trPr>
        <w:tc>
          <w:tcPr>
            <w:tcW w:w="1606" w:type="pct"/>
            <w:shd w:val="clear" w:color="auto" w:fill="auto"/>
            <w:vAlign w:val="center"/>
            <w:hideMark/>
          </w:tcPr>
          <w:p w14:paraId="0218AAC8"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Деревянные</w:t>
            </w:r>
          </w:p>
        </w:tc>
        <w:tc>
          <w:tcPr>
            <w:tcW w:w="433" w:type="pct"/>
            <w:shd w:val="clear" w:color="auto" w:fill="auto"/>
            <w:vAlign w:val="center"/>
            <w:hideMark/>
          </w:tcPr>
          <w:p w14:paraId="075C6D5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38</w:t>
            </w:r>
          </w:p>
        </w:tc>
        <w:tc>
          <w:tcPr>
            <w:tcW w:w="740" w:type="pct"/>
            <w:shd w:val="clear" w:color="auto" w:fill="auto"/>
            <w:vAlign w:val="center"/>
            <w:hideMark/>
          </w:tcPr>
          <w:p w14:paraId="7FDA4172"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262.23</w:t>
            </w:r>
          </w:p>
        </w:tc>
        <w:tc>
          <w:tcPr>
            <w:tcW w:w="740" w:type="pct"/>
            <w:shd w:val="clear" w:color="auto" w:fill="auto"/>
            <w:vAlign w:val="center"/>
            <w:hideMark/>
          </w:tcPr>
          <w:p w14:paraId="730DA9C3"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2152</w:t>
            </w:r>
          </w:p>
        </w:tc>
        <w:tc>
          <w:tcPr>
            <w:tcW w:w="740" w:type="pct"/>
            <w:shd w:val="clear" w:color="auto" w:fill="auto"/>
            <w:vAlign w:val="center"/>
            <w:hideMark/>
          </w:tcPr>
          <w:p w14:paraId="6E369C6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268</w:t>
            </w:r>
          </w:p>
        </w:tc>
        <w:tc>
          <w:tcPr>
            <w:tcW w:w="740" w:type="pct"/>
            <w:shd w:val="clear" w:color="auto" w:fill="auto"/>
            <w:vAlign w:val="center"/>
            <w:hideMark/>
          </w:tcPr>
          <w:p w14:paraId="401AA097" w14:textId="3C50B56E"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00E20850" w14:textId="77777777" w:rsidTr="0037700E">
        <w:trPr>
          <w:trHeight w:val="300"/>
        </w:trPr>
        <w:tc>
          <w:tcPr>
            <w:tcW w:w="1606" w:type="pct"/>
            <w:shd w:val="clear" w:color="auto" w:fill="auto"/>
            <w:vAlign w:val="center"/>
            <w:hideMark/>
          </w:tcPr>
          <w:p w14:paraId="15824F1E"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Прочие</w:t>
            </w:r>
          </w:p>
        </w:tc>
        <w:tc>
          <w:tcPr>
            <w:tcW w:w="433" w:type="pct"/>
            <w:shd w:val="clear" w:color="auto" w:fill="auto"/>
            <w:vAlign w:val="center"/>
            <w:hideMark/>
          </w:tcPr>
          <w:p w14:paraId="4321FAA7"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39</w:t>
            </w:r>
          </w:p>
        </w:tc>
        <w:tc>
          <w:tcPr>
            <w:tcW w:w="740" w:type="pct"/>
            <w:shd w:val="clear" w:color="auto" w:fill="auto"/>
            <w:vAlign w:val="center"/>
            <w:hideMark/>
          </w:tcPr>
          <w:p w14:paraId="0999C0D2"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3.66</w:t>
            </w:r>
          </w:p>
        </w:tc>
        <w:tc>
          <w:tcPr>
            <w:tcW w:w="740" w:type="pct"/>
            <w:shd w:val="clear" w:color="auto" w:fill="auto"/>
            <w:vAlign w:val="center"/>
            <w:hideMark/>
          </w:tcPr>
          <w:p w14:paraId="6A86FE32"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34</w:t>
            </w:r>
          </w:p>
        </w:tc>
        <w:tc>
          <w:tcPr>
            <w:tcW w:w="740" w:type="pct"/>
            <w:shd w:val="clear" w:color="auto" w:fill="auto"/>
            <w:vAlign w:val="center"/>
            <w:hideMark/>
          </w:tcPr>
          <w:p w14:paraId="57D2B00F" w14:textId="7F4D15AC" w:rsidR="0037700E" w:rsidRPr="0087683C" w:rsidRDefault="0037700E" w:rsidP="0037700E">
            <w:pPr>
              <w:spacing w:after="0" w:line="240" w:lineRule="auto"/>
              <w:jc w:val="center"/>
              <w:rPr>
                <w:rFonts w:ascii="Times New Roman" w:eastAsia="Times New Roman" w:hAnsi="Times New Roman"/>
                <w:lang w:eastAsia="ru-RU"/>
              </w:rPr>
            </w:pPr>
          </w:p>
        </w:tc>
        <w:tc>
          <w:tcPr>
            <w:tcW w:w="740" w:type="pct"/>
            <w:shd w:val="clear" w:color="auto" w:fill="auto"/>
            <w:vAlign w:val="center"/>
            <w:hideMark/>
          </w:tcPr>
          <w:p w14:paraId="48B91EDE" w14:textId="4B456A16"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603E2090" w14:textId="77777777" w:rsidTr="0037700E">
        <w:trPr>
          <w:trHeight w:val="300"/>
        </w:trPr>
        <w:tc>
          <w:tcPr>
            <w:tcW w:w="1606" w:type="pct"/>
            <w:shd w:val="clear" w:color="auto" w:fill="auto"/>
            <w:vAlign w:val="center"/>
            <w:hideMark/>
          </w:tcPr>
          <w:p w14:paraId="7A659A7C"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По годам возведения:</w:t>
            </w:r>
          </w:p>
        </w:tc>
        <w:tc>
          <w:tcPr>
            <w:tcW w:w="433" w:type="pct"/>
            <w:shd w:val="clear" w:color="auto" w:fill="auto"/>
            <w:vAlign w:val="center"/>
            <w:hideMark/>
          </w:tcPr>
          <w:p w14:paraId="26E47472" w14:textId="4103988C" w:rsidR="0037700E" w:rsidRPr="0087683C" w:rsidRDefault="0037700E" w:rsidP="0037700E">
            <w:pPr>
              <w:spacing w:after="0" w:line="240" w:lineRule="auto"/>
              <w:jc w:val="center"/>
              <w:rPr>
                <w:rFonts w:ascii="Times New Roman" w:eastAsia="Times New Roman" w:hAnsi="Times New Roman"/>
                <w:lang w:eastAsia="ru-RU"/>
              </w:rPr>
            </w:pPr>
          </w:p>
        </w:tc>
        <w:tc>
          <w:tcPr>
            <w:tcW w:w="740" w:type="pct"/>
            <w:shd w:val="clear" w:color="auto" w:fill="auto"/>
            <w:vAlign w:val="center"/>
            <w:hideMark/>
          </w:tcPr>
          <w:p w14:paraId="2553FFEC" w14:textId="4200026F" w:rsidR="0037700E" w:rsidRPr="0087683C" w:rsidRDefault="0037700E" w:rsidP="0037700E">
            <w:pPr>
              <w:spacing w:after="0" w:line="240" w:lineRule="auto"/>
              <w:jc w:val="center"/>
              <w:rPr>
                <w:rFonts w:ascii="Times New Roman" w:eastAsia="Times New Roman" w:hAnsi="Times New Roman"/>
                <w:lang w:eastAsia="ru-RU"/>
              </w:rPr>
            </w:pPr>
          </w:p>
        </w:tc>
        <w:tc>
          <w:tcPr>
            <w:tcW w:w="740" w:type="pct"/>
            <w:shd w:val="clear" w:color="auto" w:fill="auto"/>
            <w:vAlign w:val="center"/>
            <w:hideMark/>
          </w:tcPr>
          <w:p w14:paraId="228DD7A7" w14:textId="156A326B" w:rsidR="0037700E" w:rsidRPr="0087683C" w:rsidRDefault="0037700E" w:rsidP="0037700E">
            <w:pPr>
              <w:spacing w:after="0" w:line="240" w:lineRule="auto"/>
              <w:jc w:val="center"/>
              <w:rPr>
                <w:rFonts w:ascii="Times New Roman" w:eastAsia="Times New Roman" w:hAnsi="Times New Roman"/>
                <w:lang w:eastAsia="ru-RU"/>
              </w:rPr>
            </w:pPr>
          </w:p>
        </w:tc>
        <w:tc>
          <w:tcPr>
            <w:tcW w:w="740" w:type="pct"/>
            <w:shd w:val="clear" w:color="auto" w:fill="auto"/>
            <w:vAlign w:val="center"/>
            <w:hideMark/>
          </w:tcPr>
          <w:p w14:paraId="3696F01E" w14:textId="261D0166" w:rsidR="0037700E" w:rsidRPr="0087683C" w:rsidRDefault="0037700E" w:rsidP="0037700E">
            <w:pPr>
              <w:spacing w:after="0" w:line="240" w:lineRule="auto"/>
              <w:jc w:val="center"/>
              <w:rPr>
                <w:rFonts w:ascii="Times New Roman" w:eastAsia="Times New Roman" w:hAnsi="Times New Roman"/>
                <w:lang w:eastAsia="ru-RU"/>
              </w:rPr>
            </w:pPr>
          </w:p>
        </w:tc>
        <w:tc>
          <w:tcPr>
            <w:tcW w:w="740" w:type="pct"/>
            <w:shd w:val="clear" w:color="auto" w:fill="auto"/>
            <w:vAlign w:val="center"/>
            <w:hideMark/>
          </w:tcPr>
          <w:p w14:paraId="57868F8E" w14:textId="41CB6751"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12C0EAF8" w14:textId="77777777" w:rsidTr="0037700E">
        <w:trPr>
          <w:trHeight w:val="300"/>
        </w:trPr>
        <w:tc>
          <w:tcPr>
            <w:tcW w:w="1606" w:type="pct"/>
            <w:shd w:val="clear" w:color="auto" w:fill="auto"/>
            <w:vAlign w:val="center"/>
            <w:hideMark/>
          </w:tcPr>
          <w:p w14:paraId="4A741652"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до 1920</w:t>
            </w:r>
          </w:p>
        </w:tc>
        <w:tc>
          <w:tcPr>
            <w:tcW w:w="433" w:type="pct"/>
            <w:shd w:val="clear" w:color="auto" w:fill="auto"/>
            <w:vAlign w:val="center"/>
            <w:hideMark/>
          </w:tcPr>
          <w:p w14:paraId="628911BE"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40</w:t>
            </w:r>
          </w:p>
        </w:tc>
        <w:tc>
          <w:tcPr>
            <w:tcW w:w="740" w:type="pct"/>
            <w:shd w:val="clear" w:color="auto" w:fill="auto"/>
            <w:vAlign w:val="center"/>
            <w:hideMark/>
          </w:tcPr>
          <w:p w14:paraId="3F7A8A9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4.1</w:t>
            </w:r>
          </w:p>
        </w:tc>
        <w:tc>
          <w:tcPr>
            <w:tcW w:w="740" w:type="pct"/>
            <w:shd w:val="clear" w:color="auto" w:fill="auto"/>
            <w:vAlign w:val="center"/>
            <w:hideMark/>
          </w:tcPr>
          <w:p w14:paraId="5B232076"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227</w:t>
            </w:r>
          </w:p>
        </w:tc>
        <w:tc>
          <w:tcPr>
            <w:tcW w:w="740" w:type="pct"/>
            <w:shd w:val="clear" w:color="auto" w:fill="auto"/>
            <w:vAlign w:val="center"/>
            <w:hideMark/>
          </w:tcPr>
          <w:p w14:paraId="6DA140C1"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w:t>
            </w:r>
          </w:p>
        </w:tc>
        <w:tc>
          <w:tcPr>
            <w:tcW w:w="740" w:type="pct"/>
            <w:shd w:val="clear" w:color="auto" w:fill="auto"/>
            <w:vAlign w:val="center"/>
            <w:hideMark/>
          </w:tcPr>
          <w:p w14:paraId="5E3E2FE9" w14:textId="33477049"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3C2CBE96" w14:textId="77777777" w:rsidTr="0037700E">
        <w:trPr>
          <w:trHeight w:val="300"/>
        </w:trPr>
        <w:tc>
          <w:tcPr>
            <w:tcW w:w="1606" w:type="pct"/>
            <w:shd w:val="clear" w:color="auto" w:fill="auto"/>
            <w:vAlign w:val="center"/>
            <w:hideMark/>
          </w:tcPr>
          <w:p w14:paraId="0E02E019"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1921 - 1945</w:t>
            </w:r>
          </w:p>
        </w:tc>
        <w:tc>
          <w:tcPr>
            <w:tcW w:w="433" w:type="pct"/>
            <w:shd w:val="clear" w:color="auto" w:fill="auto"/>
            <w:vAlign w:val="center"/>
            <w:hideMark/>
          </w:tcPr>
          <w:p w14:paraId="1F5BD4CF"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41</w:t>
            </w:r>
          </w:p>
        </w:tc>
        <w:tc>
          <w:tcPr>
            <w:tcW w:w="740" w:type="pct"/>
            <w:shd w:val="clear" w:color="auto" w:fill="auto"/>
            <w:vAlign w:val="center"/>
            <w:hideMark/>
          </w:tcPr>
          <w:p w14:paraId="20FFC5BE"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22.6</w:t>
            </w:r>
          </w:p>
        </w:tc>
        <w:tc>
          <w:tcPr>
            <w:tcW w:w="740" w:type="pct"/>
            <w:shd w:val="clear" w:color="auto" w:fill="auto"/>
            <w:vAlign w:val="center"/>
            <w:hideMark/>
          </w:tcPr>
          <w:p w14:paraId="0F51DAE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439</w:t>
            </w:r>
          </w:p>
        </w:tc>
        <w:tc>
          <w:tcPr>
            <w:tcW w:w="740" w:type="pct"/>
            <w:shd w:val="clear" w:color="auto" w:fill="auto"/>
            <w:vAlign w:val="center"/>
            <w:hideMark/>
          </w:tcPr>
          <w:p w14:paraId="5246767A"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64</w:t>
            </w:r>
          </w:p>
        </w:tc>
        <w:tc>
          <w:tcPr>
            <w:tcW w:w="740" w:type="pct"/>
            <w:shd w:val="clear" w:color="auto" w:fill="auto"/>
            <w:vAlign w:val="center"/>
            <w:hideMark/>
          </w:tcPr>
          <w:p w14:paraId="743BFB83" w14:textId="56AB5C89"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48B6AF28" w14:textId="77777777" w:rsidTr="0037700E">
        <w:trPr>
          <w:trHeight w:val="300"/>
        </w:trPr>
        <w:tc>
          <w:tcPr>
            <w:tcW w:w="1606" w:type="pct"/>
            <w:shd w:val="clear" w:color="auto" w:fill="auto"/>
            <w:vAlign w:val="center"/>
            <w:hideMark/>
          </w:tcPr>
          <w:p w14:paraId="1B984CD9"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1946 - 1970</w:t>
            </w:r>
          </w:p>
        </w:tc>
        <w:tc>
          <w:tcPr>
            <w:tcW w:w="433" w:type="pct"/>
            <w:shd w:val="clear" w:color="auto" w:fill="auto"/>
            <w:vAlign w:val="center"/>
            <w:hideMark/>
          </w:tcPr>
          <w:p w14:paraId="3CC8D7D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42</w:t>
            </w:r>
          </w:p>
        </w:tc>
        <w:tc>
          <w:tcPr>
            <w:tcW w:w="740" w:type="pct"/>
            <w:shd w:val="clear" w:color="auto" w:fill="auto"/>
            <w:vAlign w:val="center"/>
            <w:hideMark/>
          </w:tcPr>
          <w:p w14:paraId="000CC64C"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250.83</w:t>
            </w:r>
          </w:p>
        </w:tc>
        <w:tc>
          <w:tcPr>
            <w:tcW w:w="740" w:type="pct"/>
            <w:shd w:val="clear" w:color="auto" w:fill="auto"/>
            <w:vAlign w:val="center"/>
            <w:hideMark/>
          </w:tcPr>
          <w:p w14:paraId="052002C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2179</w:t>
            </w:r>
          </w:p>
        </w:tc>
        <w:tc>
          <w:tcPr>
            <w:tcW w:w="740" w:type="pct"/>
            <w:shd w:val="clear" w:color="auto" w:fill="auto"/>
            <w:vAlign w:val="center"/>
            <w:hideMark/>
          </w:tcPr>
          <w:p w14:paraId="3816D2AD"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458</w:t>
            </w:r>
          </w:p>
        </w:tc>
        <w:tc>
          <w:tcPr>
            <w:tcW w:w="740" w:type="pct"/>
            <w:shd w:val="clear" w:color="auto" w:fill="auto"/>
            <w:vAlign w:val="center"/>
            <w:hideMark/>
          </w:tcPr>
          <w:p w14:paraId="5E9D0431" w14:textId="0709E092"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00D02919" w14:textId="77777777" w:rsidTr="0037700E">
        <w:trPr>
          <w:trHeight w:val="300"/>
        </w:trPr>
        <w:tc>
          <w:tcPr>
            <w:tcW w:w="1606" w:type="pct"/>
            <w:shd w:val="clear" w:color="auto" w:fill="auto"/>
            <w:vAlign w:val="center"/>
            <w:hideMark/>
          </w:tcPr>
          <w:p w14:paraId="236A65D4"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1971 - 1995</w:t>
            </w:r>
          </w:p>
        </w:tc>
        <w:tc>
          <w:tcPr>
            <w:tcW w:w="433" w:type="pct"/>
            <w:shd w:val="clear" w:color="auto" w:fill="auto"/>
            <w:vAlign w:val="center"/>
            <w:hideMark/>
          </w:tcPr>
          <w:p w14:paraId="43D136C1"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43</w:t>
            </w:r>
          </w:p>
        </w:tc>
        <w:tc>
          <w:tcPr>
            <w:tcW w:w="740" w:type="pct"/>
            <w:shd w:val="clear" w:color="auto" w:fill="auto"/>
            <w:vAlign w:val="center"/>
            <w:hideMark/>
          </w:tcPr>
          <w:p w14:paraId="4C2E618E"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231.3</w:t>
            </w:r>
          </w:p>
        </w:tc>
        <w:tc>
          <w:tcPr>
            <w:tcW w:w="740" w:type="pct"/>
            <w:shd w:val="clear" w:color="auto" w:fill="auto"/>
            <w:vAlign w:val="center"/>
            <w:hideMark/>
          </w:tcPr>
          <w:p w14:paraId="2A615D74"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797</w:t>
            </w:r>
          </w:p>
        </w:tc>
        <w:tc>
          <w:tcPr>
            <w:tcW w:w="740" w:type="pct"/>
            <w:shd w:val="clear" w:color="auto" w:fill="auto"/>
            <w:vAlign w:val="center"/>
            <w:hideMark/>
          </w:tcPr>
          <w:p w14:paraId="744AEEF3"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837</w:t>
            </w:r>
          </w:p>
        </w:tc>
        <w:tc>
          <w:tcPr>
            <w:tcW w:w="740" w:type="pct"/>
            <w:shd w:val="clear" w:color="auto" w:fill="auto"/>
            <w:vAlign w:val="center"/>
            <w:hideMark/>
          </w:tcPr>
          <w:p w14:paraId="79BDC8E0" w14:textId="20F8EAA0" w:rsidR="0037700E" w:rsidRPr="0087683C" w:rsidRDefault="0037700E" w:rsidP="0037700E">
            <w:pPr>
              <w:spacing w:after="0" w:line="240" w:lineRule="auto"/>
              <w:jc w:val="center"/>
              <w:rPr>
                <w:rFonts w:ascii="Times New Roman" w:eastAsia="Times New Roman" w:hAnsi="Times New Roman"/>
                <w:lang w:eastAsia="ru-RU"/>
              </w:rPr>
            </w:pPr>
          </w:p>
        </w:tc>
      </w:tr>
      <w:tr w:rsidR="0037700E" w:rsidRPr="0087683C" w14:paraId="1A866F27" w14:textId="77777777" w:rsidTr="0037700E">
        <w:trPr>
          <w:trHeight w:val="300"/>
        </w:trPr>
        <w:tc>
          <w:tcPr>
            <w:tcW w:w="1606" w:type="pct"/>
            <w:shd w:val="clear" w:color="auto" w:fill="auto"/>
            <w:vAlign w:val="center"/>
            <w:hideMark/>
          </w:tcPr>
          <w:p w14:paraId="4CC550F7"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После 1995</w:t>
            </w:r>
          </w:p>
        </w:tc>
        <w:tc>
          <w:tcPr>
            <w:tcW w:w="433" w:type="pct"/>
            <w:shd w:val="clear" w:color="auto" w:fill="auto"/>
            <w:vAlign w:val="center"/>
            <w:hideMark/>
          </w:tcPr>
          <w:p w14:paraId="48BFE601"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44</w:t>
            </w:r>
          </w:p>
        </w:tc>
        <w:tc>
          <w:tcPr>
            <w:tcW w:w="740" w:type="pct"/>
            <w:shd w:val="clear" w:color="auto" w:fill="auto"/>
            <w:vAlign w:val="center"/>
            <w:hideMark/>
          </w:tcPr>
          <w:p w14:paraId="04E7843E"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23.86</w:t>
            </w:r>
          </w:p>
        </w:tc>
        <w:tc>
          <w:tcPr>
            <w:tcW w:w="740" w:type="pct"/>
            <w:shd w:val="clear" w:color="auto" w:fill="auto"/>
            <w:vAlign w:val="center"/>
            <w:hideMark/>
          </w:tcPr>
          <w:p w14:paraId="40C8E3C3"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112</w:t>
            </w:r>
          </w:p>
        </w:tc>
        <w:tc>
          <w:tcPr>
            <w:tcW w:w="740" w:type="pct"/>
            <w:shd w:val="clear" w:color="auto" w:fill="auto"/>
            <w:vAlign w:val="center"/>
            <w:hideMark/>
          </w:tcPr>
          <w:p w14:paraId="75D6943E"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49</w:t>
            </w:r>
          </w:p>
        </w:tc>
        <w:tc>
          <w:tcPr>
            <w:tcW w:w="740" w:type="pct"/>
            <w:shd w:val="clear" w:color="auto" w:fill="auto"/>
            <w:vAlign w:val="center"/>
            <w:hideMark/>
          </w:tcPr>
          <w:p w14:paraId="4401F7A6" w14:textId="084DCEB3" w:rsidR="0037700E" w:rsidRPr="0087683C" w:rsidRDefault="0037700E" w:rsidP="0037700E">
            <w:pPr>
              <w:spacing w:after="0" w:line="240" w:lineRule="auto"/>
              <w:jc w:val="center"/>
              <w:rPr>
                <w:rFonts w:ascii="Times New Roman" w:eastAsia="Times New Roman" w:hAnsi="Times New Roman"/>
                <w:lang w:eastAsia="ru-RU"/>
              </w:rPr>
            </w:pPr>
          </w:p>
        </w:tc>
      </w:tr>
    </w:tbl>
    <w:p w14:paraId="12F72B14" w14:textId="2F3C4BAC" w:rsidR="0037700E" w:rsidRPr="0087683C" w:rsidRDefault="0037700E" w:rsidP="00BE753E">
      <w:pPr>
        <w:pStyle w:val="S5"/>
        <w:spacing w:line="240" w:lineRule="auto"/>
      </w:pPr>
    </w:p>
    <w:p w14:paraId="372FE22C" w14:textId="43047FE9" w:rsidR="0037700E" w:rsidRPr="0087683C" w:rsidRDefault="0037700E" w:rsidP="00BE753E">
      <w:pPr>
        <w:pStyle w:val="S5"/>
        <w:spacing w:line="240" w:lineRule="auto"/>
      </w:pPr>
    </w:p>
    <w:tbl>
      <w:tblPr>
        <w:tblW w:w="5000" w:type="pct"/>
        <w:tblLook w:val="04A0" w:firstRow="1" w:lastRow="0" w:firstColumn="1" w:lastColumn="0" w:noHBand="0" w:noVBand="1"/>
      </w:tblPr>
      <w:tblGrid>
        <w:gridCol w:w="2358"/>
        <w:gridCol w:w="932"/>
        <w:gridCol w:w="1922"/>
        <w:gridCol w:w="1922"/>
        <w:gridCol w:w="914"/>
        <w:gridCol w:w="1144"/>
        <w:gridCol w:w="272"/>
        <w:gridCol w:w="1786"/>
        <w:gridCol w:w="1768"/>
        <w:gridCol w:w="1768"/>
      </w:tblGrid>
      <w:tr w:rsidR="0087683C" w:rsidRPr="0087683C" w14:paraId="5BEC0842" w14:textId="77777777" w:rsidTr="0037700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000000" w:fill="D3D3D3"/>
            <w:vAlign w:val="center"/>
            <w:hideMark/>
          </w:tcPr>
          <w:p w14:paraId="7CE44305"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Раздел 5. Распределение жилищного фонда по проценту износа</w:t>
            </w:r>
          </w:p>
        </w:tc>
      </w:tr>
      <w:tr w:rsidR="0087683C" w:rsidRPr="0087683C" w14:paraId="37E94C43" w14:textId="77777777" w:rsidTr="00F32766">
        <w:trPr>
          <w:trHeight w:val="3300"/>
        </w:trPr>
        <w:tc>
          <w:tcPr>
            <w:tcW w:w="797" w:type="pct"/>
            <w:tcBorders>
              <w:top w:val="nil"/>
              <w:left w:val="single" w:sz="4" w:space="0" w:color="auto"/>
              <w:bottom w:val="single" w:sz="4" w:space="0" w:color="auto"/>
              <w:right w:val="single" w:sz="4" w:space="0" w:color="auto"/>
            </w:tcBorders>
            <w:shd w:val="clear" w:color="000000" w:fill="D3D3D3"/>
            <w:vAlign w:val="center"/>
            <w:hideMark/>
          </w:tcPr>
          <w:p w14:paraId="0905A61E"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Наименование показателей</w:t>
            </w:r>
          </w:p>
        </w:tc>
        <w:tc>
          <w:tcPr>
            <w:tcW w:w="315" w:type="pct"/>
            <w:tcBorders>
              <w:top w:val="nil"/>
              <w:left w:val="nil"/>
              <w:bottom w:val="single" w:sz="4" w:space="0" w:color="auto"/>
              <w:right w:val="single" w:sz="4" w:space="0" w:color="auto"/>
            </w:tcBorders>
            <w:shd w:val="clear" w:color="000000" w:fill="D3D3D3"/>
            <w:vAlign w:val="center"/>
            <w:hideMark/>
          </w:tcPr>
          <w:p w14:paraId="38C29415"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 строки</w:t>
            </w:r>
          </w:p>
        </w:tc>
        <w:tc>
          <w:tcPr>
            <w:tcW w:w="650" w:type="pct"/>
            <w:tcBorders>
              <w:top w:val="nil"/>
              <w:left w:val="nil"/>
              <w:bottom w:val="single" w:sz="4" w:space="0" w:color="auto"/>
              <w:right w:val="single" w:sz="4" w:space="0" w:color="auto"/>
            </w:tcBorders>
            <w:shd w:val="clear" w:color="000000" w:fill="D3D3D3"/>
            <w:vAlign w:val="center"/>
            <w:hideMark/>
          </w:tcPr>
          <w:p w14:paraId="1BB7B289"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Общая площадь жилых помещений в жилых домах (индивидуально-определенных зданиях), тыс м2</w:t>
            </w:r>
          </w:p>
        </w:tc>
        <w:tc>
          <w:tcPr>
            <w:tcW w:w="650" w:type="pct"/>
            <w:tcBorders>
              <w:top w:val="nil"/>
              <w:left w:val="nil"/>
              <w:bottom w:val="single" w:sz="4" w:space="0" w:color="auto"/>
              <w:right w:val="single" w:sz="4" w:space="0" w:color="auto"/>
            </w:tcBorders>
            <w:shd w:val="clear" w:color="000000" w:fill="D3D3D3"/>
            <w:vAlign w:val="center"/>
            <w:hideMark/>
          </w:tcPr>
          <w:p w14:paraId="7149017E"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Количество жилых домов (индивидуально-определенных зданий), ед</w:t>
            </w:r>
          </w:p>
        </w:tc>
        <w:tc>
          <w:tcPr>
            <w:tcW w:w="696" w:type="pct"/>
            <w:gridSpan w:val="2"/>
            <w:tcBorders>
              <w:top w:val="nil"/>
              <w:left w:val="nil"/>
              <w:bottom w:val="single" w:sz="4" w:space="0" w:color="auto"/>
              <w:right w:val="single" w:sz="4" w:space="0" w:color="auto"/>
            </w:tcBorders>
            <w:shd w:val="clear" w:color="000000" w:fill="D3D3D3"/>
            <w:vAlign w:val="center"/>
            <w:hideMark/>
          </w:tcPr>
          <w:p w14:paraId="18CB22CE"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Общая площадь жилых помещений в многоквартирных домах, тыс м2</w:t>
            </w:r>
          </w:p>
        </w:tc>
        <w:tc>
          <w:tcPr>
            <w:tcW w:w="696" w:type="pct"/>
            <w:gridSpan w:val="2"/>
            <w:tcBorders>
              <w:top w:val="nil"/>
              <w:left w:val="nil"/>
              <w:bottom w:val="single" w:sz="4" w:space="0" w:color="auto"/>
              <w:right w:val="single" w:sz="4" w:space="0" w:color="auto"/>
            </w:tcBorders>
            <w:shd w:val="clear" w:color="000000" w:fill="D3D3D3"/>
            <w:vAlign w:val="center"/>
            <w:hideMark/>
          </w:tcPr>
          <w:p w14:paraId="4402FF32"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Количество многоквартирных домов, ед</w:t>
            </w:r>
          </w:p>
        </w:tc>
        <w:tc>
          <w:tcPr>
            <w:tcW w:w="598" w:type="pct"/>
            <w:tcBorders>
              <w:top w:val="nil"/>
              <w:left w:val="nil"/>
              <w:bottom w:val="single" w:sz="4" w:space="0" w:color="auto"/>
              <w:right w:val="single" w:sz="4" w:space="0" w:color="auto"/>
            </w:tcBorders>
            <w:shd w:val="clear" w:color="000000" w:fill="D3D3D3"/>
            <w:vAlign w:val="center"/>
            <w:hideMark/>
          </w:tcPr>
          <w:p w14:paraId="4204EA25"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Общая площадь жилых помещений в домах блокированной застройки, тыс м2</w:t>
            </w:r>
          </w:p>
        </w:tc>
        <w:tc>
          <w:tcPr>
            <w:tcW w:w="598" w:type="pct"/>
            <w:tcBorders>
              <w:top w:val="nil"/>
              <w:left w:val="nil"/>
              <w:bottom w:val="single" w:sz="4" w:space="0" w:color="auto"/>
              <w:right w:val="single" w:sz="4" w:space="0" w:color="auto"/>
            </w:tcBorders>
            <w:shd w:val="clear" w:color="000000" w:fill="D3D3D3"/>
            <w:vAlign w:val="center"/>
            <w:hideMark/>
          </w:tcPr>
          <w:p w14:paraId="51976422"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Количество домов блокированной застройки, ед</w:t>
            </w:r>
          </w:p>
        </w:tc>
      </w:tr>
      <w:tr w:rsidR="0087683C" w:rsidRPr="0087683C" w14:paraId="43A638E4" w14:textId="77777777" w:rsidTr="00F32766">
        <w:trPr>
          <w:trHeight w:val="300"/>
        </w:trPr>
        <w:tc>
          <w:tcPr>
            <w:tcW w:w="797" w:type="pct"/>
            <w:tcBorders>
              <w:top w:val="nil"/>
              <w:left w:val="single" w:sz="4" w:space="0" w:color="auto"/>
              <w:bottom w:val="single" w:sz="4" w:space="0" w:color="auto"/>
              <w:right w:val="single" w:sz="4" w:space="0" w:color="auto"/>
            </w:tcBorders>
            <w:shd w:val="clear" w:color="000000" w:fill="D3D3D3"/>
            <w:vAlign w:val="center"/>
            <w:hideMark/>
          </w:tcPr>
          <w:p w14:paraId="0C1F6D00"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А</w:t>
            </w:r>
          </w:p>
        </w:tc>
        <w:tc>
          <w:tcPr>
            <w:tcW w:w="315" w:type="pct"/>
            <w:tcBorders>
              <w:top w:val="nil"/>
              <w:left w:val="nil"/>
              <w:bottom w:val="single" w:sz="4" w:space="0" w:color="auto"/>
              <w:right w:val="single" w:sz="4" w:space="0" w:color="auto"/>
            </w:tcBorders>
            <w:shd w:val="clear" w:color="000000" w:fill="D3D3D3"/>
            <w:vAlign w:val="center"/>
            <w:hideMark/>
          </w:tcPr>
          <w:p w14:paraId="2CA5577E"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Б</w:t>
            </w:r>
          </w:p>
        </w:tc>
        <w:tc>
          <w:tcPr>
            <w:tcW w:w="650" w:type="pct"/>
            <w:tcBorders>
              <w:top w:val="nil"/>
              <w:left w:val="nil"/>
              <w:bottom w:val="single" w:sz="4" w:space="0" w:color="auto"/>
              <w:right w:val="single" w:sz="4" w:space="0" w:color="auto"/>
            </w:tcBorders>
            <w:shd w:val="clear" w:color="000000" w:fill="D3D3D3"/>
            <w:vAlign w:val="center"/>
            <w:hideMark/>
          </w:tcPr>
          <w:p w14:paraId="5E1A42FB"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1</w:t>
            </w:r>
          </w:p>
        </w:tc>
        <w:tc>
          <w:tcPr>
            <w:tcW w:w="650" w:type="pct"/>
            <w:tcBorders>
              <w:top w:val="nil"/>
              <w:left w:val="nil"/>
              <w:bottom w:val="single" w:sz="4" w:space="0" w:color="auto"/>
              <w:right w:val="single" w:sz="4" w:space="0" w:color="auto"/>
            </w:tcBorders>
            <w:shd w:val="clear" w:color="000000" w:fill="D3D3D3"/>
            <w:vAlign w:val="center"/>
            <w:hideMark/>
          </w:tcPr>
          <w:p w14:paraId="30887897"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2</w:t>
            </w:r>
          </w:p>
        </w:tc>
        <w:tc>
          <w:tcPr>
            <w:tcW w:w="696" w:type="pct"/>
            <w:gridSpan w:val="2"/>
            <w:tcBorders>
              <w:top w:val="nil"/>
              <w:left w:val="nil"/>
              <w:bottom w:val="single" w:sz="4" w:space="0" w:color="auto"/>
              <w:right w:val="single" w:sz="4" w:space="0" w:color="auto"/>
            </w:tcBorders>
            <w:shd w:val="clear" w:color="000000" w:fill="D3D3D3"/>
            <w:vAlign w:val="center"/>
            <w:hideMark/>
          </w:tcPr>
          <w:p w14:paraId="7E8717C9"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3</w:t>
            </w:r>
          </w:p>
        </w:tc>
        <w:tc>
          <w:tcPr>
            <w:tcW w:w="696" w:type="pct"/>
            <w:gridSpan w:val="2"/>
            <w:tcBorders>
              <w:top w:val="nil"/>
              <w:left w:val="nil"/>
              <w:bottom w:val="single" w:sz="4" w:space="0" w:color="auto"/>
              <w:right w:val="single" w:sz="4" w:space="0" w:color="auto"/>
            </w:tcBorders>
            <w:shd w:val="clear" w:color="000000" w:fill="D3D3D3"/>
            <w:vAlign w:val="center"/>
            <w:hideMark/>
          </w:tcPr>
          <w:p w14:paraId="1FA87F8B"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4</w:t>
            </w:r>
          </w:p>
        </w:tc>
        <w:tc>
          <w:tcPr>
            <w:tcW w:w="598" w:type="pct"/>
            <w:tcBorders>
              <w:top w:val="nil"/>
              <w:left w:val="nil"/>
              <w:bottom w:val="single" w:sz="4" w:space="0" w:color="auto"/>
              <w:right w:val="single" w:sz="4" w:space="0" w:color="auto"/>
            </w:tcBorders>
            <w:shd w:val="clear" w:color="000000" w:fill="D3D3D3"/>
            <w:vAlign w:val="center"/>
            <w:hideMark/>
          </w:tcPr>
          <w:p w14:paraId="1E31C559"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5</w:t>
            </w:r>
          </w:p>
        </w:tc>
        <w:tc>
          <w:tcPr>
            <w:tcW w:w="598" w:type="pct"/>
            <w:tcBorders>
              <w:top w:val="nil"/>
              <w:left w:val="nil"/>
              <w:bottom w:val="single" w:sz="4" w:space="0" w:color="auto"/>
              <w:right w:val="single" w:sz="4" w:space="0" w:color="auto"/>
            </w:tcBorders>
            <w:shd w:val="clear" w:color="000000" w:fill="D3D3D3"/>
            <w:vAlign w:val="center"/>
            <w:hideMark/>
          </w:tcPr>
          <w:p w14:paraId="766CB69A" w14:textId="77777777" w:rsidR="0037700E" w:rsidRPr="0087683C" w:rsidRDefault="0037700E" w:rsidP="0037700E">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6</w:t>
            </w:r>
          </w:p>
        </w:tc>
      </w:tr>
      <w:tr w:rsidR="0087683C" w:rsidRPr="0087683C" w14:paraId="551C7A04" w14:textId="77777777" w:rsidTr="00F32766">
        <w:trPr>
          <w:trHeight w:val="300"/>
        </w:trPr>
        <w:tc>
          <w:tcPr>
            <w:tcW w:w="797" w:type="pct"/>
            <w:tcBorders>
              <w:top w:val="nil"/>
              <w:left w:val="single" w:sz="4" w:space="0" w:color="auto"/>
              <w:bottom w:val="single" w:sz="4" w:space="0" w:color="auto"/>
              <w:right w:val="single" w:sz="4" w:space="0" w:color="auto"/>
            </w:tcBorders>
            <w:shd w:val="clear" w:color="auto" w:fill="auto"/>
            <w:vAlign w:val="bottom"/>
            <w:hideMark/>
          </w:tcPr>
          <w:p w14:paraId="5AE161E9"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По проценту износа:</w:t>
            </w:r>
          </w:p>
        </w:tc>
        <w:tc>
          <w:tcPr>
            <w:tcW w:w="315" w:type="pct"/>
            <w:tcBorders>
              <w:top w:val="nil"/>
              <w:left w:val="nil"/>
              <w:bottom w:val="single" w:sz="4" w:space="0" w:color="auto"/>
              <w:right w:val="single" w:sz="4" w:space="0" w:color="auto"/>
            </w:tcBorders>
            <w:shd w:val="clear" w:color="auto" w:fill="auto"/>
            <w:vAlign w:val="bottom"/>
            <w:hideMark/>
          </w:tcPr>
          <w:p w14:paraId="137614BE" w14:textId="2A6D665A" w:rsidR="0037700E" w:rsidRPr="0087683C" w:rsidRDefault="0037700E" w:rsidP="0037700E">
            <w:pPr>
              <w:spacing w:after="0" w:line="240" w:lineRule="auto"/>
              <w:jc w:val="center"/>
              <w:rPr>
                <w:rFonts w:ascii="Times New Roman" w:eastAsia="Times New Roman" w:hAnsi="Times New Roman"/>
                <w:lang w:eastAsia="ru-RU"/>
              </w:rPr>
            </w:pPr>
          </w:p>
        </w:tc>
        <w:tc>
          <w:tcPr>
            <w:tcW w:w="650" w:type="pct"/>
            <w:tcBorders>
              <w:top w:val="nil"/>
              <w:left w:val="nil"/>
              <w:bottom w:val="single" w:sz="4" w:space="0" w:color="auto"/>
              <w:right w:val="single" w:sz="4" w:space="0" w:color="auto"/>
            </w:tcBorders>
            <w:shd w:val="clear" w:color="auto" w:fill="auto"/>
            <w:vAlign w:val="bottom"/>
            <w:hideMark/>
          </w:tcPr>
          <w:p w14:paraId="3406827C" w14:textId="41FC5CB4" w:rsidR="0037700E" w:rsidRPr="0087683C" w:rsidRDefault="0037700E" w:rsidP="0037700E">
            <w:pPr>
              <w:spacing w:after="0" w:line="240" w:lineRule="auto"/>
              <w:jc w:val="center"/>
              <w:rPr>
                <w:rFonts w:ascii="Times New Roman" w:eastAsia="Times New Roman" w:hAnsi="Times New Roman"/>
                <w:lang w:eastAsia="ru-RU"/>
              </w:rPr>
            </w:pPr>
          </w:p>
        </w:tc>
        <w:tc>
          <w:tcPr>
            <w:tcW w:w="650" w:type="pct"/>
            <w:tcBorders>
              <w:top w:val="nil"/>
              <w:left w:val="nil"/>
              <w:bottom w:val="single" w:sz="4" w:space="0" w:color="auto"/>
              <w:right w:val="single" w:sz="4" w:space="0" w:color="auto"/>
            </w:tcBorders>
            <w:shd w:val="clear" w:color="auto" w:fill="auto"/>
            <w:vAlign w:val="bottom"/>
            <w:hideMark/>
          </w:tcPr>
          <w:p w14:paraId="78C89121" w14:textId="097D4AF6" w:rsidR="0037700E" w:rsidRPr="0087683C" w:rsidRDefault="0037700E" w:rsidP="0037700E">
            <w:pPr>
              <w:spacing w:after="0" w:line="240" w:lineRule="auto"/>
              <w:jc w:val="center"/>
              <w:rPr>
                <w:rFonts w:ascii="Times New Roman" w:eastAsia="Times New Roman" w:hAnsi="Times New Roman"/>
                <w:lang w:eastAsia="ru-RU"/>
              </w:rPr>
            </w:pPr>
          </w:p>
        </w:tc>
        <w:tc>
          <w:tcPr>
            <w:tcW w:w="696" w:type="pct"/>
            <w:gridSpan w:val="2"/>
            <w:tcBorders>
              <w:top w:val="nil"/>
              <w:left w:val="nil"/>
              <w:bottom w:val="single" w:sz="4" w:space="0" w:color="auto"/>
              <w:right w:val="single" w:sz="4" w:space="0" w:color="auto"/>
            </w:tcBorders>
            <w:shd w:val="clear" w:color="auto" w:fill="auto"/>
            <w:vAlign w:val="bottom"/>
            <w:hideMark/>
          </w:tcPr>
          <w:p w14:paraId="4174A722" w14:textId="26B167D5" w:rsidR="0037700E" w:rsidRPr="0087683C" w:rsidRDefault="0037700E" w:rsidP="0037700E">
            <w:pPr>
              <w:spacing w:after="0" w:line="240" w:lineRule="auto"/>
              <w:jc w:val="center"/>
              <w:rPr>
                <w:rFonts w:ascii="Times New Roman" w:eastAsia="Times New Roman" w:hAnsi="Times New Roman"/>
                <w:lang w:eastAsia="ru-RU"/>
              </w:rPr>
            </w:pPr>
          </w:p>
        </w:tc>
        <w:tc>
          <w:tcPr>
            <w:tcW w:w="696" w:type="pct"/>
            <w:gridSpan w:val="2"/>
            <w:tcBorders>
              <w:top w:val="nil"/>
              <w:left w:val="nil"/>
              <w:bottom w:val="single" w:sz="4" w:space="0" w:color="auto"/>
              <w:right w:val="single" w:sz="4" w:space="0" w:color="auto"/>
            </w:tcBorders>
            <w:shd w:val="clear" w:color="auto" w:fill="auto"/>
            <w:vAlign w:val="bottom"/>
            <w:hideMark/>
          </w:tcPr>
          <w:p w14:paraId="333C9ED7" w14:textId="7EE90D26" w:rsidR="0037700E" w:rsidRPr="0087683C" w:rsidRDefault="0037700E" w:rsidP="0037700E">
            <w:pPr>
              <w:spacing w:after="0" w:line="240" w:lineRule="auto"/>
              <w:jc w:val="center"/>
              <w:rPr>
                <w:rFonts w:ascii="Times New Roman" w:eastAsia="Times New Roman" w:hAnsi="Times New Roman"/>
                <w:lang w:eastAsia="ru-RU"/>
              </w:rPr>
            </w:pPr>
          </w:p>
        </w:tc>
        <w:tc>
          <w:tcPr>
            <w:tcW w:w="598" w:type="pct"/>
            <w:tcBorders>
              <w:top w:val="nil"/>
              <w:left w:val="nil"/>
              <w:bottom w:val="single" w:sz="4" w:space="0" w:color="auto"/>
              <w:right w:val="single" w:sz="4" w:space="0" w:color="auto"/>
            </w:tcBorders>
            <w:shd w:val="clear" w:color="auto" w:fill="auto"/>
            <w:vAlign w:val="bottom"/>
            <w:hideMark/>
          </w:tcPr>
          <w:p w14:paraId="37A66FA1" w14:textId="4DAA628A" w:rsidR="0037700E" w:rsidRPr="0087683C" w:rsidRDefault="0037700E" w:rsidP="0037700E">
            <w:pPr>
              <w:spacing w:after="0" w:line="240" w:lineRule="auto"/>
              <w:jc w:val="center"/>
              <w:rPr>
                <w:rFonts w:ascii="Times New Roman" w:eastAsia="Times New Roman" w:hAnsi="Times New Roman"/>
                <w:lang w:eastAsia="ru-RU"/>
              </w:rPr>
            </w:pPr>
          </w:p>
        </w:tc>
        <w:tc>
          <w:tcPr>
            <w:tcW w:w="598" w:type="pct"/>
            <w:tcBorders>
              <w:top w:val="nil"/>
              <w:left w:val="nil"/>
              <w:bottom w:val="single" w:sz="4" w:space="0" w:color="auto"/>
              <w:right w:val="single" w:sz="4" w:space="0" w:color="auto"/>
            </w:tcBorders>
            <w:shd w:val="clear" w:color="auto" w:fill="auto"/>
            <w:vAlign w:val="bottom"/>
            <w:hideMark/>
          </w:tcPr>
          <w:p w14:paraId="07153EF2" w14:textId="1C932C2A"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0C23FD1D" w14:textId="77777777" w:rsidTr="00F32766">
        <w:trPr>
          <w:trHeight w:val="300"/>
        </w:trPr>
        <w:tc>
          <w:tcPr>
            <w:tcW w:w="797" w:type="pct"/>
            <w:tcBorders>
              <w:top w:val="nil"/>
              <w:left w:val="single" w:sz="4" w:space="0" w:color="auto"/>
              <w:bottom w:val="single" w:sz="4" w:space="0" w:color="auto"/>
              <w:right w:val="single" w:sz="4" w:space="0" w:color="auto"/>
            </w:tcBorders>
            <w:shd w:val="clear" w:color="auto" w:fill="auto"/>
            <w:vAlign w:val="bottom"/>
            <w:hideMark/>
          </w:tcPr>
          <w:p w14:paraId="4081DCD2"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от 0 до 30%</w:t>
            </w:r>
          </w:p>
        </w:tc>
        <w:tc>
          <w:tcPr>
            <w:tcW w:w="315" w:type="pct"/>
            <w:tcBorders>
              <w:top w:val="nil"/>
              <w:left w:val="nil"/>
              <w:bottom w:val="single" w:sz="4" w:space="0" w:color="auto"/>
              <w:right w:val="single" w:sz="4" w:space="0" w:color="auto"/>
            </w:tcBorders>
            <w:shd w:val="clear" w:color="auto" w:fill="auto"/>
            <w:vAlign w:val="bottom"/>
            <w:hideMark/>
          </w:tcPr>
          <w:p w14:paraId="5101374F"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45</w:t>
            </w:r>
          </w:p>
        </w:tc>
        <w:tc>
          <w:tcPr>
            <w:tcW w:w="650" w:type="pct"/>
            <w:tcBorders>
              <w:top w:val="nil"/>
              <w:left w:val="nil"/>
              <w:bottom w:val="single" w:sz="4" w:space="0" w:color="auto"/>
              <w:right w:val="single" w:sz="4" w:space="0" w:color="auto"/>
            </w:tcBorders>
            <w:shd w:val="clear" w:color="auto" w:fill="auto"/>
            <w:vAlign w:val="bottom"/>
            <w:hideMark/>
          </w:tcPr>
          <w:p w14:paraId="36B3B56E"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25.96</w:t>
            </w:r>
          </w:p>
        </w:tc>
        <w:tc>
          <w:tcPr>
            <w:tcW w:w="650" w:type="pct"/>
            <w:tcBorders>
              <w:top w:val="nil"/>
              <w:left w:val="nil"/>
              <w:bottom w:val="single" w:sz="4" w:space="0" w:color="auto"/>
              <w:right w:val="single" w:sz="4" w:space="0" w:color="auto"/>
            </w:tcBorders>
            <w:shd w:val="clear" w:color="auto" w:fill="auto"/>
            <w:vAlign w:val="bottom"/>
            <w:hideMark/>
          </w:tcPr>
          <w:p w14:paraId="27440DBC"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748</w:t>
            </w:r>
          </w:p>
        </w:tc>
        <w:tc>
          <w:tcPr>
            <w:tcW w:w="696" w:type="pct"/>
            <w:gridSpan w:val="2"/>
            <w:tcBorders>
              <w:top w:val="nil"/>
              <w:left w:val="nil"/>
              <w:bottom w:val="single" w:sz="4" w:space="0" w:color="auto"/>
              <w:right w:val="single" w:sz="4" w:space="0" w:color="auto"/>
            </w:tcBorders>
            <w:shd w:val="clear" w:color="auto" w:fill="auto"/>
            <w:vAlign w:val="bottom"/>
            <w:hideMark/>
          </w:tcPr>
          <w:p w14:paraId="78CFB7CA"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127.4</w:t>
            </w:r>
          </w:p>
        </w:tc>
        <w:tc>
          <w:tcPr>
            <w:tcW w:w="696" w:type="pct"/>
            <w:gridSpan w:val="2"/>
            <w:tcBorders>
              <w:top w:val="nil"/>
              <w:left w:val="nil"/>
              <w:bottom w:val="single" w:sz="4" w:space="0" w:color="auto"/>
              <w:right w:val="single" w:sz="4" w:space="0" w:color="auto"/>
            </w:tcBorders>
            <w:shd w:val="clear" w:color="auto" w:fill="auto"/>
            <w:vAlign w:val="bottom"/>
            <w:hideMark/>
          </w:tcPr>
          <w:p w14:paraId="53CAC00F"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53</w:t>
            </w:r>
          </w:p>
        </w:tc>
        <w:tc>
          <w:tcPr>
            <w:tcW w:w="598" w:type="pct"/>
            <w:tcBorders>
              <w:top w:val="nil"/>
              <w:left w:val="nil"/>
              <w:bottom w:val="single" w:sz="4" w:space="0" w:color="auto"/>
              <w:right w:val="single" w:sz="4" w:space="0" w:color="auto"/>
            </w:tcBorders>
            <w:shd w:val="clear" w:color="auto" w:fill="auto"/>
            <w:vAlign w:val="bottom"/>
            <w:hideMark/>
          </w:tcPr>
          <w:p w14:paraId="2436ED12" w14:textId="55120D8A" w:rsidR="0037700E" w:rsidRPr="0087683C" w:rsidRDefault="0037700E" w:rsidP="0037700E">
            <w:pPr>
              <w:spacing w:after="0" w:line="240" w:lineRule="auto"/>
              <w:jc w:val="center"/>
              <w:rPr>
                <w:rFonts w:ascii="Times New Roman" w:eastAsia="Times New Roman" w:hAnsi="Times New Roman"/>
                <w:lang w:eastAsia="ru-RU"/>
              </w:rPr>
            </w:pPr>
          </w:p>
        </w:tc>
        <w:tc>
          <w:tcPr>
            <w:tcW w:w="598" w:type="pct"/>
            <w:tcBorders>
              <w:top w:val="nil"/>
              <w:left w:val="nil"/>
              <w:bottom w:val="single" w:sz="4" w:space="0" w:color="auto"/>
              <w:right w:val="single" w:sz="4" w:space="0" w:color="auto"/>
            </w:tcBorders>
            <w:shd w:val="clear" w:color="auto" w:fill="auto"/>
            <w:vAlign w:val="bottom"/>
            <w:hideMark/>
          </w:tcPr>
          <w:p w14:paraId="6A319B69" w14:textId="309E4F82"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35E5F4CE" w14:textId="77777777" w:rsidTr="00F32766">
        <w:trPr>
          <w:trHeight w:val="300"/>
        </w:trPr>
        <w:tc>
          <w:tcPr>
            <w:tcW w:w="797" w:type="pct"/>
            <w:tcBorders>
              <w:top w:val="nil"/>
              <w:left w:val="single" w:sz="4" w:space="0" w:color="auto"/>
              <w:bottom w:val="single" w:sz="4" w:space="0" w:color="auto"/>
              <w:right w:val="single" w:sz="4" w:space="0" w:color="auto"/>
            </w:tcBorders>
            <w:shd w:val="clear" w:color="auto" w:fill="auto"/>
            <w:vAlign w:val="bottom"/>
            <w:hideMark/>
          </w:tcPr>
          <w:p w14:paraId="5BB1FF93"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от 31% до 65%</w:t>
            </w:r>
          </w:p>
        </w:tc>
        <w:tc>
          <w:tcPr>
            <w:tcW w:w="315" w:type="pct"/>
            <w:tcBorders>
              <w:top w:val="nil"/>
              <w:left w:val="nil"/>
              <w:bottom w:val="single" w:sz="4" w:space="0" w:color="auto"/>
              <w:right w:val="single" w:sz="4" w:space="0" w:color="auto"/>
            </w:tcBorders>
            <w:shd w:val="clear" w:color="auto" w:fill="auto"/>
            <w:vAlign w:val="bottom"/>
            <w:hideMark/>
          </w:tcPr>
          <w:p w14:paraId="56A69387"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46</w:t>
            </w:r>
          </w:p>
        </w:tc>
        <w:tc>
          <w:tcPr>
            <w:tcW w:w="650" w:type="pct"/>
            <w:tcBorders>
              <w:top w:val="nil"/>
              <w:left w:val="nil"/>
              <w:bottom w:val="single" w:sz="4" w:space="0" w:color="auto"/>
              <w:right w:val="single" w:sz="4" w:space="0" w:color="auto"/>
            </w:tcBorders>
            <w:shd w:val="clear" w:color="auto" w:fill="auto"/>
            <w:vAlign w:val="bottom"/>
            <w:hideMark/>
          </w:tcPr>
          <w:p w14:paraId="4F7675D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118.6</w:t>
            </w:r>
          </w:p>
        </w:tc>
        <w:tc>
          <w:tcPr>
            <w:tcW w:w="650" w:type="pct"/>
            <w:tcBorders>
              <w:top w:val="nil"/>
              <w:left w:val="nil"/>
              <w:bottom w:val="single" w:sz="4" w:space="0" w:color="auto"/>
              <w:right w:val="single" w:sz="4" w:space="0" w:color="auto"/>
            </w:tcBorders>
            <w:shd w:val="clear" w:color="auto" w:fill="auto"/>
            <w:vAlign w:val="bottom"/>
            <w:hideMark/>
          </w:tcPr>
          <w:p w14:paraId="0E928941"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2233</w:t>
            </w:r>
          </w:p>
        </w:tc>
        <w:tc>
          <w:tcPr>
            <w:tcW w:w="696" w:type="pct"/>
            <w:gridSpan w:val="2"/>
            <w:tcBorders>
              <w:top w:val="nil"/>
              <w:left w:val="nil"/>
              <w:bottom w:val="single" w:sz="4" w:space="0" w:color="auto"/>
              <w:right w:val="single" w:sz="4" w:space="0" w:color="auto"/>
            </w:tcBorders>
            <w:shd w:val="clear" w:color="auto" w:fill="auto"/>
            <w:vAlign w:val="bottom"/>
            <w:hideMark/>
          </w:tcPr>
          <w:p w14:paraId="26A82A2D"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176.8</w:t>
            </w:r>
          </w:p>
        </w:tc>
        <w:tc>
          <w:tcPr>
            <w:tcW w:w="696" w:type="pct"/>
            <w:gridSpan w:val="2"/>
            <w:tcBorders>
              <w:top w:val="nil"/>
              <w:left w:val="nil"/>
              <w:bottom w:val="single" w:sz="4" w:space="0" w:color="auto"/>
              <w:right w:val="single" w:sz="4" w:space="0" w:color="auto"/>
            </w:tcBorders>
            <w:shd w:val="clear" w:color="auto" w:fill="auto"/>
            <w:vAlign w:val="bottom"/>
            <w:hideMark/>
          </w:tcPr>
          <w:p w14:paraId="1C66D698"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1323</w:t>
            </w:r>
          </w:p>
        </w:tc>
        <w:tc>
          <w:tcPr>
            <w:tcW w:w="598" w:type="pct"/>
            <w:tcBorders>
              <w:top w:val="nil"/>
              <w:left w:val="nil"/>
              <w:bottom w:val="single" w:sz="4" w:space="0" w:color="auto"/>
              <w:right w:val="single" w:sz="4" w:space="0" w:color="auto"/>
            </w:tcBorders>
            <w:shd w:val="clear" w:color="auto" w:fill="auto"/>
            <w:vAlign w:val="bottom"/>
            <w:hideMark/>
          </w:tcPr>
          <w:p w14:paraId="30433B51" w14:textId="445D090A" w:rsidR="0037700E" w:rsidRPr="0087683C" w:rsidRDefault="0037700E" w:rsidP="0037700E">
            <w:pPr>
              <w:spacing w:after="0" w:line="240" w:lineRule="auto"/>
              <w:jc w:val="center"/>
              <w:rPr>
                <w:rFonts w:ascii="Times New Roman" w:eastAsia="Times New Roman" w:hAnsi="Times New Roman"/>
                <w:lang w:eastAsia="ru-RU"/>
              </w:rPr>
            </w:pPr>
          </w:p>
        </w:tc>
        <w:tc>
          <w:tcPr>
            <w:tcW w:w="598" w:type="pct"/>
            <w:tcBorders>
              <w:top w:val="nil"/>
              <w:left w:val="nil"/>
              <w:bottom w:val="single" w:sz="4" w:space="0" w:color="auto"/>
              <w:right w:val="single" w:sz="4" w:space="0" w:color="auto"/>
            </w:tcBorders>
            <w:shd w:val="clear" w:color="auto" w:fill="auto"/>
            <w:vAlign w:val="bottom"/>
            <w:hideMark/>
          </w:tcPr>
          <w:p w14:paraId="1E4771D0" w14:textId="4030A42B"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4CEAF92E" w14:textId="77777777" w:rsidTr="00F32766">
        <w:trPr>
          <w:trHeight w:val="300"/>
        </w:trPr>
        <w:tc>
          <w:tcPr>
            <w:tcW w:w="797" w:type="pct"/>
            <w:tcBorders>
              <w:top w:val="nil"/>
              <w:left w:val="single" w:sz="4" w:space="0" w:color="auto"/>
              <w:bottom w:val="single" w:sz="4" w:space="0" w:color="auto"/>
              <w:right w:val="single" w:sz="4" w:space="0" w:color="auto"/>
            </w:tcBorders>
            <w:shd w:val="clear" w:color="auto" w:fill="auto"/>
            <w:vAlign w:val="bottom"/>
            <w:hideMark/>
          </w:tcPr>
          <w:p w14:paraId="51ED5E2C"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от 66% до 70%</w:t>
            </w:r>
          </w:p>
        </w:tc>
        <w:tc>
          <w:tcPr>
            <w:tcW w:w="315" w:type="pct"/>
            <w:tcBorders>
              <w:top w:val="nil"/>
              <w:left w:val="nil"/>
              <w:bottom w:val="single" w:sz="4" w:space="0" w:color="auto"/>
              <w:right w:val="single" w:sz="4" w:space="0" w:color="auto"/>
            </w:tcBorders>
            <w:shd w:val="clear" w:color="auto" w:fill="auto"/>
            <w:vAlign w:val="bottom"/>
            <w:hideMark/>
          </w:tcPr>
          <w:p w14:paraId="1A42A7F0"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47</w:t>
            </w:r>
          </w:p>
        </w:tc>
        <w:tc>
          <w:tcPr>
            <w:tcW w:w="650" w:type="pct"/>
            <w:tcBorders>
              <w:top w:val="nil"/>
              <w:left w:val="nil"/>
              <w:bottom w:val="single" w:sz="4" w:space="0" w:color="auto"/>
              <w:right w:val="single" w:sz="4" w:space="0" w:color="auto"/>
            </w:tcBorders>
            <w:shd w:val="clear" w:color="auto" w:fill="auto"/>
            <w:vAlign w:val="bottom"/>
            <w:hideMark/>
          </w:tcPr>
          <w:p w14:paraId="0A314F86"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19.3</w:t>
            </w:r>
          </w:p>
        </w:tc>
        <w:tc>
          <w:tcPr>
            <w:tcW w:w="650" w:type="pct"/>
            <w:tcBorders>
              <w:top w:val="nil"/>
              <w:left w:val="nil"/>
              <w:bottom w:val="single" w:sz="4" w:space="0" w:color="auto"/>
              <w:right w:val="single" w:sz="4" w:space="0" w:color="auto"/>
            </w:tcBorders>
            <w:shd w:val="clear" w:color="auto" w:fill="auto"/>
            <w:vAlign w:val="bottom"/>
            <w:hideMark/>
          </w:tcPr>
          <w:p w14:paraId="20C47709"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714</w:t>
            </w:r>
          </w:p>
        </w:tc>
        <w:tc>
          <w:tcPr>
            <w:tcW w:w="696" w:type="pct"/>
            <w:gridSpan w:val="2"/>
            <w:tcBorders>
              <w:top w:val="nil"/>
              <w:left w:val="nil"/>
              <w:bottom w:val="single" w:sz="4" w:space="0" w:color="auto"/>
              <w:right w:val="single" w:sz="4" w:space="0" w:color="auto"/>
            </w:tcBorders>
            <w:shd w:val="clear" w:color="auto" w:fill="auto"/>
            <w:vAlign w:val="bottom"/>
            <w:hideMark/>
          </w:tcPr>
          <w:p w14:paraId="2C176651"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48.4</w:t>
            </w:r>
          </w:p>
        </w:tc>
        <w:tc>
          <w:tcPr>
            <w:tcW w:w="696" w:type="pct"/>
            <w:gridSpan w:val="2"/>
            <w:tcBorders>
              <w:top w:val="nil"/>
              <w:left w:val="nil"/>
              <w:bottom w:val="single" w:sz="4" w:space="0" w:color="auto"/>
              <w:right w:val="single" w:sz="4" w:space="0" w:color="auto"/>
            </w:tcBorders>
            <w:shd w:val="clear" w:color="auto" w:fill="auto"/>
            <w:vAlign w:val="bottom"/>
            <w:hideMark/>
          </w:tcPr>
          <w:p w14:paraId="18BD074C"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26</w:t>
            </w:r>
          </w:p>
        </w:tc>
        <w:tc>
          <w:tcPr>
            <w:tcW w:w="598" w:type="pct"/>
            <w:tcBorders>
              <w:top w:val="nil"/>
              <w:left w:val="nil"/>
              <w:bottom w:val="single" w:sz="4" w:space="0" w:color="auto"/>
              <w:right w:val="single" w:sz="4" w:space="0" w:color="auto"/>
            </w:tcBorders>
            <w:shd w:val="clear" w:color="auto" w:fill="auto"/>
            <w:vAlign w:val="bottom"/>
            <w:hideMark/>
          </w:tcPr>
          <w:p w14:paraId="26CDA83B" w14:textId="2516CFCD" w:rsidR="0037700E" w:rsidRPr="0087683C" w:rsidRDefault="0037700E" w:rsidP="0037700E">
            <w:pPr>
              <w:spacing w:after="0" w:line="240" w:lineRule="auto"/>
              <w:jc w:val="center"/>
              <w:rPr>
                <w:rFonts w:ascii="Times New Roman" w:eastAsia="Times New Roman" w:hAnsi="Times New Roman"/>
                <w:lang w:eastAsia="ru-RU"/>
              </w:rPr>
            </w:pPr>
          </w:p>
        </w:tc>
        <w:tc>
          <w:tcPr>
            <w:tcW w:w="598" w:type="pct"/>
            <w:tcBorders>
              <w:top w:val="nil"/>
              <w:left w:val="nil"/>
              <w:bottom w:val="single" w:sz="4" w:space="0" w:color="auto"/>
              <w:right w:val="single" w:sz="4" w:space="0" w:color="auto"/>
            </w:tcBorders>
            <w:shd w:val="clear" w:color="auto" w:fill="auto"/>
            <w:vAlign w:val="bottom"/>
            <w:hideMark/>
          </w:tcPr>
          <w:p w14:paraId="3ABBAD0F" w14:textId="772EBE91"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3572CEB4" w14:textId="77777777" w:rsidTr="00F32766">
        <w:trPr>
          <w:trHeight w:val="300"/>
        </w:trPr>
        <w:tc>
          <w:tcPr>
            <w:tcW w:w="797" w:type="pct"/>
            <w:tcBorders>
              <w:top w:val="nil"/>
              <w:left w:val="single" w:sz="4" w:space="0" w:color="auto"/>
              <w:bottom w:val="single" w:sz="4" w:space="0" w:color="auto"/>
              <w:right w:val="single" w:sz="4" w:space="0" w:color="auto"/>
            </w:tcBorders>
            <w:shd w:val="clear" w:color="auto" w:fill="auto"/>
            <w:vAlign w:val="bottom"/>
            <w:hideMark/>
          </w:tcPr>
          <w:p w14:paraId="6D6646A7" w14:textId="77777777" w:rsidR="0037700E" w:rsidRPr="0087683C" w:rsidRDefault="0037700E" w:rsidP="0037700E">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Свыше 70%</w:t>
            </w:r>
          </w:p>
        </w:tc>
        <w:tc>
          <w:tcPr>
            <w:tcW w:w="315" w:type="pct"/>
            <w:tcBorders>
              <w:top w:val="nil"/>
              <w:left w:val="nil"/>
              <w:bottom w:val="single" w:sz="4" w:space="0" w:color="auto"/>
              <w:right w:val="single" w:sz="4" w:space="0" w:color="auto"/>
            </w:tcBorders>
            <w:shd w:val="clear" w:color="auto" w:fill="auto"/>
            <w:vAlign w:val="bottom"/>
            <w:hideMark/>
          </w:tcPr>
          <w:p w14:paraId="07B178EC"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48</w:t>
            </w:r>
          </w:p>
        </w:tc>
        <w:tc>
          <w:tcPr>
            <w:tcW w:w="650" w:type="pct"/>
            <w:tcBorders>
              <w:top w:val="nil"/>
              <w:left w:val="nil"/>
              <w:bottom w:val="single" w:sz="4" w:space="0" w:color="auto"/>
              <w:right w:val="single" w:sz="4" w:space="0" w:color="auto"/>
            </w:tcBorders>
            <w:shd w:val="clear" w:color="auto" w:fill="auto"/>
            <w:vAlign w:val="bottom"/>
            <w:hideMark/>
          </w:tcPr>
          <w:p w14:paraId="3E7899C6"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1.73</w:t>
            </w:r>
          </w:p>
        </w:tc>
        <w:tc>
          <w:tcPr>
            <w:tcW w:w="650" w:type="pct"/>
            <w:tcBorders>
              <w:top w:val="nil"/>
              <w:left w:val="nil"/>
              <w:bottom w:val="single" w:sz="4" w:space="0" w:color="auto"/>
              <w:right w:val="single" w:sz="4" w:space="0" w:color="auto"/>
            </w:tcBorders>
            <w:shd w:val="clear" w:color="auto" w:fill="auto"/>
            <w:vAlign w:val="bottom"/>
            <w:hideMark/>
          </w:tcPr>
          <w:p w14:paraId="33B028EE"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59</w:t>
            </w:r>
          </w:p>
        </w:tc>
        <w:tc>
          <w:tcPr>
            <w:tcW w:w="696" w:type="pct"/>
            <w:gridSpan w:val="2"/>
            <w:tcBorders>
              <w:top w:val="nil"/>
              <w:left w:val="nil"/>
              <w:bottom w:val="single" w:sz="4" w:space="0" w:color="auto"/>
              <w:right w:val="single" w:sz="4" w:space="0" w:color="auto"/>
            </w:tcBorders>
            <w:shd w:val="clear" w:color="auto" w:fill="auto"/>
            <w:vAlign w:val="bottom"/>
            <w:hideMark/>
          </w:tcPr>
          <w:p w14:paraId="081F10CD"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14.5</w:t>
            </w:r>
          </w:p>
        </w:tc>
        <w:tc>
          <w:tcPr>
            <w:tcW w:w="696" w:type="pct"/>
            <w:gridSpan w:val="2"/>
            <w:tcBorders>
              <w:top w:val="nil"/>
              <w:left w:val="nil"/>
              <w:bottom w:val="single" w:sz="4" w:space="0" w:color="auto"/>
              <w:right w:val="single" w:sz="4" w:space="0" w:color="auto"/>
            </w:tcBorders>
            <w:shd w:val="clear" w:color="auto" w:fill="auto"/>
            <w:vAlign w:val="bottom"/>
            <w:hideMark/>
          </w:tcPr>
          <w:p w14:paraId="2AD42FE3" w14:textId="77777777" w:rsidR="0037700E" w:rsidRPr="0087683C" w:rsidRDefault="0037700E" w:rsidP="0037700E">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10</w:t>
            </w:r>
          </w:p>
        </w:tc>
        <w:tc>
          <w:tcPr>
            <w:tcW w:w="598" w:type="pct"/>
            <w:tcBorders>
              <w:top w:val="nil"/>
              <w:left w:val="nil"/>
              <w:bottom w:val="single" w:sz="4" w:space="0" w:color="auto"/>
              <w:right w:val="single" w:sz="4" w:space="0" w:color="auto"/>
            </w:tcBorders>
            <w:shd w:val="clear" w:color="auto" w:fill="auto"/>
            <w:vAlign w:val="bottom"/>
            <w:hideMark/>
          </w:tcPr>
          <w:p w14:paraId="293DDFC6" w14:textId="5751AB5F" w:rsidR="0037700E" w:rsidRPr="0087683C" w:rsidRDefault="0037700E" w:rsidP="0037700E">
            <w:pPr>
              <w:spacing w:after="0" w:line="240" w:lineRule="auto"/>
              <w:jc w:val="center"/>
              <w:rPr>
                <w:rFonts w:ascii="Times New Roman" w:eastAsia="Times New Roman" w:hAnsi="Times New Roman"/>
                <w:lang w:eastAsia="ru-RU"/>
              </w:rPr>
            </w:pPr>
          </w:p>
        </w:tc>
        <w:tc>
          <w:tcPr>
            <w:tcW w:w="598" w:type="pct"/>
            <w:tcBorders>
              <w:top w:val="nil"/>
              <w:left w:val="nil"/>
              <w:bottom w:val="single" w:sz="4" w:space="0" w:color="auto"/>
              <w:right w:val="single" w:sz="4" w:space="0" w:color="auto"/>
            </w:tcBorders>
            <w:shd w:val="clear" w:color="auto" w:fill="auto"/>
            <w:vAlign w:val="bottom"/>
            <w:hideMark/>
          </w:tcPr>
          <w:p w14:paraId="45BE6D45" w14:textId="73284E86" w:rsidR="0037700E" w:rsidRPr="0087683C" w:rsidRDefault="0037700E" w:rsidP="0037700E">
            <w:pPr>
              <w:spacing w:after="0" w:line="240" w:lineRule="auto"/>
              <w:jc w:val="center"/>
              <w:rPr>
                <w:rFonts w:ascii="Times New Roman" w:eastAsia="Times New Roman" w:hAnsi="Times New Roman"/>
                <w:lang w:eastAsia="ru-RU"/>
              </w:rPr>
            </w:pPr>
          </w:p>
        </w:tc>
      </w:tr>
      <w:tr w:rsidR="0087683C" w:rsidRPr="0087683C" w14:paraId="3C57C1CD" w14:textId="77777777" w:rsidTr="00377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000" w:type="pct"/>
            <w:gridSpan w:val="10"/>
            <w:shd w:val="clear" w:color="000000" w:fill="D3D3D3"/>
            <w:vAlign w:val="center"/>
            <w:hideMark/>
          </w:tcPr>
          <w:p w14:paraId="2C93C776" w14:textId="77777777" w:rsidR="0037700E" w:rsidRPr="0087683C" w:rsidRDefault="0037700E" w:rsidP="00F32766">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lastRenderedPageBreak/>
              <w:t>Раздел 6. Движение жилищного фонда</w:t>
            </w:r>
          </w:p>
        </w:tc>
      </w:tr>
      <w:tr w:rsidR="0087683C" w:rsidRPr="0087683C" w14:paraId="532CE747"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000000" w:fill="D3D3D3"/>
            <w:vAlign w:val="center"/>
            <w:hideMark/>
          </w:tcPr>
          <w:p w14:paraId="0DB29757" w14:textId="77777777" w:rsidR="0037700E" w:rsidRPr="0087683C" w:rsidRDefault="0037700E" w:rsidP="00F32766">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Наименование показателей</w:t>
            </w:r>
          </w:p>
        </w:tc>
        <w:tc>
          <w:tcPr>
            <w:tcW w:w="479" w:type="pct"/>
            <w:gridSpan w:val="2"/>
            <w:shd w:val="clear" w:color="000000" w:fill="D3D3D3"/>
            <w:vAlign w:val="center"/>
            <w:hideMark/>
          </w:tcPr>
          <w:p w14:paraId="17648B1F" w14:textId="77777777" w:rsidR="0037700E" w:rsidRPr="0087683C" w:rsidRDefault="0037700E" w:rsidP="00F32766">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 строки</w:t>
            </w:r>
          </w:p>
        </w:tc>
        <w:tc>
          <w:tcPr>
            <w:tcW w:w="1800" w:type="pct"/>
            <w:gridSpan w:val="3"/>
            <w:shd w:val="clear" w:color="000000" w:fill="D3D3D3"/>
            <w:vAlign w:val="center"/>
            <w:hideMark/>
          </w:tcPr>
          <w:p w14:paraId="0739E5AE" w14:textId="77777777" w:rsidR="0037700E" w:rsidRPr="0087683C" w:rsidRDefault="0037700E" w:rsidP="00F32766">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Всего</w:t>
            </w:r>
          </w:p>
        </w:tc>
      </w:tr>
      <w:tr w:rsidR="0087683C" w:rsidRPr="0087683C" w14:paraId="421FD751"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000000" w:fill="D3D3D3"/>
            <w:vAlign w:val="center"/>
            <w:hideMark/>
          </w:tcPr>
          <w:p w14:paraId="7CB168EE" w14:textId="77777777" w:rsidR="0037700E" w:rsidRPr="0087683C" w:rsidRDefault="0037700E" w:rsidP="00F32766">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А</w:t>
            </w:r>
          </w:p>
        </w:tc>
        <w:tc>
          <w:tcPr>
            <w:tcW w:w="479" w:type="pct"/>
            <w:gridSpan w:val="2"/>
            <w:shd w:val="clear" w:color="000000" w:fill="D3D3D3"/>
            <w:vAlign w:val="center"/>
            <w:hideMark/>
          </w:tcPr>
          <w:p w14:paraId="3D136002" w14:textId="77777777" w:rsidR="0037700E" w:rsidRPr="0087683C" w:rsidRDefault="0037700E" w:rsidP="00F32766">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Б</w:t>
            </w:r>
          </w:p>
        </w:tc>
        <w:tc>
          <w:tcPr>
            <w:tcW w:w="1800" w:type="pct"/>
            <w:gridSpan w:val="3"/>
            <w:shd w:val="clear" w:color="000000" w:fill="D3D3D3"/>
            <w:vAlign w:val="center"/>
            <w:hideMark/>
          </w:tcPr>
          <w:p w14:paraId="2B56F5C9" w14:textId="77777777" w:rsidR="0037700E" w:rsidRPr="0087683C" w:rsidRDefault="0037700E" w:rsidP="00F32766">
            <w:pPr>
              <w:spacing w:after="0" w:line="240" w:lineRule="auto"/>
              <w:jc w:val="center"/>
              <w:rPr>
                <w:rFonts w:ascii="Times New Roman" w:eastAsia="Times New Roman" w:hAnsi="Times New Roman"/>
                <w:b/>
                <w:bCs/>
                <w:lang w:eastAsia="ru-RU"/>
              </w:rPr>
            </w:pPr>
            <w:r w:rsidRPr="0087683C">
              <w:rPr>
                <w:rFonts w:ascii="Times New Roman" w:eastAsia="Times New Roman" w:hAnsi="Times New Roman"/>
                <w:b/>
                <w:bCs/>
                <w:lang w:eastAsia="ru-RU"/>
              </w:rPr>
              <w:t>1</w:t>
            </w:r>
          </w:p>
        </w:tc>
      </w:tr>
      <w:tr w:rsidR="0087683C" w:rsidRPr="0087683C" w14:paraId="53D2FA46"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2721" w:type="pct"/>
            <w:gridSpan w:val="5"/>
            <w:shd w:val="clear" w:color="auto" w:fill="auto"/>
            <w:vAlign w:val="bottom"/>
            <w:hideMark/>
          </w:tcPr>
          <w:p w14:paraId="5A941A36"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Общая площадь жилых помещений на начало года - всего, тыс м2</w:t>
            </w:r>
          </w:p>
        </w:tc>
        <w:tc>
          <w:tcPr>
            <w:tcW w:w="479" w:type="pct"/>
            <w:gridSpan w:val="2"/>
            <w:shd w:val="clear" w:color="auto" w:fill="auto"/>
            <w:vAlign w:val="bottom"/>
            <w:hideMark/>
          </w:tcPr>
          <w:p w14:paraId="7EBE7702"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49</w:t>
            </w:r>
          </w:p>
        </w:tc>
        <w:tc>
          <w:tcPr>
            <w:tcW w:w="1800" w:type="pct"/>
            <w:gridSpan w:val="3"/>
            <w:shd w:val="clear" w:color="auto" w:fill="auto"/>
            <w:vAlign w:val="bottom"/>
            <w:hideMark/>
          </w:tcPr>
          <w:p w14:paraId="6BE88F6B"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530.45</w:t>
            </w:r>
          </w:p>
        </w:tc>
      </w:tr>
      <w:tr w:rsidR="0087683C" w:rsidRPr="0087683C" w14:paraId="2B17DE8F"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2721" w:type="pct"/>
            <w:gridSpan w:val="5"/>
            <w:shd w:val="clear" w:color="auto" w:fill="auto"/>
            <w:vAlign w:val="bottom"/>
            <w:hideMark/>
          </w:tcPr>
          <w:p w14:paraId="5FD839C0"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Прибыло общей площади за год - всего (сумма строк 51 - 54), тыс м2</w:t>
            </w:r>
          </w:p>
        </w:tc>
        <w:tc>
          <w:tcPr>
            <w:tcW w:w="479" w:type="pct"/>
            <w:gridSpan w:val="2"/>
            <w:shd w:val="clear" w:color="auto" w:fill="auto"/>
            <w:vAlign w:val="bottom"/>
            <w:hideMark/>
          </w:tcPr>
          <w:p w14:paraId="052C714A"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50</w:t>
            </w:r>
          </w:p>
        </w:tc>
        <w:tc>
          <w:tcPr>
            <w:tcW w:w="1800" w:type="pct"/>
            <w:gridSpan w:val="3"/>
            <w:shd w:val="clear" w:color="auto" w:fill="auto"/>
            <w:vAlign w:val="bottom"/>
            <w:hideMark/>
          </w:tcPr>
          <w:p w14:paraId="1502E500"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2.31</w:t>
            </w:r>
          </w:p>
        </w:tc>
      </w:tr>
      <w:tr w:rsidR="0087683C" w:rsidRPr="0087683C" w14:paraId="1C607627"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4DC1D835"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 том числе:</w:t>
            </w:r>
          </w:p>
        </w:tc>
        <w:tc>
          <w:tcPr>
            <w:tcW w:w="479" w:type="pct"/>
            <w:gridSpan w:val="2"/>
            <w:shd w:val="clear" w:color="auto" w:fill="auto"/>
            <w:vAlign w:val="bottom"/>
            <w:hideMark/>
          </w:tcPr>
          <w:p w14:paraId="2090554E" w14:textId="60259BB8" w:rsidR="0037700E" w:rsidRPr="0087683C" w:rsidRDefault="0037700E" w:rsidP="00F32766">
            <w:pPr>
              <w:spacing w:after="0" w:line="240" w:lineRule="auto"/>
              <w:jc w:val="center"/>
              <w:rPr>
                <w:rFonts w:ascii="Times New Roman" w:eastAsia="Times New Roman" w:hAnsi="Times New Roman"/>
                <w:lang w:eastAsia="ru-RU"/>
              </w:rPr>
            </w:pPr>
          </w:p>
        </w:tc>
        <w:tc>
          <w:tcPr>
            <w:tcW w:w="1800" w:type="pct"/>
            <w:gridSpan w:val="3"/>
            <w:shd w:val="clear" w:color="auto" w:fill="auto"/>
            <w:vAlign w:val="bottom"/>
            <w:hideMark/>
          </w:tcPr>
          <w:p w14:paraId="5C2541F7" w14:textId="1DD3C952"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60977B1F"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3BA16C57"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новое строительство</w:t>
            </w:r>
          </w:p>
        </w:tc>
        <w:tc>
          <w:tcPr>
            <w:tcW w:w="479" w:type="pct"/>
            <w:gridSpan w:val="2"/>
            <w:shd w:val="clear" w:color="auto" w:fill="auto"/>
            <w:vAlign w:val="bottom"/>
            <w:hideMark/>
          </w:tcPr>
          <w:p w14:paraId="3AC62BF5"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51</w:t>
            </w:r>
          </w:p>
        </w:tc>
        <w:tc>
          <w:tcPr>
            <w:tcW w:w="1800" w:type="pct"/>
            <w:gridSpan w:val="3"/>
            <w:shd w:val="clear" w:color="auto" w:fill="auto"/>
            <w:vAlign w:val="bottom"/>
            <w:hideMark/>
          </w:tcPr>
          <w:p w14:paraId="5F91347D"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2.31</w:t>
            </w:r>
          </w:p>
        </w:tc>
      </w:tr>
      <w:tr w:rsidR="0087683C" w:rsidRPr="0087683C" w14:paraId="5B7C143F"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2E5B3AB1"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переведено нежилых помещений в жилые</w:t>
            </w:r>
          </w:p>
        </w:tc>
        <w:tc>
          <w:tcPr>
            <w:tcW w:w="479" w:type="pct"/>
            <w:gridSpan w:val="2"/>
            <w:shd w:val="clear" w:color="auto" w:fill="auto"/>
            <w:vAlign w:val="bottom"/>
            <w:hideMark/>
          </w:tcPr>
          <w:p w14:paraId="7CE75763"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52</w:t>
            </w:r>
          </w:p>
        </w:tc>
        <w:tc>
          <w:tcPr>
            <w:tcW w:w="1800" w:type="pct"/>
            <w:gridSpan w:val="3"/>
            <w:shd w:val="clear" w:color="auto" w:fill="auto"/>
            <w:vAlign w:val="bottom"/>
            <w:hideMark/>
          </w:tcPr>
          <w:p w14:paraId="52106EEB" w14:textId="60DF22B5"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4A8F4DFD"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1" w:type="pct"/>
            <w:gridSpan w:val="5"/>
            <w:shd w:val="clear" w:color="auto" w:fill="auto"/>
            <w:vAlign w:val="bottom"/>
            <w:hideMark/>
          </w:tcPr>
          <w:p w14:paraId="42219DC9"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прибыло за счет уточнения при инвентаризации</w:t>
            </w:r>
          </w:p>
        </w:tc>
        <w:tc>
          <w:tcPr>
            <w:tcW w:w="479" w:type="pct"/>
            <w:gridSpan w:val="2"/>
            <w:shd w:val="clear" w:color="auto" w:fill="auto"/>
            <w:vAlign w:val="bottom"/>
            <w:hideMark/>
          </w:tcPr>
          <w:p w14:paraId="1EAF0D40"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53</w:t>
            </w:r>
          </w:p>
        </w:tc>
        <w:tc>
          <w:tcPr>
            <w:tcW w:w="1800" w:type="pct"/>
            <w:gridSpan w:val="3"/>
            <w:shd w:val="clear" w:color="auto" w:fill="auto"/>
            <w:vAlign w:val="bottom"/>
            <w:hideMark/>
          </w:tcPr>
          <w:p w14:paraId="3C9C12F0" w14:textId="6B436460"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380DEE14"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76AFC3B7"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прочие причины</w:t>
            </w:r>
          </w:p>
        </w:tc>
        <w:tc>
          <w:tcPr>
            <w:tcW w:w="479" w:type="pct"/>
            <w:gridSpan w:val="2"/>
            <w:shd w:val="clear" w:color="auto" w:fill="auto"/>
            <w:vAlign w:val="bottom"/>
            <w:hideMark/>
          </w:tcPr>
          <w:p w14:paraId="4FF43765"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54</w:t>
            </w:r>
          </w:p>
        </w:tc>
        <w:tc>
          <w:tcPr>
            <w:tcW w:w="1800" w:type="pct"/>
            <w:gridSpan w:val="3"/>
            <w:shd w:val="clear" w:color="auto" w:fill="auto"/>
            <w:vAlign w:val="bottom"/>
            <w:hideMark/>
          </w:tcPr>
          <w:p w14:paraId="66FDF787" w14:textId="136EA2ED"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7EB1FDE8"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trPr>
        <w:tc>
          <w:tcPr>
            <w:tcW w:w="2721" w:type="pct"/>
            <w:gridSpan w:val="5"/>
            <w:shd w:val="clear" w:color="auto" w:fill="auto"/>
            <w:vAlign w:val="bottom"/>
            <w:hideMark/>
          </w:tcPr>
          <w:p w14:paraId="09734EA9"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Выбыло общей площади за год - всего (сумма строк 56 - 60), тыс м2</w:t>
            </w:r>
          </w:p>
        </w:tc>
        <w:tc>
          <w:tcPr>
            <w:tcW w:w="479" w:type="pct"/>
            <w:gridSpan w:val="2"/>
            <w:shd w:val="clear" w:color="auto" w:fill="auto"/>
            <w:vAlign w:val="bottom"/>
            <w:hideMark/>
          </w:tcPr>
          <w:p w14:paraId="279D5142"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55</w:t>
            </w:r>
          </w:p>
        </w:tc>
        <w:tc>
          <w:tcPr>
            <w:tcW w:w="1800" w:type="pct"/>
            <w:gridSpan w:val="3"/>
            <w:shd w:val="clear" w:color="auto" w:fill="auto"/>
            <w:vAlign w:val="bottom"/>
            <w:hideMark/>
          </w:tcPr>
          <w:p w14:paraId="59431CBA"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0.07</w:t>
            </w:r>
          </w:p>
        </w:tc>
      </w:tr>
      <w:tr w:rsidR="0087683C" w:rsidRPr="0087683C" w14:paraId="42375BF9"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0D66B488"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 том числе:</w:t>
            </w:r>
          </w:p>
        </w:tc>
        <w:tc>
          <w:tcPr>
            <w:tcW w:w="479" w:type="pct"/>
            <w:gridSpan w:val="2"/>
            <w:shd w:val="clear" w:color="auto" w:fill="auto"/>
            <w:vAlign w:val="bottom"/>
            <w:hideMark/>
          </w:tcPr>
          <w:p w14:paraId="382873A3" w14:textId="166D0EE1" w:rsidR="0037700E" w:rsidRPr="0087683C" w:rsidRDefault="0037700E" w:rsidP="00F32766">
            <w:pPr>
              <w:spacing w:after="0" w:line="240" w:lineRule="auto"/>
              <w:jc w:val="center"/>
              <w:rPr>
                <w:rFonts w:ascii="Times New Roman" w:eastAsia="Times New Roman" w:hAnsi="Times New Roman"/>
                <w:lang w:eastAsia="ru-RU"/>
              </w:rPr>
            </w:pPr>
          </w:p>
        </w:tc>
        <w:tc>
          <w:tcPr>
            <w:tcW w:w="1800" w:type="pct"/>
            <w:gridSpan w:val="3"/>
            <w:shd w:val="clear" w:color="auto" w:fill="auto"/>
            <w:vAlign w:val="bottom"/>
            <w:hideMark/>
          </w:tcPr>
          <w:p w14:paraId="02E910D5" w14:textId="70E08ABA"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062CE7F1"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60D039D2"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разрушено в результате стихийных бедствий</w:t>
            </w:r>
          </w:p>
        </w:tc>
        <w:tc>
          <w:tcPr>
            <w:tcW w:w="479" w:type="pct"/>
            <w:gridSpan w:val="2"/>
            <w:shd w:val="clear" w:color="auto" w:fill="auto"/>
            <w:vAlign w:val="bottom"/>
            <w:hideMark/>
          </w:tcPr>
          <w:p w14:paraId="2F472061"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56</w:t>
            </w:r>
          </w:p>
        </w:tc>
        <w:tc>
          <w:tcPr>
            <w:tcW w:w="1800" w:type="pct"/>
            <w:gridSpan w:val="3"/>
            <w:shd w:val="clear" w:color="auto" w:fill="auto"/>
            <w:vAlign w:val="bottom"/>
            <w:hideMark/>
          </w:tcPr>
          <w:p w14:paraId="56B20314" w14:textId="7136FC3A"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06037E86"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2721" w:type="pct"/>
            <w:gridSpan w:val="5"/>
            <w:shd w:val="clear" w:color="auto" w:fill="auto"/>
            <w:vAlign w:val="bottom"/>
            <w:hideMark/>
          </w:tcPr>
          <w:p w14:paraId="03CABB95"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снесено при реализации решений генеральных планов поселений и другой</w:t>
            </w:r>
          </w:p>
        </w:tc>
        <w:tc>
          <w:tcPr>
            <w:tcW w:w="479" w:type="pct"/>
            <w:gridSpan w:val="2"/>
            <w:shd w:val="clear" w:color="auto" w:fill="auto"/>
            <w:vAlign w:val="bottom"/>
            <w:hideMark/>
          </w:tcPr>
          <w:p w14:paraId="138AEAFE" w14:textId="6577243F" w:rsidR="0037700E" w:rsidRPr="0087683C" w:rsidRDefault="0037700E" w:rsidP="00F32766">
            <w:pPr>
              <w:spacing w:after="0" w:line="240" w:lineRule="auto"/>
              <w:jc w:val="center"/>
              <w:rPr>
                <w:rFonts w:ascii="Times New Roman" w:eastAsia="Times New Roman" w:hAnsi="Times New Roman"/>
                <w:lang w:eastAsia="ru-RU"/>
              </w:rPr>
            </w:pPr>
          </w:p>
        </w:tc>
        <w:tc>
          <w:tcPr>
            <w:tcW w:w="1800" w:type="pct"/>
            <w:gridSpan w:val="3"/>
            <w:shd w:val="clear" w:color="auto" w:fill="auto"/>
            <w:vAlign w:val="bottom"/>
            <w:hideMark/>
          </w:tcPr>
          <w:p w14:paraId="5365DE06" w14:textId="26B66360"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19B9B572"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4F199533"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градостроительной докуменрации</w:t>
            </w:r>
          </w:p>
        </w:tc>
        <w:tc>
          <w:tcPr>
            <w:tcW w:w="479" w:type="pct"/>
            <w:gridSpan w:val="2"/>
            <w:shd w:val="clear" w:color="auto" w:fill="auto"/>
            <w:vAlign w:val="bottom"/>
            <w:hideMark/>
          </w:tcPr>
          <w:p w14:paraId="237D9A0C"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57</w:t>
            </w:r>
          </w:p>
        </w:tc>
        <w:tc>
          <w:tcPr>
            <w:tcW w:w="1800" w:type="pct"/>
            <w:gridSpan w:val="3"/>
            <w:shd w:val="clear" w:color="auto" w:fill="auto"/>
            <w:vAlign w:val="bottom"/>
            <w:hideMark/>
          </w:tcPr>
          <w:p w14:paraId="248B9401" w14:textId="3E0F0F39"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45A8AD75"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04728A0B"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переведено в нежилые помещения</w:t>
            </w:r>
          </w:p>
        </w:tc>
        <w:tc>
          <w:tcPr>
            <w:tcW w:w="479" w:type="pct"/>
            <w:gridSpan w:val="2"/>
            <w:shd w:val="clear" w:color="auto" w:fill="auto"/>
            <w:vAlign w:val="bottom"/>
            <w:hideMark/>
          </w:tcPr>
          <w:p w14:paraId="3926813E"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58</w:t>
            </w:r>
          </w:p>
        </w:tc>
        <w:tc>
          <w:tcPr>
            <w:tcW w:w="1800" w:type="pct"/>
            <w:gridSpan w:val="3"/>
            <w:shd w:val="clear" w:color="auto" w:fill="auto"/>
            <w:vAlign w:val="bottom"/>
            <w:hideMark/>
          </w:tcPr>
          <w:p w14:paraId="1538F8AC" w14:textId="62C7E422"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1C0232F5"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2721" w:type="pct"/>
            <w:gridSpan w:val="5"/>
            <w:shd w:val="clear" w:color="auto" w:fill="auto"/>
            <w:vAlign w:val="bottom"/>
            <w:hideMark/>
          </w:tcPr>
          <w:p w14:paraId="73134C93"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выбыло за счет уточнения при инвентаризации</w:t>
            </w:r>
          </w:p>
        </w:tc>
        <w:tc>
          <w:tcPr>
            <w:tcW w:w="479" w:type="pct"/>
            <w:gridSpan w:val="2"/>
            <w:shd w:val="clear" w:color="auto" w:fill="auto"/>
            <w:vAlign w:val="bottom"/>
            <w:hideMark/>
          </w:tcPr>
          <w:p w14:paraId="466D92E5"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59</w:t>
            </w:r>
          </w:p>
        </w:tc>
        <w:tc>
          <w:tcPr>
            <w:tcW w:w="1800" w:type="pct"/>
            <w:gridSpan w:val="3"/>
            <w:shd w:val="clear" w:color="auto" w:fill="auto"/>
            <w:vAlign w:val="bottom"/>
            <w:hideMark/>
          </w:tcPr>
          <w:p w14:paraId="74A93FD1" w14:textId="2987D1CE"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74823057"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1B69A890"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прочие причины</w:t>
            </w:r>
          </w:p>
        </w:tc>
        <w:tc>
          <w:tcPr>
            <w:tcW w:w="479" w:type="pct"/>
            <w:gridSpan w:val="2"/>
            <w:shd w:val="clear" w:color="auto" w:fill="auto"/>
            <w:vAlign w:val="bottom"/>
            <w:hideMark/>
          </w:tcPr>
          <w:p w14:paraId="3F7461B2"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60</w:t>
            </w:r>
          </w:p>
        </w:tc>
        <w:tc>
          <w:tcPr>
            <w:tcW w:w="1800" w:type="pct"/>
            <w:gridSpan w:val="3"/>
            <w:shd w:val="clear" w:color="auto" w:fill="auto"/>
            <w:vAlign w:val="bottom"/>
            <w:hideMark/>
          </w:tcPr>
          <w:p w14:paraId="6ED4CB25"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0.07</w:t>
            </w:r>
          </w:p>
        </w:tc>
      </w:tr>
      <w:tr w:rsidR="0087683C" w:rsidRPr="0087683C" w14:paraId="219AC1C8"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2721" w:type="pct"/>
            <w:gridSpan w:val="5"/>
            <w:shd w:val="clear" w:color="auto" w:fill="auto"/>
            <w:vAlign w:val="bottom"/>
            <w:hideMark/>
          </w:tcPr>
          <w:p w14:paraId="41857B02"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Общая площадь жилых помещений на конец года - всего (стр.49 + стр.50 - стр.55)</w:t>
            </w:r>
          </w:p>
        </w:tc>
        <w:tc>
          <w:tcPr>
            <w:tcW w:w="479" w:type="pct"/>
            <w:gridSpan w:val="2"/>
            <w:shd w:val="clear" w:color="auto" w:fill="auto"/>
            <w:vAlign w:val="bottom"/>
            <w:hideMark/>
          </w:tcPr>
          <w:p w14:paraId="38CCC9E1"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61</w:t>
            </w:r>
          </w:p>
        </w:tc>
        <w:tc>
          <w:tcPr>
            <w:tcW w:w="1800" w:type="pct"/>
            <w:gridSpan w:val="3"/>
            <w:shd w:val="clear" w:color="auto" w:fill="auto"/>
            <w:vAlign w:val="bottom"/>
            <w:hideMark/>
          </w:tcPr>
          <w:p w14:paraId="23698186"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532.69</w:t>
            </w:r>
          </w:p>
        </w:tc>
      </w:tr>
      <w:tr w:rsidR="0087683C" w:rsidRPr="0087683C" w14:paraId="25099B76"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4908CFCD"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из строки 55 в том числе:</w:t>
            </w:r>
          </w:p>
        </w:tc>
        <w:tc>
          <w:tcPr>
            <w:tcW w:w="479" w:type="pct"/>
            <w:gridSpan w:val="2"/>
            <w:shd w:val="clear" w:color="auto" w:fill="auto"/>
            <w:vAlign w:val="bottom"/>
            <w:hideMark/>
          </w:tcPr>
          <w:p w14:paraId="7218C383" w14:textId="5A88A36D" w:rsidR="0037700E" w:rsidRPr="0087683C" w:rsidRDefault="0037700E" w:rsidP="00F32766">
            <w:pPr>
              <w:spacing w:after="0" w:line="240" w:lineRule="auto"/>
              <w:jc w:val="center"/>
              <w:rPr>
                <w:rFonts w:ascii="Times New Roman" w:eastAsia="Times New Roman" w:hAnsi="Times New Roman"/>
                <w:lang w:eastAsia="ru-RU"/>
              </w:rPr>
            </w:pPr>
          </w:p>
        </w:tc>
        <w:tc>
          <w:tcPr>
            <w:tcW w:w="1800" w:type="pct"/>
            <w:gridSpan w:val="3"/>
            <w:shd w:val="clear" w:color="auto" w:fill="auto"/>
            <w:vAlign w:val="bottom"/>
            <w:hideMark/>
          </w:tcPr>
          <w:p w14:paraId="3B1162D7" w14:textId="46F27366"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3671D7F6"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1" w:type="pct"/>
            <w:gridSpan w:val="5"/>
            <w:shd w:val="clear" w:color="auto" w:fill="auto"/>
            <w:vAlign w:val="bottom"/>
            <w:hideMark/>
          </w:tcPr>
          <w:p w14:paraId="7C9DD109"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выбыло общей площади жилых домов (индивидуально-определенных зданий)</w:t>
            </w:r>
          </w:p>
        </w:tc>
        <w:tc>
          <w:tcPr>
            <w:tcW w:w="479" w:type="pct"/>
            <w:gridSpan w:val="2"/>
            <w:shd w:val="clear" w:color="auto" w:fill="auto"/>
            <w:vAlign w:val="bottom"/>
            <w:hideMark/>
          </w:tcPr>
          <w:p w14:paraId="4D6937EF"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62</w:t>
            </w:r>
          </w:p>
        </w:tc>
        <w:tc>
          <w:tcPr>
            <w:tcW w:w="1800" w:type="pct"/>
            <w:gridSpan w:val="3"/>
            <w:shd w:val="clear" w:color="auto" w:fill="auto"/>
            <w:vAlign w:val="bottom"/>
            <w:hideMark/>
          </w:tcPr>
          <w:p w14:paraId="5893BACB"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0.07</w:t>
            </w:r>
          </w:p>
        </w:tc>
      </w:tr>
      <w:tr w:rsidR="0087683C" w:rsidRPr="0087683C" w14:paraId="4FE6DF01"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
        </w:trPr>
        <w:tc>
          <w:tcPr>
            <w:tcW w:w="2721" w:type="pct"/>
            <w:gridSpan w:val="5"/>
            <w:shd w:val="clear" w:color="auto" w:fill="auto"/>
            <w:vAlign w:val="bottom"/>
            <w:hideMark/>
          </w:tcPr>
          <w:p w14:paraId="4876C684"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выбыло общей площади домов блокированной застройки</w:t>
            </w:r>
          </w:p>
        </w:tc>
        <w:tc>
          <w:tcPr>
            <w:tcW w:w="479" w:type="pct"/>
            <w:gridSpan w:val="2"/>
            <w:shd w:val="clear" w:color="auto" w:fill="auto"/>
            <w:vAlign w:val="bottom"/>
            <w:hideMark/>
          </w:tcPr>
          <w:p w14:paraId="0FAAA11B"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63</w:t>
            </w:r>
          </w:p>
        </w:tc>
        <w:tc>
          <w:tcPr>
            <w:tcW w:w="1800" w:type="pct"/>
            <w:gridSpan w:val="3"/>
            <w:shd w:val="clear" w:color="auto" w:fill="auto"/>
            <w:vAlign w:val="bottom"/>
            <w:hideMark/>
          </w:tcPr>
          <w:p w14:paraId="1FF3328C" w14:textId="5E41F1FC"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508066D3"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1" w:type="pct"/>
            <w:gridSpan w:val="5"/>
            <w:shd w:val="clear" w:color="auto" w:fill="auto"/>
            <w:vAlign w:val="bottom"/>
            <w:hideMark/>
          </w:tcPr>
          <w:p w14:paraId="67060167"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выбыло общей площади многоквартирных домов</w:t>
            </w:r>
          </w:p>
        </w:tc>
        <w:tc>
          <w:tcPr>
            <w:tcW w:w="479" w:type="pct"/>
            <w:gridSpan w:val="2"/>
            <w:shd w:val="clear" w:color="auto" w:fill="auto"/>
            <w:vAlign w:val="bottom"/>
            <w:hideMark/>
          </w:tcPr>
          <w:p w14:paraId="6C70B6AA"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64</w:t>
            </w:r>
          </w:p>
        </w:tc>
        <w:tc>
          <w:tcPr>
            <w:tcW w:w="1800" w:type="pct"/>
            <w:gridSpan w:val="3"/>
            <w:shd w:val="clear" w:color="auto" w:fill="auto"/>
            <w:vAlign w:val="bottom"/>
            <w:hideMark/>
          </w:tcPr>
          <w:p w14:paraId="3B1C8754" w14:textId="22ED39E6"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13941DE4"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68F5872A"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из строки 58 в том числе:</w:t>
            </w:r>
          </w:p>
        </w:tc>
        <w:tc>
          <w:tcPr>
            <w:tcW w:w="479" w:type="pct"/>
            <w:gridSpan w:val="2"/>
            <w:shd w:val="clear" w:color="auto" w:fill="auto"/>
            <w:vAlign w:val="bottom"/>
            <w:hideMark/>
          </w:tcPr>
          <w:p w14:paraId="2E4F4048" w14:textId="01D2EEDF" w:rsidR="0037700E" w:rsidRPr="0087683C" w:rsidRDefault="0037700E" w:rsidP="00F32766">
            <w:pPr>
              <w:spacing w:after="0" w:line="240" w:lineRule="auto"/>
              <w:jc w:val="center"/>
              <w:rPr>
                <w:rFonts w:ascii="Times New Roman" w:eastAsia="Times New Roman" w:hAnsi="Times New Roman"/>
                <w:lang w:eastAsia="ru-RU"/>
              </w:rPr>
            </w:pPr>
          </w:p>
        </w:tc>
        <w:tc>
          <w:tcPr>
            <w:tcW w:w="1800" w:type="pct"/>
            <w:gridSpan w:val="3"/>
            <w:shd w:val="clear" w:color="auto" w:fill="auto"/>
            <w:vAlign w:val="bottom"/>
            <w:hideMark/>
          </w:tcPr>
          <w:p w14:paraId="3161E4D2" w14:textId="14228AF9"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4B222C0D"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344B5FE3"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общая площадь многоквартирных домов</w:t>
            </w:r>
          </w:p>
        </w:tc>
        <w:tc>
          <w:tcPr>
            <w:tcW w:w="479" w:type="pct"/>
            <w:gridSpan w:val="2"/>
            <w:shd w:val="clear" w:color="auto" w:fill="auto"/>
            <w:vAlign w:val="bottom"/>
            <w:hideMark/>
          </w:tcPr>
          <w:p w14:paraId="4AAA59D0"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65</w:t>
            </w:r>
          </w:p>
        </w:tc>
        <w:tc>
          <w:tcPr>
            <w:tcW w:w="1800" w:type="pct"/>
            <w:gridSpan w:val="3"/>
            <w:shd w:val="clear" w:color="auto" w:fill="auto"/>
            <w:vAlign w:val="bottom"/>
            <w:hideMark/>
          </w:tcPr>
          <w:p w14:paraId="04444BF2" w14:textId="0C3A4183"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06F3B94B"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7900BDD8"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из строки 60 в том числе:</w:t>
            </w:r>
          </w:p>
        </w:tc>
        <w:tc>
          <w:tcPr>
            <w:tcW w:w="479" w:type="pct"/>
            <w:gridSpan w:val="2"/>
            <w:shd w:val="clear" w:color="auto" w:fill="auto"/>
            <w:vAlign w:val="bottom"/>
            <w:hideMark/>
          </w:tcPr>
          <w:p w14:paraId="2C80007B" w14:textId="31EFFAE9" w:rsidR="0037700E" w:rsidRPr="0087683C" w:rsidRDefault="0037700E" w:rsidP="00F32766">
            <w:pPr>
              <w:spacing w:after="0" w:line="240" w:lineRule="auto"/>
              <w:jc w:val="center"/>
              <w:rPr>
                <w:rFonts w:ascii="Times New Roman" w:eastAsia="Times New Roman" w:hAnsi="Times New Roman"/>
                <w:lang w:eastAsia="ru-RU"/>
              </w:rPr>
            </w:pPr>
          </w:p>
        </w:tc>
        <w:tc>
          <w:tcPr>
            <w:tcW w:w="1800" w:type="pct"/>
            <w:gridSpan w:val="3"/>
            <w:shd w:val="clear" w:color="auto" w:fill="auto"/>
            <w:vAlign w:val="bottom"/>
            <w:hideMark/>
          </w:tcPr>
          <w:p w14:paraId="459F2FA5" w14:textId="5E797896"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3789BC1F"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4F181862"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общая площадь многоквартирных домов</w:t>
            </w:r>
          </w:p>
        </w:tc>
        <w:tc>
          <w:tcPr>
            <w:tcW w:w="479" w:type="pct"/>
            <w:gridSpan w:val="2"/>
            <w:shd w:val="clear" w:color="auto" w:fill="auto"/>
            <w:vAlign w:val="bottom"/>
            <w:hideMark/>
          </w:tcPr>
          <w:p w14:paraId="6A6C52E6"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66</w:t>
            </w:r>
          </w:p>
        </w:tc>
        <w:tc>
          <w:tcPr>
            <w:tcW w:w="1800" w:type="pct"/>
            <w:gridSpan w:val="3"/>
            <w:shd w:val="clear" w:color="auto" w:fill="auto"/>
            <w:vAlign w:val="bottom"/>
            <w:hideMark/>
          </w:tcPr>
          <w:p w14:paraId="58B51F97" w14:textId="7513F851"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17292046"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3A02CA0D"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Выбыло за год домов - всего, ед</w:t>
            </w:r>
          </w:p>
        </w:tc>
        <w:tc>
          <w:tcPr>
            <w:tcW w:w="479" w:type="pct"/>
            <w:gridSpan w:val="2"/>
            <w:shd w:val="clear" w:color="auto" w:fill="auto"/>
            <w:vAlign w:val="bottom"/>
            <w:hideMark/>
          </w:tcPr>
          <w:p w14:paraId="180E37EE"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67</w:t>
            </w:r>
          </w:p>
        </w:tc>
        <w:tc>
          <w:tcPr>
            <w:tcW w:w="1800" w:type="pct"/>
            <w:gridSpan w:val="3"/>
            <w:shd w:val="clear" w:color="auto" w:fill="auto"/>
            <w:vAlign w:val="bottom"/>
            <w:hideMark/>
          </w:tcPr>
          <w:p w14:paraId="74846BD1"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w:t>
            </w:r>
          </w:p>
        </w:tc>
      </w:tr>
      <w:tr w:rsidR="0087683C" w:rsidRPr="0087683C" w14:paraId="1B950806"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1FC7CDE9"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 том числе:</w:t>
            </w:r>
          </w:p>
        </w:tc>
        <w:tc>
          <w:tcPr>
            <w:tcW w:w="479" w:type="pct"/>
            <w:gridSpan w:val="2"/>
            <w:shd w:val="clear" w:color="auto" w:fill="auto"/>
            <w:vAlign w:val="bottom"/>
            <w:hideMark/>
          </w:tcPr>
          <w:p w14:paraId="4F332B20" w14:textId="1A2A35DC" w:rsidR="0037700E" w:rsidRPr="0087683C" w:rsidRDefault="0037700E" w:rsidP="00F32766">
            <w:pPr>
              <w:spacing w:after="0" w:line="240" w:lineRule="auto"/>
              <w:jc w:val="center"/>
              <w:rPr>
                <w:rFonts w:ascii="Times New Roman" w:eastAsia="Times New Roman" w:hAnsi="Times New Roman"/>
                <w:lang w:eastAsia="ru-RU"/>
              </w:rPr>
            </w:pPr>
          </w:p>
        </w:tc>
        <w:tc>
          <w:tcPr>
            <w:tcW w:w="1800" w:type="pct"/>
            <w:gridSpan w:val="3"/>
            <w:shd w:val="clear" w:color="auto" w:fill="auto"/>
            <w:vAlign w:val="bottom"/>
            <w:hideMark/>
          </w:tcPr>
          <w:p w14:paraId="790A4F67" w14:textId="60610B44"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0058E384"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1" w:type="pct"/>
            <w:gridSpan w:val="5"/>
            <w:shd w:val="clear" w:color="auto" w:fill="auto"/>
            <w:vAlign w:val="bottom"/>
            <w:hideMark/>
          </w:tcPr>
          <w:p w14:paraId="3F618D58"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жилых домов (индивидуально-определенных зданий)</w:t>
            </w:r>
          </w:p>
        </w:tc>
        <w:tc>
          <w:tcPr>
            <w:tcW w:w="479" w:type="pct"/>
            <w:gridSpan w:val="2"/>
            <w:shd w:val="clear" w:color="auto" w:fill="auto"/>
            <w:vAlign w:val="bottom"/>
            <w:hideMark/>
          </w:tcPr>
          <w:p w14:paraId="1C784788"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68</w:t>
            </w:r>
          </w:p>
        </w:tc>
        <w:tc>
          <w:tcPr>
            <w:tcW w:w="1800" w:type="pct"/>
            <w:gridSpan w:val="3"/>
            <w:shd w:val="clear" w:color="auto" w:fill="auto"/>
            <w:vAlign w:val="bottom"/>
            <w:hideMark/>
          </w:tcPr>
          <w:p w14:paraId="4D5CE8B9"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2</w:t>
            </w:r>
          </w:p>
        </w:tc>
      </w:tr>
      <w:tr w:rsidR="0087683C" w:rsidRPr="0087683C" w14:paraId="1FA7EF5D"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6D1CFE6A"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домов блокированной застройки</w:t>
            </w:r>
          </w:p>
        </w:tc>
        <w:tc>
          <w:tcPr>
            <w:tcW w:w="479" w:type="pct"/>
            <w:gridSpan w:val="2"/>
            <w:shd w:val="clear" w:color="auto" w:fill="auto"/>
            <w:vAlign w:val="bottom"/>
            <w:hideMark/>
          </w:tcPr>
          <w:p w14:paraId="0C5922F2"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69</w:t>
            </w:r>
          </w:p>
        </w:tc>
        <w:tc>
          <w:tcPr>
            <w:tcW w:w="1800" w:type="pct"/>
            <w:gridSpan w:val="3"/>
            <w:shd w:val="clear" w:color="auto" w:fill="auto"/>
            <w:vAlign w:val="bottom"/>
            <w:hideMark/>
          </w:tcPr>
          <w:p w14:paraId="529E5822" w14:textId="05FA2173"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479E442A"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0896828E"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lastRenderedPageBreak/>
              <w:t>многоквартирных домов</w:t>
            </w:r>
          </w:p>
        </w:tc>
        <w:tc>
          <w:tcPr>
            <w:tcW w:w="479" w:type="pct"/>
            <w:gridSpan w:val="2"/>
            <w:shd w:val="clear" w:color="auto" w:fill="auto"/>
            <w:vAlign w:val="bottom"/>
            <w:hideMark/>
          </w:tcPr>
          <w:p w14:paraId="111B24CE"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70</w:t>
            </w:r>
          </w:p>
        </w:tc>
        <w:tc>
          <w:tcPr>
            <w:tcW w:w="1800" w:type="pct"/>
            <w:gridSpan w:val="3"/>
            <w:shd w:val="clear" w:color="auto" w:fill="auto"/>
            <w:vAlign w:val="bottom"/>
            <w:hideMark/>
          </w:tcPr>
          <w:p w14:paraId="595FB48C" w14:textId="67E1E1E9"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6F51554A"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1DA9C8EA"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из них:</w:t>
            </w:r>
          </w:p>
        </w:tc>
        <w:tc>
          <w:tcPr>
            <w:tcW w:w="479" w:type="pct"/>
            <w:gridSpan w:val="2"/>
            <w:shd w:val="clear" w:color="auto" w:fill="auto"/>
            <w:vAlign w:val="bottom"/>
            <w:hideMark/>
          </w:tcPr>
          <w:p w14:paraId="158D81B1" w14:textId="5FA49D21" w:rsidR="0037700E" w:rsidRPr="0087683C" w:rsidRDefault="0037700E" w:rsidP="00F32766">
            <w:pPr>
              <w:spacing w:after="0" w:line="240" w:lineRule="auto"/>
              <w:jc w:val="center"/>
              <w:rPr>
                <w:rFonts w:ascii="Times New Roman" w:eastAsia="Times New Roman" w:hAnsi="Times New Roman"/>
                <w:lang w:eastAsia="ru-RU"/>
              </w:rPr>
            </w:pPr>
          </w:p>
        </w:tc>
        <w:tc>
          <w:tcPr>
            <w:tcW w:w="1800" w:type="pct"/>
            <w:gridSpan w:val="3"/>
            <w:shd w:val="clear" w:color="auto" w:fill="auto"/>
            <w:vAlign w:val="bottom"/>
            <w:hideMark/>
          </w:tcPr>
          <w:p w14:paraId="70B51E1E" w14:textId="492CF3FF"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596A35F5"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721" w:type="pct"/>
            <w:gridSpan w:val="5"/>
            <w:shd w:val="clear" w:color="auto" w:fill="auto"/>
            <w:vAlign w:val="bottom"/>
            <w:hideMark/>
          </w:tcPr>
          <w:p w14:paraId="1E41E368"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в связи с переводом жилых помещений в нежилые</w:t>
            </w:r>
          </w:p>
        </w:tc>
        <w:tc>
          <w:tcPr>
            <w:tcW w:w="479" w:type="pct"/>
            <w:gridSpan w:val="2"/>
            <w:shd w:val="clear" w:color="auto" w:fill="auto"/>
            <w:vAlign w:val="bottom"/>
            <w:hideMark/>
          </w:tcPr>
          <w:p w14:paraId="60BDD96E"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71</w:t>
            </w:r>
          </w:p>
        </w:tc>
        <w:tc>
          <w:tcPr>
            <w:tcW w:w="1800" w:type="pct"/>
            <w:gridSpan w:val="3"/>
            <w:shd w:val="clear" w:color="auto" w:fill="auto"/>
            <w:vAlign w:val="bottom"/>
            <w:hideMark/>
          </w:tcPr>
          <w:p w14:paraId="6E4B4A31" w14:textId="5C9964E3"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5362F2DE"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5AA4D118"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по иным причинам</w:t>
            </w:r>
          </w:p>
        </w:tc>
        <w:tc>
          <w:tcPr>
            <w:tcW w:w="479" w:type="pct"/>
            <w:gridSpan w:val="2"/>
            <w:shd w:val="clear" w:color="auto" w:fill="auto"/>
            <w:vAlign w:val="bottom"/>
            <w:hideMark/>
          </w:tcPr>
          <w:p w14:paraId="7FF65E6E"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72</w:t>
            </w:r>
          </w:p>
        </w:tc>
        <w:tc>
          <w:tcPr>
            <w:tcW w:w="1800" w:type="pct"/>
            <w:gridSpan w:val="3"/>
            <w:shd w:val="clear" w:color="auto" w:fill="auto"/>
            <w:vAlign w:val="bottom"/>
            <w:hideMark/>
          </w:tcPr>
          <w:p w14:paraId="2991A490" w14:textId="03C03DD9" w:rsidR="0037700E" w:rsidRPr="0087683C" w:rsidRDefault="0037700E" w:rsidP="00F32766">
            <w:pPr>
              <w:spacing w:after="0" w:line="240" w:lineRule="auto"/>
              <w:jc w:val="center"/>
              <w:rPr>
                <w:rFonts w:ascii="Times New Roman" w:eastAsia="Times New Roman" w:hAnsi="Times New Roman"/>
                <w:lang w:eastAsia="ru-RU"/>
              </w:rPr>
            </w:pPr>
          </w:p>
        </w:tc>
      </w:tr>
      <w:tr w:rsidR="0087683C" w:rsidRPr="0087683C" w14:paraId="423B2243"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721" w:type="pct"/>
            <w:gridSpan w:val="5"/>
            <w:shd w:val="clear" w:color="auto" w:fill="auto"/>
            <w:vAlign w:val="bottom"/>
            <w:hideMark/>
          </w:tcPr>
          <w:p w14:paraId="160BFE3A"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Справочно:</w:t>
            </w:r>
          </w:p>
        </w:tc>
        <w:tc>
          <w:tcPr>
            <w:tcW w:w="479" w:type="pct"/>
            <w:gridSpan w:val="2"/>
            <w:shd w:val="clear" w:color="auto" w:fill="auto"/>
            <w:vAlign w:val="bottom"/>
            <w:hideMark/>
          </w:tcPr>
          <w:p w14:paraId="6524A6CC" w14:textId="01115819" w:rsidR="0037700E" w:rsidRPr="0087683C" w:rsidRDefault="0037700E" w:rsidP="00F32766">
            <w:pPr>
              <w:spacing w:after="0" w:line="240" w:lineRule="auto"/>
              <w:jc w:val="center"/>
              <w:rPr>
                <w:rFonts w:ascii="Times New Roman" w:eastAsia="Times New Roman" w:hAnsi="Times New Roman"/>
                <w:lang w:eastAsia="ru-RU"/>
              </w:rPr>
            </w:pPr>
          </w:p>
        </w:tc>
        <w:tc>
          <w:tcPr>
            <w:tcW w:w="1800" w:type="pct"/>
            <w:gridSpan w:val="3"/>
            <w:shd w:val="clear" w:color="auto" w:fill="auto"/>
            <w:vAlign w:val="bottom"/>
            <w:hideMark/>
          </w:tcPr>
          <w:p w14:paraId="4A1FD4FF" w14:textId="116D5548" w:rsidR="0037700E" w:rsidRPr="0087683C" w:rsidRDefault="0037700E" w:rsidP="00F32766">
            <w:pPr>
              <w:spacing w:after="0" w:line="240" w:lineRule="auto"/>
              <w:jc w:val="center"/>
              <w:rPr>
                <w:rFonts w:ascii="Times New Roman" w:eastAsia="Times New Roman" w:hAnsi="Times New Roman"/>
                <w:lang w:eastAsia="ru-RU"/>
              </w:rPr>
            </w:pPr>
          </w:p>
        </w:tc>
      </w:tr>
      <w:tr w:rsidR="0037700E" w:rsidRPr="0087683C" w14:paraId="77AAC810" w14:textId="77777777" w:rsidTr="00F327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
        </w:trPr>
        <w:tc>
          <w:tcPr>
            <w:tcW w:w="2721" w:type="pct"/>
            <w:gridSpan w:val="5"/>
            <w:shd w:val="clear" w:color="auto" w:fill="auto"/>
            <w:vAlign w:val="bottom"/>
            <w:hideMark/>
          </w:tcPr>
          <w:p w14:paraId="719E4632" w14:textId="77777777" w:rsidR="0037700E" w:rsidRPr="0087683C" w:rsidRDefault="0037700E" w:rsidP="00F32766">
            <w:pPr>
              <w:spacing w:after="0" w:line="240" w:lineRule="auto"/>
              <w:rPr>
                <w:rFonts w:ascii="Times New Roman" w:eastAsia="Times New Roman" w:hAnsi="Times New Roman"/>
                <w:lang w:eastAsia="ru-RU"/>
              </w:rPr>
            </w:pPr>
            <w:r w:rsidRPr="0087683C">
              <w:rPr>
                <w:rFonts w:ascii="Times New Roman" w:eastAsia="Times New Roman" w:hAnsi="Times New Roman"/>
                <w:lang w:eastAsia="ru-RU"/>
              </w:rPr>
              <w:t>Общая площадь зданий многоквартирных домов, тыс м2</w:t>
            </w:r>
          </w:p>
        </w:tc>
        <w:tc>
          <w:tcPr>
            <w:tcW w:w="479" w:type="pct"/>
            <w:gridSpan w:val="2"/>
            <w:shd w:val="clear" w:color="auto" w:fill="auto"/>
            <w:vAlign w:val="bottom"/>
            <w:hideMark/>
          </w:tcPr>
          <w:p w14:paraId="5FF7CE8B"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73</w:t>
            </w:r>
          </w:p>
        </w:tc>
        <w:tc>
          <w:tcPr>
            <w:tcW w:w="1800" w:type="pct"/>
            <w:gridSpan w:val="3"/>
            <w:shd w:val="clear" w:color="auto" w:fill="auto"/>
            <w:vAlign w:val="bottom"/>
            <w:hideMark/>
          </w:tcPr>
          <w:p w14:paraId="40BB975E" w14:textId="77777777" w:rsidR="0037700E" w:rsidRPr="0087683C" w:rsidRDefault="0037700E" w:rsidP="00F32766">
            <w:pPr>
              <w:spacing w:after="0" w:line="240" w:lineRule="auto"/>
              <w:jc w:val="center"/>
              <w:rPr>
                <w:rFonts w:ascii="Times New Roman" w:eastAsia="Times New Roman" w:hAnsi="Times New Roman"/>
                <w:lang w:eastAsia="ru-RU"/>
              </w:rPr>
            </w:pPr>
            <w:r w:rsidRPr="0087683C">
              <w:rPr>
                <w:rFonts w:ascii="Times New Roman" w:eastAsia="Times New Roman" w:hAnsi="Times New Roman"/>
                <w:lang w:eastAsia="ru-RU"/>
              </w:rPr>
              <w:t>367.2</w:t>
            </w:r>
          </w:p>
        </w:tc>
      </w:tr>
    </w:tbl>
    <w:p w14:paraId="56395BF1" w14:textId="71890244" w:rsidR="0037700E" w:rsidRPr="0087683C" w:rsidRDefault="0037700E" w:rsidP="00BE753E">
      <w:pPr>
        <w:pStyle w:val="S5"/>
        <w:spacing w:line="240" w:lineRule="auto"/>
      </w:pPr>
    </w:p>
    <w:p w14:paraId="3028E31D" w14:textId="2B9DA57B" w:rsidR="0037700E" w:rsidRPr="0087683C" w:rsidRDefault="0037700E" w:rsidP="00BE753E">
      <w:pPr>
        <w:pStyle w:val="S5"/>
        <w:spacing w:line="240" w:lineRule="auto"/>
      </w:pPr>
    </w:p>
    <w:tbl>
      <w:tblPr>
        <w:tblW w:w="14742" w:type="dxa"/>
        <w:tblInd w:w="108" w:type="dxa"/>
        <w:tblLook w:val="04A0" w:firstRow="1" w:lastRow="0" w:firstColumn="1" w:lastColumn="0" w:noHBand="0" w:noVBand="1"/>
      </w:tblPr>
      <w:tblGrid>
        <w:gridCol w:w="5103"/>
        <w:gridCol w:w="2800"/>
        <w:gridCol w:w="240"/>
        <w:gridCol w:w="3481"/>
        <w:gridCol w:w="992"/>
        <w:gridCol w:w="2126"/>
      </w:tblGrid>
      <w:tr w:rsidR="0087683C" w:rsidRPr="0087683C" w14:paraId="6BE75637" w14:textId="77777777" w:rsidTr="0037700E">
        <w:trPr>
          <w:trHeight w:val="1785"/>
        </w:trPr>
        <w:tc>
          <w:tcPr>
            <w:tcW w:w="5103" w:type="dxa"/>
            <w:tcBorders>
              <w:top w:val="nil"/>
              <w:left w:val="nil"/>
              <w:bottom w:val="nil"/>
              <w:right w:val="nil"/>
            </w:tcBorders>
            <w:shd w:val="clear" w:color="auto" w:fill="auto"/>
            <w:hideMark/>
          </w:tcPr>
          <w:p w14:paraId="1CCE28F0"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Должностное лицо, ответственное за предоставление статистической информации (лицо, уполномоченное предоставлять статистическую информацию от имени юридического лица или от имени гражданина, осуществляющего предпринимательскую деятельность без образования юридического лица)</w:t>
            </w:r>
          </w:p>
        </w:tc>
        <w:tc>
          <w:tcPr>
            <w:tcW w:w="2800" w:type="dxa"/>
            <w:tcBorders>
              <w:top w:val="nil"/>
              <w:left w:val="nil"/>
              <w:bottom w:val="single" w:sz="4" w:space="0" w:color="auto"/>
              <w:right w:val="nil"/>
            </w:tcBorders>
            <w:shd w:val="clear" w:color="auto" w:fill="auto"/>
            <w:noWrap/>
            <w:vAlign w:val="bottom"/>
            <w:hideMark/>
          </w:tcPr>
          <w:p w14:paraId="2C05513C"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заместитель главы Администрации Ханкайского муниципального округа, начальник отдела жизнеобеспечения</w:t>
            </w:r>
          </w:p>
        </w:tc>
        <w:tc>
          <w:tcPr>
            <w:tcW w:w="240" w:type="dxa"/>
            <w:tcBorders>
              <w:top w:val="nil"/>
              <w:left w:val="nil"/>
              <w:bottom w:val="nil"/>
              <w:right w:val="nil"/>
            </w:tcBorders>
            <w:shd w:val="clear" w:color="auto" w:fill="auto"/>
            <w:noWrap/>
            <w:vAlign w:val="bottom"/>
            <w:hideMark/>
          </w:tcPr>
          <w:p w14:paraId="630A40AA"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p>
        </w:tc>
        <w:tc>
          <w:tcPr>
            <w:tcW w:w="3481" w:type="dxa"/>
            <w:tcBorders>
              <w:top w:val="nil"/>
              <w:left w:val="nil"/>
              <w:bottom w:val="single" w:sz="4" w:space="0" w:color="auto"/>
              <w:right w:val="nil"/>
            </w:tcBorders>
            <w:shd w:val="clear" w:color="auto" w:fill="auto"/>
            <w:noWrap/>
            <w:vAlign w:val="bottom"/>
            <w:hideMark/>
          </w:tcPr>
          <w:p w14:paraId="1B5F99BE"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Васильев Александр Александрович</w:t>
            </w:r>
          </w:p>
        </w:tc>
        <w:tc>
          <w:tcPr>
            <w:tcW w:w="992" w:type="dxa"/>
            <w:tcBorders>
              <w:top w:val="nil"/>
              <w:left w:val="nil"/>
              <w:bottom w:val="nil"/>
              <w:right w:val="nil"/>
            </w:tcBorders>
            <w:shd w:val="clear" w:color="auto" w:fill="auto"/>
            <w:noWrap/>
            <w:vAlign w:val="bottom"/>
            <w:hideMark/>
          </w:tcPr>
          <w:p w14:paraId="3D99DBA6"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p>
        </w:tc>
        <w:tc>
          <w:tcPr>
            <w:tcW w:w="2126" w:type="dxa"/>
            <w:tcBorders>
              <w:top w:val="nil"/>
              <w:left w:val="nil"/>
              <w:bottom w:val="single" w:sz="4" w:space="0" w:color="auto"/>
              <w:right w:val="nil"/>
            </w:tcBorders>
            <w:shd w:val="clear" w:color="auto" w:fill="auto"/>
            <w:noWrap/>
            <w:vAlign w:val="bottom"/>
            <w:hideMark/>
          </w:tcPr>
          <w:p w14:paraId="528C5009" w14:textId="77777777" w:rsidR="0037700E" w:rsidRPr="0087683C" w:rsidRDefault="0037700E" w:rsidP="0037700E">
            <w:pPr>
              <w:spacing w:after="0" w:line="240" w:lineRule="auto"/>
              <w:rPr>
                <w:rFonts w:eastAsia="Times New Roman" w:cs="Calibri"/>
                <w:lang w:eastAsia="ru-RU"/>
              </w:rPr>
            </w:pPr>
            <w:r w:rsidRPr="0087683C">
              <w:rPr>
                <w:rFonts w:eastAsia="Times New Roman" w:cs="Calibri"/>
                <w:lang w:eastAsia="ru-RU"/>
              </w:rPr>
              <w:t> </w:t>
            </w:r>
          </w:p>
        </w:tc>
      </w:tr>
      <w:tr w:rsidR="0087683C" w:rsidRPr="0087683C" w14:paraId="28A1D514" w14:textId="77777777" w:rsidTr="0037700E">
        <w:trPr>
          <w:trHeight w:val="345"/>
        </w:trPr>
        <w:tc>
          <w:tcPr>
            <w:tcW w:w="5103" w:type="dxa"/>
            <w:tcBorders>
              <w:top w:val="nil"/>
              <w:left w:val="nil"/>
              <w:bottom w:val="nil"/>
              <w:right w:val="nil"/>
            </w:tcBorders>
            <w:shd w:val="clear" w:color="auto" w:fill="auto"/>
            <w:noWrap/>
            <w:vAlign w:val="bottom"/>
            <w:hideMark/>
          </w:tcPr>
          <w:p w14:paraId="24E359DE" w14:textId="77777777" w:rsidR="0037700E" w:rsidRPr="0087683C" w:rsidRDefault="0037700E" w:rsidP="0037700E">
            <w:pPr>
              <w:spacing w:after="0" w:line="240" w:lineRule="auto"/>
              <w:rPr>
                <w:rFonts w:eastAsia="Times New Roman" w:cs="Calibri"/>
                <w:lang w:eastAsia="ru-RU"/>
              </w:rPr>
            </w:pPr>
          </w:p>
        </w:tc>
        <w:tc>
          <w:tcPr>
            <w:tcW w:w="2800" w:type="dxa"/>
            <w:tcBorders>
              <w:top w:val="nil"/>
              <w:left w:val="nil"/>
              <w:bottom w:val="nil"/>
              <w:right w:val="nil"/>
            </w:tcBorders>
            <w:shd w:val="clear" w:color="auto" w:fill="auto"/>
            <w:noWrap/>
            <w:hideMark/>
          </w:tcPr>
          <w:p w14:paraId="40FB640D"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(должность)</w:t>
            </w:r>
          </w:p>
        </w:tc>
        <w:tc>
          <w:tcPr>
            <w:tcW w:w="240" w:type="dxa"/>
            <w:tcBorders>
              <w:top w:val="nil"/>
              <w:left w:val="nil"/>
              <w:bottom w:val="nil"/>
              <w:right w:val="nil"/>
            </w:tcBorders>
            <w:shd w:val="clear" w:color="auto" w:fill="auto"/>
            <w:noWrap/>
            <w:hideMark/>
          </w:tcPr>
          <w:p w14:paraId="073A2EBA"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p>
        </w:tc>
        <w:tc>
          <w:tcPr>
            <w:tcW w:w="3481" w:type="dxa"/>
            <w:tcBorders>
              <w:top w:val="nil"/>
              <w:left w:val="nil"/>
              <w:bottom w:val="nil"/>
              <w:right w:val="nil"/>
            </w:tcBorders>
            <w:shd w:val="clear" w:color="auto" w:fill="auto"/>
            <w:noWrap/>
            <w:hideMark/>
          </w:tcPr>
          <w:p w14:paraId="5E1F4D8A"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(ФИО)</w:t>
            </w:r>
          </w:p>
        </w:tc>
        <w:tc>
          <w:tcPr>
            <w:tcW w:w="992" w:type="dxa"/>
            <w:tcBorders>
              <w:top w:val="nil"/>
              <w:left w:val="nil"/>
              <w:bottom w:val="nil"/>
              <w:right w:val="nil"/>
            </w:tcBorders>
            <w:shd w:val="clear" w:color="auto" w:fill="auto"/>
            <w:noWrap/>
            <w:hideMark/>
          </w:tcPr>
          <w:p w14:paraId="71EE9B45"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p>
        </w:tc>
        <w:tc>
          <w:tcPr>
            <w:tcW w:w="2126" w:type="dxa"/>
            <w:tcBorders>
              <w:top w:val="nil"/>
              <w:left w:val="nil"/>
              <w:bottom w:val="nil"/>
              <w:right w:val="nil"/>
            </w:tcBorders>
            <w:shd w:val="clear" w:color="auto" w:fill="auto"/>
            <w:noWrap/>
            <w:hideMark/>
          </w:tcPr>
          <w:p w14:paraId="69C794BC"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(подпись)</w:t>
            </w:r>
          </w:p>
        </w:tc>
      </w:tr>
      <w:tr w:rsidR="0087683C" w:rsidRPr="0087683C" w14:paraId="18072E0E" w14:textId="77777777" w:rsidTr="0037700E">
        <w:trPr>
          <w:trHeight w:val="300"/>
        </w:trPr>
        <w:tc>
          <w:tcPr>
            <w:tcW w:w="5103" w:type="dxa"/>
            <w:tcBorders>
              <w:top w:val="nil"/>
              <w:left w:val="nil"/>
              <w:bottom w:val="nil"/>
              <w:right w:val="nil"/>
            </w:tcBorders>
            <w:shd w:val="clear" w:color="auto" w:fill="auto"/>
            <w:noWrap/>
            <w:vAlign w:val="bottom"/>
            <w:hideMark/>
          </w:tcPr>
          <w:p w14:paraId="63781F81"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p>
        </w:tc>
        <w:tc>
          <w:tcPr>
            <w:tcW w:w="2800" w:type="dxa"/>
            <w:tcBorders>
              <w:top w:val="nil"/>
              <w:left w:val="nil"/>
              <w:bottom w:val="single" w:sz="4" w:space="0" w:color="auto"/>
              <w:right w:val="nil"/>
            </w:tcBorders>
            <w:shd w:val="clear" w:color="auto" w:fill="auto"/>
            <w:noWrap/>
            <w:vAlign w:val="bottom"/>
            <w:hideMark/>
          </w:tcPr>
          <w:p w14:paraId="125D7D65"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8-908-960-20-02</w:t>
            </w:r>
          </w:p>
        </w:tc>
        <w:tc>
          <w:tcPr>
            <w:tcW w:w="240" w:type="dxa"/>
            <w:tcBorders>
              <w:top w:val="nil"/>
              <w:left w:val="nil"/>
              <w:bottom w:val="nil"/>
              <w:right w:val="nil"/>
            </w:tcBorders>
            <w:shd w:val="clear" w:color="auto" w:fill="auto"/>
            <w:noWrap/>
            <w:vAlign w:val="bottom"/>
            <w:hideMark/>
          </w:tcPr>
          <w:p w14:paraId="27A043E4"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p>
        </w:tc>
        <w:tc>
          <w:tcPr>
            <w:tcW w:w="3481" w:type="dxa"/>
            <w:tcBorders>
              <w:top w:val="nil"/>
              <w:left w:val="nil"/>
              <w:bottom w:val="single" w:sz="4" w:space="0" w:color="auto"/>
              <w:right w:val="nil"/>
            </w:tcBorders>
            <w:shd w:val="clear" w:color="auto" w:fill="auto"/>
            <w:noWrap/>
            <w:vAlign w:val="bottom"/>
            <w:hideMark/>
          </w:tcPr>
          <w:p w14:paraId="4A593E25"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24 марта 2022 год</w:t>
            </w:r>
          </w:p>
        </w:tc>
        <w:tc>
          <w:tcPr>
            <w:tcW w:w="992" w:type="dxa"/>
            <w:tcBorders>
              <w:top w:val="nil"/>
              <w:left w:val="nil"/>
              <w:bottom w:val="nil"/>
              <w:right w:val="nil"/>
            </w:tcBorders>
            <w:shd w:val="clear" w:color="auto" w:fill="auto"/>
            <w:noWrap/>
            <w:vAlign w:val="bottom"/>
            <w:hideMark/>
          </w:tcPr>
          <w:p w14:paraId="5CB1F3BF"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p>
        </w:tc>
        <w:tc>
          <w:tcPr>
            <w:tcW w:w="2126" w:type="dxa"/>
            <w:tcBorders>
              <w:top w:val="nil"/>
              <w:left w:val="nil"/>
              <w:bottom w:val="nil"/>
              <w:right w:val="nil"/>
            </w:tcBorders>
            <w:shd w:val="clear" w:color="auto" w:fill="auto"/>
            <w:noWrap/>
            <w:vAlign w:val="bottom"/>
            <w:hideMark/>
          </w:tcPr>
          <w:p w14:paraId="31E0CC37" w14:textId="77777777" w:rsidR="0037700E" w:rsidRPr="0087683C" w:rsidRDefault="0037700E" w:rsidP="0037700E">
            <w:pPr>
              <w:spacing w:after="0" w:line="240" w:lineRule="auto"/>
              <w:rPr>
                <w:rFonts w:ascii="Times New Roman" w:eastAsia="Times New Roman" w:hAnsi="Times New Roman"/>
                <w:sz w:val="20"/>
                <w:szCs w:val="20"/>
                <w:lang w:eastAsia="ru-RU"/>
              </w:rPr>
            </w:pPr>
          </w:p>
        </w:tc>
      </w:tr>
      <w:tr w:rsidR="0087683C" w:rsidRPr="0087683C" w14:paraId="5F5B0C55" w14:textId="77777777" w:rsidTr="0037700E">
        <w:trPr>
          <w:trHeight w:val="300"/>
        </w:trPr>
        <w:tc>
          <w:tcPr>
            <w:tcW w:w="5103" w:type="dxa"/>
            <w:tcBorders>
              <w:top w:val="nil"/>
              <w:left w:val="nil"/>
              <w:bottom w:val="nil"/>
              <w:right w:val="nil"/>
            </w:tcBorders>
            <w:shd w:val="clear" w:color="auto" w:fill="auto"/>
            <w:noWrap/>
            <w:vAlign w:val="bottom"/>
            <w:hideMark/>
          </w:tcPr>
          <w:p w14:paraId="667E7AEB" w14:textId="77777777" w:rsidR="0037700E" w:rsidRPr="0087683C" w:rsidRDefault="0037700E" w:rsidP="0037700E">
            <w:pPr>
              <w:spacing w:after="0" w:line="240" w:lineRule="auto"/>
              <w:rPr>
                <w:rFonts w:ascii="Times New Roman" w:eastAsia="Times New Roman" w:hAnsi="Times New Roman"/>
                <w:sz w:val="20"/>
                <w:szCs w:val="20"/>
                <w:lang w:eastAsia="ru-RU"/>
              </w:rPr>
            </w:pPr>
          </w:p>
        </w:tc>
        <w:tc>
          <w:tcPr>
            <w:tcW w:w="2800" w:type="dxa"/>
            <w:tcBorders>
              <w:top w:val="nil"/>
              <w:left w:val="nil"/>
              <w:bottom w:val="nil"/>
              <w:right w:val="nil"/>
            </w:tcBorders>
            <w:shd w:val="clear" w:color="auto" w:fill="auto"/>
            <w:hideMark/>
          </w:tcPr>
          <w:p w14:paraId="1D3E6D2E"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(номер контактного телефона)</w:t>
            </w:r>
          </w:p>
        </w:tc>
        <w:tc>
          <w:tcPr>
            <w:tcW w:w="240" w:type="dxa"/>
            <w:tcBorders>
              <w:top w:val="nil"/>
              <w:left w:val="nil"/>
              <w:bottom w:val="nil"/>
              <w:right w:val="nil"/>
            </w:tcBorders>
            <w:shd w:val="clear" w:color="auto" w:fill="auto"/>
            <w:noWrap/>
            <w:vAlign w:val="bottom"/>
            <w:hideMark/>
          </w:tcPr>
          <w:p w14:paraId="7EEF2F16"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p>
        </w:tc>
        <w:tc>
          <w:tcPr>
            <w:tcW w:w="3481" w:type="dxa"/>
            <w:tcBorders>
              <w:top w:val="nil"/>
              <w:left w:val="nil"/>
              <w:bottom w:val="nil"/>
              <w:right w:val="nil"/>
            </w:tcBorders>
            <w:shd w:val="clear" w:color="auto" w:fill="auto"/>
            <w:hideMark/>
          </w:tcPr>
          <w:p w14:paraId="38EE53BB"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r w:rsidRPr="0087683C">
              <w:rPr>
                <w:rFonts w:ascii="Times New Roman" w:eastAsia="Times New Roman" w:hAnsi="Times New Roman"/>
                <w:sz w:val="20"/>
                <w:szCs w:val="20"/>
                <w:lang w:eastAsia="ru-RU"/>
              </w:rPr>
              <w:t>(дата составления документа)</w:t>
            </w:r>
          </w:p>
        </w:tc>
        <w:tc>
          <w:tcPr>
            <w:tcW w:w="992" w:type="dxa"/>
            <w:tcBorders>
              <w:top w:val="nil"/>
              <w:left w:val="nil"/>
              <w:bottom w:val="nil"/>
              <w:right w:val="nil"/>
            </w:tcBorders>
            <w:shd w:val="clear" w:color="auto" w:fill="auto"/>
            <w:noWrap/>
            <w:vAlign w:val="bottom"/>
            <w:hideMark/>
          </w:tcPr>
          <w:p w14:paraId="2A0F06C6" w14:textId="77777777" w:rsidR="0037700E" w:rsidRPr="0087683C" w:rsidRDefault="0037700E" w:rsidP="0037700E">
            <w:pPr>
              <w:spacing w:after="0" w:line="240" w:lineRule="auto"/>
              <w:jc w:val="center"/>
              <w:rPr>
                <w:rFonts w:ascii="Times New Roman" w:eastAsia="Times New Roman" w:hAnsi="Times New Roman"/>
                <w:sz w:val="20"/>
                <w:szCs w:val="20"/>
                <w:lang w:eastAsia="ru-RU"/>
              </w:rPr>
            </w:pPr>
          </w:p>
        </w:tc>
        <w:tc>
          <w:tcPr>
            <w:tcW w:w="2126" w:type="dxa"/>
            <w:tcBorders>
              <w:top w:val="nil"/>
              <w:left w:val="nil"/>
              <w:bottom w:val="nil"/>
              <w:right w:val="nil"/>
            </w:tcBorders>
            <w:shd w:val="clear" w:color="auto" w:fill="auto"/>
            <w:noWrap/>
            <w:vAlign w:val="bottom"/>
            <w:hideMark/>
          </w:tcPr>
          <w:p w14:paraId="1D83AB9B" w14:textId="77777777" w:rsidR="0037700E" w:rsidRPr="0087683C" w:rsidRDefault="0037700E" w:rsidP="0037700E">
            <w:pPr>
              <w:spacing w:after="0" w:line="240" w:lineRule="auto"/>
              <w:rPr>
                <w:rFonts w:ascii="Times New Roman" w:eastAsia="Times New Roman" w:hAnsi="Times New Roman"/>
                <w:sz w:val="20"/>
                <w:szCs w:val="20"/>
                <w:lang w:eastAsia="ru-RU"/>
              </w:rPr>
            </w:pPr>
          </w:p>
        </w:tc>
      </w:tr>
    </w:tbl>
    <w:p w14:paraId="59E22045" w14:textId="1A6415B4" w:rsidR="0037700E" w:rsidRPr="0087683C" w:rsidRDefault="0037700E" w:rsidP="00BE753E">
      <w:pPr>
        <w:pStyle w:val="S5"/>
        <w:spacing w:line="240" w:lineRule="auto"/>
      </w:pPr>
    </w:p>
    <w:p w14:paraId="0CA14780" w14:textId="2240BA51" w:rsidR="00DC2CB4" w:rsidRPr="0087683C" w:rsidRDefault="00DC2CB4" w:rsidP="00BE753E">
      <w:pPr>
        <w:pStyle w:val="S5"/>
        <w:spacing w:line="240" w:lineRule="auto"/>
      </w:pPr>
    </w:p>
    <w:p w14:paraId="28386D79" w14:textId="77777777" w:rsidR="00DC2CB4" w:rsidRPr="0087683C" w:rsidRDefault="00DC2CB4" w:rsidP="00BE753E">
      <w:pPr>
        <w:pStyle w:val="S5"/>
        <w:spacing w:line="240" w:lineRule="auto"/>
      </w:pPr>
    </w:p>
    <w:p w14:paraId="24D063FB" w14:textId="6998585E" w:rsidR="00386B33" w:rsidRPr="0087683C" w:rsidRDefault="00386B33" w:rsidP="00BE753E">
      <w:pPr>
        <w:pStyle w:val="S5"/>
        <w:spacing w:line="240" w:lineRule="auto"/>
      </w:pPr>
    </w:p>
    <w:p w14:paraId="7F147C80" w14:textId="77777777" w:rsidR="0037700E" w:rsidRPr="0087683C" w:rsidRDefault="0037700E" w:rsidP="00BE753E">
      <w:pPr>
        <w:pStyle w:val="S5"/>
        <w:spacing w:line="240" w:lineRule="auto"/>
        <w:sectPr w:rsidR="0037700E" w:rsidRPr="0087683C" w:rsidSect="0037700E">
          <w:pgSz w:w="16838" w:h="11906" w:orient="landscape"/>
          <w:pgMar w:top="1134" w:right="1134" w:bottom="567" w:left="1134" w:header="709" w:footer="709" w:gutter="0"/>
          <w:cols w:space="708"/>
          <w:docGrid w:linePitch="360"/>
        </w:sectPr>
      </w:pPr>
    </w:p>
    <w:p w14:paraId="652E274B" w14:textId="41B8B208" w:rsidR="00DA330E" w:rsidRPr="0087683C" w:rsidRDefault="00DA330E" w:rsidP="00BE753E">
      <w:pPr>
        <w:pStyle w:val="2"/>
        <w:numPr>
          <w:ilvl w:val="1"/>
          <w:numId w:val="38"/>
        </w:numPr>
        <w:ind w:left="0" w:firstLine="1145"/>
        <w:jc w:val="both"/>
        <w:rPr>
          <w:b/>
        </w:rPr>
      </w:pPr>
      <w:bookmarkStart w:id="110" w:name="_Toc115594393"/>
      <w:bookmarkStart w:id="111" w:name="Zkl_3_9"/>
      <w:r w:rsidRPr="0087683C">
        <w:rPr>
          <w:b/>
        </w:rPr>
        <w:lastRenderedPageBreak/>
        <w:t xml:space="preserve">Дополнительные материалы, предоставленные Администрацией </w:t>
      </w:r>
      <w:r w:rsidR="00F32766" w:rsidRPr="0087683C">
        <w:rPr>
          <w:b/>
        </w:rPr>
        <w:t>Ханкайского муниципального округа</w:t>
      </w:r>
      <w:bookmarkEnd w:id="110"/>
    </w:p>
    <w:bookmarkEnd w:id="111"/>
    <w:p w14:paraId="7635E88F" w14:textId="7AA0423B" w:rsidR="00F32766" w:rsidRPr="0087683C" w:rsidRDefault="00743ED8" w:rsidP="00BE753E">
      <w:pPr>
        <w:pStyle w:val="a9"/>
        <w:numPr>
          <w:ilvl w:val="0"/>
          <w:numId w:val="39"/>
        </w:numPr>
        <w:tabs>
          <w:tab w:val="left" w:pos="851"/>
        </w:tabs>
        <w:spacing w:after="0" w:line="240" w:lineRule="auto"/>
        <w:ind w:left="0" w:firstLine="1145"/>
        <w:jc w:val="both"/>
        <w:rPr>
          <w:rFonts w:ascii="Times New Roman" w:hAnsi="Times New Roman"/>
          <w:sz w:val="28"/>
          <w:szCs w:val="28"/>
        </w:rPr>
      </w:pPr>
      <w:r w:rsidRPr="0087683C">
        <w:rPr>
          <w:rFonts w:ascii="Times New Roman" w:hAnsi="Times New Roman"/>
          <w:sz w:val="28"/>
          <w:szCs w:val="28"/>
        </w:rPr>
        <w:t>Генеральный план Ильинского сельского поселения Ханкайского муниципального района Приморского края, утвержденный Решением Думы Ханкайского муниципального района Приморского края от 27.02.2020 г. №565;</w:t>
      </w:r>
    </w:p>
    <w:p w14:paraId="525A86CB" w14:textId="686B82B8" w:rsidR="00743ED8" w:rsidRPr="0087683C" w:rsidRDefault="00743ED8" w:rsidP="00743ED8">
      <w:pPr>
        <w:pStyle w:val="a9"/>
        <w:numPr>
          <w:ilvl w:val="0"/>
          <w:numId w:val="39"/>
        </w:numPr>
        <w:tabs>
          <w:tab w:val="left" w:pos="851"/>
        </w:tabs>
        <w:spacing w:after="0" w:line="240" w:lineRule="auto"/>
        <w:ind w:left="0" w:firstLine="1145"/>
        <w:jc w:val="both"/>
        <w:rPr>
          <w:rFonts w:ascii="Times New Roman" w:hAnsi="Times New Roman"/>
          <w:sz w:val="28"/>
          <w:szCs w:val="28"/>
        </w:rPr>
      </w:pPr>
      <w:r w:rsidRPr="0087683C">
        <w:rPr>
          <w:rFonts w:ascii="Times New Roman" w:hAnsi="Times New Roman"/>
          <w:sz w:val="28"/>
          <w:szCs w:val="28"/>
        </w:rPr>
        <w:t>Генеральный план Камень-Рыболовского сельского поселения Ханкайского муниципального района Приморского края, утвержденный Решением Думы Ханкайского муниципального района Приморского края от 18.06.2019 г. № 487;</w:t>
      </w:r>
    </w:p>
    <w:p w14:paraId="538446F4" w14:textId="498533C2" w:rsidR="007A3E03" w:rsidRPr="0087683C" w:rsidRDefault="00743ED8" w:rsidP="00743ED8">
      <w:pPr>
        <w:pStyle w:val="a9"/>
        <w:numPr>
          <w:ilvl w:val="0"/>
          <w:numId w:val="39"/>
        </w:numPr>
        <w:tabs>
          <w:tab w:val="left" w:pos="851"/>
        </w:tabs>
        <w:spacing w:after="0" w:line="240" w:lineRule="auto"/>
        <w:ind w:left="0" w:firstLine="1145"/>
        <w:jc w:val="both"/>
        <w:rPr>
          <w:rFonts w:ascii="Times New Roman" w:hAnsi="Times New Roman"/>
          <w:sz w:val="28"/>
          <w:szCs w:val="28"/>
        </w:rPr>
      </w:pPr>
      <w:r w:rsidRPr="0087683C">
        <w:rPr>
          <w:rFonts w:ascii="Times New Roman" w:hAnsi="Times New Roman"/>
          <w:sz w:val="28"/>
          <w:szCs w:val="28"/>
        </w:rPr>
        <w:t>Генеральный план Новокачалинского сельского поселения Ханкайского муниципального района Приморского края, утвержденный Решением Думы Ханкайского муниципального района Приморского края от 25.08.2020 г. №606.</w:t>
      </w:r>
    </w:p>
    <w:p w14:paraId="161F6382" w14:textId="266B93CB" w:rsidR="00DC2CB4" w:rsidRPr="0087683C" w:rsidRDefault="00DC2CB4" w:rsidP="00DC2CB4">
      <w:pPr>
        <w:tabs>
          <w:tab w:val="left" w:pos="851"/>
        </w:tabs>
        <w:spacing w:after="0" w:line="240" w:lineRule="auto"/>
        <w:jc w:val="both"/>
        <w:rPr>
          <w:rFonts w:ascii="Times New Roman" w:hAnsi="Times New Roman"/>
          <w:sz w:val="28"/>
          <w:szCs w:val="28"/>
        </w:rPr>
      </w:pPr>
    </w:p>
    <w:p w14:paraId="0811A2D9" w14:textId="27A118FA" w:rsidR="00DC2CB4" w:rsidRPr="0087683C" w:rsidRDefault="00DC2CB4" w:rsidP="00DC2CB4">
      <w:pPr>
        <w:tabs>
          <w:tab w:val="left" w:pos="851"/>
        </w:tabs>
        <w:spacing w:after="0" w:line="240" w:lineRule="auto"/>
        <w:jc w:val="both"/>
        <w:rPr>
          <w:rFonts w:ascii="Times New Roman" w:hAnsi="Times New Roman"/>
          <w:sz w:val="28"/>
          <w:szCs w:val="28"/>
        </w:rPr>
      </w:pPr>
    </w:p>
    <w:p w14:paraId="6A4806DC" w14:textId="683C102B" w:rsidR="00DC2CB4" w:rsidRPr="0087683C" w:rsidRDefault="00DC2CB4" w:rsidP="00DC2CB4">
      <w:pPr>
        <w:tabs>
          <w:tab w:val="left" w:pos="851"/>
        </w:tabs>
        <w:spacing w:after="0" w:line="240" w:lineRule="auto"/>
        <w:jc w:val="both"/>
        <w:rPr>
          <w:rFonts w:ascii="Times New Roman" w:hAnsi="Times New Roman"/>
          <w:sz w:val="28"/>
          <w:szCs w:val="28"/>
        </w:rPr>
      </w:pPr>
    </w:p>
    <w:p w14:paraId="63453130" w14:textId="707CEA08" w:rsidR="00DC2CB4" w:rsidRPr="0087683C" w:rsidRDefault="00DC2CB4" w:rsidP="00DC2CB4">
      <w:pPr>
        <w:tabs>
          <w:tab w:val="left" w:pos="851"/>
        </w:tabs>
        <w:spacing w:after="0" w:line="240" w:lineRule="auto"/>
        <w:jc w:val="both"/>
        <w:rPr>
          <w:rFonts w:ascii="Times New Roman" w:hAnsi="Times New Roman"/>
          <w:sz w:val="28"/>
          <w:szCs w:val="28"/>
        </w:rPr>
      </w:pPr>
    </w:p>
    <w:p w14:paraId="032B2ED2" w14:textId="2AAFCFC9" w:rsidR="00DC2CB4" w:rsidRPr="0087683C" w:rsidRDefault="00DC2CB4" w:rsidP="00DC2CB4">
      <w:pPr>
        <w:tabs>
          <w:tab w:val="left" w:pos="851"/>
        </w:tabs>
        <w:spacing w:after="0" w:line="240" w:lineRule="auto"/>
        <w:jc w:val="both"/>
        <w:rPr>
          <w:rFonts w:ascii="Times New Roman" w:hAnsi="Times New Roman"/>
          <w:sz w:val="28"/>
          <w:szCs w:val="28"/>
        </w:rPr>
      </w:pPr>
    </w:p>
    <w:p w14:paraId="35C30CEB" w14:textId="16D35503" w:rsidR="00DC2CB4" w:rsidRPr="0087683C" w:rsidRDefault="00DC2CB4" w:rsidP="00DC2CB4">
      <w:pPr>
        <w:tabs>
          <w:tab w:val="left" w:pos="851"/>
        </w:tabs>
        <w:spacing w:after="0" w:line="240" w:lineRule="auto"/>
        <w:jc w:val="both"/>
        <w:rPr>
          <w:rFonts w:ascii="Times New Roman" w:hAnsi="Times New Roman"/>
          <w:sz w:val="28"/>
          <w:szCs w:val="28"/>
        </w:rPr>
      </w:pPr>
    </w:p>
    <w:p w14:paraId="44710C10" w14:textId="3FE88F97" w:rsidR="00DC2CB4" w:rsidRPr="0087683C" w:rsidRDefault="00DC2CB4" w:rsidP="00DC2CB4">
      <w:pPr>
        <w:tabs>
          <w:tab w:val="left" w:pos="851"/>
        </w:tabs>
        <w:spacing w:after="0" w:line="240" w:lineRule="auto"/>
        <w:jc w:val="both"/>
        <w:rPr>
          <w:rFonts w:ascii="Times New Roman" w:hAnsi="Times New Roman"/>
          <w:sz w:val="28"/>
          <w:szCs w:val="28"/>
        </w:rPr>
      </w:pPr>
    </w:p>
    <w:p w14:paraId="57D95C29" w14:textId="48B17599" w:rsidR="00DC2CB4" w:rsidRPr="0087683C" w:rsidRDefault="00DC2CB4" w:rsidP="00DC2CB4">
      <w:pPr>
        <w:tabs>
          <w:tab w:val="left" w:pos="851"/>
        </w:tabs>
        <w:spacing w:after="0" w:line="240" w:lineRule="auto"/>
        <w:jc w:val="both"/>
        <w:rPr>
          <w:rFonts w:ascii="Times New Roman" w:hAnsi="Times New Roman"/>
          <w:sz w:val="28"/>
          <w:szCs w:val="28"/>
        </w:rPr>
      </w:pPr>
    </w:p>
    <w:p w14:paraId="5AF94D37" w14:textId="291420A2" w:rsidR="00DC2CB4" w:rsidRPr="0087683C" w:rsidRDefault="00DC2CB4" w:rsidP="00DC2CB4">
      <w:pPr>
        <w:tabs>
          <w:tab w:val="left" w:pos="851"/>
        </w:tabs>
        <w:spacing w:after="0" w:line="240" w:lineRule="auto"/>
        <w:jc w:val="both"/>
        <w:rPr>
          <w:rFonts w:ascii="Times New Roman" w:hAnsi="Times New Roman"/>
          <w:sz w:val="28"/>
          <w:szCs w:val="28"/>
        </w:rPr>
      </w:pPr>
    </w:p>
    <w:p w14:paraId="04349EAD" w14:textId="71B812AF" w:rsidR="00DC2CB4" w:rsidRPr="0087683C" w:rsidRDefault="00DC2CB4" w:rsidP="00DC2CB4">
      <w:pPr>
        <w:tabs>
          <w:tab w:val="left" w:pos="851"/>
        </w:tabs>
        <w:spacing w:after="0" w:line="240" w:lineRule="auto"/>
        <w:jc w:val="both"/>
        <w:rPr>
          <w:rFonts w:ascii="Times New Roman" w:hAnsi="Times New Roman"/>
          <w:sz w:val="28"/>
          <w:szCs w:val="28"/>
        </w:rPr>
      </w:pPr>
    </w:p>
    <w:p w14:paraId="3DB1BA7C" w14:textId="664C0B13" w:rsidR="00DC2CB4" w:rsidRPr="0087683C" w:rsidRDefault="00DC2CB4" w:rsidP="00DC2CB4">
      <w:pPr>
        <w:tabs>
          <w:tab w:val="left" w:pos="851"/>
        </w:tabs>
        <w:spacing w:after="0" w:line="240" w:lineRule="auto"/>
        <w:jc w:val="both"/>
        <w:rPr>
          <w:rFonts w:ascii="Times New Roman" w:hAnsi="Times New Roman"/>
          <w:sz w:val="28"/>
          <w:szCs w:val="28"/>
        </w:rPr>
      </w:pPr>
    </w:p>
    <w:p w14:paraId="0E51C48D" w14:textId="71EE173B" w:rsidR="00DC2CB4" w:rsidRPr="0087683C" w:rsidRDefault="00DC2CB4" w:rsidP="00DC2CB4">
      <w:pPr>
        <w:tabs>
          <w:tab w:val="left" w:pos="851"/>
        </w:tabs>
        <w:spacing w:after="0" w:line="240" w:lineRule="auto"/>
        <w:jc w:val="both"/>
        <w:rPr>
          <w:rFonts w:ascii="Times New Roman" w:hAnsi="Times New Roman"/>
          <w:sz w:val="28"/>
          <w:szCs w:val="28"/>
        </w:rPr>
      </w:pPr>
    </w:p>
    <w:p w14:paraId="55FE339C" w14:textId="140EC735" w:rsidR="00DC2CB4" w:rsidRPr="0087683C" w:rsidRDefault="00DC2CB4" w:rsidP="00DC2CB4">
      <w:pPr>
        <w:tabs>
          <w:tab w:val="left" w:pos="851"/>
        </w:tabs>
        <w:spacing w:after="0" w:line="240" w:lineRule="auto"/>
        <w:jc w:val="both"/>
        <w:rPr>
          <w:rFonts w:ascii="Times New Roman" w:hAnsi="Times New Roman"/>
          <w:sz w:val="28"/>
          <w:szCs w:val="28"/>
        </w:rPr>
      </w:pPr>
    </w:p>
    <w:p w14:paraId="15FD0670" w14:textId="26ECA36C" w:rsidR="00DC2CB4" w:rsidRPr="0087683C" w:rsidRDefault="00DC2CB4" w:rsidP="00DC2CB4">
      <w:pPr>
        <w:tabs>
          <w:tab w:val="left" w:pos="851"/>
        </w:tabs>
        <w:spacing w:after="0" w:line="240" w:lineRule="auto"/>
        <w:jc w:val="both"/>
        <w:rPr>
          <w:rFonts w:ascii="Times New Roman" w:hAnsi="Times New Roman"/>
          <w:sz w:val="28"/>
          <w:szCs w:val="28"/>
        </w:rPr>
      </w:pPr>
    </w:p>
    <w:p w14:paraId="5F462A91" w14:textId="21DBEFB1" w:rsidR="00DC2CB4" w:rsidRPr="0087683C" w:rsidRDefault="00DC2CB4" w:rsidP="00DC2CB4">
      <w:pPr>
        <w:tabs>
          <w:tab w:val="left" w:pos="851"/>
        </w:tabs>
        <w:spacing w:after="0" w:line="240" w:lineRule="auto"/>
        <w:jc w:val="both"/>
        <w:rPr>
          <w:rFonts w:ascii="Times New Roman" w:hAnsi="Times New Roman"/>
          <w:sz w:val="28"/>
          <w:szCs w:val="28"/>
        </w:rPr>
      </w:pPr>
    </w:p>
    <w:p w14:paraId="0D872C2D" w14:textId="15B669C8" w:rsidR="00DC2CB4" w:rsidRPr="0087683C" w:rsidRDefault="00DC2CB4" w:rsidP="00DC2CB4">
      <w:pPr>
        <w:tabs>
          <w:tab w:val="left" w:pos="851"/>
        </w:tabs>
        <w:spacing w:after="0" w:line="240" w:lineRule="auto"/>
        <w:jc w:val="both"/>
        <w:rPr>
          <w:rFonts w:ascii="Times New Roman" w:hAnsi="Times New Roman"/>
          <w:sz w:val="28"/>
          <w:szCs w:val="28"/>
        </w:rPr>
      </w:pPr>
    </w:p>
    <w:p w14:paraId="1204D050" w14:textId="5DB83872" w:rsidR="00DC2CB4" w:rsidRPr="0087683C" w:rsidRDefault="00DC2CB4" w:rsidP="00DC2CB4">
      <w:pPr>
        <w:tabs>
          <w:tab w:val="left" w:pos="851"/>
        </w:tabs>
        <w:spacing w:after="0" w:line="240" w:lineRule="auto"/>
        <w:jc w:val="both"/>
        <w:rPr>
          <w:rFonts w:ascii="Times New Roman" w:hAnsi="Times New Roman"/>
          <w:sz w:val="28"/>
          <w:szCs w:val="28"/>
        </w:rPr>
      </w:pPr>
    </w:p>
    <w:p w14:paraId="7F5A4DC5" w14:textId="46666F09" w:rsidR="00DC2CB4" w:rsidRPr="0087683C" w:rsidRDefault="00DC2CB4" w:rsidP="00DC2CB4">
      <w:pPr>
        <w:tabs>
          <w:tab w:val="left" w:pos="851"/>
        </w:tabs>
        <w:spacing w:after="0" w:line="240" w:lineRule="auto"/>
        <w:jc w:val="both"/>
        <w:rPr>
          <w:rFonts w:ascii="Times New Roman" w:hAnsi="Times New Roman"/>
          <w:sz w:val="28"/>
          <w:szCs w:val="28"/>
        </w:rPr>
      </w:pPr>
    </w:p>
    <w:p w14:paraId="62BE7878" w14:textId="40208962" w:rsidR="00DC2CB4" w:rsidRPr="0087683C" w:rsidRDefault="00DC2CB4" w:rsidP="00DC2CB4">
      <w:pPr>
        <w:tabs>
          <w:tab w:val="left" w:pos="851"/>
        </w:tabs>
        <w:spacing w:after="0" w:line="240" w:lineRule="auto"/>
        <w:jc w:val="both"/>
        <w:rPr>
          <w:rFonts w:ascii="Times New Roman" w:hAnsi="Times New Roman"/>
          <w:sz w:val="28"/>
          <w:szCs w:val="28"/>
        </w:rPr>
      </w:pPr>
    </w:p>
    <w:p w14:paraId="3B433CC2" w14:textId="1D7EB53F" w:rsidR="00DC2CB4" w:rsidRPr="0087683C" w:rsidRDefault="00DC2CB4" w:rsidP="00DC2CB4">
      <w:pPr>
        <w:tabs>
          <w:tab w:val="left" w:pos="851"/>
        </w:tabs>
        <w:spacing w:after="0" w:line="240" w:lineRule="auto"/>
        <w:jc w:val="both"/>
        <w:rPr>
          <w:rFonts w:ascii="Times New Roman" w:hAnsi="Times New Roman"/>
          <w:sz w:val="28"/>
          <w:szCs w:val="28"/>
        </w:rPr>
      </w:pPr>
    </w:p>
    <w:p w14:paraId="20FBF267" w14:textId="7C8F1BF3" w:rsidR="00DC2CB4" w:rsidRPr="0087683C" w:rsidRDefault="00DC2CB4" w:rsidP="00DC2CB4">
      <w:pPr>
        <w:tabs>
          <w:tab w:val="left" w:pos="851"/>
        </w:tabs>
        <w:spacing w:after="0" w:line="240" w:lineRule="auto"/>
        <w:jc w:val="both"/>
        <w:rPr>
          <w:rFonts w:ascii="Times New Roman" w:hAnsi="Times New Roman"/>
          <w:sz w:val="28"/>
          <w:szCs w:val="28"/>
        </w:rPr>
      </w:pPr>
    </w:p>
    <w:p w14:paraId="193044DF" w14:textId="6BCEE1C5" w:rsidR="00DC2CB4" w:rsidRPr="0087683C" w:rsidRDefault="00DC2CB4" w:rsidP="00DC2CB4">
      <w:pPr>
        <w:tabs>
          <w:tab w:val="left" w:pos="851"/>
        </w:tabs>
        <w:spacing w:after="0" w:line="240" w:lineRule="auto"/>
        <w:jc w:val="both"/>
        <w:rPr>
          <w:rFonts w:ascii="Times New Roman" w:hAnsi="Times New Roman"/>
          <w:sz w:val="28"/>
          <w:szCs w:val="28"/>
        </w:rPr>
      </w:pPr>
    </w:p>
    <w:p w14:paraId="7AB83CB2" w14:textId="08FD7BDE" w:rsidR="00DC2CB4" w:rsidRPr="0087683C" w:rsidRDefault="00DC2CB4" w:rsidP="00DC2CB4">
      <w:pPr>
        <w:tabs>
          <w:tab w:val="left" w:pos="851"/>
        </w:tabs>
        <w:spacing w:after="0" w:line="240" w:lineRule="auto"/>
        <w:jc w:val="both"/>
        <w:rPr>
          <w:rFonts w:ascii="Times New Roman" w:hAnsi="Times New Roman"/>
          <w:sz w:val="28"/>
          <w:szCs w:val="28"/>
        </w:rPr>
      </w:pPr>
    </w:p>
    <w:p w14:paraId="7F85A938" w14:textId="45B9C4AD" w:rsidR="00DC2CB4" w:rsidRPr="0087683C" w:rsidRDefault="00DC2CB4" w:rsidP="00DC2CB4">
      <w:pPr>
        <w:tabs>
          <w:tab w:val="left" w:pos="851"/>
        </w:tabs>
        <w:spacing w:after="0" w:line="240" w:lineRule="auto"/>
        <w:jc w:val="both"/>
        <w:rPr>
          <w:rFonts w:ascii="Times New Roman" w:hAnsi="Times New Roman"/>
          <w:sz w:val="28"/>
          <w:szCs w:val="28"/>
        </w:rPr>
      </w:pPr>
    </w:p>
    <w:p w14:paraId="02BAFA17" w14:textId="5A1904A5" w:rsidR="00DC2CB4" w:rsidRPr="0087683C" w:rsidRDefault="00DC2CB4" w:rsidP="00DC2CB4">
      <w:pPr>
        <w:tabs>
          <w:tab w:val="left" w:pos="851"/>
        </w:tabs>
        <w:spacing w:after="0" w:line="240" w:lineRule="auto"/>
        <w:jc w:val="both"/>
        <w:rPr>
          <w:rFonts w:ascii="Times New Roman" w:hAnsi="Times New Roman"/>
          <w:sz w:val="28"/>
          <w:szCs w:val="28"/>
        </w:rPr>
      </w:pPr>
    </w:p>
    <w:p w14:paraId="0CD401F1" w14:textId="3C5B366B" w:rsidR="00DC2CB4" w:rsidRPr="0087683C" w:rsidRDefault="00DC2CB4" w:rsidP="00DC2CB4">
      <w:pPr>
        <w:tabs>
          <w:tab w:val="left" w:pos="851"/>
        </w:tabs>
        <w:spacing w:after="0" w:line="240" w:lineRule="auto"/>
        <w:jc w:val="both"/>
        <w:rPr>
          <w:rFonts w:ascii="Times New Roman" w:hAnsi="Times New Roman"/>
          <w:sz w:val="28"/>
          <w:szCs w:val="28"/>
        </w:rPr>
      </w:pPr>
    </w:p>
    <w:p w14:paraId="124385BC" w14:textId="436E2F20" w:rsidR="00DC2CB4" w:rsidRPr="0087683C" w:rsidRDefault="00DC2CB4" w:rsidP="00DC2CB4">
      <w:pPr>
        <w:tabs>
          <w:tab w:val="left" w:pos="851"/>
        </w:tabs>
        <w:spacing w:after="0" w:line="240" w:lineRule="auto"/>
        <w:jc w:val="both"/>
        <w:rPr>
          <w:rFonts w:ascii="Times New Roman" w:hAnsi="Times New Roman"/>
          <w:sz w:val="28"/>
          <w:szCs w:val="28"/>
        </w:rPr>
      </w:pPr>
    </w:p>
    <w:p w14:paraId="7512B072" w14:textId="6907ECBD" w:rsidR="00DC2CB4" w:rsidRPr="0087683C" w:rsidRDefault="00DC2CB4" w:rsidP="00DC2CB4">
      <w:pPr>
        <w:tabs>
          <w:tab w:val="left" w:pos="851"/>
        </w:tabs>
        <w:spacing w:after="0" w:line="240" w:lineRule="auto"/>
        <w:jc w:val="both"/>
        <w:rPr>
          <w:rFonts w:ascii="Times New Roman" w:hAnsi="Times New Roman"/>
          <w:sz w:val="28"/>
          <w:szCs w:val="28"/>
        </w:rPr>
      </w:pPr>
    </w:p>
    <w:p w14:paraId="7011FB14" w14:textId="7CDA2818" w:rsidR="00DC2CB4" w:rsidRPr="0087683C" w:rsidRDefault="00DC2CB4" w:rsidP="00DC2CB4">
      <w:pPr>
        <w:tabs>
          <w:tab w:val="left" w:pos="851"/>
        </w:tabs>
        <w:spacing w:after="0" w:line="240" w:lineRule="auto"/>
        <w:jc w:val="both"/>
        <w:rPr>
          <w:rFonts w:ascii="Times New Roman" w:hAnsi="Times New Roman"/>
          <w:sz w:val="28"/>
          <w:szCs w:val="28"/>
        </w:rPr>
      </w:pPr>
    </w:p>
    <w:p w14:paraId="58412E68" w14:textId="579E3834" w:rsidR="00DC2CB4" w:rsidRPr="0087683C" w:rsidRDefault="00DC2CB4" w:rsidP="00DC2CB4">
      <w:pPr>
        <w:tabs>
          <w:tab w:val="left" w:pos="851"/>
        </w:tabs>
        <w:spacing w:after="0" w:line="240" w:lineRule="auto"/>
        <w:jc w:val="both"/>
        <w:rPr>
          <w:rFonts w:ascii="Times New Roman" w:hAnsi="Times New Roman"/>
          <w:sz w:val="28"/>
          <w:szCs w:val="28"/>
        </w:rPr>
      </w:pPr>
    </w:p>
    <w:p w14:paraId="6BDEF65C" w14:textId="639E0E99" w:rsidR="00DC2CB4" w:rsidRPr="0087683C" w:rsidRDefault="00DC2CB4" w:rsidP="00DC2CB4">
      <w:pPr>
        <w:tabs>
          <w:tab w:val="left" w:pos="851"/>
        </w:tabs>
        <w:spacing w:after="0" w:line="240" w:lineRule="auto"/>
        <w:jc w:val="both"/>
        <w:rPr>
          <w:rFonts w:ascii="Times New Roman" w:hAnsi="Times New Roman"/>
          <w:sz w:val="28"/>
          <w:szCs w:val="28"/>
        </w:rPr>
      </w:pPr>
    </w:p>
    <w:p w14:paraId="41A2E211" w14:textId="20C781E4" w:rsidR="00DC2CB4" w:rsidRPr="0087683C" w:rsidRDefault="00DC2CB4" w:rsidP="00DC2CB4">
      <w:pPr>
        <w:tabs>
          <w:tab w:val="left" w:pos="851"/>
        </w:tabs>
        <w:spacing w:after="0" w:line="240" w:lineRule="auto"/>
        <w:jc w:val="both"/>
        <w:rPr>
          <w:rFonts w:ascii="Times New Roman" w:hAnsi="Times New Roman"/>
          <w:sz w:val="28"/>
          <w:szCs w:val="28"/>
        </w:rPr>
      </w:pPr>
    </w:p>
    <w:p w14:paraId="0AC5B863" w14:textId="5132D6E9" w:rsidR="00DC2CB4" w:rsidRPr="0087683C" w:rsidRDefault="00DC2CB4" w:rsidP="00DC2CB4">
      <w:pPr>
        <w:pStyle w:val="2"/>
        <w:numPr>
          <w:ilvl w:val="1"/>
          <w:numId w:val="38"/>
        </w:numPr>
        <w:ind w:left="0" w:firstLine="1145"/>
        <w:jc w:val="both"/>
        <w:rPr>
          <w:b/>
        </w:rPr>
      </w:pPr>
      <w:bookmarkStart w:id="112" w:name="_Toc115594394"/>
      <w:r w:rsidRPr="0087683C">
        <w:rPr>
          <w:b/>
        </w:rPr>
        <w:lastRenderedPageBreak/>
        <w:t>ФГБУ «Рослесинфорг»</w:t>
      </w:r>
      <w:bookmarkEnd w:id="112"/>
    </w:p>
    <w:p w14:paraId="140332EB" w14:textId="48695580" w:rsidR="00DC2CB4" w:rsidRPr="0087683C" w:rsidRDefault="00DC2CB4" w:rsidP="00DC2CB4">
      <w:pPr>
        <w:tabs>
          <w:tab w:val="left" w:pos="851"/>
        </w:tabs>
        <w:spacing w:after="0" w:line="240" w:lineRule="auto"/>
        <w:jc w:val="both"/>
        <w:rPr>
          <w:rFonts w:ascii="Times New Roman" w:hAnsi="Times New Roman"/>
          <w:sz w:val="28"/>
          <w:szCs w:val="28"/>
        </w:rPr>
      </w:pPr>
      <w:r w:rsidRPr="0087683C">
        <w:rPr>
          <w:noProof/>
        </w:rPr>
        <w:drawing>
          <wp:inline distT="0" distB="0" distL="0" distR="0" wp14:anchorId="0B2D2E85" wp14:editId="6973CBF3">
            <wp:extent cx="6150103" cy="8696325"/>
            <wp:effectExtent l="0" t="0" r="0" b="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6222" cy="8704978"/>
                    </a:xfrm>
                    <a:prstGeom prst="rect">
                      <a:avLst/>
                    </a:prstGeom>
                    <a:noFill/>
                    <a:ln>
                      <a:noFill/>
                    </a:ln>
                  </pic:spPr>
                </pic:pic>
              </a:graphicData>
            </a:graphic>
          </wp:inline>
        </w:drawing>
      </w:r>
    </w:p>
    <w:p w14:paraId="7A13AB1C" w14:textId="5F98593D" w:rsidR="00DC2CB4" w:rsidRPr="0087683C" w:rsidRDefault="00DC2CB4" w:rsidP="00DC2CB4">
      <w:pPr>
        <w:tabs>
          <w:tab w:val="left" w:pos="851"/>
        </w:tabs>
        <w:spacing w:after="0" w:line="240" w:lineRule="auto"/>
        <w:jc w:val="both"/>
        <w:rPr>
          <w:rFonts w:ascii="Times New Roman" w:hAnsi="Times New Roman"/>
          <w:sz w:val="28"/>
          <w:szCs w:val="28"/>
        </w:rPr>
      </w:pPr>
    </w:p>
    <w:p w14:paraId="137C7544" w14:textId="2CD9995B" w:rsidR="009A41F4" w:rsidRPr="0087683C" w:rsidRDefault="009A41F4" w:rsidP="009A41F4">
      <w:pPr>
        <w:pStyle w:val="2"/>
        <w:numPr>
          <w:ilvl w:val="1"/>
          <w:numId w:val="38"/>
        </w:numPr>
        <w:jc w:val="both"/>
        <w:rPr>
          <w:b/>
        </w:rPr>
      </w:pPr>
      <w:r w:rsidRPr="0087683C">
        <w:rPr>
          <w:b/>
        </w:rPr>
        <w:lastRenderedPageBreak/>
        <w:t xml:space="preserve"> </w:t>
      </w:r>
      <w:bookmarkStart w:id="113" w:name="_Toc115594395"/>
      <w:r w:rsidRPr="0087683C">
        <w:rPr>
          <w:b/>
        </w:rPr>
        <w:t>Территориальный отдел Управления Федеральной службы по надзору в сфере защиты прав потребителей и благополучия человека по Приморскому краю в г. Спасск-Дальний</w:t>
      </w:r>
      <w:bookmarkEnd w:id="113"/>
    </w:p>
    <w:p w14:paraId="72A473F7" w14:textId="60C3A43A" w:rsidR="00DC2CB4" w:rsidRPr="0087683C" w:rsidRDefault="009A41F4" w:rsidP="00DC2CB4">
      <w:pPr>
        <w:tabs>
          <w:tab w:val="left" w:pos="851"/>
        </w:tabs>
        <w:spacing w:after="0" w:line="240" w:lineRule="auto"/>
        <w:jc w:val="both"/>
        <w:rPr>
          <w:rFonts w:ascii="Times New Roman" w:hAnsi="Times New Roman"/>
          <w:sz w:val="28"/>
          <w:szCs w:val="28"/>
        </w:rPr>
      </w:pPr>
      <w:r w:rsidRPr="0087683C">
        <w:rPr>
          <w:noProof/>
        </w:rPr>
        <w:drawing>
          <wp:inline distT="0" distB="0" distL="0" distR="0" wp14:anchorId="73248CCB" wp14:editId="65601F5B">
            <wp:extent cx="5977035" cy="8448675"/>
            <wp:effectExtent l="0" t="0" r="0" b="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7773" cy="8449718"/>
                    </a:xfrm>
                    <a:prstGeom prst="rect">
                      <a:avLst/>
                    </a:prstGeom>
                    <a:noFill/>
                    <a:ln>
                      <a:noFill/>
                    </a:ln>
                  </pic:spPr>
                </pic:pic>
              </a:graphicData>
            </a:graphic>
          </wp:inline>
        </w:drawing>
      </w:r>
    </w:p>
    <w:p w14:paraId="4EC1F67B" w14:textId="31771751" w:rsidR="009A41F4" w:rsidRPr="0087683C" w:rsidRDefault="009A41F4" w:rsidP="009A41F4">
      <w:pPr>
        <w:pStyle w:val="2"/>
        <w:numPr>
          <w:ilvl w:val="1"/>
          <w:numId w:val="38"/>
        </w:numPr>
        <w:jc w:val="both"/>
        <w:rPr>
          <w:b/>
        </w:rPr>
      </w:pPr>
      <w:bookmarkStart w:id="114" w:name="_Toc115594396"/>
      <w:r w:rsidRPr="0087683C">
        <w:rPr>
          <w:b/>
        </w:rPr>
        <w:lastRenderedPageBreak/>
        <w:t>Территориальный отдел Управления Федеральной службы по надзору в сфере защиты прав потребителей и благополучия человека по Приморскому краю в г. Спасск-Дальний</w:t>
      </w:r>
      <w:bookmarkEnd w:id="114"/>
    </w:p>
    <w:p w14:paraId="63B5D618" w14:textId="77777777" w:rsidR="009A41F4" w:rsidRPr="0087683C" w:rsidRDefault="009A41F4" w:rsidP="00DC2CB4">
      <w:pPr>
        <w:tabs>
          <w:tab w:val="left" w:pos="851"/>
        </w:tabs>
        <w:spacing w:after="0" w:line="240" w:lineRule="auto"/>
        <w:jc w:val="both"/>
        <w:rPr>
          <w:rFonts w:ascii="Times New Roman" w:hAnsi="Times New Roman"/>
          <w:sz w:val="28"/>
          <w:szCs w:val="28"/>
        </w:rPr>
        <w:sectPr w:rsidR="009A41F4" w:rsidRPr="0087683C" w:rsidSect="00FB43DC">
          <w:pgSz w:w="11906" w:h="16838"/>
          <w:pgMar w:top="1134" w:right="567" w:bottom="1134" w:left="1134" w:header="709" w:footer="709" w:gutter="0"/>
          <w:cols w:space="708"/>
          <w:docGrid w:linePitch="360"/>
        </w:sectPr>
      </w:pPr>
      <w:r w:rsidRPr="0087683C">
        <w:rPr>
          <w:noProof/>
        </w:rPr>
        <w:drawing>
          <wp:inline distT="0" distB="0" distL="0" distR="0" wp14:anchorId="54306C16" wp14:editId="46DE92E3">
            <wp:extent cx="6009966" cy="8505825"/>
            <wp:effectExtent l="0" t="0" r="0" b="0"/>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11382" cy="8507829"/>
                    </a:xfrm>
                    <a:prstGeom prst="rect">
                      <a:avLst/>
                    </a:prstGeom>
                    <a:noFill/>
                    <a:ln>
                      <a:noFill/>
                    </a:ln>
                  </pic:spPr>
                </pic:pic>
              </a:graphicData>
            </a:graphic>
          </wp:inline>
        </w:drawing>
      </w:r>
    </w:p>
    <w:p w14:paraId="0EBC6288" w14:textId="5EA7A92E" w:rsidR="00FE1BF0" w:rsidRPr="0087683C" w:rsidRDefault="00955689" w:rsidP="00F0298D">
      <w:pPr>
        <w:pStyle w:val="11"/>
        <w:numPr>
          <w:ilvl w:val="0"/>
          <w:numId w:val="38"/>
        </w:numPr>
        <w:spacing w:line="240" w:lineRule="auto"/>
        <w:rPr>
          <w:b/>
          <w:sz w:val="32"/>
        </w:rPr>
      </w:pPr>
      <w:bookmarkStart w:id="115" w:name="_Toc115594397"/>
      <w:bookmarkStart w:id="116" w:name="_Toc337125129"/>
      <w:bookmarkStart w:id="117" w:name="_Toc340212809"/>
      <w:bookmarkStart w:id="118" w:name="_Toc342835921"/>
      <w:bookmarkStart w:id="119" w:name="_Toc345316159"/>
      <w:bookmarkStart w:id="120" w:name="_Toc345510108"/>
      <w:bookmarkStart w:id="121" w:name="_Toc373678861"/>
      <w:bookmarkStart w:id="122" w:name="_Toc391717247"/>
      <w:bookmarkStart w:id="123" w:name="_Toc391717352"/>
      <w:bookmarkStart w:id="124" w:name="_Toc397187982"/>
      <w:bookmarkStart w:id="125" w:name="_Toc397241490"/>
      <w:bookmarkStart w:id="126" w:name="_Toc402346738"/>
      <w:bookmarkStart w:id="127" w:name="_Toc403824903"/>
      <w:bookmarkStart w:id="128" w:name="_Toc404432611"/>
      <w:bookmarkStart w:id="129" w:name="_Toc419370707"/>
      <w:bookmarkStart w:id="130" w:name="_Toc419973675"/>
      <w:bookmarkStart w:id="131" w:name="_Toc442008407"/>
      <w:bookmarkStart w:id="132" w:name="_Toc442523048"/>
      <w:bookmarkStart w:id="133" w:name="_Toc442523306"/>
      <w:r w:rsidRPr="0087683C">
        <w:rPr>
          <w:b/>
          <w:sz w:val="32"/>
        </w:rPr>
        <w:lastRenderedPageBreak/>
        <w:t>Оценка состава и содержания предоставленных данных</w:t>
      </w:r>
      <w:bookmarkEnd w:id="115"/>
    </w:p>
    <w:p w14:paraId="6C1CB433" w14:textId="77777777" w:rsidR="00955689" w:rsidRPr="0087683C" w:rsidRDefault="00955689" w:rsidP="00BE753E">
      <w:pPr>
        <w:spacing w:after="0" w:line="240" w:lineRule="auto"/>
        <w:ind w:firstLine="709"/>
        <w:contextualSpacing/>
        <w:jc w:val="both"/>
        <w:rPr>
          <w:rFonts w:ascii="Times New Roman" w:hAnsi="Times New Roman"/>
          <w:b/>
          <w:bCs/>
          <w:i/>
          <w:iCs/>
          <w:sz w:val="28"/>
          <w:szCs w:val="24"/>
          <w:u w:val="single"/>
        </w:rPr>
      </w:pPr>
      <w:bookmarkStart w:id="134" w:name="_Toc472352887"/>
      <w:r w:rsidRPr="0087683C">
        <w:rPr>
          <w:rFonts w:ascii="Times New Roman" w:hAnsi="Times New Roman"/>
          <w:b/>
          <w:bCs/>
          <w:i/>
          <w:iCs/>
          <w:sz w:val="28"/>
          <w:szCs w:val="24"/>
          <w:u w:val="single"/>
        </w:rPr>
        <w:t>Нормативно-правовая документация</w:t>
      </w:r>
      <w:bookmarkEnd w:id="134"/>
    </w:p>
    <w:p w14:paraId="2439FC98" w14:textId="77777777" w:rsidR="00955689" w:rsidRPr="0087683C" w:rsidRDefault="00955689" w:rsidP="00BE753E">
      <w:pPr>
        <w:spacing w:after="0" w:line="240" w:lineRule="auto"/>
        <w:ind w:firstLine="709"/>
        <w:contextualSpacing/>
        <w:jc w:val="both"/>
        <w:rPr>
          <w:rFonts w:ascii="Times New Roman" w:hAnsi="Times New Roman"/>
          <w:sz w:val="28"/>
          <w:szCs w:val="24"/>
        </w:rPr>
      </w:pPr>
      <w:r w:rsidRPr="0087683C">
        <w:rPr>
          <w:rFonts w:ascii="Times New Roman" w:hAnsi="Times New Roman"/>
          <w:sz w:val="28"/>
          <w:szCs w:val="24"/>
        </w:rPr>
        <w:t>Основная часть нормативных правовых актов федерального и регионального уровня, необходимых для подготовки проекта получена посредством справочной правовой системы «КонсультантПлюс» и справочной правовой системы «КонсультантПлюс: сводное региональное законодательство».</w:t>
      </w:r>
    </w:p>
    <w:p w14:paraId="5FDDF503" w14:textId="77777777" w:rsidR="00B940D3" w:rsidRPr="0087683C" w:rsidRDefault="00B940D3" w:rsidP="00BE753E">
      <w:pPr>
        <w:spacing w:after="0" w:line="240" w:lineRule="auto"/>
        <w:ind w:firstLine="709"/>
        <w:contextualSpacing/>
        <w:jc w:val="both"/>
        <w:rPr>
          <w:rFonts w:ascii="Times New Roman" w:hAnsi="Times New Roman"/>
          <w:sz w:val="28"/>
          <w:szCs w:val="24"/>
        </w:rPr>
      </w:pPr>
    </w:p>
    <w:p w14:paraId="303E284C" w14:textId="77777777" w:rsidR="00955689" w:rsidRPr="0087683C" w:rsidRDefault="00955689" w:rsidP="00BE753E">
      <w:pPr>
        <w:spacing w:after="0" w:line="240" w:lineRule="auto"/>
        <w:ind w:firstLine="709"/>
        <w:contextualSpacing/>
        <w:jc w:val="both"/>
        <w:rPr>
          <w:rFonts w:ascii="Times New Roman" w:hAnsi="Times New Roman"/>
          <w:b/>
          <w:bCs/>
          <w:i/>
          <w:iCs/>
          <w:sz w:val="28"/>
          <w:szCs w:val="24"/>
          <w:u w:val="single"/>
        </w:rPr>
      </w:pPr>
      <w:bookmarkStart w:id="135" w:name="Zkl_Strat"/>
      <w:bookmarkStart w:id="136" w:name="_Toc472352888"/>
      <w:r w:rsidRPr="0087683C">
        <w:rPr>
          <w:rFonts w:ascii="Times New Roman" w:hAnsi="Times New Roman"/>
          <w:b/>
          <w:bCs/>
          <w:i/>
          <w:iCs/>
          <w:sz w:val="28"/>
          <w:szCs w:val="24"/>
          <w:u w:val="single"/>
        </w:rPr>
        <w:t>Стратегическое планирование и программы развития территории</w:t>
      </w:r>
      <w:bookmarkEnd w:id="135"/>
      <w:r w:rsidRPr="0087683C">
        <w:rPr>
          <w:rFonts w:ascii="Times New Roman" w:hAnsi="Times New Roman"/>
          <w:b/>
          <w:bCs/>
          <w:i/>
          <w:iCs/>
          <w:sz w:val="28"/>
          <w:szCs w:val="24"/>
          <w:u w:val="single"/>
        </w:rPr>
        <w:t>.</w:t>
      </w:r>
      <w:bookmarkEnd w:id="136"/>
    </w:p>
    <w:p w14:paraId="52ECCC53" w14:textId="47FD613F" w:rsidR="004C25D7" w:rsidRPr="0087683C" w:rsidRDefault="00955689" w:rsidP="00BE753E">
      <w:pPr>
        <w:spacing w:after="0" w:line="240" w:lineRule="auto"/>
        <w:ind w:firstLine="709"/>
        <w:contextualSpacing/>
        <w:jc w:val="both"/>
        <w:rPr>
          <w:rFonts w:ascii="Times New Roman" w:hAnsi="Times New Roman"/>
          <w:sz w:val="28"/>
          <w:szCs w:val="28"/>
        </w:rPr>
      </w:pPr>
      <w:r w:rsidRPr="0087683C">
        <w:rPr>
          <w:rFonts w:ascii="Times New Roman" w:hAnsi="Times New Roman"/>
          <w:sz w:val="28"/>
          <w:szCs w:val="28"/>
        </w:rPr>
        <w:t>Информация о стратегическом планировании</w:t>
      </w:r>
      <w:r w:rsidR="007F7D66" w:rsidRPr="0087683C">
        <w:rPr>
          <w:rFonts w:ascii="Times New Roman" w:hAnsi="Times New Roman"/>
          <w:sz w:val="28"/>
          <w:szCs w:val="28"/>
        </w:rPr>
        <w:t xml:space="preserve"> </w:t>
      </w:r>
      <w:r w:rsidR="00B175F2" w:rsidRPr="0087683C">
        <w:rPr>
          <w:rFonts w:ascii="Times New Roman" w:hAnsi="Times New Roman"/>
          <w:sz w:val="28"/>
          <w:szCs w:val="28"/>
        </w:rPr>
        <w:t>и отраслевых программах</w:t>
      </w:r>
      <w:r w:rsidR="0076749C" w:rsidRPr="0087683C">
        <w:rPr>
          <w:rFonts w:ascii="Times New Roman" w:hAnsi="Times New Roman"/>
          <w:sz w:val="28"/>
          <w:szCs w:val="28"/>
        </w:rPr>
        <w:t>,</w:t>
      </w:r>
      <w:r w:rsidR="00B175F2" w:rsidRPr="0087683C">
        <w:rPr>
          <w:rFonts w:ascii="Times New Roman" w:hAnsi="Times New Roman"/>
          <w:sz w:val="28"/>
          <w:szCs w:val="28"/>
        </w:rPr>
        <w:t xml:space="preserve"> </w:t>
      </w:r>
      <w:r w:rsidR="0076749C" w:rsidRPr="0087683C">
        <w:rPr>
          <w:rFonts w:ascii="Times New Roman" w:hAnsi="Times New Roman"/>
          <w:sz w:val="28"/>
          <w:szCs w:val="28"/>
        </w:rPr>
        <w:t xml:space="preserve">о действующих муниципальных программах </w:t>
      </w:r>
      <w:r w:rsidR="00F11242" w:rsidRPr="0087683C">
        <w:rPr>
          <w:rFonts w:ascii="Times New Roman" w:hAnsi="Times New Roman"/>
          <w:sz w:val="28"/>
          <w:szCs w:val="28"/>
        </w:rPr>
        <w:t>размещена на сайтах Приморского края и Ханкайского муниципального округа.</w:t>
      </w:r>
    </w:p>
    <w:p w14:paraId="53C58212" w14:textId="77777777" w:rsidR="00B940D3" w:rsidRPr="0087683C" w:rsidRDefault="00B940D3" w:rsidP="00BE753E">
      <w:pPr>
        <w:pStyle w:val="a9"/>
        <w:tabs>
          <w:tab w:val="left" w:pos="851"/>
        </w:tabs>
        <w:spacing w:after="0" w:line="240" w:lineRule="auto"/>
        <w:ind w:left="1276"/>
        <w:jc w:val="both"/>
        <w:rPr>
          <w:rFonts w:ascii="Times New Roman" w:hAnsi="Times New Roman"/>
          <w:sz w:val="28"/>
          <w:szCs w:val="28"/>
        </w:rPr>
      </w:pPr>
    </w:p>
    <w:p w14:paraId="468BB420" w14:textId="60B23FD6" w:rsidR="00247179" w:rsidRPr="0087683C" w:rsidRDefault="00A075D0" w:rsidP="00BE753E">
      <w:pPr>
        <w:spacing w:after="0" w:line="240" w:lineRule="auto"/>
        <w:ind w:firstLine="709"/>
        <w:contextualSpacing/>
        <w:jc w:val="both"/>
        <w:rPr>
          <w:rFonts w:ascii="Times New Roman" w:hAnsi="Times New Roman"/>
          <w:sz w:val="28"/>
          <w:szCs w:val="28"/>
        </w:rPr>
      </w:pPr>
      <w:r w:rsidRPr="0087683C">
        <w:rPr>
          <w:rFonts w:ascii="Times New Roman" w:hAnsi="Times New Roman"/>
          <w:sz w:val="28"/>
          <w:szCs w:val="28"/>
        </w:rPr>
        <w:t>Правительство</w:t>
      </w:r>
      <w:r w:rsidR="00247179" w:rsidRPr="0087683C">
        <w:rPr>
          <w:rFonts w:ascii="Times New Roman" w:hAnsi="Times New Roman"/>
          <w:sz w:val="28"/>
          <w:szCs w:val="28"/>
        </w:rPr>
        <w:t xml:space="preserve"> </w:t>
      </w:r>
      <w:r w:rsidR="00F11242" w:rsidRPr="0087683C">
        <w:rPr>
          <w:rFonts w:ascii="Times New Roman" w:hAnsi="Times New Roman"/>
          <w:sz w:val="28"/>
          <w:szCs w:val="28"/>
        </w:rPr>
        <w:t>Приморского края</w:t>
      </w:r>
      <w:r w:rsidR="00416140" w:rsidRPr="0087683C">
        <w:rPr>
          <w:rFonts w:ascii="Times New Roman" w:hAnsi="Times New Roman"/>
          <w:sz w:val="28"/>
          <w:szCs w:val="28"/>
        </w:rPr>
        <w:t>:</w:t>
      </w:r>
    </w:p>
    <w:p w14:paraId="6B4A3297" w14:textId="62CC8EE6" w:rsidR="00A075D0" w:rsidRPr="0087683C" w:rsidRDefault="00000000" w:rsidP="00BE753E">
      <w:pPr>
        <w:spacing w:after="0" w:line="240" w:lineRule="auto"/>
        <w:ind w:firstLine="709"/>
        <w:contextualSpacing/>
        <w:jc w:val="both"/>
      </w:pPr>
      <w:hyperlink r:id="rId33" w:history="1">
        <w:r w:rsidR="00A075D0" w:rsidRPr="0087683C">
          <w:rPr>
            <w:rStyle w:val="af7"/>
            <w:color w:val="auto"/>
          </w:rPr>
          <w:t>https://primorsky.ru/?ysclid=l8oaiq2xtx553031606</w:t>
        </w:r>
      </w:hyperlink>
    </w:p>
    <w:p w14:paraId="0CAA2D68" w14:textId="758CB2E5" w:rsidR="00A075D0" w:rsidRPr="0087683C" w:rsidRDefault="00A075D0" w:rsidP="00BE753E">
      <w:pPr>
        <w:spacing w:after="0" w:line="240" w:lineRule="auto"/>
        <w:ind w:firstLine="709"/>
        <w:contextualSpacing/>
        <w:jc w:val="both"/>
      </w:pPr>
    </w:p>
    <w:p w14:paraId="575E7167" w14:textId="22C1771D" w:rsidR="00D5462A" w:rsidRPr="0087683C" w:rsidRDefault="006E1385" w:rsidP="00BE753E">
      <w:pPr>
        <w:tabs>
          <w:tab w:val="left" w:pos="851"/>
        </w:tabs>
        <w:spacing w:after="0" w:line="240" w:lineRule="auto"/>
        <w:ind w:left="1066" w:hanging="357"/>
        <w:jc w:val="both"/>
        <w:rPr>
          <w:rFonts w:ascii="Times New Roman" w:hAnsi="Times New Roman"/>
          <w:sz w:val="28"/>
          <w:szCs w:val="28"/>
        </w:rPr>
      </w:pPr>
      <w:r w:rsidRPr="0087683C">
        <w:rPr>
          <w:rFonts w:ascii="Times New Roman" w:hAnsi="Times New Roman"/>
          <w:sz w:val="28"/>
          <w:szCs w:val="28"/>
        </w:rPr>
        <w:t xml:space="preserve">Государственные программы </w:t>
      </w:r>
      <w:r w:rsidR="00A075D0" w:rsidRPr="0087683C">
        <w:rPr>
          <w:rFonts w:ascii="Times New Roman" w:hAnsi="Times New Roman"/>
          <w:sz w:val="28"/>
          <w:szCs w:val="28"/>
        </w:rPr>
        <w:t>Приморского края:</w:t>
      </w:r>
    </w:p>
    <w:p w14:paraId="78FD6969" w14:textId="3FD36348" w:rsidR="00A075D0" w:rsidRPr="0087683C" w:rsidRDefault="00000000" w:rsidP="00A075D0">
      <w:pPr>
        <w:pStyle w:val="a9"/>
        <w:tabs>
          <w:tab w:val="left" w:pos="851"/>
        </w:tabs>
        <w:spacing w:after="0" w:line="240" w:lineRule="auto"/>
        <w:ind w:left="709"/>
        <w:jc w:val="both"/>
      </w:pPr>
      <w:hyperlink r:id="rId34" w:history="1">
        <w:r w:rsidR="00A075D0" w:rsidRPr="0087683C">
          <w:rPr>
            <w:rStyle w:val="af7"/>
            <w:color w:val="auto"/>
          </w:rPr>
          <w:t>https://primorsky.ru/authorities/executive-agencies/departments/economics/gosudarstvennye-programmy/?ysclid=l8oak7f6n3265296372</w:t>
        </w:r>
      </w:hyperlink>
    </w:p>
    <w:p w14:paraId="77081D93" w14:textId="77777777" w:rsidR="00A075D0" w:rsidRPr="0087683C" w:rsidRDefault="00A075D0" w:rsidP="00BE753E">
      <w:pPr>
        <w:pStyle w:val="a9"/>
        <w:tabs>
          <w:tab w:val="left" w:pos="851"/>
        </w:tabs>
        <w:spacing w:after="0" w:line="240" w:lineRule="auto"/>
        <w:ind w:left="1276"/>
        <w:jc w:val="both"/>
        <w:rPr>
          <w:rFonts w:ascii="Times New Roman" w:hAnsi="Times New Roman"/>
          <w:sz w:val="28"/>
          <w:szCs w:val="28"/>
        </w:rPr>
      </w:pPr>
    </w:p>
    <w:p w14:paraId="3F59C856" w14:textId="393F9D0E" w:rsidR="00247179" w:rsidRPr="0087683C" w:rsidRDefault="00247179" w:rsidP="00BE753E">
      <w:pPr>
        <w:spacing w:after="0" w:line="240" w:lineRule="auto"/>
        <w:ind w:left="1066" w:hanging="357"/>
        <w:contextualSpacing/>
        <w:jc w:val="both"/>
        <w:rPr>
          <w:rFonts w:ascii="Times New Roman" w:hAnsi="Times New Roman"/>
          <w:sz w:val="28"/>
          <w:szCs w:val="28"/>
        </w:rPr>
      </w:pPr>
      <w:r w:rsidRPr="0087683C">
        <w:rPr>
          <w:rFonts w:ascii="Times New Roman" w:hAnsi="Times New Roman"/>
          <w:sz w:val="28"/>
          <w:szCs w:val="28"/>
        </w:rPr>
        <w:t xml:space="preserve">Администрация </w:t>
      </w:r>
      <w:r w:rsidR="00F11242" w:rsidRPr="0087683C">
        <w:rPr>
          <w:rFonts w:ascii="Times New Roman" w:hAnsi="Times New Roman"/>
          <w:sz w:val="28"/>
          <w:szCs w:val="28"/>
        </w:rPr>
        <w:t>Ханкайского муниципального округа</w:t>
      </w:r>
      <w:r w:rsidRPr="0087683C">
        <w:rPr>
          <w:rFonts w:ascii="Times New Roman" w:hAnsi="Times New Roman"/>
          <w:sz w:val="28"/>
          <w:szCs w:val="28"/>
        </w:rPr>
        <w:t>:</w:t>
      </w:r>
    </w:p>
    <w:p w14:paraId="4C7AE3BE" w14:textId="4B27E26D" w:rsidR="00D60DA4" w:rsidRPr="0087683C" w:rsidRDefault="00000000" w:rsidP="00BE753E">
      <w:pPr>
        <w:spacing w:after="0" w:line="240" w:lineRule="auto"/>
        <w:ind w:firstLine="709"/>
        <w:contextualSpacing/>
        <w:jc w:val="both"/>
      </w:pPr>
      <w:hyperlink r:id="rId35" w:history="1">
        <w:r w:rsidR="00F11242" w:rsidRPr="0087683C">
          <w:rPr>
            <w:rStyle w:val="af7"/>
            <w:color w:val="auto"/>
          </w:rPr>
          <w:t>http://hankayski.ru/economy/munitsipalnyie-programmyi/?ysclid=l8oac77i5u260720352</w:t>
        </w:r>
      </w:hyperlink>
    </w:p>
    <w:p w14:paraId="365DC4B4" w14:textId="6BD04413" w:rsidR="00F11242" w:rsidRPr="0087683C" w:rsidRDefault="00F11242" w:rsidP="00BE753E">
      <w:pPr>
        <w:spacing w:after="0" w:line="240" w:lineRule="auto"/>
        <w:ind w:firstLine="709"/>
        <w:contextualSpacing/>
        <w:jc w:val="both"/>
      </w:pPr>
    </w:p>
    <w:p w14:paraId="30B579F5" w14:textId="77777777" w:rsidR="00955689" w:rsidRPr="0087683C" w:rsidRDefault="00955689" w:rsidP="00BE753E">
      <w:pPr>
        <w:spacing w:after="0" w:line="240" w:lineRule="auto"/>
        <w:ind w:firstLine="709"/>
        <w:contextualSpacing/>
        <w:jc w:val="both"/>
        <w:rPr>
          <w:rFonts w:ascii="Times New Roman" w:hAnsi="Times New Roman"/>
          <w:b/>
          <w:bCs/>
          <w:i/>
          <w:iCs/>
          <w:sz w:val="28"/>
          <w:szCs w:val="24"/>
          <w:u w:val="single"/>
        </w:rPr>
      </w:pPr>
      <w:bookmarkStart w:id="137" w:name="_Toc472352889"/>
      <w:bookmarkStart w:id="138" w:name="Zkl_TerrPlan"/>
      <w:r w:rsidRPr="0087683C">
        <w:rPr>
          <w:rFonts w:ascii="Times New Roman" w:hAnsi="Times New Roman"/>
          <w:b/>
          <w:bCs/>
          <w:i/>
          <w:iCs/>
          <w:sz w:val="28"/>
          <w:szCs w:val="24"/>
          <w:u w:val="single"/>
        </w:rPr>
        <w:t>Градостроительная документация</w:t>
      </w:r>
      <w:bookmarkEnd w:id="137"/>
    </w:p>
    <w:bookmarkEnd w:id="138"/>
    <w:p w14:paraId="3D14670C" w14:textId="72A85BE8" w:rsidR="00955689" w:rsidRPr="0087683C" w:rsidRDefault="00955689" w:rsidP="00BE753E">
      <w:pPr>
        <w:spacing w:after="0" w:line="240" w:lineRule="auto"/>
        <w:ind w:firstLine="709"/>
        <w:contextualSpacing/>
        <w:jc w:val="both"/>
        <w:rPr>
          <w:rFonts w:ascii="Times New Roman" w:hAnsi="Times New Roman"/>
          <w:sz w:val="28"/>
          <w:szCs w:val="24"/>
        </w:rPr>
      </w:pPr>
      <w:r w:rsidRPr="0087683C">
        <w:rPr>
          <w:rFonts w:ascii="Times New Roman" w:hAnsi="Times New Roman"/>
          <w:sz w:val="28"/>
          <w:szCs w:val="24"/>
        </w:rPr>
        <w:t>Материалы ранее разработанн</w:t>
      </w:r>
      <w:r w:rsidR="0076749C" w:rsidRPr="0087683C">
        <w:rPr>
          <w:rFonts w:ascii="Times New Roman" w:hAnsi="Times New Roman"/>
          <w:sz w:val="28"/>
          <w:szCs w:val="24"/>
        </w:rPr>
        <w:t>ых</w:t>
      </w:r>
      <w:r w:rsidRPr="0087683C">
        <w:rPr>
          <w:rFonts w:ascii="Times New Roman" w:hAnsi="Times New Roman"/>
          <w:sz w:val="28"/>
          <w:szCs w:val="24"/>
        </w:rPr>
        <w:t xml:space="preserve"> генеральн</w:t>
      </w:r>
      <w:r w:rsidR="0076749C" w:rsidRPr="0087683C">
        <w:rPr>
          <w:rFonts w:ascii="Times New Roman" w:hAnsi="Times New Roman"/>
          <w:sz w:val="28"/>
          <w:szCs w:val="24"/>
        </w:rPr>
        <w:t>ых</w:t>
      </w:r>
      <w:r w:rsidRPr="0087683C">
        <w:rPr>
          <w:rFonts w:ascii="Times New Roman" w:hAnsi="Times New Roman"/>
          <w:sz w:val="28"/>
          <w:szCs w:val="24"/>
        </w:rPr>
        <w:t xml:space="preserve"> план</w:t>
      </w:r>
      <w:r w:rsidR="0076749C" w:rsidRPr="0087683C">
        <w:rPr>
          <w:rFonts w:ascii="Times New Roman" w:hAnsi="Times New Roman"/>
          <w:sz w:val="28"/>
          <w:szCs w:val="24"/>
        </w:rPr>
        <w:t>ов</w:t>
      </w:r>
      <w:r w:rsidR="0086383E" w:rsidRPr="0087683C">
        <w:rPr>
          <w:rFonts w:ascii="Times New Roman" w:hAnsi="Times New Roman"/>
          <w:sz w:val="28"/>
          <w:szCs w:val="24"/>
        </w:rPr>
        <w:t xml:space="preserve">, ПЗЗ </w:t>
      </w:r>
      <w:r w:rsidR="008A1F00" w:rsidRPr="0087683C">
        <w:rPr>
          <w:rFonts w:ascii="Times New Roman" w:hAnsi="Times New Roman"/>
          <w:sz w:val="28"/>
          <w:szCs w:val="24"/>
        </w:rPr>
        <w:t>поселений</w:t>
      </w:r>
      <w:r w:rsidR="00BB5D05" w:rsidRPr="0087683C">
        <w:rPr>
          <w:rFonts w:ascii="Times New Roman" w:hAnsi="Times New Roman"/>
          <w:sz w:val="28"/>
          <w:szCs w:val="24"/>
        </w:rPr>
        <w:t xml:space="preserve"> </w:t>
      </w:r>
      <w:r w:rsidR="00A075D0" w:rsidRPr="0087683C">
        <w:rPr>
          <w:rFonts w:ascii="Times New Roman" w:hAnsi="Times New Roman"/>
          <w:sz w:val="28"/>
          <w:szCs w:val="28"/>
        </w:rPr>
        <w:t>Ханкайского муниципального округа</w:t>
      </w:r>
      <w:r w:rsidR="00A075D0" w:rsidRPr="0087683C">
        <w:rPr>
          <w:rFonts w:ascii="Times New Roman" w:hAnsi="Times New Roman"/>
          <w:sz w:val="28"/>
          <w:szCs w:val="24"/>
        </w:rPr>
        <w:t xml:space="preserve"> </w:t>
      </w:r>
      <w:r w:rsidRPr="0087683C">
        <w:rPr>
          <w:rFonts w:ascii="Times New Roman" w:hAnsi="Times New Roman"/>
          <w:sz w:val="28"/>
          <w:szCs w:val="24"/>
        </w:rPr>
        <w:t>были в достаточном объёме</w:t>
      </w:r>
      <w:r w:rsidR="0086383E" w:rsidRPr="0087683C">
        <w:rPr>
          <w:rFonts w:ascii="Times New Roman" w:hAnsi="Times New Roman"/>
          <w:sz w:val="28"/>
          <w:szCs w:val="24"/>
        </w:rPr>
        <w:t xml:space="preserve"> получены </w:t>
      </w:r>
      <w:r w:rsidR="008A1F00" w:rsidRPr="0087683C">
        <w:rPr>
          <w:rFonts w:ascii="Times New Roman" w:hAnsi="Times New Roman"/>
          <w:sz w:val="28"/>
          <w:szCs w:val="24"/>
        </w:rPr>
        <w:t xml:space="preserve">по запросу в Администрацию (см. разд. </w:t>
      </w:r>
      <w:hyperlink r:id="rId36" w:history="1">
        <w:r w:rsidR="00930ECD" w:rsidRPr="0087683C">
          <w:rPr>
            <w:rStyle w:val="af7"/>
            <w:rFonts w:ascii="Times New Roman" w:hAnsi="Times New Roman"/>
            <w:color w:val="auto"/>
            <w:sz w:val="28"/>
            <w:szCs w:val="24"/>
          </w:rPr>
          <w:t>3.1</w:t>
        </w:r>
      </w:hyperlink>
      <w:r w:rsidR="008A1F00" w:rsidRPr="0087683C">
        <w:rPr>
          <w:rFonts w:ascii="Times New Roman" w:hAnsi="Times New Roman"/>
          <w:sz w:val="28"/>
          <w:szCs w:val="24"/>
        </w:rPr>
        <w:t>), а также на</w:t>
      </w:r>
      <w:r w:rsidR="0086383E" w:rsidRPr="0087683C">
        <w:rPr>
          <w:rFonts w:ascii="Times New Roman" w:hAnsi="Times New Roman"/>
          <w:sz w:val="28"/>
          <w:szCs w:val="24"/>
        </w:rPr>
        <w:t xml:space="preserve"> портал</w:t>
      </w:r>
      <w:r w:rsidR="00D76D7B" w:rsidRPr="0087683C">
        <w:rPr>
          <w:rFonts w:ascii="Times New Roman" w:hAnsi="Times New Roman"/>
          <w:sz w:val="28"/>
          <w:szCs w:val="24"/>
        </w:rPr>
        <w:t>е</w:t>
      </w:r>
      <w:r w:rsidR="0086383E" w:rsidRPr="0087683C">
        <w:rPr>
          <w:rFonts w:ascii="Times New Roman" w:hAnsi="Times New Roman"/>
          <w:sz w:val="28"/>
          <w:szCs w:val="24"/>
        </w:rPr>
        <w:t xml:space="preserve"> ФГИС ТП</w:t>
      </w:r>
      <w:r w:rsidR="00EC76D0" w:rsidRPr="0087683C">
        <w:rPr>
          <w:rFonts w:ascii="Times New Roman" w:hAnsi="Times New Roman"/>
          <w:sz w:val="28"/>
          <w:szCs w:val="24"/>
        </w:rPr>
        <w:t xml:space="preserve"> </w:t>
      </w:r>
      <w:r w:rsidR="0086383E" w:rsidRPr="0087683C">
        <w:rPr>
          <w:rFonts w:ascii="Times New Roman" w:hAnsi="Times New Roman"/>
          <w:sz w:val="28"/>
          <w:szCs w:val="24"/>
        </w:rPr>
        <w:t>(</w:t>
      </w:r>
      <w:hyperlink r:id="rId37" w:history="1">
        <w:r w:rsidR="0086383E" w:rsidRPr="0087683C">
          <w:rPr>
            <w:rStyle w:val="af7"/>
            <w:rFonts w:ascii="Times New Roman" w:hAnsi="Times New Roman"/>
            <w:color w:val="auto"/>
            <w:sz w:val="28"/>
            <w:szCs w:val="24"/>
          </w:rPr>
          <w:t>https://fgistp.economy.gov.ru</w:t>
        </w:r>
      </w:hyperlink>
      <w:r w:rsidR="00EC76D0" w:rsidRPr="0087683C">
        <w:rPr>
          <w:rStyle w:val="af7"/>
          <w:rFonts w:ascii="Times New Roman" w:hAnsi="Times New Roman"/>
          <w:color w:val="auto"/>
          <w:sz w:val="28"/>
          <w:szCs w:val="24"/>
          <w:u w:val="none"/>
        </w:rPr>
        <w:t>, см. скриншот ниже</w:t>
      </w:r>
      <w:r w:rsidR="0086383E" w:rsidRPr="0087683C">
        <w:rPr>
          <w:rFonts w:ascii="Times New Roman" w:hAnsi="Times New Roman"/>
          <w:sz w:val="28"/>
          <w:szCs w:val="24"/>
        </w:rPr>
        <w:t>).</w:t>
      </w:r>
      <w:r w:rsidRPr="0087683C">
        <w:rPr>
          <w:rFonts w:ascii="Times New Roman" w:hAnsi="Times New Roman"/>
          <w:sz w:val="28"/>
          <w:szCs w:val="24"/>
        </w:rPr>
        <w:t xml:space="preserve"> </w:t>
      </w:r>
      <w:bookmarkStart w:id="139" w:name="_Toc472352890"/>
    </w:p>
    <w:p w14:paraId="3FDACC71" w14:textId="77777777" w:rsidR="00A075D0" w:rsidRPr="0087683C" w:rsidRDefault="00A075D0" w:rsidP="00BE753E">
      <w:pPr>
        <w:spacing w:after="0" w:line="240" w:lineRule="auto"/>
        <w:ind w:firstLine="709"/>
        <w:contextualSpacing/>
        <w:jc w:val="both"/>
        <w:rPr>
          <w:rFonts w:ascii="Times New Roman" w:hAnsi="Times New Roman"/>
          <w:sz w:val="28"/>
          <w:szCs w:val="24"/>
        </w:rPr>
      </w:pPr>
    </w:p>
    <w:p w14:paraId="52C2164B" w14:textId="40D5EEA0" w:rsidR="0086383E" w:rsidRPr="0087683C" w:rsidRDefault="004F7E70" w:rsidP="00BE753E">
      <w:pPr>
        <w:spacing w:after="0" w:line="240" w:lineRule="auto"/>
        <w:jc w:val="center"/>
        <w:rPr>
          <w:rFonts w:ascii="Times New Roman" w:hAnsi="Times New Roman"/>
          <w:sz w:val="28"/>
          <w:szCs w:val="24"/>
        </w:rPr>
      </w:pPr>
      <w:r w:rsidRPr="0087683C">
        <w:rPr>
          <w:noProof/>
        </w:rPr>
        <w:drawing>
          <wp:inline distT="0" distB="0" distL="0" distR="0" wp14:anchorId="5F3F2A10" wp14:editId="01F5C924">
            <wp:extent cx="6515100" cy="2452180"/>
            <wp:effectExtent l="0" t="0" r="0"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26032" cy="2456295"/>
                    </a:xfrm>
                    <a:prstGeom prst="rect">
                      <a:avLst/>
                    </a:prstGeom>
                    <a:noFill/>
                    <a:ln>
                      <a:noFill/>
                    </a:ln>
                  </pic:spPr>
                </pic:pic>
              </a:graphicData>
            </a:graphic>
          </wp:inline>
        </w:drawing>
      </w:r>
    </w:p>
    <w:bookmarkEnd w:id="139"/>
    <w:p w14:paraId="4CC184C0" w14:textId="6727CF6C" w:rsidR="00955689" w:rsidRPr="0087683C" w:rsidRDefault="00955689" w:rsidP="00BE753E">
      <w:pPr>
        <w:spacing w:after="0" w:line="240" w:lineRule="auto"/>
        <w:ind w:firstLine="709"/>
        <w:contextualSpacing/>
        <w:jc w:val="both"/>
        <w:rPr>
          <w:rFonts w:ascii="Times New Roman" w:hAnsi="Times New Roman"/>
          <w:sz w:val="28"/>
          <w:szCs w:val="24"/>
        </w:rPr>
      </w:pPr>
    </w:p>
    <w:p w14:paraId="73C2635A" w14:textId="77777777" w:rsidR="00374139" w:rsidRPr="0087683C" w:rsidRDefault="00374139" w:rsidP="00BE753E">
      <w:pPr>
        <w:spacing w:after="0" w:line="240" w:lineRule="auto"/>
        <w:ind w:firstLine="709"/>
        <w:contextualSpacing/>
        <w:jc w:val="both"/>
        <w:rPr>
          <w:rFonts w:ascii="Times New Roman" w:hAnsi="Times New Roman"/>
          <w:b/>
          <w:bCs/>
          <w:i/>
          <w:iCs/>
          <w:sz w:val="28"/>
          <w:szCs w:val="24"/>
          <w:u w:val="single"/>
        </w:rPr>
      </w:pPr>
      <w:bookmarkStart w:id="140" w:name="_Toc472352891"/>
      <w:r w:rsidRPr="0087683C">
        <w:rPr>
          <w:rFonts w:ascii="Times New Roman" w:hAnsi="Times New Roman"/>
          <w:b/>
          <w:bCs/>
          <w:i/>
          <w:iCs/>
          <w:sz w:val="28"/>
          <w:szCs w:val="24"/>
          <w:u w:val="single"/>
        </w:rPr>
        <w:t>Земельные и имущественные отношения</w:t>
      </w:r>
    </w:p>
    <w:p w14:paraId="036A575B" w14:textId="72CB50FD" w:rsidR="00374139" w:rsidRPr="0087683C" w:rsidRDefault="00374139" w:rsidP="00BE753E">
      <w:pPr>
        <w:spacing w:after="0" w:line="240" w:lineRule="auto"/>
        <w:ind w:firstLine="709"/>
        <w:contextualSpacing/>
        <w:jc w:val="both"/>
        <w:rPr>
          <w:rFonts w:ascii="Times New Roman" w:hAnsi="Times New Roman"/>
          <w:sz w:val="28"/>
          <w:szCs w:val="24"/>
        </w:rPr>
      </w:pPr>
      <w:r w:rsidRPr="0087683C">
        <w:rPr>
          <w:rFonts w:ascii="Times New Roman" w:hAnsi="Times New Roman"/>
          <w:sz w:val="28"/>
          <w:szCs w:val="24"/>
        </w:rPr>
        <w:t xml:space="preserve">В процессе выполнения работ по сбору исходных данных от </w:t>
      </w:r>
      <w:r w:rsidR="004F7F25" w:rsidRPr="0087683C">
        <w:rPr>
          <w:rFonts w:ascii="Times New Roman" w:hAnsi="Times New Roman"/>
          <w:sz w:val="28"/>
          <w:szCs w:val="28"/>
        </w:rPr>
        <w:t xml:space="preserve">Администрации </w:t>
      </w:r>
      <w:r w:rsidR="004F7E70" w:rsidRPr="0087683C">
        <w:rPr>
          <w:rFonts w:ascii="Times New Roman" w:hAnsi="Times New Roman"/>
          <w:sz w:val="28"/>
          <w:szCs w:val="28"/>
        </w:rPr>
        <w:t>Ханкайского муниципального округа</w:t>
      </w:r>
      <w:r w:rsidR="004F7E70" w:rsidRPr="0087683C">
        <w:rPr>
          <w:rFonts w:ascii="Times New Roman" w:hAnsi="Times New Roman"/>
          <w:sz w:val="28"/>
          <w:szCs w:val="24"/>
        </w:rPr>
        <w:t xml:space="preserve"> </w:t>
      </w:r>
      <w:r w:rsidRPr="0087683C">
        <w:rPr>
          <w:rFonts w:ascii="Times New Roman" w:hAnsi="Times New Roman"/>
          <w:sz w:val="28"/>
          <w:szCs w:val="24"/>
        </w:rPr>
        <w:t xml:space="preserve">получены сведения о границах земельных участков актуальные на период разработки проекта. Материалы предоставлены в </w:t>
      </w:r>
      <w:r w:rsidRPr="0087683C">
        <w:rPr>
          <w:rFonts w:ascii="Times New Roman" w:hAnsi="Times New Roman"/>
          <w:sz w:val="28"/>
          <w:szCs w:val="24"/>
        </w:rPr>
        <w:lastRenderedPageBreak/>
        <w:t xml:space="preserve">виде кадастрового плана территории в формате </w:t>
      </w:r>
      <w:r w:rsidRPr="0087683C">
        <w:rPr>
          <w:rFonts w:ascii="Times New Roman" w:hAnsi="Times New Roman"/>
          <w:sz w:val="28"/>
          <w:szCs w:val="24"/>
          <w:lang w:val="en-US"/>
        </w:rPr>
        <w:t>XML</w:t>
      </w:r>
      <w:r w:rsidRPr="0087683C">
        <w:rPr>
          <w:rFonts w:ascii="Times New Roman" w:hAnsi="Times New Roman"/>
          <w:sz w:val="28"/>
          <w:szCs w:val="24"/>
        </w:rPr>
        <w:t xml:space="preserve"> (векторные данные, содержащие семантическую информацию). </w:t>
      </w:r>
    </w:p>
    <w:p w14:paraId="0DE5BEDE" w14:textId="77777777" w:rsidR="005F7AA6" w:rsidRPr="0087683C" w:rsidRDefault="005F7AA6" w:rsidP="00BE753E">
      <w:pPr>
        <w:spacing w:after="0" w:line="240" w:lineRule="auto"/>
        <w:ind w:firstLine="709"/>
        <w:contextualSpacing/>
        <w:jc w:val="both"/>
        <w:rPr>
          <w:rFonts w:ascii="Times New Roman" w:hAnsi="Times New Roman"/>
          <w:sz w:val="28"/>
          <w:szCs w:val="24"/>
        </w:rPr>
      </w:pPr>
    </w:p>
    <w:p w14:paraId="370E97F0" w14:textId="77777777" w:rsidR="00955689" w:rsidRPr="0087683C" w:rsidRDefault="00955689" w:rsidP="00BE753E">
      <w:pPr>
        <w:spacing w:after="0" w:line="240" w:lineRule="auto"/>
        <w:ind w:firstLine="709"/>
        <w:contextualSpacing/>
        <w:jc w:val="both"/>
        <w:rPr>
          <w:rFonts w:ascii="Times New Roman" w:hAnsi="Times New Roman"/>
          <w:b/>
          <w:bCs/>
          <w:i/>
          <w:iCs/>
          <w:sz w:val="28"/>
          <w:szCs w:val="24"/>
          <w:u w:val="single"/>
        </w:rPr>
      </w:pPr>
      <w:r w:rsidRPr="0087683C">
        <w:rPr>
          <w:rFonts w:ascii="Times New Roman" w:hAnsi="Times New Roman"/>
          <w:b/>
          <w:bCs/>
          <w:i/>
          <w:iCs/>
          <w:sz w:val="28"/>
          <w:szCs w:val="24"/>
          <w:u w:val="single"/>
        </w:rPr>
        <w:t>Демография</w:t>
      </w:r>
      <w:bookmarkEnd w:id="140"/>
    </w:p>
    <w:p w14:paraId="1034CA9B" w14:textId="77E6D1BB" w:rsidR="001D479A" w:rsidRPr="0087683C" w:rsidRDefault="0086383E" w:rsidP="00BE753E">
      <w:pPr>
        <w:spacing w:after="0" w:line="240" w:lineRule="auto"/>
        <w:ind w:firstLine="709"/>
        <w:contextualSpacing/>
        <w:jc w:val="both"/>
        <w:rPr>
          <w:rFonts w:ascii="Times New Roman" w:hAnsi="Times New Roman"/>
          <w:b/>
          <w:bCs/>
          <w:i/>
          <w:iCs/>
          <w:sz w:val="28"/>
          <w:szCs w:val="24"/>
          <w:u w:val="single"/>
        </w:rPr>
      </w:pPr>
      <w:r w:rsidRPr="0087683C">
        <w:rPr>
          <w:rFonts w:ascii="Times New Roman" w:hAnsi="Times New Roman"/>
          <w:sz w:val="28"/>
          <w:szCs w:val="24"/>
        </w:rPr>
        <w:t>И</w:t>
      </w:r>
      <w:r w:rsidR="00955689" w:rsidRPr="0087683C">
        <w:rPr>
          <w:rFonts w:ascii="Times New Roman" w:hAnsi="Times New Roman"/>
          <w:sz w:val="28"/>
          <w:szCs w:val="24"/>
        </w:rPr>
        <w:t>нформация о демографическ</w:t>
      </w:r>
      <w:r w:rsidR="008D3DDC" w:rsidRPr="0087683C">
        <w:rPr>
          <w:rFonts w:ascii="Times New Roman" w:hAnsi="Times New Roman"/>
          <w:sz w:val="28"/>
          <w:szCs w:val="24"/>
        </w:rPr>
        <w:t xml:space="preserve">их показателях </w:t>
      </w:r>
      <w:r w:rsidR="00EB012B" w:rsidRPr="0087683C">
        <w:rPr>
          <w:rFonts w:ascii="Times New Roman" w:hAnsi="Times New Roman"/>
          <w:sz w:val="28"/>
          <w:szCs w:val="24"/>
        </w:rPr>
        <w:t>МО</w:t>
      </w:r>
      <w:r w:rsidR="008E0B7B" w:rsidRPr="0087683C">
        <w:rPr>
          <w:rFonts w:ascii="Times New Roman" w:hAnsi="Times New Roman"/>
          <w:sz w:val="28"/>
          <w:szCs w:val="24"/>
        </w:rPr>
        <w:t xml:space="preserve"> предоставлена в </w:t>
      </w:r>
      <w:r w:rsidR="008E0B7B" w:rsidRPr="0087683C">
        <w:rPr>
          <w:rFonts w:ascii="Times New Roman" w:hAnsi="Times New Roman"/>
          <w:sz w:val="28"/>
          <w:szCs w:val="28"/>
        </w:rPr>
        <w:t xml:space="preserve">соответствии с запросами, направленными в Администрацию </w:t>
      </w:r>
      <w:r w:rsidR="004F7E70" w:rsidRPr="0087683C">
        <w:rPr>
          <w:rFonts w:ascii="Times New Roman" w:hAnsi="Times New Roman"/>
          <w:sz w:val="28"/>
          <w:szCs w:val="28"/>
        </w:rPr>
        <w:t>Ханкайского муниципального округа</w:t>
      </w:r>
      <w:r w:rsidR="00E67717" w:rsidRPr="0087683C">
        <w:rPr>
          <w:rFonts w:ascii="Times New Roman" w:hAnsi="Times New Roman"/>
          <w:sz w:val="28"/>
          <w:szCs w:val="24"/>
        </w:rPr>
        <w:t xml:space="preserve"> </w:t>
      </w:r>
      <w:r w:rsidR="008E0B7B" w:rsidRPr="0087683C">
        <w:rPr>
          <w:rFonts w:ascii="Times New Roman" w:hAnsi="Times New Roman"/>
          <w:sz w:val="28"/>
          <w:szCs w:val="28"/>
        </w:rPr>
        <w:t xml:space="preserve">(см. </w:t>
      </w:r>
      <w:hyperlink w:anchor="Zkl_3_1" w:history="1">
        <w:r w:rsidR="008E0B7B" w:rsidRPr="0087683C">
          <w:rPr>
            <w:rStyle w:val="af7"/>
            <w:rFonts w:ascii="Times New Roman" w:hAnsi="Times New Roman"/>
            <w:color w:val="auto"/>
            <w:sz w:val="28"/>
            <w:szCs w:val="28"/>
          </w:rPr>
          <w:t xml:space="preserve">разд. </w:t>
        </w:r>
        <w:r w:rsidR="001B272D" w:rsidRPr="0087683C">
          <w:rPr>
            <w:rStyle w:val="af7"/>
            <w:rFonts w:ascii="Times New Roman" w:hAnsi="Times New Roman"/>
            <w:color w:val="auto"/>
            <w:sz w:val="28"/>
            <w:szCs w:val="28"/>
          </w:rPr>
          <w:t>3.</w:t>
        </w:r>
        <w:r w:rsidR="004C5C8F" w:rsidRPr="0087683C">
          <w:rPr>
            <w:rStyle w:val="af7"/>
            <w:rFonts w:ascii="Times New Roman" w:hAnsi="Times New Roman"/>
            <w:color w:val="auto"/>
            <w:sz w:val="28"/>
            <w:szCs w:val="28"/>
          </w:rPr>
          <w:t>1</w:t>
        </w:r>
      </w:hyperlink>
      <w:r w:rsidR="008E0B7B" w:rsidRPr="0087683C">
        <w:rPr>
          <w:rFonts w:ascii="Times New Roman" w:hAnsi="Times New Roman"/>
          <w:sz w:val="28"/>
          <w:szCs w:val="28"/>
        </w:rPr>
        <w:t xml:space="preserve">). </w:t>
      </w:r>
      <w:bookmarkStart w:id="141" w:name="_Toc472352892"/>
    </w:p>
    <w:p w14:paraId="6C202CA9" w14:textId="77777777" w:rsidR="003E5402" w:rsidRPr="0087683C" w:rsidRDefault="003E5402" w:rsidP="00BE753E">
      <w:pPr>
        <w:spacing w:after="0" w:line="240" w:lineRule="auto"/>
        <w:ind w:firstLine="709"/>
        <w:contextualSpacing/>
        <w:jc w:val="both"/>
        <w:rPr>
          <w:rFonts w:ascii="Times New Roman" w:hAnsi="Times New Roman"/>
          <w:b/>
          <w:bCs/>
          <w:i/>
          <w:iCs/>
          <w:sz w:val="28"/>
          <w:szCs w:val="24"/>
          <w:u w:val="single"/>
        </w:rPr>
      </w:pPr>
    </w:p>
    <w:p w14:paraId="4583414F" w14:textId="506920E7" w:rsidR="00955689" w:rsidRPr="0087683C" w:rsidRDefault="00955689" w:rsidP="00BE753E">
      <w:pPr>
        <w:spacing w:after="0" w:line="240" w:lineRule="auto"/>
        <w:ind w:firstLine="709"/>
        <w:contextualSpacing/>
        <w:jc w:val="both"/>
        <w:rPr>
          <w:rFonts w:ascii="Times New Roman" w:hAnsi="Times New Roman"/>
          <w:b/>
          <w:bCs/>
          <w:i/>
          <w:iCs/>
          <w:sz w:val="28"/>
          <w:szCs w:val="24"/>
          <w:u w:val="single"/>
        </w:rPr>
      </w:pPr>
      <w:r w:rsidRPr="0087683C">
        <w:rPr>
          <w:rFonts w:ascii="Times New Roman" w:hAnsi="Times New Roman"/>
          <w:b/>
          <w:bCs/>
          <w:i/>
          <w:iCs/>
          <w:sz w:val="28"/>
          <w:szCs w:val="24"/>
          <w:u w:val="single"/>
        </w:rPr>
        <w:t>Социальная инфраструктура</w:t>
      </w:r>
      <w:bookmarkEnd w:id="141"/>
    </w:p>
    <w:p w14:paraId="7335B6BF" w14:textId="074E068A" w:rsidR="008D15A9" w:rsidRPr="0087683C" w:rsidRDefault="005F7AA6" w:rsidP="00BE753E">
      <w:pPr>
        <w:spacing w:after="0" w:line="240" w:lineRule="auto"/>
        <w:ind w:firstLine="709"/>
        <w:contextualSpacing/>
        <w:jc w:val="both"/>
        <w:rPr>
          <w:rFonts w:ascii="Times New Roman" w:hAnsi="Times New Roman"/>
          <w:sz w:val="28"/>
          <w:szCs w:val="24"/>
        </w:rPr>
      </w:pPr>
      <w:r w:rsidRPr="0087683C">
        <w:rPr>
          <w:rFonts w:ascii="Times New Roman" w:hAnsi="Times New Roman"/>
          <w:sz w:val="28"/>
          <w:szCs w:val="28"/>
        </w:rPr>
        <w:t xml:space="preserve">Администрацией </w:t>
      </w:r>
      <w:r w:rsidR="004F7E70" w:rsidRPr="0087683C">
        <w:rPr>
          <w:rFonts w:ascii="Times New Roman" w:hAnsi="Times New Roman"/>
          <w:sz w:val="28"/>
          <w:szCs w:val="28"/>
        </w:rPr>
        <w:t>Ханкайского муниципального округа</w:t>
      </w:r>
      <w:r w:rsidR="004F7E70" w:rsidRPr="0087683C">
        <w:rPr>
          <w:rFonts w:ascii="Times New Roman" w:hAnsi="Times New Roman"/>
          <w:sz w:val="28"/>
          <w:szCs w:val="24"/>
        </w:rPr>
        <w:t xml:space="preserve"> </w:t>
      </w:r>
      <w:r w:rsidR="00955689" w:rsidRPr="0087683C">
        <w:rPr>
          <w:rFonts w:ascii="Times New Roman" w:hAnsi="Times New Roman"/>
          <w:sz w:val="28"/>
          <w:szCs w:val="24"/>
        </w:rPr>
        <w:t xml:space="preserve">представлена информация об </w:t>
      </w:r>
      <w:r w:rsidR="008D15A9" w:rsidRPr="0087683C">
        <w:rPr>
          <w:rFonts w:ascii="Times New Roman" w:hAnsi="Times New Roman"/>
          <w:sz w:val="28"/>
          <w:szCs w:val="24"/>
        </w:rPr>
        <w:t xml:space="preserve">объектах культуры и библиотечного обслуживания, а также об учреждениях </w:t>
      </w:r>
      <w:r w:rsidR="00051128" w:rsidRPr="0087683C">
        <w:rPr>
          <w:rFonts w:ascii="Times New Roman" w:hAnsi="Times New Roman"/>
          <w:sz w:val="28"/>
          <w:szCs w:val="24"/>
        </w:rPr>
        <w:t>образования и</w:t>
      </w:r>
      <w:r w:rsidR="00FD40FA" w:rsidRPr="0087683C">
        <w:rPr>
          <w:rFonts w:ascii="Times New Roman" w:hAnsi="Times New Roman"/>
          <w:sz w:val="28"/>
          <w:szCs w:val="24"/>
        </w:rPr>
        <w:t xml:space="preserve"> объектах физкультуры и спорта</w:t>
      </w:r>
      <w:r w:rsidR="008D15A9" w:rsidRPr="0087683C">
        <w:rPr>
          <w:rFonts w:ascii="Times New Roman" w:hAnsi="Times New Roman"/>
          <w:sz w:val="28"/>
          <w:szCs w:val="24"/>
        </w:rPr>
        <w:t xml:space="preserve"> (см. </w:t>
      </w:r>
      <w:hyperlink w:anchor="Zkl_3_1" w:history="1">
        <w:r w:rsidR="008D15A9" w:rsidRPr="0087683C">
          <w:rPr>
            <w:rStyle w:val="af7"/>
            <w:rFonts w:ascii="Times New Roman" w:hAnsi="Times New Roman"/>
            <w:color w:val="auto"/>
            <w:sz w:val="28"/>
            <w:szCs w:val="24"/>
          </w:rPr>
          <w:t>разд. 3.</w:t>
        </w:r>
        <w:r w:rsidR="00051128" w:rsidRPr="0087683C">
          <w:rPr>
            <w:rStyle w:val="af7"/>
            <w:rFonts w:ascii="Times New Roman" w:hAnsi="Times New Roman"/>
            <w:color w:val="auto"/>
            <w:sz w:val="28"/>
            <w:szCs w:val="24"/>
          </w:rPr>
          <w:t>1</w:t>
        </w:r>
      </w:hyperlink>
      <w:r w:rsidR="00FE798B" w:rsidRPr="0087683C">
        <w:rPr>
          <w:rFonts w:ascii="Times New Roman" w:hAnsi="Times New Roman"/>
          <w:sz w:val="28"/>
          <w:szCs w:val="24"/>
        </w:rPr>
        <w:t xml:space="preserve"> </w:t>
      </w:r>
      <w:r w:rsidR="008D15A9" w:rsidRPr="0087683C">
        <w:rPr>
          <w:rFonts w:ascii="Times New Roman" w:hAnsi="Times New Roman"/>
          <w:sz w:val="28"/>
          <w:szCs w:val="24"/>
        </w:rPr>
        <w:t xml:space="preserve">данного отчёта). </w:t>
      </w:r>
    </w:p>
    <w:p w14:paraId="190AA460" w14:textId="77777777" w:rsidR="00465484" w:rsidRPr="0087683C" w:rsidRDefault="00465484" w:rsidP="00BE753E">
      <w:pPr>
        <w:spacing w:after="0" w:line="240" w:lineRule="auto"/>
        <w:ind w:firstLine="709"/>
        <w:contextualSpacing/>
        <w:jc w:val="both"/>
        <w:rPr>
          <w:rFonts w:ascii="Times New Roman" w:hAnsi="Times New Roman"/>
          <w:sz w:val="28"/>
          <w:szCs w:val="24"/>
        </w:rPr>
      </w:pPr>
    </w:p>
    <w:p w14:paraId="4850AAF3" w14:textId="77777777" w:rsidR="00955689" w:rsidRPr="0087683C" w:rsidRDefault="00955689" w:rsidP="00BE753E">
      <w:pPr>
        <w:spacing w:after="0" w:line="240" w:lineRule="auto"/>
        <w:ind w:firstLine="709"/>
        <w:contextualSpacing/>
        <w:jc w:val="both"/>
        <w:rPr>
          <w:rFonts w:ascii="Times New Roman" w:hAnsi="Times New Roman"/>
          <w:b/>
          <w:bCs/>
          <w:i/>
          <w:iCs/>
          <w:sz w:val="28"/>
          <w:szCs w:val="24"/>
          <w:u w:val="single"/>
        </w:rPr>
      </w:pPr>
      <w:bookmarkStart w:id="142" w:name="_Toc472352893"/>
      <w:r w:rsidRPr="0087683C">
        <w:rPr>
          <w:rFonts w:ascii="Times New Roman" w:hAnsi="Times New Roman"/>
          <w:b/>
          <w:bCs/>
          <w:i/>
          <w:iCs/>
          <w:sz w:val="28"/>
          <w:szCs w:val="24"/>
          <w:u w:val="single"/>
        </w:rPr>
        <w:t>Инженерная инфраструктура</w:t>
      </w:r>
      <w:bookmarkEnd w:id="142"/>
    </w:p>
    <w:p w14:paraId="59BB0F55" w14:textId="3CED933D" w:rsidR="00955689" w:rsidRPr="0087683C" w:rsidRDefault="00955689" w:rsidP="00BE753E">
      <w:pPr>
        <w:spacing w:after="0" w:line="240" w:lineRule="auto"/>
        <w:ind w:firstLine="709"/>
        <w:contextualSpacing/>
        <w:jc w:val="both"/>
        <w:rPr>
          <w:rFonts w:ascii="Times New Roman" w:hAnsi="Times New Roman"/>
          <w:sz w:val="28"/>
          <w:szCs w:val="24"/>
        </w:rPr>
      </w:pPr>
      <w:r w:rsidRPr="0087683C">
        <w:rPr>
          <w:rFonts w:ascii="Times New Roman" w:hAnsi="Times New Roman"/>
          <w:sz w:val="28"/>
          <w:szCs w:val="24"/>
        </w:rPr>
        <w:t xml:space="preserve">Информация об объектах инженерной инфраструктуры </w:t>
      </w:r>
      <w:r w:rsidR="00EC5DF5" w:rsidRPr="0087683C">
        <w:rPr>
          <w:rFonts w:ascii="Times New Roman" w:hAnsi="Times New Roman"/>
          <w:sz w:val="28"/>
          <w:szCs w:val="24"/>
        </w:rPr>
        <w:t>частично</w:t>
      </w:r>
      <w:r w:rsidR="00FD40FA" w:rsidRPr="0087683C">
        <w:rPr>
          <w:rFonts w:ascii="Times New Roman" w:hAnsi="Times New Roman"/>
          <w:sz w:val="28"/>
          <w:szCs w:val="24"/>
        </w:rPr>
        <w:t xml:space="preserve"> предоставлена</w:t>
      </w:r>
      <w:r w:rsidR="00EC5DF5" w:rsidRPr="0087683C">
        <w:rPr>
          <w:rFonts w:ascii="Times New Roman" w:hAnsi="Times New Roman"/>
          <w:sz w:val="28"/>
          <w:szCs w:val="24"/>
        </w:rPr>
        <w:t xml:space="preserve"> по запросу от </w:t>
      </w:r>
      <w:r w:rsidR="001B58E4" w:rsidRPr="0087683C">
        <w:rPr>
          <w:rFonts w:ascii="Times New Roman" w:hAnsi="Times New Roman"/>
          <w:sz w:val="28"/>
          <w:szCs w:val="28"/>
        </w:rPr>
        <w:t xml:space="preserve">Администрации </w:t>
      </w:r>
      <w:r w:rsidR="004F7E70" w:rsidRPr="0087683C">
        <w:rPr>
          <w:rFonts w:ascii="Times New Roman" w:hAnsi="Times New Roman"/>
          <w:sz w:val="28"/>
          <w:szCs w:val="28"/>
        </w:rPr>
        <w:t>Ханкайского муниципального округа</w:t>
      </w:r>
      <w:r w:rsidR="004F7E70" w:rsidRPr="0087683C">
        <w:rPr>
          <w:rFonts w:ascii="Times New Roman" w:hAnsi="Times New Roman"/>
          <w:sz w:val="28"/>
          <w:szCs w:val="24"/>
        </w:rPr>
        <w:t xml:space="preserve"> </w:t>
      </w:r>
      <w:r w:rsidR="00EC5DF5" w:rsidRPr="0087683C">
        <w:rPr>
          <w:rFonts w:ascii="Times New Roman" w:hAnsi="Times New Roman"/>
          <w:sz w:val="28"/>
          <w:szCs w:val="24"/>
        </w:rPr>
        <w:t xml:space="preserve">(см. </w:t>
      </w:r>
      <w:hyperlink w:anchor="Zkl_3_1" w:history="1">
        <w:r w:rsidR="00EC5DF5" w:rsidRPr="0087683C">
          <w:rPr>
            <w:rStyle w:val="af7"/>
            <w:rFonts w:ascii="Times New Roman" w:hAnsi="Times New Roman"/>
            <w:color w:val="auto"/>
            <w:sz w:val="28"/>
            <w:szCs w:val="24"/>
          </w:rPr>
          <w:t>разд. 3.1</w:t>
        </w:r>
      </w:hyperlink>
      <w:r w:rsidR="00EC5DF5" w:rsidRPr="0087683C">
        <w:rPr>
          <w:rFonts w:ascii="Times New Roman" w:hAnsi="Times New Roman"/>
          <w:sz w:val="28"/>
          <w:szCs w:val="24"/>
        </w:rPr>
        <w:t>)</w:t>
      </w:r>
      <w:r w:rsidRPr="0087683C">
        <w:rPr>
          <w:rFonts w:ascii="Times New Roman" w:hAnsi="Times New Roman"/>
          <w:sz w:val="28"/>
          <w:szCs w:val="24"/>
        </w:rPr>
        <w:t>.</w:t>
      </w:r>
      <w:r w:rsidR="0080498C" w:rsidRPr="0087683C">
        <w:rPr>
          <w:rFonts w:ascii="Times New Roman" w:hAnsi="Times New Roman"/>
          <w:sz w:val="28"/>
          <w:szCs w:val="24"/>
        </w:rPr>
        <w:t xml:space="preserve"> Сбор </w:t>
      </w:r>
      <w:r w:rsidR="00EC5DF5" w:rsidRPr="0087683C">
        <w:rPr>
          <w:rFonts w:ascii="Times New Roman" w:hAnsi="Times New Roman"/>
          <w:sz w:val="28"/>
          <w:szCs w:val="24"/>
        </w:rPr>
        <w:t xml:space="preserve">дополнительной </w:t>
      </w:r>
      <w:r w:rsidR="0080498C" w:rsidRPr="0087683C">
        <w:rPr>
          <w:rFonts w:ascii="Times New Roman" w:hAnsi="Times New Roman"/>
          <w:sz w:val="28"/>
          <w:szCs w:val="24"/>
        </w:rPr>
        <w:t>информации производи</w:t>
      </w:r>
      <w:r w:rsidR="00FD40FA" w:rsidRPr="0087683C">
        <w:rPr>
          <w:rFonts w:ascii="Times New Roman" w:hAnsi="Times New Roman"/>
          <w:sz w:val="28"/>
          <w:szCs w:val="24"/>
        </w:rPr>
        <w:t>л</w:t>
      </w:r>
      <w:r w:rsidR="008D15A9" w:rsidRPr="0087683C">
        <w:rPr>
          <w:rFonts w:ascii="Times New Roman" w:hAnsi="Times New Roman"/>
          <w:sz w:val="28"/>
          <w:szCs w:val="24"/>
        </w:rPr>
        <w:t>ся</w:t>
      </w:r>
      <w:r w:rsidR="0080498C" w:rsidRPr="0087683C">
        <w:rPr>
          <w:rFonts w:ascii="Times New Roman" w:hAnsi="Times New Roman"/>
          <w:sz w:val="28"/>
          <w:szCs w:val="24"/>
        </w:rPr>
        <w:t xml:space="preserve"> из действующих документов территориального </w:t>
      </w:r>
      <w:r w:rsidR="00E55E27" w:rsidRPr="0087683C">
        <w:rPr>
          <w:rFonts w:ascii="Times New Roman" w:hAnsi="Times New Roman"/>
          <w:sz w:val="28"/>
          <w:szCs w:val="24"/>
        </w:rPr>
        <w:t>планировани</w:t>
      </w:r>
      <w:r w:rsidR="008D15A9" w:rsidRPr="0087683C">
        <w:rPr>
          <w:rFonts w:ascii="Times New Roman" w:hAnsi="Times New Roman"/>
          <w:sz w:val="28"/>
          <w:szCs w:val="24"/>
        </w:rPr>
        <w:t>я</w:t>
      </w:r>
      <w:r w:rsidR="00F04962" w:rsidRPr="0087683C">
        <w:rPr>
          <w:rFonts w:ascii="Times New Roman" w:hAnsi="Times New Roman"/>
          <w:sz w:val="28"/>
          <w:szCs w:val="24"/>
        </w:rPr>
        <w:t xml:space="preserve"> (см. ссылки выше</w:t>
      </w:r>
      <w:r w:rsidR="00E67717" w:rsidRPr="0087683C">
        <w:rPr>
          <w:rFonts w:ascii="Times New Roman" w:hAnsi="Times New Roman"/>
          <w:sz w:val="28"/>
          <w:szCs w:val="24"/>
        </w:rPr>
        <w:t>).</w:t>
      </w:r>
    </w:p>
    <w:p w14:paraId="78480EA9" w14:textId="77777777" w:rsidR="00955689" w:rsidRPr="0087683C" w:rsidRDefault="00955689" w:rsidP="00BE753E">
      <w:pPr>
        <w:spacing w:after="0" w:line="240" w:lineRule="auto"/>
        <w:ind w:firstLine="709"/>
        <w:contextualSpacing/>
        <w:jc w:val="both"/>
        <w:rPr>
          <w:rFonts w:ascii="Times New Roman" w:hAnsi="Times New Roman"/>
          <w:b/>
          <w:bCs/>
          <w:iCs/>
          <w:sz w:val="28"/>
          <w:szCs w:val="24"/>
        </w:rPr>
      </w:pPr>
      <w:bookmarkStart w:id="143" w:name="_Toc472352894"/>
    </w:p>
    <w:p w14:paraId="7F6760FA" w14:textId="77777777" w:rsidR="00955689" w:rsidRPr="0087683C" w:rsidRDefault="00955689" w:rsidP="00BE753E">
      <w:pPr>
        <w:spacing w:after="0" w:line="240" w:lineRule="auto"/>
        <w:ind w:firstLine="709"/>
        <w:contextualSpacing/>
        <w:jc w:val="both"/>
        <w:rPr>
          <w:rFonts w:ascii="Times New Roman" w:hAnsi="Times New Roman"/>
          <w:b/>
          <w:bCs/>
          <w:i/>
          <w:iCs/>
          <w:sz w:val="28"/>
          <w:szCs w:val="24"/>
          <w:u w:val="single"/>
        </w:rPr>
      </w:pPr>
      <w:r w:rsidRPr="0087683C">
        <w:rPr>
          <w:rFonts w:ascii="Times New Roman" w:hAnsi="Times New Roman"/>
          <w:b/>
          <w:bCs/>
          <w:i/>
          <w:iCs/>
          <w:sz w:val="28"/>
          <w:szCs w:val="24"/>
          <w:u w:val="single"/>
        </w:rPr>
        <w:t>Транспортная инфраструктура</w:t>
      </w:r>
      <w:bookmarkEnd w:id="143"/>
      <w:r w:rsidR="00CC3FED" w:rsidRPr="0087683C">
        <w:rPr>
          <w:rFonts w:ascii="Times New Roman" w:hAnsi="Times New Roman"/>
          <w:b/>
          <w:bCs/>
          <w:i/>
          <w:iCs/>
          <w:sz w:val="28"/>
          <w:szCs w:val="24"/>
          <w:u w:val="single"/>
        </w:rPr>
        <w:t xml:space="preserve"> и связь</w:t>
      </w:r>
    </w:p>
    <w:p w14:paraId="7381D9A6" w14:textId="1E82C609" w:rsidR="007243E7" w:rsidRPr="0087683C" w:rsidRDefault="00955689" w:rsidP="00BE753E">
      <w:pPr>
        <w:spacing w:after="0" w:line="240" w:lineRule="auto"/>
        <w:ind w:firstLine="709"/>
        <w:contextualSpacing/>
        <w:jc w:val="both"/>
        <w:rPr>
          <w:rFonts w:ascii="Times New Roman" w:hAnsi="Times New Roman"/>
          <w:sz w:val="28"/>
          <w:szCs w:val="24"/>
        </w:rPr>
      </w:pPr>
      <w:r w:rsidRPr="0087683C">
        <w:rPr>
          <w:rFonts w:ascii="Times New Roman" w:hAnsi="Times New Roman"/>
          <w:sz w:val="28"/>
          <w:szCs w:val="24"/>
        </w:rPr>
        <w:t xml:space="preserve">Информация об объектах транспортной инфраструктуры </w:t>
      </w:r>
      <w:r w:rsidR="00E67717" w:rsidRPr="0087683C">
        <w:rPr>
          <w:rFonts w:ascii="Times New Roman" w:hAnsi="Times New Roman"/>
          <w:sz w:val="28"/>
          <w:szCs w:val="24"/>
        </w:rPr>
        <w:t>предоставлена по запросу от</w:t>
      </w:r>
      <w:r w:rsidR="004F7F25" w:rsidRPr="0087683C">
        <w:rPr>
          <w:rFonts w:ascii="Times New Roman" w:hAnsi="Times New Roman"/>
          <w:sz w:val="28"/>
          <w:szCs w:val="24"/>
        </w:rPr>
        <w:t xml:space="preserve"> </w:t>
      </w:r>
      <w:r w:rsidR="004F7F25" w:rsidRPr="0087683C">
        <w:rPr>
          <w:rFonts w:ascii="Times New Roman" w:hAnsi="Times New Roman"/>
          <w:sz w:val="28"/>
          <w:szCs w:val="28"/>
        </w:rPr>
        <w:t>Администрации</w:t>
      </w:r>
      <w:r w:rsidR="00E67717" w:rsidRPr="0087683C">
        <w:rPr>
          <w:rFonts w:ascii="Times New Roman" w:hAnsi="Times New Roman"/>
          <w:sz w:val="28"/>
          <w:szCs w:val="24"/>
        </w:rPr>
        <w:t xml:space="preserve"> </w:t>
      </w:r>
      <w:r w:rsidR="004F7E70" w:rsidRPr="0087683C">
        <w:rPr>
          <w:rFonts w:ascii="Times New Roman" w:hAnsi="Times New Roman"/>
          <w:sz w:val="28"/>
          <w:szCs w:val="28"/>
        </w:rPr>
        <w:t>Ханкайского муниципального округа</w:t>
      </w:r>
      <w:r w:rsidR="004F7E70" w:rsidRPr="0087683C">
        <w:rPr>
          <w:rFonts w:ascii="Times New Roman" w:hAnsi="Times New Roman"/>
          <w:sz w:val="28"/>
          <w:szCs w:val="24"/>
        </w:rPr>
        <w:t xml:space="preserve"> </w:t>
      </w:r>
      <w:r w:rsidR="00E67717" w:rsidRPr="0087683C">
        <w:rPr>
          <w:rFonts w:ascii="Times New Roman" w:hAnsi="Times New Roman"/>
          <w:sz w:val="28"/>
          <w:szCs w:val="24"/>
        </w:rPr>
        <w:t xml:space="preserve">(см. </w:t>
      </w:r>
      <w:hyperlink w:anchor="Zkl_3_1" w:history="1">
        <w:r w:rsidR="00E67717" w:rsidRPr="0087683C">
          <w:rPr>
            <w:rStyle w:val="af7"/>
            <w:rFonts w:ascii="Times New Roman" w:hAnsi="Times New Roman"/>
            <w:color w:val="auto"/>
            <w:sz w:val="28"/>
            <w:szCs w:val="24"/>
          </w:rPr>
          <w:t>разд. 3.1</w:t>
        </w:r>
      </w:hyperlink>
      <w:r w:rsidR="00E67717" w:rsidRPr="0087683C">
        <w:rPr>
          <w:rFonts w:ascii="Times New Roman" w:hAnsi="Times New Roman"/>
          <w:sz w:val="28"/>
          <w:szCs w:val="24"/>
        </w:rPr>
        <w:t xml:space="preserve">). </w:t>
      </w:r>
      <w:r w:rsidR="00E55E27" w:rsidRPr="0087683C">
        <w:rPr>
          <w:rFonts w:ascii="Times New Roman" w:hAnsi="Times New Roman"/>
          <w:sz w:val="28"/>
          <w:szCs w:val="24"/>
        </w:rPr>
        <w:t xml:space="preserve">Сбор </w:t>
      </w:r>
      <w:r w:rsidR="008D15A9" w:rsidRPr="0087683C">
        <w:rPr>
          <w:rFonts w:ascii="Times New Roman" w:hAnsi="Times New Roman"/>
          <w:sz w:val="28"/>
          <w:szCs w:val="24"/>
        </w:rPr>
        <w:t>недостающей информации производи</w:t>
      </w:r>
      <w:r w:rsidR="00FD40FA" w:rsidRPr="0087683C">
        <w:rPr>
          <w:rFonts w:ascii="Times New Roman" w:hAnsi="Times New Roman"/>
          <w:sz w:val="28"/>
          <w:szCs w:val="24"/>
        </w:rPr>
        <w:t>л</w:t>
      </w:r>
      <w:r w:rsidR="008D15A9" w:rsidRPr="0087683C">
        <w:rPr>
          <w:rFonts w:ascii="Times New Roman" w:hAnsi="Times New Roman"/>
          <w:sz w:val="28"/>
          <w:szCs w:val="24"/>
        </w:rPr>
        <w:t xml:space="preserve">ся </w:t>
      </w:r>
      <w:r w:rsidR="00E55E27" w:rsidRPr="0087683C">
        <w:rPr>
          <w:rFonts w:ascii="Times New Roman" w:hAnsi="Times New Roman"/>
          <w:sz w:val="28"/>
          <w:szCs w:val="24"/>
        </w:rPr>
        <w:t>из действующих документов территориального планирования</w:t>
      </w:r>
      <w:r w:rsidR="007243E7" w:rsidRPr="0087683C">
        <w:rPr>
          <w:rFonts w:ascii="Times New Roman" w:hAnsi="Times New Roman"/>
          <w:sz w:val="28"/>
          <w:szCs w:val="24"/>
        </w:rPr>
        <w:t>.</w:t>
      </w:r>
      <w:r w:rsidR="004B36CA" w:rsidRPr="0087683C">
        <w:rPr>
          <w:rFonts w:ascii="Times New Roman" w:hAnsi="Times New Roman"/>
          <w:sz w:val="28"/>
          <w:szCs w:val="24"/>
        </w:rPr>
        <w:t xml:space="preserve"> </w:t>
      </w:r>
    </w:p>
    <w:p w14:paraId="77869ADE" w14:textId="77777777" w:rsidR="005F3A96" w:rsidRPr="0087683C" w:rsidRDefault="005F3A96" w:rsidP="00BE753E">
      <w:pPr>
        <w:spacing w:after="0" w:line="240" w:lineRule="auto"/>
        <w:ind w:firstLine="709"/>
        <w:contextualSpacing/>
        <w:jc w:val="both"/>
        <w:rPr>
          <w:rFonts w:ascii="Times New Roman" w:hAnsi="Times New Roman"/>
          <w:sz w:val="28"/>
          <w:szCs w:val="24"/>
        </w:rPr>
      </w:pPr>
    </w:p>
    <w:p w14:paraId="0AE3BE38" w14:textId="77777777" w:rsidR="00955689" w:rsidRPr="0087683C" w:rsidRDefault="00955689" w:rsidP="00BE753E">
      <w:pPr>
        <w:spacing w:after="0" w:line="240" w:lineRule="auto"/>
        <w:ind w:firstLine="709"/>
        <w:contextualSpacing/>
        <w:jc w:val="both"/>
        <w:rPr>
          <w:rFonts w:ascii="Times New Roman" w:hAnsi="Times New Roman"/>
          <w:b/>
          <w:bCs/>
          <w:i/>
          <w:iCs/>
          <w:sz w:val="28"/>
          <w:szCs w:val="24"/>
          <w:u w:val="single"/>
        </w:rPr>
      </w:pPr>
      <w:bookmarkStart w:id="144" w:name="_Toc472352895"/>
      <w:r w:rsidRPr="0087683C">
        <w:rPr>
          <w:rFonts w:ascii="Times New Roman" w:hAnsi="Times New Roman"/>
          <w:b/>
          <w:bCs/>
          <w:i/>
          <w:iCs/>
          <w:sz w:val="28"/>
          <w:szCs w:val="24"/>
          <w:u w:val="single"/>
        </w:rPr>
        <w:t>Экономика, промышленность и сельское хозяйство</w:t>
      </w:r>
      <w:bookmarkEnd w:id="144"/>
    </w:p>
    <w:p w14:paraId="5E05155A" w14:textId="5B2D251D" w:rsidR="00955689" w:rsidRPr="0087683C" w:rsidRDefault="00955689" w:rsidP="00BE753E">
      <w:pPr>
        <w:spacing w:after="0" w:line="240" w:lineRule="auto"/>
        <w:ind w:firstLine="709"/>
        <w:contextualSpacing/>
        <w:jc w:val="both"/>
        <w:rPr>
          <w:rFonts w:ascii="Times New Roman" w:hAnsi="Times New Roman"/>
          <w:sz w:val="28"/>
          <w:szCs w:val="24"/>
        </w:rPr>
      </w:pPr>
      <w:r w:rsidRPr="0087683C">
        <w:rPr>
          <w:rFonts w:ascii="Times New Roman" w:hAnsi="Times New Roman"/>
          <w:sz w:val="28"/>
          <w:szCs w:val="24"/>
        </w:rPr>
        <w:t xml:space="preserve">Информация о планах, прогнозах, итогах экономического развития </w:t>
      </w:r>
      <w:r w:rsidR="004F7E70" w:rsidRPr="0087683C">
        <w:rPr>
          <w:rFonts w:ascii="Times New Roman" w:hAnsi="Times New Roman"/>
          <w:sz w:val="28"/>
          <w:szCs w:val="28"/>
        </w:rPr>
        <w:t>Ханкайского муниципального округа</w:t>
      </w:r>
      <w:r w:rsidR="004F7E70" w:rsidRPr="0087683C">
        <w:rPr>
          <w:rFonts w:ascii="Times New Roman" w:hAnsi="Times New Roman"/>
          <w:sz w:val="28"/>
          <w:szCs w:val="24"/>
        </w:rPr>
        <w:t xml:space="preserve"> </w:t>
      </w:r>
      <w:r w:rsidRPr="0087683C">
        <w:rPr>
          <w:rFonts w:ascii="Times New Roman" w:hAnsi="Times New Roman"/>
          <w:sz w:val="28"/>
          <w:szCs w:val="24"/>
        </w:rPr>
        <w:t xml:space="preserve">предоставлена </w:t>
      </w:r>
      <w:r w:rsidR="00413D83" w:rsidRPr="0087683C">
        <w:rPr>
          <w:rFonts w:ascii="Times New Roman" w:hAnsi="Times New Roman"/>
          <w:sz w:val="28"/>
          <w:szCs w:val="24"/>
        </w:rPr>
        <w:t xml:space="preserve">в </w:t>
      </w:r>
      <w:r w:rsidRPr="0087683C">
        <w:rPr>
          <w:rFonts w:ascii="Times New Roman" w:hAnsi="Times New Roman"/>
          <w:sz w:val="28"/>
          <w:szCs w:val="24"/>
        </w:rPr>
        <w:t xml:space="preserve">соответствии с запросами, направленными в Администрацию </w:t>
      </w:r>
      <w:r w:rsidR="004F7E70" w:rsidRPr="0087683C">
        <w:rPr>
          <w:rFonts w:ascii="Times New Roman" w:hAnsi="Times New Roman"/>
          <w:sz w:val="28"/>
          <w:szCs w:val="28"/>
        </w:rPr>
        <w:t>Ханкайского муниципального округа</w:t>
      </w:r>
      <w:r w:rsidR="004F7E70" w:rsidRPr="0087683C">
        <w:rPr>
          <w:rFonts w:ascii="Times New Roman" w:hAnsi="Times New Roman"/>
          <w:sz w:val="28"/>
          <w:szCs w:val="24"/>
        </w:rPr>
        <w:t xml:space="preserve"> </w:t>
      </w:r>
      <w:r w:rsidR="004A0CFC" w:rsidRPr="0087683C">
        <w:rPr>
          <w:rFonts w:ascii="Times New Roman" w:hAnsi="Times New Roman"/>
          <w:sz w:val="28"/>
          <w:szCs w:val="24"/>
        </w:rPr>
        <w:t xml:space="preserve">(разд. </w:t>
      </w:r>
      <w:hyperlink w:anchor="Zkl_3_1" w:history="1">
        <w:r w:rsidR="004A0CFC" w:rsidRPr="0087683C">
          <w:rPr>
            <w:rStyle w:val="af7"/>
            <w:rFonts w:ascii="Times New Roman" w:hAnsi="Times New Roman"/>
            <w:color w:val="auto"/>
            <w:sz w:val="28"/>
            <w:szCs w:val="24"/>
          </w:rPr>
          <w:t>3.</w:t>
        </w:r>
        <w:r w:rsidR="004C5C8F" w:rsidRPr="0087683C">
          <w:rPr>
            <w:rStyle w:val="af7"/>
            <w:rFonts w:ascii="Times New Roman" w:hAnsi="Times New Roman"/>
            <w:color w:val="auto"/>
            <w:sz w:val="28"/>
            <w:szCs w:val="24"/>
          </w:rPr>
          <w:t>1</w:t>
        </w:r>
      </w:hyperlink>
      <w:r w:rsidR="004A0CFC" w:rsidRPr="0087683C">
        <w:rPr>
          <w:rFonts w:ascii="Times New Roman" w:hAnsi="Times New Roman"/>
          <w:sz w:val="28"/>
          <w:szCs w:val="24"/>
        </w:rPr>
        <w:t>)</w:t>
      </w:r>
      <w:r w:rsidRPr="0087683C">
        <w:rPr>
          <w:rFonts w:ascii="Times New Roman" w:hAnsi="Times New Roman"/>
          <w:sz w:val="28"/>
          <w:szCs w:val="24"/>
        </w:rPr>
        <w:t>.</w:t>
      </w:r>
    </w:p>
    <w:p w14:paraId="354A4C75" w14:textId="2C080208" w:rsidR="00F35FF8" w:rsidRPr="0087683C" w:rsidRDefault="00955689" w:rsidP="00BE753E">
      <w:pPr>
        <w:spacing w:after="0" w:line="240" w:lineRule="auto"/>
        <w:ind w:firstLine="709"/>
        <w:contextualSpacing/>
        <w:jc w:val="both"/>
        <w:rPr>
          <w:rFonts w:ascii="Times New Roman" w:hAnsi="Times New Roman"/>
          <w:sz w:val="28"/>
          <w:szCs w:val="24"/>
        </w:rPr>
      </w:pPr>
      <w:r w:rsidRPr="0087683C">
        <w:rPr>
          <w:rFonts w:ascii="Times New Roman" w:hAnsi="Times New Roman"/>
          <w:sz w:val="28"/>
          <w:szCs w:val="28"/>
        </w:rPr>
        <w:t>В качестве источника дополнительной информации для сбор</w:t>
      </w:r>
      <w:r w:rsidR="004A0CFC" w:rsidRPr="0087683C">
        <w:rPr>
          <w:rFonts w:ascii="Times New Roman" w:hAnsi="Times New Roman"/>
          <w:sz w:val="28"/>
          <w:szCs w:val="28"/>
        </w:rPr>
        <w:t>а</w:t>
      </w:r>
      <w:r w:rsidRPr="0087683C">
        <w:rPr>
          <w:rFonts w:ascii="Times New Roman" w:hAnsi="Times New Roman"/>
          <w:sz w:val="28"/>
          <w:szCs w:val="28"/>
        </w:rPr>
        <w:t xml:space="preserve"> исходных данных были использованы Интернет-ресурсы в виде официальных сайтов </w:t>
      </w:r>
      <w:bookmarkStart w:id="145" w:name="_Toc472352896"/>
      <w:r w:rsidR="00FD40FA" w:rsidRPr="0087683C">
        <w:rPr>
          <w:rFonts w:ascii="Times New Roman" w:hAnsi="Times New Roman"/>
          <w:sz w:val="28"/>
          <w:szCs w:val="28"/>
        </w:rPr>
        <w:t xml:space="preserve">администраций </w:t>
      </w:r>
      <w:r w:rsidR="00560F3B" w:rsidRPr="0087683C">
        <w:rPr>
          <w:rFonts w:ascii="Times New Roman" w:hAnsi="Times New Roman"/>
          <w:sz w:val="28"/>
          <w:szCs w:val="28"/>
        </w:rPr>
        <w:t>Приморского края</w:t>
      </w:r>
      <w:r w:rsidR="0052071B" w:rsidRPr="0087683C">
        <w:rPr>
          <w:rFonts w:ascii="Times New Roman" w:hAnsi="Times New Roman"/>
          <w:sz w:val="28"/>
          <w:szCs w:val="28"/>
        </w:rPr>
        <w:t xml:space="preserve"> (</w:t>
      </w:r>
      <w:r w:rsidR="00560F3B" w:rsidRPr="0087683C">
        <w:rPr>
          <w:rFonts w:ascii="Times New Roman" w:hAnsi="Times New Roman"/>
          <w:sz w:val="28"/>
          <w:szCs w:val="28"/>
        </w:rPr>
        <w:t>https://primorsky.ru)</w:t>
      </w:r>
      <w:r w:rsidR="00FD40FA" w:rsidRPr="0087683C">
        <w:rPr>
          <w:rFonts w:ascii="Times New Roman" w:hAnsi="Times New Roman"/>
          <w:sz w:val="28"/>
          <w:szCs w:val="28"/>
        </w:rPr>
        <w:t xml:space="preserve">, </w:t>
      </w:r>
      <w:r w:rsidR="004F7E70" w:rsidRPr="0087683C">
        <w:rPr>
          <w:rFonts w:ascii="Times New Roman" w:hAnsi="Times New Roman"/>
          <w:sz w:val="28"/>
          <w:szCs w:val="28"/>
        </w:rPr>
        <w:t>Ханкайского муниципального округа</w:t>
      </w:r>
      <w:r w:rsidR="004F7E70" w:rsidRPr="0087683C">
        <w:rPr>
          <w:rFonts w:ascii="Times New Roman" w:hAnsi="Times New Roman"/>
          <w:sz w:val="28"/>
          <w:szCs w:val="24"/>
        </w:rPr>
        <w:t xml:space="preserve"> </w:t>
      </w:r>
      <w:r w:rsidR="00F411AE" w:rsidRPr="0087683C">
        <w:rPr>
          <w:rFonts w:ascii="Times New Roman" w:hAnsi="Times New Roman"/>
          <w:sz w:val="28"/>
          <w:szCs w:val="28"/>
        </w:rPr>
        <w:t>(</w:t>
      </w:r>
      <w:r w:rsidR="00560F3B" w:rsidRPr="0087683C">
        <w:rPr>
          <w:rFonts w:ascii="Times New Roman" w:hAnsi="Times New Roman"/>
          <w:sz w:val="28"/>
          <w:szCs w:val="28"/>
        </w:rPr>
        <w:t>http://hankayski.ru</w:t>
      </w:r>
      <w:r w:rsidR="00F411AE" w:rsidRPr="0087683C">
        <w:rPr>
          <w:rFonts w:ascii="Times New Roman" w:hAnsi="Times New Roman"/>
          <w:sz w:val="28"/>
          <w:szCs w:val="28"/>
        </w:rPr>
        <w:t>)</w:t>
      </w:r>
      <w:r w:rsidR="00260B0A" w:rsidRPr="0087683C">
        <w:rPr>
          <w:rFonts w:ascii="Times New Roman" w:hAnsi="Times New Roman"/>
          <w:sz w:val="28"/>
          <w:szCs w:val="28"/>
        </w:rPr>
        <w:t>.</w:t>
      </w:r>
    </w:p>
    <w:p w14:paraId="5BD86DEF" w14:textId="77777777" w:rsidR="00DF15FF" w:rsidRPr="0087683C" w:rsidRDefault="00DF15FF" w:rsidP="00BE753E">
      <w:pPr>
        <w:spacing w:after="0" w:line="240" w:lineRule="auto"/>
        <w:ind w:firstLine="709"/>
        <w:contextualSpacing/>
        <w:jc w:val="both"/>
        <w:rPr>
          <w:rFonts w:ascii="Times New Roman" w:hAnsi="Times New Roman"/>
          <w:sz w:val="28"/>
          <w:szCs w:val="24"/>
        </w:rPr>
      </w:pPr>
    </w:p>
    <w:p w14:paraId="414DA890" w14:textId="552B3041" w:rsidR="00FD40FA" w:rsidRPr="0087683C" w:rsidRDefault="00FD40FA" w:rsidP="00BE753E">
      <w:pPr>
        <w:spacing w:after="0" w:line="240" w:lineRule="auto"/>
        <w:ind w:firstLine="709"/>
        <w:contextualSpacing/>
        <w:jc w:val="both"/>
        <w:rPr>
          <w:rFonts w:ascii="Times New Roman" w:hAnsi="Times New Roman"/>
          <w:sz w:val="28"/>
          <w:szCs w:val="24"/>
        </w:rPr>
      </w:pPr>
      <w:r w:rsidRPr="0087683C">
        <w:rPr>
          <w:rFonts w:ascii="Times New Roman" w:hAnsi="Times New Roman"/>
          <w:sz w:val="28"/>
          <w:szCs w:val="24"/>
        </w:rPr>
        <w:t xml:space="preserve">Также в качестве источника информации для сбора исходных данных были использованы Интернет-ресурсы в виде официальных сайтов Территориального органа Федеральной службы государственной статистики по </w:t>
      </w:r>
      <w:r w:rsidR="00560F3B" w:rsidRPr="0087683C">
        <w:rPr>
          <w:rFonts w:ascii="Times New Roman" w:hAnsi="Times New Roman"/>
          <w:sz w:val="28"/>
          <w:szCs w:val="28"/>
        </w:rPr>
        <w:t>Приморскому краю</w:t>
      </w:r>
      <w:r w:rsidRPr="0087683C">
        <w:rPr>
          <w:rFonts w:ascii="Times New Roman" w:hAnsi="Times New Roman"/>
          <w:sz w:val="28"/>
          <w:szCs w:val="24"/>
        </w:rPr>
        <w:t xml:space="preserve"> (</w:t>
      </w:r>
      <w:r w:rsidR="00260B0A" w:rsidRPr="0087683C">
        <w:rPr>
          <w:rFonts w:ascii="Times New Roman" w:hAnsi="Times New Roman"/>
          <w:sz w:val="28"/>
          <w:szCs w:val="24"/>
        </w:rPr>
        <w:t>h</w:t>
      </w:r>
      <w:r w:rsidR="00560F3B" w:rsidRPr="0087683C">
        <w:t xml:space="preserve"> </w:t>
      </w:r>
      <w:r w:rsidR="00560F3B" w:rsidRPr="0087683C">
        <w:rPr>
          <w:rFonts w:ascii="Times New Roman" w:hAnsi="Times New Roman"/>
          <w:sz w:val="28"/>
          <w:szCs w:val="24"/>
        </w:rPr>
        <w:t>https://primstat.gks.ru</w:t>
      </w:r>
      <w:r w:rsidRPr="0087683C">
        <w:rPr>
          <w:rFonts w:ascii="Times New Roman" w:hAnsi="Times New Roman"/>
          <w:sz w:val="28"/>
          <w:szCs w:val="24"/>
        </w:rPr>
        <w:t>).</w:t>
      </w:r>
    </w:p>
    <w:p w14:paraId="67C7A5D4" w14:textId="77777777" w:rsidR="00930ECD" w:rsidRPr="0087683C" w:rsidRDefault="00930ECD" w:rsidP="00BE753E">
      <w:pPr>
        <w:spacing w:after="0" w:line="240" w:lineRule="auto"/>
        <w:ind w:firstLine="709"/>
        <w:contextualSpacing/>
        <w:jc w:val="both"/>
        <w:rPr>
          <w:rFonts w:ascii="Times New Roman" w:hAnsi="Times New Roman"/>
          <w:b/>
          <w:bCs/>
          <w:i/>
          <w:iCs/>
          <w:sz w:val="28"/>
          <w:szCs w:val="24"/>
          <w:u w:val="single"/>
        </w:rPr>
      </w:pPr>
    </w:p>
    <w:p w14:paraId="22F979CB" w14:textId="1EE23994" w:rsidR="00955689" w:rsidRPr="0087683C" w:rsidRDefault="00955689" w:rsidP="00BE753E">
      <w:pPr>
        <w:spacing w:after="0" w:line="240" w:lineRule="auto"/>
        <w:ind w:firstLine="709"/>
        <w:contextualSpacing/>
        <w:jc w:val="both"/>
        <w:rPr>
          <w:rFonts w:ascii="Times New Roman" w:hAnsi="Times New Roman"/>
          <w:b/>
          <w:bCs/>
          <w:i/>
          <w:iCs/>
          <w:sz w:val="28"/>
          <w:szCs w:val="24"/>
          <w:u w:val="single"/>
        </w:rPr>
      </w:pPr>
      <w:r w:rsidRPr="0087683C">
        <w:rPr>
          <w:rFonts w:ascii="Times New Roman" w:hAnsi="Times New Roman"/>
          <w:b/>
          <w:bCs/>
          <w:i/>
          <w:iCs/>
          <w:sz w:val="28"/>
          <w:szCs w:val="24"/>
          <w:u w:val="single"/>
        </w:rPr>
        <w:t>Градостроительная экология, объекты специального назначения</w:t>
      </w:r>
      <w:bookmarkEnd w:id="145"/>
    </w:p>
    <w:p w14:paraId="7A03BB8D" w14:textId="77777777" w:rsidR="00B65749" w:rsidRPr="0087683C" w:rsidRDefault="00B65749" w:rsidP="00BE753E">
      <w:pPr>
        <w:spacing w:after="0" w:line="240" w:lineRule="auto"/>
        <w:ind w:firstLine="709"/>
        <w:contextualSpacing/>
        <w:jc w:val="both"/>
        <w:rPr>
          <w:rFonts w:ascii="Times New Roman" w:hAnsi="Times New Roman"/>
          <w:i/>
          <w:sz w:val="28"/>
          <w:szCs w:val="28"/>
        </w:rPr>
      </w:pPr>
      <w:bookmarkStart w:id="146" w:name="_Toc472352898"/>
    </w:p>
    <w:p w14:paraId="4D10925A" w14:textId="77777777" w:rsidR="00955689" w:rsidRPr="0087683C" w:rsidRDefault="00955689" w:rsidP="00BE753E">
      <w:pPr>
        <w:spacing w:after="0" w:line="240" w:lineRule="auto"/>
        <w:ind w:firstLine="709"/>
        <w:contextualSpacing/>
        <w:jc w:val="both"/>
        <w:rPr>
          <w:rFonts w:ascii="Times New Roman" w:hAnsi="Times New Roman"/>
          <w:b/>
          <w:bCs/>
          <w:i/>
          <w:sz w:val="28"/>
          <w:szCs w:val="24"/>
        </w:rPr>
      </w:pPr>
      <w:bookmarkStart w:id="147" w:name="_Toc472352899"/>
      <w:bookmarkEnd w:id="146"/>
      <w:r w:rsidRPr="0087683C">
        <w:rPr>
          <w:rFonts w:ascii="Times New Roman" w:hAnsi="Times New Roman"/>
          <w:b/>
          <w:bCs/>
          <w:i/>
          <w:sz w:val="28"/>
          <w:szCs w:val="24"/>
        </w:rPr>
        <w:t>Экологическое состояние территории</w:t>
      </w:r>
      <w:bookmarkEnd w:id="147"/>
    </w:p>
    <w:p w14:paraId="00222367" w14:textId="38B4C8F6" w:rsidR="006374C3" w:rsidRPr="0087683C" w:rsidRDefault="00955689" w:rsidP="006374C3">
      <w:pPr>
        <w:spacing w:after="0" w:line="240" w:lineRule="auto"/>
        <w:ind w:firstLine="709"/>
        <w:contextualSpacing/>
        <w:jc w:val="both"/>
        <w:rPr>
          <w:rFonts w:ascii="Times New Roman" w:hAnsi="Times New Roman"/>
          <w:sz w:val="28"/>
          <w:szCs w:val="24"/>
        </w:rPr>
      </w:pPr>
      <w:r w:rsidRPr="0087683C">
        <w:rPr>
          <w:rFonts w:ascii="Times New Roman" w:hAnsi="Times New Roman"/>
          <w:sz w:val="28"/>
          <w:szCs w:val="24"/>
        </w:rPr>
        <w:lastRenderedPageBreak/>
        <w:t>При разработке проекта использовалась информация из открытых интернет-источников</w:t>
      </w:r>
      <w:r w:rsidR="001F181F" w:rsidRPr="0087683C">
        <w:rPr>
          <w:rFonts w:ascii="Times New Roman" w:hAnsi="Times New Roman"/>
          <w:sz w:val="28"/>
          <w:szCs w:val="24"/>
        </w:rPr>
        <w:t xml:space="preserve">, включая </w:t>
      </w:r>
      <w:r w:rsidR="007D1A8F" w:rsidRPr="0087683C">
        <w:rPr>
          <w:rFonts w:ascii="Times New Roman" w:hAnsi="Times New Roman"/>
          <w:sz w:val="28"/>
          <w:szCs w:val="24"/>
        </w:rPr>
        <w:t xml:space="preserve">ежегодные доклады об экологической ситуации в </w:t>
      </w:r>
      <w:r w:rsidR="006374C3" w:rsidRPr="0087683C">
        <w:rPr>
          <w:rFonts w:ascii="Times New Roman" w:hAnsi="Times New Roman"/>
          <w:sz w:val="28"/>
          <w:szCs w:val="28"/>
        </w:rPr>
        <w:t>Приморском крае:</w:t>
      </w:r>
      <w:r w:rsidR="006374C3" w:rsidRPr="0087683C">
        <w:rPr>
          <w:rFonts w:ascii="Times New Roman" w:hAnsi="Times New Roman"/>
          <w:sz w:val="28"/>
          <w:szCs w:val="24"/>
        </w:rPr>
        <w:t xml:space="preserve"> </w:t>
      </w:r>
    </w:p>
    <w:p w14:paraId="0657AF8F" w14:textId="6C39CAB3" w:rsidR="00955689" w:rsidRPr="0087683C" w:rsidRDefault="00F96A6C" w:rsidP="006374C3">
      <w:pPr>
        <w:spacing w:after="0" w:line="240" w:lineRule="auto"/>
        <w:ind w:firstLine="709"/>
        <w:contextualSpacing/>
        <w:rPr>
          <w:rFonts w:ascii="Times New Roman" w:hAnsi="Times New Roman"/>
          <w:sz w:val="28"/>
          <w:szCs w:val="24"/>
        </w:rPr>
      </w:pPr>
      <w:r w:rsidRPr="0087683C">
        <w:rPr>
          <w:rFonts w:ascii="Times New Roman" w:hAnsi="Times New Roman"/>
          <w:sz w:val="28"/>
          <w:szCs w:val="24"/>
        </w:rPr>
        <w:t>(</w:t>
      </w:r>
      <w:r w:rsidR="006374C3" w:rsidRPr="0087683C">
        <w:rPr>
          <w:rStyle w:val="af7"/>
          <w:rFonts w:ascii="Times New Roman" w:hAnsi="Times New Roman"/>
          <w:color w:val="auto"/>
          <w:sz w:val="28"/>
          <w:szCs w:val="24"/>
        </w:rPr>
        <w:t>https://primorsky.ru/authorities/executive-agencies/departments/environment/uvedomleniya-ob-obshchestvennykh-obsuzhdeniyakh/Доклад%20об%20экологической%20ситуации%202021%20-%20ФИНАЛ.pdf</w:t>
      </w:r>
      <w:r w:rsidRPr="0087683C">
        <w:rPr>
          <w:rStyle w:val="af7"/>
          <w:rFonts w:ascii="Times New Roman" w:hAnsi="Times New Roman"/>
          <w:color w:val="auto"/>
          <w:sz w:val="28"/>
          <w:szCs w:val="24"/>
        </w:rPr>
        <w:t>)</w:t>
      </w:r>
      <w:r w:rsidR="00955689" w:rsidRPr="0087683C">
        <w:rPr>
          <w:rFonts w:ascii="Times New Roman" w:hAnsi="Times New Roman"/>
          <w:sz w:val="28"/>
          <w:szCs w:val="24"/>
        </w:rPr>
        <w:t>.</w:t>
      </w:r>
      <w:r w:rsidRPr="0087683C">
        <w:rPr>
          <w:rFonts w:ascii="Times New Roman" w:hAnsi="Times New Roman"/>
          <w:sz w:val="28"/>
          <w:szCs w:val="24"/>
        </w:rPr>
        <w:t xml:space="preserve"> </w:t>
      </w:r>
    </w:p>
    <w:p w14:paraId="6CF6C222" w14:textId="77777777" w:rsidR="00955689" w:rsidRPr="0087683C" w:rsidRDefault="00955689" w:rsidP="00BE753E">
      <w:pPr>
        <w:spacing w:after="0" w:line="240" w:lineRule="auto"/>
        <w:ind w:firstLine="709"/>
        <w:contextualSpacing/>
        <w:jc w:val="both"/>
        <w:rPr>
          <w:rFonts w:ascii="Times New Roman" w:hAnsi="Times New Roman"/>
          <w:sz w:val="28"/>
          <w:szCs w:val="24"/>
        </w:rPr>
      </w:pPr>
    </w:p>
    <w:p w14:paraId="5182939A" w14:textId="77777777" w:rsidR="00955689" w:rsidRPr="0087683C" w:rsidRDefault="00955689" w:rsidP="00BE753E">
      <w:pPr>
        <w:spacing w:after="0" w:line="240" w:lineRule="auto"/>
        <w:ind w:firstLine="709"/>
        <w:contextualSpacing/>
        <w:jc w:val="both"/>
        <w:rPr>
          <w:rFonts w:ascii="Times New Roman" w:hAnsi="Times New Roman"/>
          <w:b/>
          <w:bCs/>
          <w:i/>
          <w:sz w:val="28"/>
          <w:szCs w:val="24"/>
        </w:rPr>
      </w:pPr>
      <w:bookmarkStart w:id="148" w:name="_Toc472352900"/>
      <w:r w:rsidRPr="0087683C">
        <w:rPr>
          <w:rFonts w:ascii="Times New Roman" w:hAnsi="Times New Roman"/>
          <w:b/>
          <w:bCs/>
          <w:i/>
          <w:sz w:val="28"/>
          <w:szCs w:val="24"/>
        </w:rPr>
        <w:t>В сфере обращения с отходами</w:t>
      </w:r>
      <w:bookmarkEnd w:id="148"/>
    </w:p>
    <w:p w14:paraId="19656186" w14:textId="1CB19C4C" w:rsidR="00955689" w:rsidRPr="0087683C" w:rsidRDefault="00FA34DB" w:rsidP="00BE753E">
      <w:pPr>
        <w:spacing w:after="0" w:line="240" w:lineRule="auto"/>
        <w:ind w:firstLine="709"/>
        <w:contextualSpacing/>
        <w:jc w:val="both"/>
        <w:rPr>
          <w:rFonts w:ascii="Times New Roman" w:hAnsi="Times New Roman"/>
          <w:sz w:val="28"/>
          <w:szCs w:val="24"/>
        </w:rPr>
      </w:pPr>
      <w:r w:rsidRPr="0087683C">
        <w:rPr>
          <w:rFonts w:ascii="Times New Roman" w:hAnsi="Times New Roman"/>
          <w:sz w:val="28"/>
          <w:szCs w:val="24"/>
        </w:rPr>
        <w:t>И</w:t>
      </w:r>
      <w:r w:rsidR="00955689" w:rsidRPr="0087683C">
        <w:rPr>
          <w:rFonts w:ascii="Times New Roman" w:hAnsi="Times New Roman"/>
          <w:sz w:val="28"/>
          <w:szCs w:val="24"/>
        </w:rPr>
        <w:t xml:space="preserve">нформация </w:t>
      </w:r>
      <w:r w:rsidR="001F181F" w:rsidRPr="0087683C">
        <w:rPr>
          <w:rFonts w:ascii="Times New Roman" w:hAnsi="Times New Roman"/>
          <w:sz w:val="28"/>
          <w:szCs w:val="24"/>
        </w:rPr>
        <w:t>по запросу предоставлена</w:t>
      </w:r>
      <w:r w:rsidR="00955689" w:rsidRPr="0087683C">
        <w:rPr>
          <w:rFonts w:ascii="Times New Roman" w:hAnsi="Times New Roman"/>
          <w:sz w:val="28"/>
          <w:szCs w:val="24"/>
        </w:rPr>
        <w:t xml:space="preserve"> </w:t>
      </w:r>
      <w:r w:rsidR="00F96A6C" w:rsidRPr="0087683C">
        <w:rPr>
          <w:rFonts w:ascii="Times New Roman" w:hAnsi="Times New Roman"/>
          <w:sz w:val="28"/>
          <w:szCs w:val="24"/>
        </w:rPr>
        <w:t xml:space="preserve">частично в соответствии с запросами, направленными в </w:t>
      </w:r>
      <w:r w:rsidR="00ED0736" w:rsidRPr="0087683C">
        <w:rPr>
          <w:rFonts w:ascii="Times New Roman" w:hAnsi="Times New Roman"/>
          <w:sz w:val="28"/>
          <w:szCs w:val="24"/>
        </w:rPr>
        <w:t xml:space="preserve">Администрацию </w:t>
      </w:r>
      <w:r w:rsidR="006374C3" w:rsidRPr="0087683C">
        <w:rPr>
          <w:rFonts w:ascii="Times New Roman" w:hAnsi="Times New Roman"/>
          <w:sz w:val="28"/>
          <w:szCs w:val="28"/>
        </w:rPr>
        <w:t>Ханкайского муниципального округа</w:t>
      </w:r>
      <w:r w:rsidR="006374C3" w:rsidRPr="0087683C">
        <w:rPr>
          <w:rFonts w:ascii="Times New Roman" w:hAnsi="Times New Roman"/>
          <w:sz w:val="28"/>
          <w:szCs w:val="24"/>
        </w:rPr>
        <w:t xml:space="preserve"> </w:t>
      </w:r>
      <w:r w:rsidR="00F96A6C" w:rsidRPr="0087683C">
        <w:rPr>
          <w:rFonts w:ascii="Times New Roman" w:hAnsi="Times New Roman"/>
          <w:sz w:val="28"/>
          <w:szCs w:val="24"/>
        </w:rPr>
        <w:t>(</w:t>
      </w:r>
      <w:hyperlink w:anchor="Zkl_3_1" w:history="1">
        <w:r w:rsidR="00F96A6C" w:rsidRPr="0087683C">
          <w:rPr>
            <w:rStyle w:val="af7"/>
            <w:rFonts w:ascii="Times New Roman" w:hAnsi="Times New Roman"/>
            <w:color w:val="auto"/>
            <w:sz w:val="28"/>
            <w:szCs w:val="24"/>
          </w:rPr>
          <w:t>разд. 3.</w:t>
        </w:r>
        <w:r w:rsidR="00ED0736" w:rsidRPr="0087683C">
          <w:rPr>
            <w:rStyle w:val="af7"/>
            <w:rFonts w:ascii="Times New Roman" w:hAnsi="Times New Roman"/>
            <w:color w:val="auto"/>
            <w:sz w:val="28"/>
            <w:szCs w:val="24"/>
          </w:rPr>
          <w:t>1</w:t>
        </w:r>
      </w:hyperlink>
      <w:r w:rsidR="00F96A6C" w:rsidRPr="0087683C">
        <w:rPr>
          <w:rFonts w:ascii="Times New Roman" w:hAnsi="Times New Roman"/>
          <w:sz w:val="28"/>
          <w:szCs w:val="24"/>
        </w:rPr>
        <w:t>). Д</w:t>
      </w:r>
      <w:r w:rsidR="002E14EC" w:rsidRPr="0087683C">
        <w:rPr>
          <w:rFonts w:ascii="Times New Roman" w:hAnsi="Times New Roman"/>
          <w:sz w:val="28"/>
          <w:szCs w:val="24"/>
        </w:rPr>
        <w:t xml:space="preserve">ополнялась </w:t>
      </w:r>
      <w:r w:rsidR="00F96A6C" w:rsidRPr="0087683C">
        <w:rPr>
          <w:rFonts w:ascii="Times New Roman" w:hAnsi="Times New Roman"/>
          <w:sz w:val="28"/>
          <w:szCs w:val="24"/>
        </w:rPr>
        <w:t xml:space="preserve">информация </w:t>
      </w:r>
      <w:r w:rsidR="002E14EC" w:rsidRPr="0087683C">
        <w:rPr>
          <w:rFonts w:ascii="Times New Roman" w:hAnsi="Times New Roman"/>
          <w:sz w:val="28"/>
          <w:szCs w:val="24"/>
        </w:rPr>
        <w:t xml:space="preserve">из альтернативных источников, а также </w:t>
      </w:r>
      <w:r w:rsidR="00025B97" w:rsidRPr="0087683C">
        <w:rPr>
          <w:rFonts w:ascii="Times New Roman" w:hAnsi="Times New Roman"/>
          <w:sz w:val="28"/>
          <w:szCs w:val="24"/>
        </w:rPr>
        <w:t xml:space="preserve">из </w:t>
      </w:r>
      <w:r w:rsidR="002E14EC" w:rsidRPr="0087683C">
        <w:rPr>
          <w:rFonts w:ascii="Times New Roman" w:hAnsi="Times New Roman"/>
          <w:sz w:val="28"/>
          <w:szCs w:val="24"/>
        </w:rPr>
        <w:t xml:space="preserve">утверждённой </w:t>
      </w:r>
      <w:r w:rsidR="00025B97" w:rsidRPr="0087683C">
        <w:rPr>
          <w:rFonts w:ascii="Times New Roman" w:hAnsi="Times New Roman"/>
          <w:sz w:val="28"/>
          <w:szCs w:val="24"/>
        </w:rPr>
        <w:t xml:space="preserve">Территориальной схемы обращения с отходами </w:t>
      </w:r>
      <w:r w:rsidR="006374C3" w:rsidRPr="0087683C">
        <w:rPr>
          <w:rFonts w:ascii="Times New Roman" w:hAnsi="Times New Roman"/>
          <w:sz w:val="28"/>
          <w:szCs w:val="24"/>
        </w:rPr>
        <w:t xml:space="preserve">в </w:t>
      </w:r>
      <w:r w:rsidR="006374C3" w:rsidRPr="0087683C">
        <w:rPr>
          <w:rFonts w:ascii="Times New Roman" w:hAnsi="Times New Roman"/>
          <w:sz w:val="28"/>
          <w:szCs w:val="28"/>
        </w:rPr>
        <w:t>Приморском крае</w:t>
      </w:r>
      <w:r w:rsidR="006374C3" w:rsidRPr="0087683C">
        <w:rPr>
          <w:rFonts w:ascii="Times New Roman" w:hAnsi="Times New Roman"/>
          <w:sz w:val="28"/>
          <w:szCs w:val="24"/>
        </w:rPr>
        <w:t xml:space="preserve"> </w:t>
      </w:r>
      <w:r w:rsidR="001F181F" w:rsidRPr="0087683C">
        <w:rPr>
          <w:rFonts w:ascii="Times New Roman" w:hAnsi="Times New Roman"/>
          <w:sz w:val="28"/>
          <w:szCs w:val="24"/>
        </w:rPr>
        <w:t>(</w:t>
      </w:r>
      <w:r w:rsidR="006374C3" w:rsidRPr="0087683C">
        <w:rPr>
          <w:rStyle w:val="af7"/>
          <w:rFonts w:ascii="Times New Roman" w:hAnsi="Times New Roman"/>
          <w:color w:val="auto"/>
          <w:sz w:val="28"/>
          <w:szCs w:val="24"/>
        </w:rPr>
        <w:t>https://primorsky.ru/authorities/executive-agencies/departments/environment/novyy-razdel/</w:t>
      </w:r>
      <w:r w:rsidR="00074414" w:rsidRPr="0087683C">
        <w:rPr>
          <w:rStyle w:val="af7"/>
          <w:rFonts w:ascii="Times New Roman" w:hAnsi="Times New Roman"/>
          <w:color w:val="auto"/>
          <w:sz w:val="28"/>
          <w:szCs w:val="24"/>
        </w:rPr>
        <w:t>).</w:t>
      </w:r>
    </w:p>
    <w:p w14:paraId="2F2B0284" w14:textId="77777777" w:rsidR="00F96A6C" w:rsidRPr="0087683C" w:rsidRDefault="00F96A6C" w:rsidP="00BE753E">
      <w:pPr>
        <w:spacing w:after="0" w:line="240" w:lineRule="auto"/>
        <w:ind w:firstLine="709"/>
        <w:contextualSpacing/>
        <w:jc w:val="both"/>
        <w:rPr>
          <w:rFonts w:ascii="Times New Roman" w:hAnsi="Times New Roman"/>
          <w:b/>
          <w:bCs/>
          <w:i/>
          <w:iCs/>
          <w:sz w:val="28"/>
          <w:szCs w:val="24"/>
          <w:u w:val="single"/>
        </w:rPr>
      </w:pPr>
      <w:bookmarkStart w:id="149" w:name="_Toc472352902"/>
    </w:p>
    <w:p w14:paraId="7FB5D519" w14:textId="6206850C" w:rsidR="00955689" w:rsidRPr="0087683C" w:rsidRDefault="00955689" w:rsidP="00BE753E">
      <w:pPr>
        <w:spacing w:after="0" w:line="240" w:lineRule="auto"/>
        <w:ind w:firstLine="709"/>
        <w:contextualSpacing/>
        <w:jc w:val="both"/>
        <w:rPr>
          <w:rFonts w:ascii="Times New Roman" w:hAnsi="Times New Roman"/>
          <w:b/>
          <w:bCs/>
          <w:i/>
          <w:iCs/>
          <w:sz w:val="28"/>
          <w:szCs w:val="24"/>
          <w:u w:val="single"/>
        </w:rPr>
      </w:pPr>
      <w:r w:rsidRPr="0087683C">
        <w:rPr>
          <w:rFonts w:ascii="Times New Roman" w:hAnsi="Times New Roman"/>
          <w:b/>
          <w:bCs/>
          <w:i/>
          <w:iCs/>
          <w:sz w:val="28"/>
          <w:szCs w:val="24"/>
          <w:u w:val="single"/>
        </w:rPr>
        <w:t>ГО и ЧС</w:t>
      </w:r>
      <w:bookmarkEnd w:id="149"/>
    </w:p>
    <w:p w14:paraId="7DBD2DFE" w14:textId="77777777" w:rsidR="00955689" w:rsidRPr="0087683C" w:rsidRDefault="00955689" w:rsidP="00BE753E">
      <w:pPr>
        <w:spacing w:after="0" w:line="240" w:lineRule="auto"/>
        <w:ind w:firstLine="709"/>
        <w:contextualSpacing/>
        <w:jc w:val="both"/>
        <w:rPr>
          <w:rFonts w:ascii="Times New Roman" w:hAnsi="Times New Roman"/>
          <w:b/>
          <w:bCs/>
          <w:i/>
          <w:sz w:val="28"/>
          <w:szCs w:val="24"/>
        </w:rPr>
      </w:pPr>
      <w:bookmarkStart w:id="150" w:name="_Toc472352903"/>
      <w:r w:rsidRPr="0087683C">
        <w:rPr>
          <w:rFonts w:ascii="Times New Roman" w:hAnsi="Times New Roman"/>
          <w:b/>
          <w:bCs/>
          <w:i/>
          <w:sz w:val="28"/>
          <w:szCs w:val="24"/>
        </w:rPr>
        <w:t>В сфере предупреждения чрезвычайных ситуаций</w:t>
      </w:r>
      <w:bookmarkEnd w:id="150"/>
    </w:p>
    <w:p w14:paraId="5D9A6AAC" w14:textId="544E5DE3" w:rsidR="006B4BEF" w:rsidRPr="0087683C" w:rsidRDefault="00CC3FED" w:rsidP="00BE753E">
      <w:pPr>
        <w:spacing w:after="0" w:line="240" w:lineRule="auto"/>
        <w:ind w:firstLine="709"/>
        <w:contextualSpacing/>
        <w:jc w:val="both"/>
        <w:rPr>
          <w:rFonts w:ascii="Times New Roman" w:hAnsi="Times New Roman"/>
          <w:sz w:val="28"/>
          <w:szCs w:val="24"/>
        </w:rPr>
      </w:pPr>
      <w:r w:rsidRPr="0087683C">
        <w:rPr>
          <w:rFonts w:ascii="Times New Roman" w:hAnsi="Times New Roman"/>
          <w:sz w:val="28"/>
          <w:szCs w:val="24"/>
        </w:rPr>
        <w:t>И</w:t>
      </w:r>
      <w:r w:rsidR="00D7049E" w:rsidRPr="0087683C">
        <w:rPr>
          <w:rFonts w:ascii="Times New Roman" w:hAnsi="Times New Roman"/>
          <w:sz w:val="28"/>
          <w:szCs w:val="24"/>
        </w:rPr>
        <w:t xml:space="preserve">нформация </w:t>
      </w:r>
      <w:r w:rsidR="002E14EC" w:rsidRPr="0087683C">
        <w:rPr>
          <w:rFonts w:ascii="Times New Roman" w:hAnsi="Times New Roman"/>
          <w:sz w:val="28"/>
          <w:szCs w:val="24"/>
        </w:rPr>
        <w:t xml:space="preserve">предоставлена </w:t>
      </w:r>
      <w:r w:rsidR="005D0D76" w:rsidRPr="0087683C">
        <w:rPr>
          <w:rFonts w:ascii="Times New Roman" w:hAnsi="Times New Roman"/>
          <w:sz w:val="28"/>
          <w:szCs w:val="24"/>
        </w:rPr>
        <w:t xml:space="preserve">администрацией </w:t>
      </w:r>
      <w:r w:rsidR="006374C3" w:rsidRPr="0087683C">
        <w:rPr>
          <w:rFonts w:ascii="Times New Roman" w:hAnsi="Times New Roman"/>
          <w:sz w:val="28"/>
          <w:szCs w:val="28"/>
        </w:rPr>
        <w:t>Ханкайского муниципального округа</w:t>
      </w:r>
      <w:r w:rsidR="006374C3" w:rsidRPr="0087683C">
        <w:rPr>
          <w:rFonts w:ascii="Times New Roman" w:hAnsi="Times New Roman"/>
          <w:sz w:val="28"/>
          <w:szCs w:val="24"/>
        </w:rPr>
        <w:t xml:space="preserve"> </w:t>
      </w:r>
      <w:r w:rsidR="001F181F" w:rsidRPr="0087683C">
        <w:rPr>
          <w:rFonts w:ascii="Times New Roman" w:hAnsi="Times New Roman"/>
          <w:sz w:val="28"/>
          <w:szCs w:val="24"/>
        </w:rPr>
        <w:t xml:space="preserve">в полном объёме (см. </w:t>
      </w:r>
      <w:hyperlink w:anchor="Zkl_3_1" w:history="1">
        <w:r w:rsidR="001F181F" w:rsidRPr="0087683C">
          <w:rPr>
            <w:rStyle w:val="af7"/>
            <w:rFonts w:ascii="Times New Roman" w:hAnsi="Times New Roman"/>
            <w:color w:val="auto"/>
            <w:sz w:val="28"/>
            <w:szCs w:val="24"/>
          </w:rPr>
          <w:t>разд. 3.</w:t>
        </w:r>
      </w:hyperlink>
      <w:r w:rsidR="00686E45" w:rsidRPr="0087683C">
        <w:rPr>
          <w:rStyle w:val="af7"/>
          <w:rFonts w:ascii="Times New Roman" w:hAnsi="Times New Roman"/>
          <w:color w:val="auto"/>
          <w:sz w:val="28"/>
          <w:szCs w:val="24"/>
        </w:rPr>
        <w:t>1</w:t>
      </w:r>
      <w:r w:rsidR="001F181F" w:rsidRPr="0087683C">
        <w:rPr>
          <w:rFonts w:ascii="Times New Roman" w:hAnsi="Times New Roman"/>
          <w:sz w:val="28"/>
          <w:szCs w:val="24"/>
        </w:rPr>
        <w:t>)</w:t>
      </w:r>
      <w:r w:rsidR="005D0D76" w:rsidRPr="0087683C">
        <w:rPr>
          <w:rFonts w:ascii="Times New Roman" w:hAnsi="Times New Roman"/>
          <w:sz w:val="28"/>
          <w:szCs w:val="24"/>
        </w:rPr>
        <w:t xml:space="preserve">. </w:t>
      </w:r>
      <w:r w:rsidR="00955689" w:rsidRPr="0087683C">
        <w:rPr>
          <w:rFonts w:ascii="Times New Roman" w:hAnsi="Times New Roman"/>
          <w:sz w:val="28"/>
          <w:szCs w:val="24"/>
        </w:rPr>
        <w:t>Объ</w:t>
      </w:r>
      <w:r w:rsidR="00D7049E" w:rsidRPr="0087683C">
        <w:rPr>
          <w:rFonts w:ascii="Times New Roman" w:hAnsi="Times New Roman"/>
          <w:sz w:val="28"/>
          <w:szCs w:val="24"/>
        </w:rPr>
        <w:t>ё</w:t>
      </w:r>
      <w:r w:rsidR="00955689" w:rsidRPr="0087683C">
        <w:rPr>
          <w:rFonts w:ascii="Times New Roman" w:hAnsi="Times New Roman"/>
          <w:sz w:val="28"/>
          <w:szCs w:val="24"/>
        </w:rPr>
        <w:t>м данных достаточен для разработки проекта.</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sectPr w:rsidR="006B4BEF" w:rsidRPr="0087683C" w:rsidSect="00FB43DC">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39506" w14:textId="77777777" w:rsidR="00D171AA" w:rsidRDefault="00D171AA">
      <w:r>
        <w:separator/>
      </w:r>
    </w:p>
  </w:endnote>
  <w:endnote w:type="continuationSeparator" w:id="0">
    <w:p w14:paraId="4515A28B" w14:textId="77777777" w:rsidR="00D171AA" w:rsidRDefault="00D17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StarSymbol">
    <w:altName w:val="MS Gothic"/>
    <w:panose1 w:val="00000000000000000000"/>
    <w:charset w:val="80"/>
    <w:family w:val="auto"/>
    <w:notTrueType/>
    <w:pitch w:val="default"/>
    <w:sig w:usb0="00000001" w:usb1="08070000" w:usb2="00000010" w:usb3="00000000" w:csb0="00020000" w:csb1="00000000"/>
  </w:font>
  <w:font w:name="OpenSymbol">
    <w:altName w:val="Calibri"/>
    <w:charset w:val="00"/>
    <w:family w:val="auto"/>
    <w:pitch w:val="variable"/>
    <w:sig w:usb0="800000AF" w:usb1="1001ECEA" w:usb2="00000000" w:usb3="00000000" w:csb0="00000001"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F00DA" w14:textId="58CBB27B" w:rsidR="00743ED8" w:rsidRDefault="00743ED8" w:rsidP="004226DD">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w:t>
    </w:r>
    <w:r>
      <w:rPr>
        <w:rStyle w:val="af1"/>
      </w:rPr>
      <w:fldChar w:fldCharType="end"/>
    </w:r>
  </w:p>
  <w:p w14:paraId="4750B1F4" w14:textId="77777777" w:rsidR="00743ED8" w:rsidRDefault="00743ED8" w:rsidP="00A94491">
    <w:pPr>
      <w:pStyle w:val="af"/>
      <w:ind w:right="360"/>
    </w:pPr>
  </w:p>
  <w:p w14:paraId="7DC7BE85" w14:textId="77777777" w:rsidR="00743ED8" w:rsidRDefault="00743ED8"/>
  <w:p w14:paraId="72E4EF32" w14:textId="77777777" w:rsidR="00743ED8" w:rsidRDefault="00743E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519717"/>
      <w:docPartObj>
        <w:docPartGallery w:val="Page Numbers (Bottom of Page)"/>
        <w:docPartUnique/>
      </w:docPartObj>
    </w:sdtPr>
    <w:sdtContent>
      <w:p w14:paraId="1D6B14A0" w14:textId="7EE1113F" w:rsidR="00743ED8" w:rsidRDefault="00743ED8">
        <w:pPr>
          <w:pStyle w:val="af"/>
          <w:jc w:val="right"/>
        </w:pPr>
        <w:r>
          <w:fldChar w:fldCharType="begin"/>
        </w:r>
        <w:r>
          <w:instrText>PAGE   \* MERGEFORMAT</w:instrText>
        </w:r>
        <w:r>
          <w:fldChar w:fldCharType="separate"/>
        </w:r>
        <w:r>
          <w:t>2</w:t>
        </w:r>
        <w:r>
          <w:fldChar w:fldCharType="end"/>
        </w:r>
      </w:p>
    </w:sdtContent>
  </w:sdt>
  <w:p w14:paraId="00E9FEE7" w14:textId="77777777" w:rsidR="00743ED8" w:rsidRDefault="00743ED8">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0F70A" w14:textId="77777777" w:rsidR="00D171AA" w:rsidRDefault="00D171AA">
      <w:r>
        <w:separator/>
      </w:r>
    </w:p>
  </w:footnote>
  <w:footnote w:type="continuationSeparator" w:id="0">
    <w:p w14:paraId="70C99C36" w14:textId="77777777" w:rsidR="00D171AA" w:rsidRDefault="00D171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5C24" w14:textId="77777777" w:rsidR="00743ED8" w:rsidRDefault="00743ED8">
    <w:pPr>
      <w:pStyle w:val="ab"/>
      <w:jc w:val="center"/>
    </w:pPr>
  </w:p>
  <w:p w14:paraId="4F258BAC" w14:textId="77777777" w:rsidR="00743ED8" w:rsidRDefault="00743ED8">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9C1FB" w14:textId="77777777" w:rsidR="00743ED8" w:rsidRDefault="00743ED8">
    <w:pPr>
      <w:pStyle w:val="ab"/>
      <w:jc w:val="center"/>
    </w:pPr>
    <w:r>
      <w:fldChar w:fldCharType="begin"/>
    </w:r>
    <w:r>
      <w:instrText>PAGE   \* MERGEFORMAT</w:instrText>
    </w:r>
    <w:r>
      <w:fldChar w:fldCharType="separate"/>
    </w:r>
    <w:r>
      <w:rPr>
        <w:noProof/>
      </w:rPr>
      <w:t>2</w:t>
    </w:r>
    <w:r>
      <w:fldChar w:fldCharType="end"/>
    </w:r>
  </w:p>
  <w:p w14:paraId="53D385A3" w14:textId="77777777" w:rsidR="00743ED8" w:rsidRDefault="00743ED8">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singleLevel"/>
    <w:tmpl w:val="00000010"/>
    <w:name w:val="WW8Num14"/>
    <w:lvl w:ilvl="0">
      <w:start w:val="1"/>
      <w:numFmt w:val="decimal"/>
      <w:lvlText w:val="%1."/>
      <w:lvlJc w:val="left"/>
      <w:pPr>
        <w:tabs>
          <w:tab w:val="num" w:pos="1140"/>
        </w:tabs>
        <w:ind w:left="1140" w:hanging="360"/>
      </w:pPr>
    </w:lvl>
  </w:abstractNum>
  <w:abstractNum w:abstractNumId="1" w15:restartNumberingAfterBreak="0">
    <w:nsid w:val="00000011"/>
    <w:multiLevelType w:val="singleLevel"/>
    <w:tmpl w:val="00000011"/>
    <w:name w:val="WW8Num5"/>
    <w:lvl w:ilvl="0">
      <w:start w:val="1"/>
      <w:numFmt w:val="bullet"/>
      <w:lvlText w:val=""/>
      <w:lvlJc w:val="left"/>
      <w:pPr>
        <w:tabs>
          <w:tab w:val="num" w:pos="1440"/>
        </w:tabs>
        <w:ind w:left="1440" w:hanging="360"/>
      </w:pPr>
      <w:rPr>
        <w:rFonts w:ascii="Symbol" w:hAnsi="Symbol"/>
      </w:rPr>
    </w:lvl>
  </w:abstractNum>
  <w:abstractNum w:abstractNumId="2" w15:restartNumberingAfterBreak="0">
    <w:nsid w:val="00000012"/>
    <w:multiLevelType w:val="multilevel"/>
    <w:tmpl w:val="00000012"/>
    <w:name w:val="WW8Num19"/>
    <w:lvl w:ilvl="0">
      <w:start w:val="1"/>
      <w:numFmt w:val="decimal"/>
      <w:lvlText w:val="%1."/>
      <w:lvlJc w:val="left"/>
      <w:pPr>
        <w:tabs>
          <w:tab w:val="num" w:pos="786"/>
        </w:tabs>
        <w:ind w:left="786" w:hanging="360"/>
      </w:pPr>
    </w:lvl>
    <w:lvl w:ilvl="1">
      <w:start w:val="1"/>
      <w:numFmt w:val="bullet"/>
      <w:lvlText w:val=""/>
      <w:lvlJc w:val="left"/>
      <w:pPr>
        <w:tabs>
          <w:tab w:val="num" w:pos="1506"/>
        </w:tabs>
        <w:ind w:left="1506" w:hanging="360"/>
      </w:pPr>
      <w:rPr>
        <w:rFonts w:ascii="Symbol" w:hAnsi="Symbol"/>
      </w:r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3" w15:restartNumberingAfterBreak="0">
    <w:nsid w:val="00000019"/>
    <w:multiLevelType w:val="singleLevel"/>
    <w:tmpl w:val="00000019"/>
    <w:name w:val="WW8Num27"/>
    <w:lvl w:ilvl="0">
      <w:start w:val="1"/>
      <w:numFmt w:val="bullet"/>
      <w:lvlText w:val=""/>
      <w:lvlJc w:val="left"/>
      <w:pPr>
        <w:tabs>
          <w:tab w:val="num" w:pos="721"/>
        </w:tabs>
        <w:ind w:left="721" w:hanging="360"/>
      </w:pPr>
      <w:rPr>
        <w:rFonts w:ascii="Symbol" w:hAnsi="Symbol"/>
      </w:rPr>
    </w:lvl>
  </w:abstractNum>
  <w:abstractNum w:abstractNumId="4" w15:restartNumberingAfterBreak="0">
    <w:nsid w:val="0000001D"/>
    <w:multiLevelType w:val="singleLevel"/>
    <w:tmpl w:val="0000001D"/>
    <w:name w:val="WW8Num31"/>
    <w:lvl w:ilvl="0">
      <w:start w:val="1"/>
      <w:numFmt w:val="bullet"/>
      <w:lvlText w:val=""/>
      <w:lvlJc w:val="left"/>
      <w:pPr>
        <w:tabs>
          <w:tab w:val="num" w:pos="1429"/>
        </w:tabs>
        <w:ind w:left="1429" w:hanging="360"/>
      </w:pPr>
      <w:rPr>
        <w:rFonts w:ascii="Symbol" w:hAnsi="Symbol"/>
      </w:rPr>
    </w:lvl>
  </w:abstractNum>
  <w:abstractNum w:abstractNumId="5" w15:restartNumberingAfterBreak="0">
    <w:nsid w:val="0000001F"/>
    <w:multiLevelType w:val="singleLevel"/>
    <w:tmpl w:val="0000001F"/>
    <w:name w:val="WW8Num32"/>
    <w:lvl w:ilvl="0">
      <w:start w:val="1"/>
      <w:numFmt w:val="bullet"/>
      <w:lvlText w:val=""/>
      <w:lvlJc w:val="left"/>
      <w:pPr>
        <w:tabs>
          <w:tab w:val="num" w:pos="1429"/>
        </w:tabs>
        <w:ind w:left="1429" w:hanging="360"/>
      </w:pPr>
      <w:rPr>
        <w:rFonts w:ascii="Symbol" w:hAnsi="Symbol"/>
      </w:rPr>
    </w:lvl>
  </w:abstractNum>
  <w:abstractNum w:abstractNumId="6" w15:restartNumberingAfterBreak="0">
    <w:nsid w:val="00000025"/>
    <w:multiLevelType w:val="singleLevel"/>
    <w:tmpl w:val="00000025"/>
    <w:name w:val="WW8Num39"/>
    <w:lvl w:ilvl="0">
      <w:start w:val="1"/>
      <w:numFmt w:val="bullet"/>
      <w:lvlText w:val=""/>
      <w:lvlJc w:val="left"/>
      <w:pPr>
        <w:tabs>
          <w:tab w:val="num" w:pos="1428"/>
        </w:tabs>
        <w:ind w:left="1428" w:hanging="360"/>
      </w:pPr>
      <w:rPr>
        <w:rFonts w:ascii="Symbol" w:hAnsi="Symbol"/>
      </w:rPr>
    </w:lvl>
  </w:abstractNum>
  <w:abstractNum w:abstractNumId="7" w15:restartNumberingAfterBreak="0">
    <w:nsid w:val="0000002A"/>
    <w:multiLevelType w:val="singleLevel"/>
    <w:tmpl w:val="0000002A"/>
    <w:name w:val="WW8Num44"/>
    <w:lvl w:ilvl="0">
      <w:start w:val="1"/>
      <w:numFmt w:val="bullet"/>
      <w:lvlText w:val=""/>
      <w:lvlJc w:val="left"/>
      <w:pPr>
        <w:tabs>
          <w:tab w:val="num" w:pos="1080"/>
        </w:tabs>
        <w:ind w:left="1080" w:hanging="360"/>
      </w:pPr>
      <w:rPr>
        <w:rFonts w:ascii="Symbol" w:hAnsi="Symbol"/>
      </w:rPr>
    </w:lvl>
  </w:abstractNum>
  <w:abstractNum w:abstractNumId="8" w15:restartNumberingAfterBreak="0">
    <w:nsid w:val="0000002E"/>
    <w:multiLevelType w:val="singleLevel"/>
    <w:tmpl w:val="0000002E"/>
    <w:name w:val="WW8Num48"/>
    <w:lvl w:ilvl="0">
      <w:start w:val="1"/>
      <w:numFmt w:val="bullet"/>
      <w:lvlText w:val=""/>
      <w:lvlJc w:val="left"/>
      <w:pPr>
        <w:tabs>
          <w:tab w:val="num" w:pos="1429"/>
        </w:tabs>
        <w:ind w:left="1429" w:hanging="360"/>
      </w:pPr>
      <w:rPr>
        <w:rFonts w:ascii="Symbol" w:hAnsi="Symbol"/>
      </w:rPr>
    </w:lvl>
  </w:abstractNum>
  <w:abstractNum w:abstractNumId="9" w15:restartNumberingAfterBreak="0">
    <w:nsid w:val="00000037"/>
    <w:multiLevelType w:val="singleLevel"/>
    <w:tmpl w:val="00000037"/>
    <w:name w:val="WW8Num57"/>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3A"/>
    <w:multiLevelType w:val="singleLevel"/>
    <w:tmpl w:val="0000003A"/>
    <w:name w:val="WW8Num60"/>
    <w:lvl w:ilvl="0">
      <w:start w:val="1"/>
      <w:numFmt w:val="decimal"/>
      <w:lvlText w:val="%1."/>
      <w:lvlJc w:val="left"/>
      <w:pPr>
        <w:tabs>
          <w:tab w:val="num" w:pos="1069"/>
        </w:tabs>
        <w:ind w:left="1069" w:hanging="360"/>
      </w:pPr>
    </w:lvl>
  </w:abstractNum>
  <w:abstractNum w:abstractNumId="11" w15:restartNumberingAfterBreak="0">
    <w:nsid w:val="0000003B"/>
    <w:multiLevelType w:val="singleLevel"/>
    <w:tmpl w:val="0000003B"/>
    <w:name w:val="WW8Num61"/>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3D"/>
    <w:multiLevelType w:val="singleLevel"/>
    <w:tmpl w:val="0000003D"/>
    <w:name w:val="WW8Num63"/>
    <w:lvl w:ilvl="0">
      <w:start w:val="1"/>
      <w:numFmt w:val="bullet"/>
      <w:lvlText w:val=""/>
      <w:lvlJc w:val="left"/>
      <w:pPr>
        <w:tabs>
          <w:tab w:val="num" w:pos="1429"/>
        </w:tabs>
        <w:ind w:left="1429" w:hanging="360"/>
      </w:pPr>
      <w:rPr>
        <w:rFonts w:ascii="Symbol" w:hAnsi="Symbol"/>
      </w:rPr>
    </w:lvl>
  </w:abstractNum>
  <w:abstractNum w:abstractNumId="13" w15:restartNumberingAfterBreak="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4" w15:restartNumberingAfterBreak="0">
    <w:nsid w:val="013C7F47"/>
    <w:multiLevelType w:val="singleLevel"/>
    <w:tmpl w:val="0419000F"/>
    <w:styleLink w:val="1111112175"/>
    <w:lvl w:ilvl="0">
      <w:start w:val="1"/>
      <w:numFmt w:val="decimal"/>
      <w:lvlText w:val="%1."/>
      <w:lvlJc w:val="left"/>
      <w:pPr>
        <w:tabs>
          <w:tab w:val="num" w:pos="360"/>
        </w:tabs>
        <w:ind w:left="360" w:hanging="360"/>
      </w:pPr>
    </w:lvl>
  </w:abstractNum>
  <w:abstractNum w:abstractNumId="15" w15:restartNumberingAfterBreak="0">
    <w:nsid w:val="02442A8E"/>
    <w:multiLevelType w:val="hybridMultilevel"/>
    <w:tmpl w:val="B6880BB2"/>
    <w:name w:val="WW8Num40"/>
    <w:lvl w:ilvl="0" w:tplc="FFFFFFFF">
      <w:start w:val="1"/>
      <w:numFmt w:val="bullet"/>
      <w:lvlText w:val="-"/>
      <w:lvlJc w:val="left"/>
      <w:pPr>
        <w:ind w:left="360" w:hanging="360"/>
      </w:pPr>
      <w:rPr>
        <w:rFonts w:ascii="Book Antiqua" w:hAnsi="Book Antiqua" w:hint="default"/>
        <w:b w:val="0"/>
        <w:i w:val="0"/>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02A0670D"/>
    <w:multiLevelType w:val="hybridMultilevel"/>
    <w:tmpl w:val="7B640FBC"/>
    <w:styleLink w:val="1104"/>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02EB1030"/>
    <w:multiLevelType w:val="hybridMultilevel"/>
    <w:tmpl w:val="8C4832E6"/>
    <w:lvl w:ilvl="0" w:tplc="96EA09E6">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5814BCF"/>
    <w:multiLevelType w:val="multilevel"/>
    <w:tmpl w:val="0419001D"/>
    <w:styleLink w:val="1ai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64660C5"/>
    <w:multiLevelType w:val="multilevel"/>
    <w:tmpl w:val="A330E540"/>
    <w:lvl w:ilvl="0">
      <w:start w:val="1"/>
      <w:numFmt w:val="decimal"/>
      <w:lvlText w:val="%1."/>
      <w:lvlJc w:val="left"/>
      <w:pPr>
        <w:ind w:left="360" w:hanging="360"/>
      </w:pPr>
      <w:rPr>
        <w:rFonts w:hint="default"/>
      </w:rPr>
    </w:lvl>
    <w:lvl w:ilvl="1">
      <w:start w:val="1"/>
      <w:numFmt w:val="decimal"/>
      <w:lvlText w:val="%1.%2."/>
      <w:lvlJc w:val="left"/>
      <w:pPr>
        <w:tabs>
          <w:tab w:val="num" w:pos="1144"/>
        </w:tabs>
        <w:ind w:left="1257" w:hanging="547"/>
      </w:pPr>
      <w:rPr>
        <w:rFonts w:hint="default"/>
        <w:b/>
      </w:rPr>
    </w:lvl>
    <w:lvl w:ilvl="2">
      <w:start w:val="1"/>
      <w:numFmt w:val="decimal"/>
      <w:lvlText w:val="%3."/>
      <w:lvlJc w:val="left"/>
      <w:pPr>
        <w:ind w:left="1224" w:hanging="504"/>
      </w:pPr>
      <w:rPr>
        <w:rFonts w:cs="Times New Roman"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93F76A3"/>
    <w:multiLevelType w:val="hybridMultilevel"/>
    <w:tmpl w:val="685E4AFC"/>
    <w:styleLink w:val="11111121114"/>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22" w15:restartNumberingAfterBreak="0">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0EA8666F"/>
    <w:multiLevelType w:val="multilevel"/>
    <w:tmpl w:val="A330E540"/>
    <w:lvl w:ilvl="0">
      <w:start w:val="1"/>
      <w:numFmt w:val="decimal"/>
      <w:lvlText w:val="%1."/>
      <w:lvlJc w:val="left"/>
      <w:pPr>
        <w:ind w:left="360" w:hanging="360"/>
      </w:pPr>
      <w:rPr>
        <w:rFonts w:hint="default"/>
      </w:rPr>
    </w:lvl>
    <w:lvl w:ilvl="1">
      <w:start w:val="1"/>
      <w:numFmt w:val="decimal"/>
      <w:lvlText w:val="%1.%2."/>
      <w:lvlJc w:val="left"/>
      <w:pPr>
        <w:tabs>
          <w:tab w:val="num" w:pos="1144"/>
        </w:tabs>
        <w:ind w:left="1257" w:hanging="547"/>
      </w:pPr>
      <w:rPr>
        <w:rFonts w:hint="default"/>
        <w:b/>
      </w:rPr>
    </w:lvl>
    <w:lvl w:ilvl="2">
      <w:start w:val="1"/>
      <w:numFmt w:val="decimal"/>
      <w:lvlText w:val="%3."/>
      <w:lvlJc w:val="left"/>
      <w:pPr>
        <w:ind w:left="1224" w:hanging="504"/>
      </w:pPr>
      <w:rPr>
        <w:rFonts w:cs="Times New Roman"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839708F"/>
    <w:multiLevelType w:val="multilevel"/>
    <w:tmpl w:val="D4D0C43C"/>
    <w:lvl w:ilvl="0">
      <w:start w:val="1"/>
      <w:numFmt w:val="decimal"/>
      <w:lvlText w:val="%1."/>
      <w:lvlJc w:val="left"/>
      <w:pPr>
        <w:ind w:left="360" w:hanging="360"/>
      </w:pPr>
      <w:rPr>
        <w:rFonts w:ascii="Times New Roman" w:hAnsi="Times New Roman" w:cs="Times New Roman" w:hint="default"/>
        <w:sz w:val="28"/>
        <w:szCs w:val="28"/>
      </w:rPr>
    </w:lvl>
    <w:lvl w:ilvl="1">
      <w:start w:val="1"/>
      <w:numFmt w:val="decimal"/>
      <w:lvlText w:val="%1.%2."/>
      <w:lvlJc w:val="left"/>
      <w:pPr>
        <w:tabs>
          <w:tab w:val="num" w:pos="794"/>
        </w:tabs>
        <w:ind w:left="907" w:hanging="547"/>
      </w:pPr>
      <w:rPr>
        <w:rFonts w:hint="default"/>
        <w:b/>
      </w:rPr>
    </w:lvl>
    <w:lvl w:ilvl="2">
      <w:start w:val="1"/>
      <w:numFmt w:val="decimal"/>
      <w:lvlText w:val="%3."/>
      <w:lvlJc w:val="left"/>
      <w:pPr>
        <w:ind w:left="1224" w:hanging="504"/>
      </w:pPr>
      <w:rPr>
        <w:rFonts w:cs="Times New Roman"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8470217"/>
    <w:multiLevelType w:val="hybridMultilevel"/>
    <w:tmpl w:val="92A2E138"/>
    <w:lvl w:ilvl="0" w:tplc="A4A623E2">
      <w:start w:val="16"/>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6" w15:restartNumberingAfterBreak="0">
    <w:nsid w:val="189A795C"/>
    <w:multiLevelType w:val="multilevel"/>
    <w:tmpl w:val="3A0A111E"/>
    <w:lvl w:ilvl="0">
      <w:start w:val="1"/>
      <w:numFmt w:val="russianLower"/>
      <w:pStyle w:val="a0"/>
      <w:suff w:val="space"/>
      <w:lvlText w:val="%1)"/>
      <w:lvlJc w:val="left"/>
      <w:pPr>
        <w:ind w:left="567"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7" w15:restartNumberingAfterBreak="0">
    <w:nsid w:val="1C0B7994"/>
    <w:multiLevelType w:val="multilevel"/>
    <w:tmpl w:val="04190023"/>
    <w:styleLink w:val="21814"/>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23E13426"/>
    <w:multiLevelType w:val="hybridMultilevel"/>
    <w:tmpl w:val="A0485AB8"/>
    <w:styleLink w:val="2175"/>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25F5650B"/>
    <w:multiLevelType w:val="hybridMultilevel"/>
    <w:tmpl w:val="19BE08E8"/>
    <w:styleLink w:val="1ai11027"/>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355B1B"/>
    <w:multiLevelType w:val="multilevel"/>
    <w:tmpl w:val="0419001D"/>
    <w:styleLink w:val="1ai3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2" w15:restartNumberingAfterBreak="0">
    <w:nsid w:val="2CD9440B"/>
    <w:multiLevelType w:val="hybridMultilevel"/>
    <w:tmpl w:val="49A8054E"/>
    <w:styleLink w:val="111111117311"/>
    <w:lvl w:ilvl="0" w:tplc="DD3E36AA">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2E274F8B"/>
    <w:multiLevelType w:val="hybridMultilevel"/>
    <w:tmpl w:val="DBCE2E9E"/>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3EC2DFC"/>
    <w:multiLevelType w:val="hybridMultilevel"/>
    <w:tmpl w:val="5B064DD8"/>
    <w:lvl w:ilvl="0" w:tplc="CB54D78A">
      <w:start w:val="1"/>
      <w:numFmt w:val="decimal"/>
      <w:lvlText w:val="%1."/>
      <w:lvlJc w:val="left"/>
      <w:pPr>
        <w:ind w:left="955" w:hanging="360"/>
      </w:pPr>
      <w:rPr>
        <w:rFonts w:hint="default"/>
      </w:rPr>
    </w:lvl>
    <w:lvl w:ilvl="1" w:tplc="04190019" w:tentative="1">
      <w:start w:val="1"/>
      <w:numFmt w:val="lowerLetter"/>
      <w:lvlText w:val="%2."/>
      <w:lvlJc w:val="left"/>
      <w:pPr>
        <w:ind w:left="1675" w:hanging="360"/>
      </w:pPr>
    </w:lvl>
    <w:lvl w:ilvl="2" w:tplc="0419001B" w:tentative="1">
      <w:start w:val="1"/>
      <w:numFmt w:val="lowerRoman"/>
      <w:lvlText w:val="%3."/>
      <w:lvlJc w:val="right"/>
      <w:pPr>
        <w:ind w:left="2395" w:hanging="180"/>
      </w:pPr>
    </w:lvl>
    <w:lvl w:ilvl="3" w:tplc="0419000F" w:tentative="1">
      <w:start w:val="1"/>
      <w:numFmt w:val="decimal"/>
      <w:lvlText w:val="%4."/>
      <w:lvlJc w:val="left"/>
      <w:pPr>
        <w:ind w:left="3115" w:hanging="360"/>
      </w:pPr>
    </w:lvl>
    <w:lvl w:ilvl="4" w:tplc="04190019" w:tentative="1">
      <w:start w:val="1"/>
      <w:numFmt w:val="lowerLetter"/>
      <w:lvlText w:val="%5."/>
      <w:lvlJc w:val="left"/>
      <w:pPr>
        <w:ind w:left="3835" w:hanging="360"/>
      </w:pPr>
    </w:lvl>
    <w:lvl w:ilvl="5" w:tplc="0419001B" w:tentative="1">
      <w:start w:val="1"/>
      <w:numFmt w:val="lowerRoman"/>
      <w:lvlText w:val="%6."/>
      <w:lvlJc w:val="right"/>
      <w:pPr>
        <w:ind w:left="4555" w:hanging="180"/>
      </w:pPr>
    </w:lvl>
    <w:lvl w:ilvl="6" w:tplc="0419000F" w:tentative="1">
      <w:start w:val="1"/>
      <w:numFmt w:val="decimal"/>
      <w:lvlText w:val="%7."/>
      <w:lvlJc w:val="left"/>
      <w:pPr>
        <w:ind w:left="5275" w:hanging="360"/>
      </w:pPr>
    </w:lvl>
    <w:lvl w:ilvl="7" w:tplc="04190019" w:tentative="1">
      <w:start w:val="1"/>
      <w:numFmt w:val="lowerLetter"/>
      <w:lvlText w:val="%8."/>
      <w:lvlJc w:val="left"/>
      <w:pPr>
        <w:ind w:left="5995" w:hanging="360"/>
      </w:pPr>
    </w:lvl>
    <w:lvl w:ilvl="8" w:tplc="0419001B" w:tentative="1">
      <w:start w:val="1"/>
      <w:numFmt w:val="lowerRoman"/>
      <w:lvlText w:val="%9."/>
      <w:lvlJc w:val="right"/>
      <w:pPr>
        <w:ind w:left="6715" w:hanging="180"/>
      </w:pPr>
    </w:lvl>
  </w:abstractNum>
  <w:abstractNum w:abstractNumId="35" w15:restartNumberingAfterBreak="0">
    <w:nsid w:val="35B81EE6"/>
    <w:multiLevelType w:val="hybridMultilevel"/>
    <w:tmpl w:val="7264CC4E"/>
    <w:styleLink w:val="1111111176"/>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 w15:restartNumberingAfterBreak="0">
    <w:nsid w:val="373D5848"/>
    <w:multiLevelType w:val="hybridMultilevel"/>
    <w:tmpl w:val="44F245DC"/>
    <w:styleLink w:val="1ai194"/>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38345307"/>
    <w:multiLevelType w:val="multilevel"/>
    <w:tmpl w:val="738AD8E8"/>
    <w:styleLink w:val="1111111173122"/>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15:restartNumberingAfterBreak="0">
    <w:nsid w:val="3B143A14"/>
    <w:multiLevelType w:val="hybridMultilevel"/>
    <w:tmpl w:val="F65257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B3C28DE"/>
    <w:multiLevelType w:val="multilevel"/>
    <w:tmpl w:val="A330E540"/>
    <w:lvl w:ilvl="0">
      <w:start w:val="1"/>
      <w:numFmt w:val="decimal"/>
      <w:lvlText w:val="%1."/>
      <w:lvlJc w:val="left"/>
      <w:pPr>
        <w:ind w:left="360" w:hanging="360"/>
      </w:pPr>
      <w:rPr>
        <w:rFonts w:hint="default"/>
      </w:rPr>
    </w:lvl>
    <w:lvl w:ilvl="1">
      <w:start w:val="1"/>
      <w:numFmt w:val="decimal"/>
      <w:lvlText w:val="%1.%2."/>
      <w:lvlJc w:val="left"/>
      <w:pPr>
        <w:tabs>
          <w:tab w:val="num" w:pos="1144"/>
        </w:tabs>
        <w:ind w:left="1257" w:hanging="547"/>
      </w:pPr>
      <w:rPr>
        <w:rFonts w:hint="default"/>
        <w:b/>
      </w:rPr>
    </w:lvl>
    <w:lvl w:ilvl="2">
      <w:start w:val="1"/>
      <w:numFmt w:val="decimal"/>
      <w:lvlText w:val="%3."/>
      <w:lvlJc w:val="left"/>
      <w:pPr>
        <w:ind w:left="1224" w:hanging="504"/>
      </w:pPr>
      <w:rPr>
        <w:rFonts w:cs="Times New Roman"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D1C2EA7"/>
    <w:multiLevelType w:val="hybridMultilevel"/>
    <w:tmpl w:val="E3549766"/>
    <w:styleLink w:val="11111140"/>
    <w:lvl w:ilvl="0" w:tplc="E52EAA70">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15:restartNumberingAfterBreak="0">
    <w:nsid w:val="41E9532F"/>
    <w:multiLevelType w:val="hybridMultilevel"/>
    <w:tmpl w:val="111A67F2"/>
    <w:styleLink w:val="1ai11814"/>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2" w15:restartNumberingAfterBreak="0">
    <w:nsid w:val="42376CD6"/>
    <w:multiLevelType w:val="hybridMultilevel"/>
    <w:tmpl w:val="288850D4"/>
    <w:styleLink w:val="1ai40"/>
    <w:lvl w:ilvl="0" w:tplc="0419000F">
      <w:start w:val="1"/>
      <w:numFmt w:val="decimal"/>
      <w:pStyle w:val="S"/>
      <w:lvlText w:val="Таблица %1."/>
      <w:lvlJc w:val="left"/>
      <w:pPr>
        <w:tabs>
          <w:tab w:val="num" w:pos="8100"/>
        </w:tabs>
        <w:ind w:left="810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tabs>
          <w:tab w:val="num" w:pos="8820"/>
        </w:tabs>
        <w:ind w:left="8820" w:hanging="360"/>
      </w:pPr>
    </w:lvl>
    <w:lvl w:ilvl="2" w:tplc="0419001B" w:tentative="1">
      <w:start w:val="1"/>
      <w:numFmt w:val="lowerRoman"/>
      <w:lvlText w:val="%3."/>
      <w:lvlJc w:val="right"/>
      <w:pPr>
        <w:tabs>
          <w:tab w:val="num" w:pos="9540"/>
        </w:tabs>
        <w:ind w:left="9540" w:hanging="180"/>
      </w:pPr>
    </w:lvl>
    <w:lvl w:ilvl="3" w:tplc="0419000F" w:tentative="1">
      <w:start w:val="1"/>
      <w:numFmt w:val="decimal"/>
      <w:lvlText w:val="%4."/>
      <w:lvlJc w:val="left"/>
      <w:pPr>
        <w:tabs>
          <w:tab w:val="num" w:pos="10260"/>
        </w:tabs>
        <w:ind w:left="10260" w:hanging="360"/>
      </w:pPr>
    </w:lvl>
    <w:lvl w:ilvl="4" w:tplc="04190019" w:tentative="1">
      <w:start w:val="1"/>
      <w:numFmt w:val="lowerLetter"/>
      <w:lvlText w:val="%5."/>
      <w:lvlJc w:val="left"/>
      <w:pPr>
        <w:tabs>
          <w:tab w:val="num" w:pos="10980"/>
        </w:tabs>
        <w:ind w:left="10980" w:hanging="360"/>
      </w:pPr>
    </w:lvl>
    <w:lvl w:ilvl="5" w:tplc="0419001B" w:tentative="1">
      <w:start w:val="1"/>
      <w:numFmt w:val="lowerRoman"/>
      <w:lvlText w:val="%6."/>
      <w:lvlJc w:val="right"/>
      <w:pPr>
        <w:tabs>
          <w:tab w:val="num" w:pos="11700"/>
        </w:tabs>
        <w:ind w:left="11700" w:hanging="180"/>
      </w:pPr>
    </w:lvl>
    <w:lvl w:ilvl="6" w:tplc="0419000F" w:tentative="1">
      <w:start w:val="1"/>
      <w:numFmt w:val="decimal"/>
      <w:lvlText w:val="%7."/>
      <w:lvlJc w:val="left"/>
      <w:pPr>
        <w:tabs>
          <w:tab w:val="num" w:pos="12420"/>
        </w:tabs>
        <w:ind w:left="12420" w:hanging="360"/>
      </w:pPr>
    </w:lvl>
    <w:lvl w:ilvl="7" w:tplc="04190019" w:tentative="1">
      <w:start w:val="1"/>
      <w:numFmt w:val="lowerLetter"/>
      <w:lvlText w:val="%8."/>
      <w:lvlJc w:val="left"/>
      <w:pPr>
        <w:tabs>
          <w:tab w:val="num" w:pos="13140"/>
        </w:tabs>
        <w:ind w:left="13140" w:hanging="360"/>
      </w:pPr>
    </w:lvl>
    <w:lvl w:ilvl="8" w:tplc="0419001B" w:tentative="1">
      <w:start w:val="1"/>
      <w:numFmt w:val="lowerRoman"/>
      <w:lvlText w:val="%9."/>
      <w:lvlJc w:val="right"/>
      <w:pPr>
        <w:tabs>
          <w:tab w:val="num" w:pos="13860"/>
        </w:tabs>
        <w:ind w:left="13860" w:hanging="180"/>
      </w:pPr>
    </w:lvl>
  </w:abstractNum>
  <w:abstractNum w:abstractNumId="43" w15:restartNumberingAfterBreak="0">
    <w:nsid w:val="45260E4A"/>
    <w:multiLevelType w:val="hybridMultilevel"/>
    <w:tmpl w:val="CE22655E"/>
    <w:styleLink w:val="11111111115"/>
    <w:lvl w:ilvl="0" w:tplc="420A05C0">
      <w:numFmt w:val="bullet"/>
      <w:lvlText w:val="•"/>
      <w:lvlJc w:val="left"/>
      <w:pPr>
        <w:tabs>
          <w:tab w:val="num" w:pos="1429"/>
        </w:tabs>
        <w:ind w:left="1429" w:hanging="360"/>
      </w:pPr>
      <w:rPr>
        <w:rFonts w:ascii="Times New Roman" w:eastAsia="Times New Roman" w:hAnsi="Times New Roman" w:cs="Times New Roman"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480F2882"/>
    <w:multiLevelType w:val="hybridMultilevel"/>
    <w:tmpl w:val="96629FBE"/>
    <w:styleLink w:val="194"/>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49643F15"/>
    <w:multiLevelType w:val="hybridMultilevel"/>
    <w:tmpl w:val="51220E92"/>
    <w:styleLink w:val="1ai301"/>
    <w:lvl w:ilvl="0" w:tplc="0419000F">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6" w15:restartNumberingAfterBreak="0">
    <w:nsid w:val="4BDF68B4"/>
    <w:multiLevelType w:val="multilevel"/>
    <w:tmpl w:val="0419001F"/>
    <w:styleLink w:val="11111121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59E60585"/>
    <w:multiLevelType w:val="hybridMultilevel"/>
    <w:tmpl w:val="E78C7934"/>
    <w:styleLink w:val="11111111814"/>
    <w:lvl w:ilvl="0" w:tplc="E52EAA7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5AAF2C29"/>
    <w:multiLevelType w:val="hybridMultilevel"/>
    <w:tmpl w:val="90B88C14"/>
    <w:styleLink w:val="111111117312"/>
    <w:lvl w:ilvl="0" w:tplc="0419000F">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9" w15:restartNumberingAfterBreak="0">
    <w:nsid w:val="5B0D5CC3"/>
    <w:multiLevelType w:val="hybridMultilevel"/>
    <w:tmpl w:val="D7D0E8D0"/>
    <w:name w:val="Нумерованный список 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EB05A5A"/>
    <w:multiLevelType w:val="multilevel"/>
    <w:tmpl w:val="04190023"/>
    <w:styleLink w:val="381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1" w15:restartNumberingAfterBreak="0">
    <w:nsid w:val="61026530"/>
    <w:multiLevelType w:val="hybridMultilevel"/>
    <w:tmpl w:val="4E743EA8"/>
    <w:styleLink w:val="294"/>
    <w:lvl w:ilvl="0" w:tplc="04190005">
      <w:numFmt w:val="bullet"/>
      <w:pStyle w:val="a2"/>
      <w:lvlText w:val=""/>
      <w:lvlJc w:val="left"/>
      <w:pPr>
        <w:tabs>
          <w:tab w:val="num" w:pos="1080"/>
        </w:tabs>
        <w:ind w:left="1077" w:hanging="35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62A4684C"/>
    <w:multiLevelType w:val="hybridMultilevel"/>
    <w:tmpl w:val="F09635CE"/>
    <w:styleLink w:val="1ai117"/>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69BD4492"/>
    <w:multiLevelType w:val="hybridMultilevel"/>
    <w:tmpl w:val="D826A77A"/>
    <w:styleLink w:val="111111194"/>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6B002FD2"/>
    <w:multiLevelType w:val="hybridMultilevel"/>
    <w:tmpl w:val="AC2EDB06"/>
    <w:styleLink w:val="1ai1175"/>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6" w15:restartNumberingAfterBreak="0">
    <w:nsid w:val="6E225D37"/>
    <w:multiLevelType w:val="hybridMultilevel"/>
    <w:tmpl w:val="BDC0EFE2"/>
    <w:styleLink w:val="1ai2175"/>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6E23070A"/>
    <w:multiLevelType w:val="hybridMultilevel"/>
    <w:tmpl w:val="54D0078C"/>
    <w:styleLink w:val="1111111173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59" w15:restartNumberingAfterBreak="0">
    <w:nsid w:val="741D572C"/>
    <w:multiLevelType w:val="hybridMultilevel"/>
    <w:tmpl w:val="4432AB6A"/>
    <w:lvl w:ilvl="0" w:tplc="96EA09E6">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6CB24C8"/>
    <w:multiLevelType w:val="hybridMultilevel"/>
    <w:tmpl w:val="AA448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AAE326C"/>
    <w:multiLevelType w:val="hybridMultilevel"/>
    <w:tmpl w:val="D64E2F66"/>
    <w:lvl w:ilvl="0" w:tplc="3AF08E46">
      <w:start w:val="1"/>
      <w:numFmt w:val="decimal"/>
      <w:pStyle w:val="S0"/>
      <w:lvlText w:val="Рисунок %1"/>
      <w:lvlJc w:val="left"/>
      <w:pPr>
        <w:ind w:left="360" w:hanging="360"/>
      </w:pPr>
      <w:rPr>
        <w:rFonts w:hint="default"/>
      </w:rPr>
    </w:lvl>
    <w:lvl w:ilvl="1" w:tplc="92B01560" w:tentative="1">
      <w:start w:val="1"/>
      <w:numFmt w:val="bullet"/>
      <w:lvlText w:val="o"/>
      <w:lvlJc w:val="left"/>
      <w:pPr>
        <w:ind w:left="1789" w:hanging="360"/>
      </w:pPr>
      <w:rPr>
        <w:rFonts w:ascii="Courier New" w:hAnsi="Courier New" w:cs="Courier New" w:hint="default"/>
      </w:rPr>
    </w:lvl>
    <w:lvl w:ilvl="2" w:tplc="4D66A470" w:tentative="1">
      <w:start w:val="1"/>
      <w:numFmt w:val="bullet"/>
      <w:lvlText w:val=""/>
      <w:lvlJc w:val="left"/>
      <w:pPr>
        <w:ind w:left="2509" w:hanging="360"/>
      </w:pPr>
      <w:rPr>
        <w:rFonts w:ascii="Wingdings" w:hAnsi="Wingdings" w:hint="default"/>
      </w:rPr>
    </w:lvl>
    <w:lvl w:ilvl="3" w:tplc="E2BE4F34" w:tentative="1">
      <w:start w:val="1"/>
      <w:numFmt w:val="bullet"/>
      <w:lvlText w:val=""/>
      <w:lvlJc w:val="left"/>
      <w:pPr>
        <w:ind w:left="3229" w:hanging="360"/>
      </w:pPr>
      <w:rPr>
        <w:rFonts w:ascii="Symbol" w:hAnsi="Symbol" w:hint="default"/>
      </w:rPr>
    </w:lvl>
    <w:lvl w:ilvl="4" w:tplc="EE56FA42" w:tentative="1">
      <w:start w:val="1"/>
      <w:numFmt w:val="bullet"/>
      <w:lvlText w:val="o"/>
      <w:lvlJc w:val="left"/>
      <w:pPr>
        <w:ind w:left="3949" w:hanging="360"/>
      </w:pPr>
      <w:rPr>
        <w:rFonts w:ascii="Courier New" w:hAnsi="Courier New" w:cs="Courier New" w:hint="default"/>
      </w:rPr>
    </w:lvl>
    <w:lvl w:ilvl="5" w:tplc="4A087B36" w:tentative="1">
      <w:start w:val="1"/>
      <w:numFmt w:val="bullet"/>
      <w:lvlText w:val=""/>
      <w:lvlJc w:val="left"/>
      <w:pPr>
        <w:ind w:left="4669" w:hanging="360"/>
      </w:pPr>
      <w:rPr>
        <w:rFonts w:ascii="Wingdings" w:hAnsi="Wingdings" w:hint="default"/>
      </w:rPr>
    </w:lvl>
    <w:lvl w:ilvl="6" w:tplc="5978DDC8" w:tentative="1">
      <w:start w:val="1"/>
      <w:numFmt w:val="bullet"/>
      <w:lvlText w:val=""/>
      <w:lvlJc w:val="left"/>
      <w:pPr>
        <w:ind w:left="5389" w:hanging="360"/>
      </w:pPr>
      <w:rPr>
        <w:rFonts w:ascii="Symbol" w:hAnsi="Symbol" w:hint="default"/>
      </w:rPr>
    </w:lvl>
    <w:lvl w:ilvl="7" w:tplc="D898E982" w:tentative="1">
      <w:start w:val="1"/>
      <w:numFmt w:val="bullet"/>
      <w:lvlText w:val="o"/>
      <w:lvlJc w:val="left"/>
      <w:pPr>
        <w:ind w:left="6109" w:hanging="360"/>
      </w:pPr>
      <w:rPr>
        <w:rFonts w:ascii="Courier New" w:hAnsi="Courier New" w:cs="Courier New" w:hint="default"/>
      </w:rPr>
    </w:lvl>
    <w:lvl w:ilvl="8" w:tplc="D5D60828" w:tentative="1">
      <w:start w:val="1"/>
      <w:numFmt w:val="bullet"/>
      <w:lvlText w:val=""/>
      <w:lvlJc w:val="left"/>
      <w:pPr>
        <w:ind w:left="6829" w:hanging="360"/>
      </w:pPr>
      <w:rPr>
        <w:rFonts w:ascii="Wingdings" w:hAnsi="Wingdings" w:hint="default"/>
      </w:rPr>
    </w:lvl>
  </w:abstractNum>
  <w:abstractNum w:abstractNumId="62" w15:restartNumberingAfterBreak="0">
    <w:nsid w:val="7E64186F"/>
    <w:multiLevelType w:val="hybridMultilevel"/>
    <w:tmpl w:val="AA448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EA9613B"/>
    <w:multiLevelType w:val="multilevel"/>
    <w:tmpl w:val="CB644FAA"/>
    <w:styleLink w:val="1111111111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486285189">
    <w:abstractNumId w:val="29"/>
  </w:num>
  <w:num w:numId="2" w16cid:durableId="828789214">
    <w:abstractNumId w:val="37"/>
  </w:num>
  <w:num w:numId="3" w16cid:durableId="1416784458">
    <w:abstractNumId w:val="47"/>
  </w:num>
  <w:num w:numId="4" w16cid:durableId="854853738">
    <w:abstractNumId w:val="46"/>
  </w:num>
  <w:num w:numId="5" w16cid:durableId="763040049">
    <w:abstractNumId w:val="18"/>
  </w:num>
  <w:num w:numId="6" w16cid:durableId="463935045">
    <w:abstractNumId w:val="27"/>
  </w:num>
  <w:num w:numId="7" w16cid:durableId="1273899249">
    <w:abstractNumId w:val="41"/>
  </w:num>
  <w:num w:numId="8" w16cid:durableId="713430705">
    <w:abstractNumId w:val="40"/>
  </w:num>
  <w:num w:numId="9" w16cid:durableId="254364178">
    <w:abstractNumId w:val="42"/>
  </w:num>
  <w:num w:numId="10" w16cid:durableId="1838960636">
    <w:abstractNumId w:val="22"/>
  </w:num>
  <w:num w:numId="11" w16cid:durableId="1436243844">
    <w:abstractNumId w:val="30"/>
  </w:num>
  <w:num w:numId="12" w16cid:durableId="1317684627">
    <w:abstractNumId w:val="50"/>
  </w:num>
  <w:num w:numId="13" w16cid:durableId="1076513441">
    <w:abstractNumId w:val="51"/>
  </w:num>
  <w:num w:numId="14" w16cid:durableId="123348458">
    <w:abstractNumId w:val="55"/>
  </w:num>
  <w:num w:numId="15" w16cid:durableId="923805176">
    <w:abstractNumId w:val="16"/>
  </w:num>
  <w:num w:numId="16" w16cid:durableId="451244077">
    <w:abstractNumId w:val="53"/>
  </w:num>
  <w:num w:numId="17" w16cid:durableId="1471746042">
    <w:abstractNumId w:val="36"/>
  </w:num>
  <w:num w:numId="18" w16cid:durableId="1086878658">
    <w:abstractNumId w:val="44"/>
  </w:num>
  <w:num w:numId="19" w16cid:durableId="739866508">
    <w:abstractNumId w:val="63"/>
  </w:num>
  <w:num w:numId="20" w16cid:durableId="1794056708">
    <w:abstractNumId w:val="43"/>
  </w:num>
  <w:num w:numId="21" w16cid:durableId="2063365068">
    <w:abstractNumId w:val="21"/>
  </w:num>
  <w:num w:numId="22" w16cid:durableId="1840193000">
    <w:abstractNumId w:val="35"/>
  </w:num>
  <w:num w:numId="23" w16cid:durableId="724572453">
    <w:abstractNumId w:val="14"/>
  </w:num>
  <w:num w:numId="24" w16cid:durableId="1452824069">
    <w:abstractNumId w:val="56"/>
  </w:num>
  <w:num w:numId="25" w16cid:durableId="113134625">
    <w:abstractNumId w:val="28"/>
  </w:num>
  <w:num w:numId="26" w16cid:durableId="1175262450">
    <w:abstractNumId w:val="54"/>
  </w:num>
  <w:num w:numId="27" w16cid:durableId="74397435">
    <w:abstractNumId w:val="52"/>
  </w:num>
  <w:num w:numId="28" w16cid:durableId="1395589130">
    <w:abstractNumId w:val="32"/>
  </w:num>
  <w:num w:numId="29" w16cid:durableId="691027745">
    <w:abstractNumId w:val="57"/>
  </w:num>
  <w:num w:numId="30" w16cid:durableId="2127309008">
    <w:abstractNumId w:val="48"/>
  </w:num>
  <w:num w:numId="31" w16cid:durableId="142239251">
    <w:abstractNumId w:val="26"/>
  </w:num>
  <w:num w:numId="32" w16cid:durableId="1659648652">
    <w:abstractNumId w:val="58"/>
  </w:num>
  <w:num w:numId="33" w16cid:durableId="543176775">
    <w:abstractNumId w:val="13"/>
  </w:num>
  <w:num w:numId="34" w16cid:durableId="1082724776">
    <w:abstractNumId w:val="20"/>
  </w:num>
  <w:num w:numId="35" w16cid:durableId="1529097202">
    <w:abstractNumId w:val="45"/>
  </w:num>
  <w:num w:numId="36" w16cid:durableId="450132391">
    <w:abstractNumId w:val="61"/>
  </w:num>
  <w:num w:numId="37" w16cid:durableId="861476108">
    <w:abstractNumId w:val="31"/>
  </w:num>
  <w:num w:numId="38" w16cid:durableId="495998235">
    <w:abstractNumId w:val="19"/>
  </w:num>
  <w:num w:numId="39" w16cid:durableId="2057656858">
    <w:abstractNumId w:val="24"/>
  </w:num>
  <w:num w:numId="40" w16cid:durableId="523520296">
    <w:abstractNumId w:val="17"/>
  </w:num>
  <w:num w:numId="41" w16cid:durableId="2080639302">
    <w:abstractNumId w:val="59"/>
  </w:num>
  <w:num w:numId="42" w16cid:durableId="381296772">
    <w:abstractNumId w:val="33"/>
  </w:num>
  <w:num w:numId="43" w16cid:durableId="1594431252">
    <w:abstractNumId w:val="25"/>
  </w:num>
  <w:num w:numId="44" w16cid:durableId="6012298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96610972">
    <w:abstractNumId w:val="60"/>
  </w:num>
  <w:num w:numId="46" w16cid:durableId="2090694615">
    <w:abstractNumId w:val="62"/>
  </w:num>
  <w:num w:numId="47" w16cid:durableId="1266227084">
    <w:abstractNumId w:val="34"/>
  </w:num>
  <w:num w:numId="48" w16cid:durableId="295716729">
    <w:abstractNumId w:val="39"/>
  </w:num>
  <w:num w:numId="49" w16cid:durableId="2045397736">
    <w:abstractNumId w:val="2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55249"/>
    <w:rsid w:val="00000069"/>
    <w:rsid w:val="0000011C"/>
    <w:rsid w:val="00000437"/>
    <w:rsid w:val="0000148E"/>
    <w:rsid w:val="00001718"/>
    <w:rsid w:val="000017EA"/>
    <w:rsid w:val="00001828"/>
    <w:rsid w:val="00001D98"/>
    <w:rsid w:val="0000229E"/>
    <w:rsid w:val="000027D5"/>
    <w:rsid w:val="00002824"/>
    <w:rsid w:val="00002C12"/>
    <w:rsid w:val="00002C43"/>
    <w:rsid w:val="00002D9C"/>
    <w:rsid w:val="00002F36"/>
    <w:rsid w:val="0000302F"/>
    <w:rsid w:val="00003030"/>
    <w:rsid w:val="0000414C"/>
    <w:rsid w:val="0000443D"/>
    <w:rsid w:val="000046CC"/>
    <w:rsid w:val="000049C0"/>
    <w:rsid w:val="00004FAE"/>
    <w:rsid w:val="00005636"/>
    <w:rsid w:val="00005F1A"/>
    <w:rsid w:val="00005FEB"/>
    <w:rsid w:val="00006392"/>
    <w:rsid w:val="00006AE8"/>
    <w:rsid w:val="00007175"/>
    <w:rsid w:val="00007274"/>
    <w:rsid w:val="00007B99"/>
    <w:rsid w:val="00007E43"/>
    <w:rsid w:val="00010264"/>
    <w:rsid w:val="000102BD"/>
    <w:rsid w:val="000102EA"/>
    <w:rsid w:val="00010466"/>
    <w:rsid w:val="00010B0B"/>
    <w:rsid w:val="00010F91"/>
    <w:rsid w:val="00011665"/>
    <w:rsid w:val="00011CA8"/>
    <w:rsid w:val="000124AE"/>
    <w:rsid w:val="00012A66"/>
    <w:rsid w:val="00012DA8"/>
    <w:rsid w:val="00013801"/>
    <w:rsid w:val="000139A4"/>
    <w:rsid w:val="00013A20"/>
    <w:rsid w:val="00013A8A"/>
    <w:rsid w:val="00013CAF"/>
    <w:rsid w:val="00013FBF"/>
    <w:rsid w:val="00014177"/>
    <w:rsid w:val="0001436E"/>
    <w:rsid w:val="00014640"/>
    <w:rsid w:val="000146AB"/>
    <w:rsid w:val="00014851"/>
    <w:rsid w:val="00014B97"/>
    <w:rsid w:val="00014CA6"/>
    <w:rsid w:val="00015089"/>
    <w:rsid w:val="0001511F"/>
    <w:rsid w:val="00015200"/>
    <w:rsid w:val="00015247"/>
    <w:rsid w:val="00015471"/>
    <w:rsid w:val="0001553C"/>
    <w:rsid w:val="00015E89"/>
    <w:rsid w:val="000162CA"/>
    <w:rsid w:val="000168D8"/>
    <w:rsid w:val="00016BF0"/>
    <w:rsid w:val="00016DD4"/>
    <w:rsid w:val="000171AD"/>
    <w:rsid w:val="0001725E"/>
    <w:rsid w:val="0001783F"/>
    <w:rsid w:val="00017B5A"/>
    <w:rsid w:val="000200B7"/>
    <w:rsid w:val="000207BC"/>
    <w:rsid w:val="00020B70"/>
    <w:rsid w:val="00020CF2"/>
    <w:rsid w:val="00020D15"/>
    <w:rsid w:val="0002146E"/>
    <w:rsid w:val="000216FC"/>
    <w:rsid w:val="00021864"/>
    <w:rsid w:val="000219DD"/>
    <w:rsid w:val="00021A57"/>
    <w:rsid w:val="00021C1B"/>
    <w:rsid w:val="00021F43"/>
    <w:rsid w:val="0002261A"/>
    <w:rsid w:val="00022689"/>
    <w:rsid w:val="0002275A"/>
    <w:rsid w:val="00022B0F"/>
    <w:rsid w:val="00022B13"/>
    <w:rsid w:val="00022C89"/>
    <w:rsid w:val="00022ED3"/>
    <w:rsid w:val="0002310D"/>
    <w:rsid w:val="000233B5"/>
    <w:rsid w:val="000235C8"/>
    <w:rsid w:val="000238DD"/>
    <w:rsid w:val="00023B0E"/>
    <w:rsid w:val="0002413B"/>
    <w:rsid w:val="000244A8"/>
    <w:rsid w:val="0002487C"/>
    <w:rsid w:val="00024D37"/>
    <w:rsid w:val="00024F28"/>
    <w:rsid w:val="000252B6"/>
    <w:rsid w:val="000254CC"/>
    <w:rsid w:val="00025586"/>
    <w:rsid w:val="00025B97"/>
    <w:rsid w:val="000260FE"/>
    <w:rsid w:val="00026338"/>
    <w:rsid w:val="000266C8"/>
    <w:rsid w:val="00026ABE"/>
    <w:rsid w:val="00026FF4"/>
    <w:rsid w:val="00027298"/>
    <w:rsid w:val="0002729C"/>
    <w:rsid w:val="000279E6"/>
    <w:rsid w:val="00027C41"/>
    <w:rsid w:val="00027F89"/>
    <w:rsid w:val="00030215"/>
    <w:rsid w:val="0003050D"/>
    <w:rsid w:val="00030523"/>
    <w:rsid w:val="00031388"/>
    <w:rsid w:val="00031883"/>
    <w:rsid w:val="00031B95"/>
    <w:rsid w:val="00032460"/>
    <w:rsid w:val="0003252F"/>
    <w:rsid w:val="000325E4"/>
    <w:rsid w:val="000332E2"/>
    <w:rsid w:val="00033895"/>
    <w:rsid w:val="00033D2D"/>
    <w:rsid w:val="0003401B"/>
    <w:rsid w:val="00034677"/>
    <w:rsid w:val="00034B07"/>
    <w:rsid w:val="000355D5"/>
    <w:rsid w:val="000358E5"/>
    <w:rsid w:val="00035FC8"/>
    <w:rsid w:val="00036085"/>
    <w:rsid w:val="0003610F"/>
    <w:rsid w:val="0003622B"/>
    <w:rsid w:val="00036574"/>
    <w:rsid w:val="00036A0C"/>
    <w:rsid w:val="0003741C"/>
    <w:rsid w:val="000375A9"/>
    <w:rsid w:val="00037990"/>
    <w:rsid w:val="000379E2"/>
    <w:rsid w:val="00037A8B"/>
    <w:rsid w:val="00037B44"/>
    <w:rsid w:val="00037D86"/>
    <w:rsid w:val="000401B5"/>
    <w:rsid w:val="00040704"/>
    <w:rsid w:val="00040747"/>
    <w:rsid w:val="00040937"/>
    <w:rsid w:val="00040B84"/>
    <w:rsid w:val="00040C12"/>
    <w:rsid w:val="00040DA1"/>
    <w:rsid w:val="00040F18"/>
    <w:rsid w:val="000412EB"/>
    <w:rsid w:val="000413F1"/>
    <w:rsid w:val="000414C0"/>
    <w:rsid w:val="00041E8F"/>
    <w:rsid w:val="00041F06"/>
    <w:rsid w:val="0004255B"/>
    <w:rsid w:val="00042594"/>
    <w:rsid w:val="0004273E"/>
    <w:rsid w:val="00042764"/>
    <w:rsid w:val="00043921"/>
    <w:rsid w:val="00043935"/>
    <w:rsid w:val="00043EB2"/>
    <w:rsid w:val="0004419F"/>
    <w:rsid w:val="00044391"/>
    <w:rsid w:val="0004446E"/>
    <w:rsid w:val="0004488A"/>
    <w:rsid w:val="000449CE"/>
    <w:rsid w:val="00044B5C"/>
    <w:rsid w:val="00044D18"/>
    <w:rsid w:val="00044E73"/>
    <w:rsid w:val="00044FEF"/>
    <w:rsid w:val="00045B35"/>
    <w:rsid w:val="00045E51"/>
    <w:rsid w:val="00046110"/>
    <w:rsid w:val="00046429"/>
    <w:rsid w:val="000475D4"/>
    <w:rsid w:val="00047F34"/>
    <w:rsid w:val="000504F0"/>
    <w:rsid w:val="00050880"/>
    <w:rsid w:val="000509D5"/>
    <w:rsid w:val="00050FD6"/>
    <w:rsid w:val="00051128"/>
    <w:rsid w:val="000515A2"/>
    <w:rsid w:val="000520A1"/>
    <w:rsid w:val="000525EB"/>
    <w:rsid w:val="0005266E"/>
    <w:rsid w:val="000527E0"/>
    <w:rsid w:val="00052E31"/>
    <w:rsid w:val="000535A5"/>
    <w:rsid w:val="000536A3"/>
    <w:rsid w:val="00053B3C"/>
    <w:rsid w:val="00053D10"/>
    <w:rsid w:val="00053F2B"/>
    <w:rsid w:val="00053F37"/>
    <w:rsid w:val="000547F3"/>
    <w:rsid w:val="000548C7"/>
    <w:rsid w:val="00054E32"/>
    <w:rsid w:val="000551DD"/>
    <w:rsid w:val="0005551E"/>
    <w:rsid w:val="0005568A"/>
    <w:rsid w:val="00055725"/>
    <w:rsid w:val="0005582F"/>
    <w:rsid w:val="000558B6"/>
    <w:rsid w:val="00055A9A"/>
    <w:rsid w:val="00055D45"/>
    <w:rsid w:val="00055E28"/>
    <w:rsid w:val="000563E2"/>
    <w:rsid w:val="0005646A"/>
    <w:rsid w:val="00056820"/>
    <w:rsid w:val="000568F9"/>
    <w:rsid w:val="00056C8F"/>
    <w:rsid w:val="000570B4"/>
    <w:rsid w:val="00057287"/>
    <w:rsid w:val="00057450"/>
    <w:rsid w:val="00057FD1"/>
    <w:rsid w:val="000604D5"/>
    <w:rsid w:val="000605C6"/>
    <w:rsid w:val="00060D9A"/>
    <w:rsid w:val="0006114D"/>
    <w:rsid w:val="00061342"/>
    <w:rsid w:val="00061362"/>
    <w:rsid w:val="00061D4B"/>
    <w:rsid w:val="0006251F"/>
    <w:rsid w:val="00062BCA"/>
    <w:rsid w:val="00063845"/>
    <w:rsid w:val="00063E7D"/>
    <w:rsid w:val="00063F8C"/>
    <w:rsid w:val="00064336"/>
    <w:rsid w:val="000643A2"/>
    <w:rsid w:val="00064B66"/>
    <w:rsid w:val="00064F9D"/>
    <w:rsid w:val="00065391"/>
    <w:rsid w:val="0006561A"/>
    <w:rsid w:val="000659B9"/>
    <w:rsid w:val="00065F03"/>
    <w:rsid w:val="00066384"/>
    <w:rsid w:val="00066556"/>
    <w:rsid w:val="00066C9F"/>
    <w:rsid w:val="00067045"/>
    <w:rsid w:val="00067A40"/>
    <w:rsid w:val="00067AA3"/>
    <w:rsid w:val="00067AB9"/>
    <w:rsid w:val="00070000"/>
    <w:rsid w:val="0007015F"/>
    <w:rsid w:val="000702C2"/>
    <w:rsid w:val="000702C6"/>
    <w:rsid w:val="000706C7"/>
    <w:rsid w:val="00070C0F"/>
    <w:rsid w:val="00071628"/>
    <w:rsid w:val="0007185F"/>
    <w:rsid w:val="00072553"/>
    <w:rsid w:val="00073303"/>
    <w:rsid w:val="00073729"/>
    <w:rsid w:val="00073773"/>
    <w:rsid w:val="000739F2"/>
    <w:rsid w:val="00073E02"/>
    <w:rsid w:val="00074052"/>
    <w:rsid w:val="00074414"/>
    <w:rsid w:val="00074B51"/>
    <w:rsid w:val="00074F86"/>
    <w:rsid w:val="00075396"/>
    <w:rsid w:val="00075542"/>
    <w:rsid w:val="00075821"/>
    <w:rsid w:val="000759CF"/>
    <w:rsid w:val="00075BDC"/>
    <w:rsid w:val="00075C12"/>
    <w:rsid w:val="0007658B"/>
    <w:rsid w:val="000765A5"/>
    <w:rsid w:val="000766B1"/>
    <w:rsid w:val="00076AEC"/>
    <w:rsid w:val="00076B85"/>
    <w:rsid w:val="00077223"/>
    <w:rsid w:val="000775BC"/>
    <w:rsid w:val="00077735"/>
    <w:rsid w:val="00077964"/>
    <w:rsid w:val="000800B9"/>
    <w:rsid w:val="00080B60"/>
    <w:rsid w:val="00080D86"/>
    <w:rsid w:val="000815B0"/>
    <w:rsid w:val="000822F8"/>
    <w:rsid w:val="0008289C"/>
    <w:rsid w:val="00082ACC"/>
    <w:rsid w:val="00082EC5"/>
    <w:rsid w:val="00083307"/>
    <w:rsid w:val="00083405"/>
    <w:rsid w:val="00083653"/>
    <w:rsid w:val="00083ADB"/>
    <w:rsid w:val="00083B5E"/>
    <w:rsid w:val="00083BC4"/>
    <w:rsid w:val="000845BC"/>
    <w:rsid w:val="00084681"/>
    <w:rsid w:val="000849E2"/>
    <w:rsid w:val="00085033"/>
    <w:rsid w:val="0008530A"/>
    <w:rsid w:val="00085CFD"/>
    <w:rsid w:val="0008620C"/>
    <w:rsid w:val="00086329"/>
    <w:rsid w:val="0008638E"/>
    <w:rsid w:val="00086444"/>
    <w:rsid w:val="00086BB9"/>
    <w:rsid w:val="00087727"/>
    <w:rsid w:val="000877E2"/>
    <w:rsid w:val="00087AC4"/>
    <w:rsid w:val="00087E23"/>
    <w:rsid w:val="0009014C"/>
    <w:rsid w:val="0009092E"/>
    <w:rsid w:val="00090D88"/>
    <w:rsid w:val="0009167E"/>
    <w:rsid w:val="00091B44"/>
    <w:rsid w:val="00092244"/>
    <w:rsid w:val="00092832"/>
    <w:rsid w:val="00092880"/>
    <w:rsid w:val="000928B8"/>
    <w:rsid w:val="00092BDB"/>
    <w:rsid w:val="00092D38"/>
    <w:rsid w:val="00092DF8"/>
    <w:rsid w:val="00093306"/>
    <w:rsid w:val="000936D3"/>
    <w:rsid w:val="00093FD6"/>
    <w:rsid w:val="000943A3"/>
    <w:rsid w:val="0009494C"/>
    <w:rsid w:val="00095196"/>
    <w:rsid w:val="00096485"/>
    <w:rsid w:val="00096807"/>
    <w:rsid w:val="00096843"/>
    <w:rsid w:val="000968B5"/>
    <w:rsid w:val="00096B2F"/>
    <w:rsid w:val="00096E67"/>
    <w:rsid w:val="00096E69"/>
    <w:rsid w:val="00096F78"/>
    <w:rsid w:val="00097521"/>
    <w:rsid w:val="000978B1"/>
    <w:rsid w:val="000A002B"/>
    <w:rsid w:val="000A0434"/>
    <w:rsid w:val="000A04F0"/>
    <w:rsid w:val="000A08A6"/>
    <w:rsid w:val="000A0932"/>
    <w:rsid w:val="000A0A93"/>
    <w:rsid w:val="000A0BB0"/>
    <w:rsid w:val="000A16CC"/>
    <w:rsid w:val="000A1B18"/>
    <w:rsid w:val="000A1F8E"/>
    <w:rsid w:val="000A3111"/>
    <w:rsid w:val="000A379F"/>
    <w:rsid w:val="000A38E0"/>
    <w:rsid w:val="000A3C68"/>
    <w:rsid w:val="000A3F95"/>
    <w:rsid w:val="000A4373"/>
    <w:rsid w:val="000A4670"/>
    <w:rsid w:val="000A477D"/>
    <w:rsid w:val="000A47CF"/>
    <w:rsid w:val="000A4C05"/>
    <w:rsid w:val="000A4D03"/>
    <w:rsid w:val="000A4FF6"/>
    <w:rsid w:val="000A512E"/>
    <w:rsid w:val="000A525A"/>
    <w:rsid w:val="000A52FF"/>
    <w:rsid w:val="000A57A2"/>
    <w:rsid w:val="000A5EA9"/>
    <w:rsid w:val="000A611E"/>
    <w:rsid w:val="000A6372"/>
    <w:rsid w:val="000A68B1"/>
    <w:rsid w:val="000A6E06"/>
    <w:rsid w:val="000A7430"/>
    <w:rsid w:val="000A7BD7"/>
    <w:rsid w:val="000A7D80"/>
    <w:rsid w:val="000B1142"/>
    <w:rsid w:val="000B1322"/>
    <w:rsid w:val="000B149A"/>
    <w:rsid w:val="000B14DF"/>
    <w:rsid w:val="000B167D"/>
    <w:rsid w:val="000B1B67"/>
    <w:rsid w:val="000B2058"/>
    <w:rsid w:val="000B221A"/>
    <w:rsid w:val="000B251B"/>
    <w:rsid w:val="000B25C3"/>
    <w:rsid w:val="000B27FD"/>
    <w:rsid w:val="000B286C"/>
    <w:rsid w:val="000B2B47"/>
    <w:rsid w:val="000B2C0C"/>
    <w:rsid w:val="000B2C1A"/>
    <w:rsid w:val="000B2EB4"/>
    <w:rsid w:val="000B3481"/>
    <w:rsid w:val="000B399C"/>
    <w:rsid w:val="000B4097"/>
    <w:rsid w:val="000B40D5"/>
    <w:rsid w:val="000B4C48"/>
    <w:rsid w:val="000B51E8"/>
    <w:rsid w:val="000B577B"/>
    <w:rsid w:val="000B5B75"/>
    <w:rsid w:val="000B5C9E"/>
    <w:rsid w:val="000B641C"/>
    <w:rsid w:val="000B6424"/>
    <w:rsid w:val="000B6501"/>
    <w:rsid w:val="000B6618"/>
    <w:rsid w:val="000B693A"/>
    <w:rsid w:val="000B69BA"/>
    <w:rsid w:val="000B6EF4"/>
    <w:rsid w:val="000B6F8A"/>
    <w:rsid w:val="000B7023"/>
    <w:rsid w:val="000B7311"/>
    <w:rsid w:val="000B77BD"/>
    <w:rsid w:val="000C028B"/>
    <w:rsid w:val="000C060E"/>
    <w:rsid w:val="000C0854"/>
    <w:rsid w:val="000C0F02"/>
    <w:rsid w:val="000C134A"/>
    <w:rsid w:val="000C1706"/>
    <w:rsid w:val="000C1CF9"/>
    <w:rsid w:val="000C1E63"/>
    <w:rsid w:val="000C1FAA"/>
    <w:rsid w:val="000C2A69"/>
    <w:rsid w:val="000C324D"/>
    <w:rsid w:val="000C3271"/>
    <w:rsid w:val="000C34E4"/>
    <w:rsid w:val="000C354E"/>
    <w:rsid w:val="000C3563"/>
    <w:rsid w:val="000C36F0"/>
    <w:rsid w:val="000C3850"/>
    <w:rsid w:val="000C3B1C"/>
    <w:rsid w:val="000C3D26"/>
    <w:rsid w:val="000C3E41"/>
    <w:rsid w:val="000C3EF1"/>
    <w:rsid w:val="000C40E5"/>
    <w:rsid w:val="000C458C"/>
    <w:rsid w:val="000C4D5D"/>
    <w:rsid w:val="000C4EEF"/>
    <w:rsid w:val="000C55A4"/>
    <w:rsid w:val="000C5DF7"/>
    <w:rsid w:val="000C6617"/>
    <w:rsid w:val="000C68A4"/>
    <w:rsid w:val="000C695C"/>
    <w:rsid w:val="000C6C7F"/>
    <w:rsid w:val="000C7051"/>
    <w:rsid w:val="000C72C6"/>
    <w:rsid w:val="000C771E"/>
    <w:rsid w:val="000C7AF7"/>
    <w:rsid w:val="000C7FDE"/>
    <w:rsid w:val="000D024B"/>
    <w:rsid w:val="000D03D3"/>
    <w:rsid w:val="000D04D2"/>
    <w:rsid w:val="000D05CB"/>
    <w:rsid w:val="000D06AA"/>
    <w:rsid w:val="000D0A5E"/>
    <w:rsid w:val="000D123D"/>
    <w:rsid w:val="000D12B2"/>
    <w:rsid w:val="000D1489"/>
    <w:rsid w:val="000D15B0"/>
    <w:rsid w:val="000D1698"/>
    <w:rsid w:val="000D1C03"/>
    <w:rsid w:val="000D1D53"/>
    <w:rsid w:val="000D232C"/>
    <w:rsid w:val="000D285E"/>
    <w:rsid w:val="000D28F0"/>
    <w:rsid w:val="000D296A"/>
    <w:rsid w:val="000D2992"/>
    <w:rsid w:val="000D2C72"/>
    <w:rsid w:val="000D31FD"/>
    <w:rsid w:val="000D3378"/>
    <w:rsid w:val="000D35B2"/>
    <w:rsid w:val="000D4312"/>
    <w:rsid w:val="000D4513"/>
    <w:rsid w:val="000D4CD0"/>
    <w:rsid w:val="000D4D1D"/>
    <w:rsid w:val="000D4DC6"/>
    <w:rsid w:val="000D4F86"/>
    <w:rsid w:val="000D50D1"/>
    <w:rsid w:val="000D5542"/>
    <w:rsid w:val="000D569C"/>
    <w:rsid w:val="000D57B5"/>
    <w:rsid w:val="000D580C"/>
    <w:rsid w:val="000D5848"/>
    <w:rsid w:val="000D59E3"/>
    <w:rsid w:val="000D5ACC"/>
    <w:rsid w:val="000D5DF3"/>
    <w:rsid w:val="000D5ED1"/>
    <w:rsid w:val="000D6903"/>
    <w:rsid w:val="000D6B66"/>
    <w:rsid w:val="000D6FE1"/>
    <w:rsid w:val="000D708D"/>
    <w:rsid w:val="000D753B"/>
    <w:rsid w:val="000D7FBD"/>
    <w:rsid w:val="000E00E8"/>
    <w:rsid w:val="000E013F"/>
    <w:rsid w:val="000E08A7"/>
    <w:rsid w:val="000E1064"/>
    <w:rsid w:val="000E1137"/>
    <w:rsid w:val="000E1324"/>
    <w:rsid w:val="000E147C"/>
    <w:rsid w:val="000E16EE"/>
    <w:rsid w:val="000E1736"/>
    <w:rsid w:val="000E1B5F"/>
    <w:rsid w:val="000E20CF"/>
    <w:rsid w:val="000E2277"/>
    <w:rsid w:val="000E22A7"/>
    <w:rsid w:val="000E22ED"/>
    <w:rsid w:val="000E25F1"/>
    <w:rsid w:val="000E2A13"/>
    <w:rsid w:val="000E2FD1"/>
    <w:rsid w:val="000E32F7"/>
    <w:rsid w:val="000E381E"/>
    <w:rsid w:val="000E3B51"/>
    <w:rsid w:val="000E4019"/>
    <w:rsid w:val="000E4421"/>
    <w:rsid w:val="000E4BDC"/>
    <w:rsid w:val="000E4CA2"/>
    <w:rsid w:val="000E4FF5"/>
    <w:rsid w:val="000E5496"/>
    <w:rsid w:val="000E56AD"/>
    <w:rsid w:val="000E56C5"/>
    <w:rsid w:val="000E5B04"/>
    <w:rsid w:val="000E64B9"/>
    <w:rsid w:val="000E6562"/>
    <w:rsid w:val="000E6586"/>
    <w:rsid w:val="000E785F"/>
    <w:rsid w:val="000F0095"/>
    <w:rsid w:val="000F0866"/>
    <w:rsid w:val="000F08DE"/>
    <w:rsid w:val="000F0D9D"/>
    <w:rsid w:val="000F1187"/>
    <w:rsid w:val="000F1310"/>
    <w:rsid w:val="000F13C2"/>
    <w:rsid w:val="000F1830"/>
    <w:rsid w:val="000F2759"/>
    <w:rsid w:val="000F3013"/>
    <w:rsid w:val="000F317F"/>
    <w:rsid w:val="000F337B"/>
    <w:rsid w:val="000F3CC7"/>
    <w:rsid w:val="000F403D"/>
    <w:rsid w:val="000F4287"/>
    <w:rsid w:val="000F4389"/>
    <w:rsid w:val="000F484B"/>
    <w:rsid w:val="000F4FAE"/>
    <w:rsid w:val="000F5591"/>
    <w:rsid w:val="000F57E4"/>
    <w:rsid w:val="000F5C16"/>
    <w:rsid w:val="000F6F5B"/>
    <w:rsid w:val="000F743B"/>
    <w:rsid w:val="000F79ED"/>
    <w:rsid w:val="000F7C7C"/>
    <w:rsid w:val="000F7E8F"/>
    <w:rsid w:val="0010079F"/>
    <w:rsid w:val="0010085A"/>
    <w:rsid w:val="00100B18"/>
    <w:rsid w:val="00100C0C"/>
    <w:rsid w:val="00100FA1"/>
    <w:rsid w:val="00100FA5"/>
    <w:rsid w:val="0010136D"/>
    <w:rsid w:val="0010153E"/>
    <w:rsid w:val="00101BF0"/>
    <w:rsid w:val="00102343"/>
    <w:rsid w:val="00102433"/>
    <w:rsid w:val="00102564"/>
    <w:rsid w:val="001028FB"/>
    <w:rsid w:val="0010291C"/>
    <w:rsid w:val="00102C99"/>
    <w:rsid w:val="00103887"/>
    <w:rsid w:val="00103D38"/>
    <w:rsid w:val="00104A66"/>
    <w:rsid w:val="00104A96"/>
    <w:rsid w:val="00104DF2"/>
    <w:rsid w:val="001053AC"/>
    <w:rsid w:val="001055E1"/>
    <w:rsid w:val="001057A1"/>
    <w:rsid w:val="00105C11"/>
    <w:rsid w:val="00105CA0"/>
    <w:rsid w:val="0010630B"/>
    <w:rsid w:val="0010653D"/>
    <w:rsid w:val="0010728C"/>
    <w:rsid w:val="00107324"/>
    <w:rsid w:val="0010780B"/>
    <w:rsid w:val="0010794E"/>
    <w:rsid w:val="00107B11"/>
    <w:rsid w:val="00107B79"/>
    <w:rsid w:val="00107D7C"/>
    <w:rsid w:val="00107DE6"/>
    <w:rsid w:val="00110460"/>
    <w:rsid w:val="00110AD1"/>
    <w:rsid w:val="00110C30"/>
    <w:rsid w:val="00110DE8"/>
    <w:rsid w:val="00111278"/>
    <w:rsid w:val="00111703"/>
    <w:rsid w:val="001122D9"/>
    <w:rsid w:val="001125E5"/>
    <w:rsid w:val="001125E7"/>
    <w:rsid w:val="001129C0"/>
    <w:rsid w:val="0011327A"/>
    <w:rsid w:val="001132D9"/>
    <w:rsid w:val="00113605"/>
    <w:rsid w:val="00113975"/>
    <w:rsid w:val="00113AE1"/>
    <w:rsid w:val="00113D29"/>
    <w:rsid w:val="0011403F"/>
    <w:rsid w:val="001144DA"/>
    <w:rsid w:val="0011463D"/>
    <w:rsid w:val="001147C3"/>
    <w:rsid w:val="00115092"/>
    <w:rsid w:val="001151F3"/>
    <w:rsid w:val="001151FC"/>
    <w:rsid w:val="00115369"/>
    <w:rsid w:val="00115564"/>
    <w:rsid w:val="00115E0B"/>
    <w:rsid w:val="00115E7A"/>
    <w:rsid w:val="00115FB8"/>
    <w:rsid w:val="001163B4"/>
    <w:rsid w:val="0011652B"/>
    <w:rsid w:val="0011673A"/>
    <w:rsid w:val="001167F3"/>
    <w:rsid w:val="0011681B"/>
    <w:rsid w:val="00117135"/>
    <w:rsid w:val="00117DF4"/>
    <w:rsid w:val="00117E44"/>
    <w:rsid w:val="001208F5"/>
    <w:rsid w:val="00120EEF"/>
    <w:rsid w:val="00121126"/>
    <w:rsid w:val="00121370"/>
    <w:rsid w:val="00121427"/>
    <w:rsid w:val="00121B9F"/>
    <w:rsid w:val="001225E5"/>
    <w:rsid w:val="00122D0C"/>
    <w:rsid w:val="00123406"/>
    <w:rsid w:val="00124033"/>
    <w:rsid w:val="0012413D"/>
    <w:rsid w:val="0012466D"/>
    <w:rsid w:val="001246E9"/>
    <w:rsid w:val="00124768"/>
    <w:rsid w:val="0012480C"/>
    <w:rsid w:val="00124D10"/>
    <w:rsid w:val="001256E6"/>
    <w:rsid w:val="00125704"/>
    <w:rsid w:val="00125993"/>
    <w:rsid w:val="00125E3E"/>
    <w:rsid w:val="00125EC8"/>
    <w:rsid w:val="00125F96"/>
    <w:rsid w:val="001267F3"/>
    <w:rsid w:val="00126B33"/>
    <w:rsid w:val="00126B66"/>
    <w:rsid w:val="00126C2D"/>
    <w:rsid w:val="001275D2"/>
    <w:rsid w:val="0012786E"/>
    <w:rsid w:val="00127BAB"/>
    <w:rsid w:val="00127E98"/>
    <w:rsid w:val="00127FB2"/>
    <w:rsid w:val="00127FB5"/>
    <w:rsid w:val="00130A74"/>
    <w:rsid w:val="00130DF6"/>
    <w:rsid w:val="001312C9"/>
    <w:rsid w:val="001321C2"/>
    <w:rsid w:val="0013228C"/>
    <w:rsid w:val="00132445"/>
    <w:rsid w:val="001324E1"/>
    <w:rsid w:val="00132A51"/>
    <w:rsid w:val="00132F01"/>
    <w:rsid w:val="00133252"/>
    <w:rsid w:val="0013329B"/>
    <w:rsid w:val="0013382F"/>
    <w:rsid w:val="00133B6E"/>
    <w:rsid w:val="00133C59"/>
    <w:rsid w:val="001340D6"/>
    <w:rsid w:val="001348A5"/>
    <w:rsid w:val="00134C65"/>
    <w:rsid w:val="00135BE2"/>
    <w:rsid w:val="00135E40"/>
    <w:rsid w:val="00136038"/>
    <w:rsid w:val="00136172"/>
    <w:rsid w:val="00136726"/>
    <w:rsid w:val="0013675C"/>
    <w:rsid w:val="00136943"/>
    <w:rsid w:val="00136AEE"/>
    <w:rsid w:val="00136DD5"/>
    <w:rsid w:val="00136E46"/>
    <w:rsid w:val="00137CD1"/>
    <w:rsid w:val="00140462"/>
    <w:rsid w:val="001404E3"/>
    <w:rsid w:val="00140930"/>
    <w:rsid w:val="00140D00"/>
    <w:rsid w:val="00140D73"/>
    <w:rsid w:val="0014116A"/>
    <w:rsid w:val="0014122E"/>
    <w:rsid w:val="001412BE"/>
    <w:rsid w:val="00141775"/>
    <w:rsid w:val="00141C07"/>
    <w:rsid w:val="00141C08"/>
    <w:rsid w:val="00141C38"/>
    <w:rsid w:val="00141F2E"/>
    <w:rsid w:val="00141FDD"/>
    <w:rsid w:val="00142894"/>
    <w:rsid w:val="0014294F"/>
    <w:rsid w:val="0014322A"/>
    <w:rsid w:val="001436EE"/>
    <w:rsid w:val="00143BC4"/>
    <w:rsid w:val="00143C67"/>
    <w:rsid w:val="00143F7F"/>
    <w:rsid w:val="00144047"/>
    <w:rsid w:val="00144059"/>
    <w:rsid w:val="001440E7"/>
    <w:rsid w:val="00144344"/>
    <w:rsid w:val="00144374"/>
    <w:rsid w:val="0014437D"/>
    <w:rsid w:val="0014466E"/>
    <w:rsid w:val="001446D2"/>
    <w:rsid w:val="00144767"/>
    <w:rsid w:val="00145331"/>
    <w:rsid w:val="001455DE"/>
    <w:rsid w:val="00145803"/>
    <w:rsid w:val="00145B29"/>
    <w:rsid w:val="00145C4D"/>
    <w:rsid w:val="00146391"/>
    <w:rsid w:val="00146607"/>
    <w:rsid w:val="00146B05"/>
    <w:rsid w:val="00146C8A"/>
    <w:rsid w:val="00146D55"/>
    <w:rsid w:val="00146F18"/>
    <w:rsid w:val="00147126"/>
    <w:rsid w:val="0014724F"/>
    <w:rsid w:val="00147295"/>
    <w:rsid w:val="00147818"/>
    <w:rsid w:val="00150376"/>
    <w:rsid w:val="001503D0"/>
    <w:rsid w:val="00150521"/>
    <w:rsid w:val="0015087D"/>
    <w:rsid w:val="0015097F"/>
    <w:rsid w:val="001509CA"/>
    <w:rsid w:val="00150C1E"/>
    <w:rsid w:val="0015167F"/>
    <w:rsid w:val="00151943"/>
    <w:rsid w:val="00151C4D"/>
    <w:rsid w:val="00151F94"/>
    <w:rsid w:val="00152B08"/>
    <w:rsid w:val="00153976"/>
    <w:rsid w:val="00153DAE"/>
    <w:rsid w:val="00153DC2"/>
    <w:rsid w:val="001543E0"/>
    <w:rsid w:val="00154653"/>
    <w:rsid w:val="00154F6D"/>
    <w:rsid w:val="001556FC"/>
    <w:rsid w:val="00155EEA"/>
    <w:rsid w:val="00155FD9"/>
    <w:rsid w:val="00156434"/>
    <w:rsid w:val="00157387"/>
    <w:rsid w:val="00157448"/>
    <w:rsid w:val="001575D4"/>
    <w:rsid w:val="00157648"/>
    <w:rsid w:val="0015781E"/>
    <w:rsid w:val="00157866"/>
    <w:rsid w:val="00157980"/>
    <w:rsid w:val="00157E05"/>
    <w:rsid w:val="00160454"/>
    <w:rsid w:val="0016058D"/>
    <w:rsid w:val="001607E5"/>
    <w:rsid w:val="00160980"/>
    <w:rsid w:val="00160AD4"/>
    <w:rsid w:val="00160BC7"/>
    <w:rsid w:val="0016130B"/>
    <w:rsid w:val="00161462"/>
    <w:rsid w:val="00161490"/>
    <w:rsid w:val="0016182B"/>
    <w:rsid w:val="00161DB9"/>
    <w:rsid w:val="00162104"/>
    <w:rsid w:val="00162740"/>
    <w:rsid w:val="00162E69"/>
    <w:rsid w:val="00163665"/>
    <w:rsid w:val="00163743"/>
    <w:rsid w:val="00163994"/>
    <w:rsid w:val="001639AB"/>
    <w:rsid w:val="001645C3"/>
    <w:rsid w:val="001649E4"/>
    <w:rsid w:val="00164C4E"/>
    <w:rsid w:val="00164FC4"/>
    <w:rsid w:val="001657A1"/>
    <w:rsid w:val="00165961"/>
    <w:rsid w:val="00165B3A"/>
    <w:rsid w:val="001669D3"/>
    <w:rsid w:val="00166F4B"/>
    <w:rsid w:val="00166FBD"/>
    <w:rsid w:val="0016714B"/>
    <w:rsid w:val="001674EC"/>
    <w:rsid w:val="0017016D"/>
    <w:rsid w:val="001701DB"/>
    <w:rsid w:val="001702AB"/>
    <w:rsid w:val="001711B4"/>
    <w:rsid w:val="001711EE"/>
    <w:rsid w:val="001715F7"/>
    <w:rsid w:val="00171C5B"/>
    <w:rsid w:val="00171D8A"/>
    <w:rsid w:val="001720B6"/>
    <w:rsid w:val="00172378"/>
    <w:rsid w:val="0017294C"/>
    <w:rsid w:val="00172971"/>
    <w:rsid w:val="00173011"/>
    <w:rsid w:val="0017323B"/>
    <w:rsid w:val="00173241"/>
    <w:rsid w:val="00173670"/>
    <w:rsid w:val="0017389A"/>
    <w:rsid w:val="00173C4A"/>
    <w:rsid w:val="00173ECC"/>
    <w:rsid w:val="001745DE"/>
    <w:rsid w:val="00175009"/>
    <w:rsid w:val="001751C4"/>
    <w:rsid w:val="00175348"/>
    <w:rsid w:val="00175713"/>
    <w:rsid w:val="00175844"/>
    <w:rsid w:val="00175AB6"/>
    <w:rsid w:val="001767A9"/>
    <w:rsid w:val="001769AA"/>
    <w:rsid w:val="001773E7"/>
    <w:rsid w:val="001774A5"/>
    <w:rsid w:val="00177518"/>
    <w:rsid w:val="001775EF"/>
    <w:rsid w:val="00177C23"/>
    <w:rsid w:val="00177C63"/>
    <w:rsid w:val="001801E9"/>
    <w:rsid w:val="0018028C"/>
    <w:rsid w:val="001804DC"/>
    <w:rsid w:val="0018072A"/>
    <w:rsid w:val="00180756"/>
    <w:rsid w:val="00180838"/>
    <w:rsid w:val="00180AB2"/>
    <w:rsid w:val="00180AC9"/>
    <w:rsid w:val="00180FFB"/>
    <w:rsid w:val="0018185E"/>
    <w:rsid w:val="00181916"/>
    <w:rsid w:val="001819E1"/>
    <w:rsid w:val="00181AF5"/>
    <w:rsid w:val="0018212B"/>
    <w:rsid w:val="00182242"/>
    <w:rsid w:val="00182435"/>
    <w:rsid w:val="00182B5D"/>
    <w:rsid w:val="00182C59"/>
    <w:rsid w:val="00182DD9"/>
    <w:rsid w:val="001833EA"/>
    <w:rsid w:val="0018344F"/>
    <w:rsid w:val="00183C87"/>
    <w:rsid w:val="00184E1F"/>
    <w:rsid w:val="00184EA7"/>
    <w:rsid w:val="00184F02"/>
    <w:rsid w:val="001851CE"/>
    <w:rsid w:val="001859B1"/>
    <w:rsid w:val="0018645F"/>
    <w:rsid w:val="00186981"/>
    <w:rsid w:val="00186F25"/>
    <w:rsid w:val="00187D3C"/>
    <w:rsid w:val="00187E46"/>
    <w:rsid w:val="00190701"/>
    <w:rsid w:val="00190B5D"/>
    <w:rsid w:val="00190C3E"/>
    <w:rsid w:val="00190EBA"/>
    <w:rsid w:val="00191054"/>
    <w:rsid w:val="0019249F"/>
    <w:rsid w:val="00192717"/>
    <w:rsid w:val="00192EA2"/>
    <w:rsid w:val="00193079"/>
    <w:rsid w:val="0019361F"/>
    <w:rsid w:val="00194523"/>
    <w:rsid w:val="0019482F"/>
    <w:rsid w:val="00195278"/>
    <w:rsid w:val="001952EF"/>
    <w:rsid w:val="00195B86"/>
    <w:rsid w:val="00195F8B"/>
    <w:rsid w:val="00196061"/>
    <w:rsid w:val="00196267"/>
    <w:rsid w:val="001962DB"/>
    <w:rsid w:val="001964A3"/>
    <w:rsid w:val="001965B3"/>
    <w:rsid w:val="0019674E"/>
    <w:rsid w:val="00196CEE"/>
    <w:rsid w:val="00196D2C"/>
    <w:rsid w:val="00196E61"/>
    <w:rsid w:val="0019781F"/>
    <w:rsid w:val="001978D8"/>
    <w:rsid w:val="0019796F"/>
    <w:rsid w:val="00197ACD"/>
    <w:rsid w:val="00197BD5"/>
    <w:rsid w:val="00197C63"/>
    <w:rsid w:val="00197D10"/>
    <w:rsid w:val="001A01F8"/>
    <w:rsid w:val="001A1081"/>
    <w:rsid w:val="001A137C"/>
    <w:rsid w:val="001A15C6"/>
    <w:rsid w:val="001A26BE"/>
    <w:rsid w:val="001A2BC3"/>
    <w:rsid w:val="001A3487"/>
    <w:rsid w:val="001A3995"/>
    <w:rsid w:val="001A4906"/>
    <w:rsid w:val="001A4F58"/>
    <w:rsid w:val="001A58EB"/>
    <w:rsid w:val="001A5E4D"/>
    <w:rsid w:val="001A5F78"/>
    <w:rsid w:val="001A62C8"/>
    <w:rsid w:val="001A66B2"/>
    <w:rsid w:val="001A7307"/>
    <w:rsid w:val="001A786A"/>
    <w:rsid w:val="001A7B4C"/>
    <w:rsid w:val="001A7BCF"/>
    <w:rsid w:val="001A7D02"/>
    <w:rsid w:val="001A7E5E"/>
    <w:rsid w:val="001A7E73"/>
    <w:rsid w:val="001B0343"/>
    <w:rsid w:val="001B0C29"/>
    <w:rsid w:val="001B143F"/>
    <w:rsid w:val="001B1761"/>
    <w:rsid w:val="001B177A"/>
    <w:rsid w:val="001B1E97"/>
    <w:rsid w:val="001B1F9B"/>
    <w:rsid w:val="001B2007"/>
    <w:rsid w:val="001B24B5"/>
    <w:rsid w:val="001B272D"/>
    <w:rsid w:val="001B2C65"/>
    <w:rsid w:val="001B30B6"/>
    <w:rsid w:val="001B3352"/>
    <w:rsid w:val="001B366C"/>
    <w:rsid w:val="001B38E1"/>
    <w:rsid w:val="001B480D"/>
    <w:rsid w:val="001B5723"/>
    <w:rsid w:val="001B5778"/>
    <w:rsid w:val="001B58E4"/>
    <w:rsid w:val="001B5BD0"/>
    <w:rsid w:val="001B5CF0"/>
    <w:rsid w:val="001B5F1B"/>
    <w:rsid w:val="001B5FC3"/>
    <w:rsid w:val="001B6134"/>
    <w:rsid w:val="001B62BE"/>
    <w:rsid w:val="001B6589"/>
    <w:rsid w:val="001B6727"/>
    <w:rsid w:val="001B677A"/>
    <w:rsid w:val="001B6841"/>
    <w:rsid w:val="001B6EA0"/>
    <w:rsid w:val="001B72A0"/>
    <w:rsid w:val="001B72CE"/>
    <w:rsid w:val="001B7314"/>
    <w:rsid w:val="001B7436"/>
    <w:rsid w:val="001C0961"/>
    <w:rsid w:val="001C0976"/>
    <w:rsid w:val="001C09FF"/>
    <w:rsid w:val="001C0A5F"/>
    <w:rsid w:val="001C0AE9"/>
    <w:rsid w:val="001C0B0E"/>
    <w:rsid w:val="001C0C95"/>
    <w:rsid w:val="001C18C0"/>
    <w:rsid w:val="001C1C58"/>
    <w:rsid w:val="001C1CAC"/>
    <w:rsid w:val="001C1CEE"/>
    <w:rsid w:val="001C1D75"/>
    <w:rsid w:val="001C2147"/>
    <w:rsid w:val="001C26C9"/>
    <w:rsid w:val="001C2A51"/>
    <w:rsid w:val="001C2A5E"/>
    <w:rsid w:val="001C2A95"/>
    <w:rsid w:val="001C2C7F"/>
    <w:rsid w:val="001C2E20"/>
    <w:rsid w:val="001C30A9"/>
    <w:rsid w:val="001C34E6"/>
    <w:rsid w:val="001C3C48"/>
    <w:rsid w:val="001C3C6C"/>
    <w:rsid w:val="001C3F0F"/>
    <w:rsid w:val="001C4E8A"/>
    <w:rsid w:val="001C5C69"/>
    <w:rsid w:val="001C5CEE"/>
    <w:rsid w:val="001C5D71"/>
    <w:rsid w:val="001C654D"/>
    <w:rsid w:val="001C6793"/>
    <w:rsid w:val="001C6B80"/>
    <w:rsid w:val="001C70D3"/>
    <w:rsid w:val="001C7A9C"/>
    <w:rsid w:val="001C7CE1"/>
    <w:rsid w:val="001D0A1C"/>
    <w:rsid w:val="001D0B9D"/>
    <w:rsid w:val="001D0DE5"/>
    <w:rsid w:val="001D10EF"/>
    <w:rsid w:val="001D1184"/>
    <w:rsid w:val="001D1322"/>
    <w:rsid w:val="001D13D7"/>
    <w:rsid w:val="001D1489"/>
    <w:rsid w:val="001D1D1C"/>
    <w:rsid w:val="001D1F57"/>
    <w:rsid w:val="001D2001"/>
    <w:rsid w:val="001D23B3"/>
    <w:rsid w:val="001D26D4"/>
    <w:rsid w:val="001D29DD"/>
    <w:rsid w:val="001D34A9"/>
    <w:rsid w:val="001D3900"/>
    <w:rsid w:val="001D3AE3"/>
    <w:rsid w:val="001D3B05"/>
    <w:rsid w:val="001D4033"/>
    <w:rsid w:val="001D40B1"/>
    <w:rsid w:val="001D42F8"/>
    <w:rsid w:val="001D45EE"/>
    <w:rsid w:val="001D479A"/>
    <w:rsid w:val="001D4AAA"/>
    <w:rsid w:val="001D4BB6"/>
    <w:rsid w:val="001D4C1E"/>
    <w:rsid w:val="001D5701"/>
    <w:rsid w:val="001D57C5"/>
    <w:rsid w:val="001D5C93"/>
    <w:rsid w:val="001D5E5D"/>
    <w:rsid w:val="001D5EE4"/>
    <w:rsid w:val="001D6949"/>
    <w:rsid w:val="001D73C5"/>
    <w:rsid w:val="001D76F6"/>
    <w:rsid w:val="001D775D"/>
    <w:rsid w:val="001D786C"/>
    <w:rsid w:val="001E0296"/>
    <w:rsid w:val="001E04E8"/>
    <w:rsid w:val="001E07A2"/>
    <w:rsid w:val="001E1354"/>
    <w:rsid w:val="001E14B9"/>
    <w:rsid w:val="001E1FCF"/>
    <w:rsid w:val="001E20FD"/>
    <w:rsid w:val="001E2267"/>
    <w:rsid w:val="001E2637"/>
    <w:rsid w:val="001E28C5"/>
    <w:rsid w:val="001E2A20"/>
    <w:rsid w:val="001E2D8A"/>
    <w:rsid w:val="001E2EB0"/>
    <w:rsid w:val="001E373C"/>
    <w:rsid w:val="001E3D7D"/>
    <w:rsid w:val="001E3F78"/>
    <w:rsid w:val="001E4198"/>
    <w:rsid w:val="001E43ED"/>
    <w:rsid w:val="001E4D80"/>
    <w:rsid w:val="001E4F2E"/>
    <w:rsid w:val="001E5033"/>
    <w:rsid w:val="001E5217"/>
    <w:rsid w:val="001E572B"/>
    <w:rsid w:val="001E5C1C"/>
    <w:rsid w:val="001E6651"/>
    <w:rsid w:val="001E6D44"/>
    <w:rsid w:val="001E7880"/>
    <w:rsid w:val="001E79F3"/>
    <w:rsid w:val="001E7F09"/>
    <w:rsid w:val="001F0A2D"/>
    <w:rsid w:val="001F0AF1"/>
    <w:rsid w:val="001F1028"/>
    <w:rsid w:val="001F1230"/>
    <w:rsid w:val="001F181F"/>
    <w:rsid w:val="001F1A47"/>
    <w:rsid w:val="001F1C7D"/>
    <w:rsid w:val="001F2564"/>
    <w:rsid w:val="001F2779"/>
    <w:rsid w:val="001F2D19"/>
    <w:rsid w:val="001F2E44"/>
    <w:rsid w:val="001F3051"/>
    <w:rsid w:val="001F31D9"/>
    <w:rsid w:val="001F342D"/>
    <w:rsid w:val="001F399A"/>
    <w:rsid w:val="001F4026"/>
    <w:rsid w:val="001F42A4"/>
    <w:rsid w:val="001F42DD"/>
    <w:rsid w:val="001F44DE"/>
    <w:rsid w:val="001F4A12"/>
    <w:rsid w:val="001F591D"/>
    <w:rsid w:val="001F5BFE"/>
    <w:rsid w:val="001F5FAF"/>
    <w:rsid w:val="001F653B"/>
    <w:rsid w:val="001F678F"/>
    <w:rsid w:val="001F69FE"/>
    <w:rsid w:val="001F6A0A"/>
    <w:rsid w:val="001F71DE"/>
    <w:rsid w:val="001F728E"/>
    <w:rsid w:val="001F746B"/>
    <w:rsid w:val="001F783B"/>
    <w:rsid w:val="002004B5"/>
    <w:rsid w:val="00200A58"/>
    <w:rsid w:val="0020118E"/>
    <w:rsid w:val="00201390"/>
    <w:rsid w:val="002014B6"/>
    <w:rsid w:val="00201AD3"/>
    <w:rsid w:val="00202731"/>
    <w:rsid w:val="00202FF3"/>
    <w:rsid w:val="00203214"/>
    <w:rsid w:val="00203669"/>
    <w:rsid w:val="00203884"/>
    <w:rsid w:val="00203A3D"/>
    <w:rsid w:val="00203E63"/>
    <w:rsid w:val="00203F61"/>
    <w:rsid w:val="002040BA"/>
    <w:rsid w:val="00204234"/>
    <w:rsid w:val="00204EB1"/>
    <w:rsid w:val="00205787"/>
    <w:rsid w:val="00205C1E"/>
    <w:rsid w:val="002062A1"/>
    <w:rsid w:val="002062ED"/>
    <w:rsid w:val="002063F5"/>
    <w:rsid w:val="00206F17"/>
    <w:rsid w:val="00207292"/>
    <w:rsid w:val="00207A76"/>
    <w:rsid w:val="002109A4"/>
    <w:rsid w:val="00210ED5"/>
    <w:rsid w:val="0021131D"/>
    <w:rsid w:val="00211415"/>
    <w:rsid w:val="0021178A"/>
    <w:rsid w:val="00211A9D"/>
    <w:rsid w:val="00212629"/>
    <w:rsid w:val="00212D0A"/>
    <w:rsid w:val="0021342F"/>
    <w:rsid w:val="00213716"/>
    <w:rsid w:val="00213AA3"/>
    <w:rsid w:val="00213AE7"/>
    <w:rsid w:val="002144B9"/>
    <w:rsid w:val="002145B2"/>
    <w:rsid w:val="002148B7"/>
    <w:rsid w:val="00215153"/>
    <w:rsid w:val="002152B4"/>
    <w:rsid w:val="00215363"/>
    <w:rsid w:val="002155D5"/>
    <w:rsid w:val="002158BB"/>
    <w:rsid w:val="00215B16"/>
    <w:rsid w:val="00216252"/>
    <w:rsid w:val="00216A42"/>
    <w:rsid w:val="0021762E"/>
    <w:rsid w:val="00217863"/>
    <w:rsid w:val="00217875"/>
    <w:rsid w:val="00217C16"/>
    <w:rsid w:val="00217CDD"/>
    <w:rsid w:val="00217FF3"/>
    <w:rsid w:val="0022087F"/>
    <w:rsid w:val="00220A70"/>
    <w:rsid w:val="00220E2B"/>
    <w:rsid w:val="00220FF9"/>
    <w:rsid w:val="00221C9E"/>
    <w:rsid w:val="00221CE5"/>
    <w:rsid w:val="00222238"/>
    <w:rsid w:val="002223C9"/>
    <w:rsid w:val="00222500"/>
    <w:rsid w:val="002226AA"/>
    <w:rsid w:val="0022270D"/>
    <w:rsid w:val="00222C43"/>
    <w:rsid w:val="00222D7F"/>
    <w:rsid w:val="00222DC8"/>
    <w:rsid w:val="002233E3"/>
    <w:rsid w:val="002239B7"/>
    <w:rsid w:val="00223F62"/>
    <w:rsid w:val="00223F9C"/>
    <w:rsid w:val="00223FFC"/>
    <w:rsid w:val="002249B1"/>
    <w:rsid w:val="00224B87"/>
    <w:rsid w:val="002252A4"/>
    <w:rsid w:val="002256D7"/>
    <w:rsid w:val="002256F8"/>
    <w:rsid w:val="0022588E"/>
    <w:rsid w:val="00226142"/>
    <w:rsid w:val="00226165"/>
    <w:rsid w:val="00226C9A"/>
    <w:rsid w:val="00226CAA"/>
    <w:rsid w:val="00226E16"/>
    <w:rsid w:val="00226F0D"/>
    <w:rsid w:val="00226FCA"/>
    <w:rsid w:val="00227CA3"/>
    <w:rsid w:val="00227F09"/>
    <w:rsid w:val="002300D2"/>
    <w:rsid w:val="00230153"/>
    <w:rsid w:val="00230303"/>
    <w:rsid w:val="00230718"/>
    <w:rsid w:val="00230A4E"/>
    <w:rsid w:val="00230D26"/>
    <w:rsid w:val="002314F1"/>
    <w:rsid w:val="00231683"/>
    <w:rsid w:val="00231CB7"/>
    <w:rsid w:val="00231EF3"/>
    <w:rsid w:val="0023208D"/>
    <w:rsid w:val="00232266"/>
    <w:rsid w:val="002324A6"/>
    <w:rsid w:val="002325A1"/>
    <w:rsid w:val="00232989"/>
    <w:rsid w:val="00232A0A"/>
    <w:rsid w:val="00232B15"/>
    <w:rsid w:val="00232B66"/>
    <w:rsid w:val="00232E63"/>
    <w:rsid w:val="00233149"/>
    <w:rsid w:val="0023329A"/>
    <w:rsid w:val="00233F42"/>
    <w:rsid w:val="002348CB"/>
    <w:rsid w:val="002349BD"/>
    <w:rsid w:val="00235ACA"/>
    <w:rsid w:val="002361C1"/>
    <w:rsid w:val="00236783"/>
    <w:rsid w:val="00236846"/>
    <w:rsid w:val="00236C23"/>
    <w:rsid w:val="00236C72"/>
    <w:rsid w:val="00236C7C"/>
    <w:rsid w:val="00236D67"/>
    <w:rsid w:val="002402F2"/>
    <w:rsid w:val="002413BD"/>
    <w:rsid w:val="00241542"/>
    <w:rsid w:val="00241724"/>
    <w:rsid w:val="0024185C"/>
    <w:rsid w:val="002418E7"/>
    <w:rsid w:val="00241A04"/>
    <w:rsid w:val="00241A62"/>
    <w:rsid w:val="00241B80"/>
    <w:rsid w:val="00241F45"/>
    <w:rsid w:val="00241F5F"/>
    <w:rsid w:val="0024244A"/>
    <w:rsid w:val="002426C6"/>
    <w:rsid w:val="002427E0"/>
    <w:rsid w:val="00242B14"/>
    <w:rsid w:val="0024301C"/>
    <w:rsid w:val="0024379A"/>
    <w:rsid w:val="00243812"/>
    <w:rsid w:val="00243ACD"/>
    <w:rsid w:val="00244183"/>
    <w:rsid w:val="0024489F"/>
    <w:rsid w:val="00244FD7"/>
    <w:rsid w:val="0024598B"/>
    <w:rsid w:val="00245AEB"/>
    <w:rsid w:val="002461EA"/>
    <w:rsid w:val="002462E4"/>
    <w:rsid w:val="002467DF"/>
    <w:rsid w:val="0024687E"/>
    <w:rsid w:val="002470B2"/>
    <w:rsid w:val="00247179"/>
    <w:rsid w:val="0024791D"/>
    <w:rsid w:val="00247ACC"/>
    <w:rsid w:val="00247FB1"/>
    <w:rsid w:val="00250170"/>
    <w:rsid w:val="00251027"/>
    <w:rsid w:val="002510E4"/>
    <w:rsid w:val="0025119D"/>
    <w:rsid w:val="0025156F"/>
    <w:rsid w:val="00251989"/>
    <w:rsid w:val="002520F8"/>
    <w:rsid w:val="0025211D"/>
    <w:rsid w:val="002525FB"/>
    <w:rsid w:val="002526AA"/>
    <w:rsid w:val="00252823"/>
    <w:rsid w:val="0025346F"/>
    <w:rsid w:val="002535C1"/>
    <w:rsid w:val="002535F2"/>
    <w:rsid w:val="00253A28"/>
    <w:rsid w:val="00253B29"/>
    <w:rsid w:val="002540E7"/>
    <w:rsid w:val="0025414B"/>
    <w:rsid w:val="002543FB"/>
    <w:rsid w:val="00254992"/>
    <w:rsid w:val="00254A31"/>
    <w:rsid w:val="00254B17"/>
    <w:rsid w:val="0025529C"/>
    <w:rsid w:val="0025553E"/>
    <w:rsid w:val="00255A5F"/>
    <w:rsid w:val="002567B3"/>
    <w:rsid w:val="002567D9"/>
    <w:rsid w:val="0025716B"/>
    <w:rsid w:val="002574AB"/>
    <w:rsid w:val="00257710"/>
    <w:rsid w:val="00257D51"/>
    <w:rsid w:val="00260B0A"/>
    <w:rsid w:val="00260D34"/>
    <w:rsid w:val="00260E55"/>
    <w:rsid w:val="002617C9"/>
    <w:rsid w:val="00262087"/>
    <w:rsid w:val="002621D0"/>
    <w:rsid w:val="00262456"/>
    <w:rsid w:val="0026246C"/>
    <w:rsid w:val="002624A1"/>
    <w:rsid w:val="002627F3"/>
    <w:rsid w:val="00262BD7"/>
    <w:rsid w:val="00262C4D"/>
    <w:rsid w:val="002632EC"/>
    <w:rsid w:val="0026359A"/>
    <w:rsid w:val="002636A2"/>
    <w:rsid w:val="002636E9"/>
    <w:rsid w:val="0026396F"/>
    <w:rsid w:val="00263A8D"/>
    <w:rsid w:val="00263C47"/>
    <w:rsid w:val="00263C9F"/>
    <w:rsid w:val="002644E2"/>
    <w:rsid w:val="0026461E"/>
    <w:rsid w:val="002655F6"/>
    <w:rsid w:val="0026560C"/>
    <w:rsid w:val="00265FF0"/>
    <w:rsid w:val="0026739F"/>
    <w:rsid w:val="00270029"/>
    <w:rsid w:val="0027018D"/>
    <w:rsid w:val="00270611"/>
    <w:rsid w:val="00270697"/>
    <w:rsid w:val="00270755"/>
    <w:rsid w:val="00270B47"/>
    <w:rsid w:val="00270D59"/>
    <w:rsid w:val="00271289"/>
    <w:rsid w:val="002712A3"/>
    <w:rsid w:val="002715A6"/>
    <w:rsid w:val="00271D4D"/>
    <w:rsid w:val="00271E47"/>
    <w:rsid w:val="0027224A"/>
    <w:rsid w:val="002724F4"/>
    <w:rsid w:val="00272C48"/>
    <w:rsid w:val="002732D0"/>
    <w:rsid w:val="00273444"/>
    <w:rsid w:val="002736D7"/>
    <w:rsid w:val="0027373B"/>
    <w:rsid w:val="00274050"/>
    <w:rsid w:val="00274196"/>
    <w:rsid w:val="00274205"/>
    <w:rsid w:val="002744A3"/>
    <w:rsid w:val="002744AA"/>
    <w:rsid w:val="002747BF"/>
    <w:rsid w:val="002747D0"/>
    <w:rsid w:val="0027499C"/>
    <w:rsid w:val="00274C83"/>
    <w:rsid w:val="00274CDA"/>
    <w:rsid w:val="0027513F"/>
    <w:rsid w:val="00275142"/>
    <w:rsid w:val="00275637"/>
    <w:rsid w:val="00275A5D"/>
    <w:rsid w:val="00275AD2"/>
    <w:rsid w:val="0027613B"/>
    <w:rsid w:val="00276404"/>
    <w:rsid w:val="0027644C"/>
    <w:rsid w:val="002765AD"/>
    <w:rsid w:val="00276D6C"/>
    <w:rsid w:val="00276F23"/>
    <w:rsid w:val="002779DD"/>
    <w:rsid w:val="00277F07"/>
    <w:rsid w:val="0028013C"/>
    <w:rsid w:val="002803DE"/>
    <w:rsid w:val="002804A3"/>
    <w:rsid w:val="00280893"/>
    <w:rsid w:val="002812C9"/>
    <w:rsid w:val="0028166F"/>
    <w:rsid w:val="00281860"/>
    <w:rsid w:val="00281952"/>
    <w:rsid w:val="00282B4B"/>
    <w:rsid w:val="00282BDA"/>
    <w:rsid w:val="0028346E"/>
    <w:rsid w:val="002835C7"/>
    <w:rsid w:val="00284392"/>
    <w:rsid w:val="00284567"/>
    <w:rsid w:val="00284A7F"/>
    <w:rsid w:val="00284BC4"/>
    <w:rsid w:val="00284C0D"/>
    <w:rsid w:val="0028503E"/>
    <w:rsid w:val="00285701"/>
    <w:rsid w:val="0028581F"/>
    <w:rsid w:val="00285A7F"/>
    <w:rsid w:val="00285AF2"/>
    <w:rsid w:val="00285FC0"/>
    <w:rsid w:val="00285FC5"/>
    <w:rsid w:val="0028616D"/>
    <w:rsid w:val="0028641F"/>
    <w:rsid w:val="002867AA"/>
    <w:rsid w:val="002869F5"/>
    <w:rsid w:val="00286F24"/>
    <w:rsid w:val="00286F32"/>
    <w:rsid w:val="00287223"/>
    <w:rsid w:val="00287681"/>
    <w:rsid w:val="002878A1"/>
    <w:rsid w:val="00287EBD"/>
    <w:rsid w:val="00287F8E"/>
    <w:rsid w:val="0029008F"/>
    <w:rsid w:val="00290A2D"/>
    <w:rsid w:val="002910F2"/>
    <w:rsid w:val="002911F5"/>
    <w:rsid w:val="0029135F"/>
    <w:rsid w:val="0029196D"/>
    <w:rsid w:val="00291A01"/>
    <w:rsid w:val="00292687"/>
    <w:rsid w:val="002929B3"/>
    <w:rsid w:val="00292B75"/>
    <w:rsid w:val="00292E90"/>
    <w:rsid w:val="00292F01"/>
    <w:rsid w:val="0029342F"/>
    <w:rsid w:val="002934B1"/>
    <w:rsid w:val="00293626"/>
    <w:rsid w:val="00293B87"/>
    <w:rsid w:val="00293DAA"/>
    <w:rsid w:val="00293E69"/>
    <w:rsid w:val="00294076"/>
    <w:rsid w:val="002942B9"/>
    <w:rsid w:val="002944AD"/>
    <w:rsid w:val="002947EA"/>
    <w:rsid w:val="00294D12"/>
    <w:rsid w:val="00295FCC"/>
    <w:rsid w:val="00296318"/>
    <w:rsid w:val="002963ED"/>
    <w:rsid w:val="00296B3C"/>
    <w:rsid w:val="00296FA6"/>
    <w:rsid w:val="00297461"/>
    <w:rsid w:val="002976EF"/>
    <w:rsid w:val="00297730"/>
    <w:rsid w:val="00297F6D"/>
    <w:rsid w:val="002A043F"/>
    <w:rsid w:val="002A082D"/>
    <w:rsid w:val="002A0AC1"/>
    <w:rsid w:val="002A1683"/>
    <w:rsid w:val="002A18F0"/>
    <w:rsid w:val="002A195B"/>
    <w:rsid w:val="002A1B4D"/>
    <w:rsid w:val="002A1D8E"/>
    <w:rsid w:val="002A226C"/>
    <w:rsid w:val="002A25D6"/>
    <w:rsid w:val="002A287D"/>
    <w:rsid w:val="002A2C08"/>
    <w:rsid w:val="002A325C"/>
    <w:rsid w:val="002A32A4"/>
    <w:rsid w:val="002A354B"/>
    <w:rsid w:val="002A3B7E"/>
    <w:rsid w:val="002A3C55"/>
    <w:rsid w:val="002A40BF"/>
    <w:rsid w:val="002A4317"/>
    <w:rsid w:val="002A43DA"/>
    <w:rsid w:val="002A4B45"/>
    <w:rsid w:val="002A4F64"/>
    <w:rsid w:val="002A4FAA"/>
    <w:rsid w:val="002A543C"/>
    <w:rsid w:val="002A5E2B"/>
    <w:rsid w:val="002A60AB"/>
    <w:rsid w:val="002A62D4"/>
    <w:rsid w:val="002A6559"/>
    <w:rsid w:val="002A72E4"/>
    <w:rsid w:val="002A753D"/>
    <w:rsid w:val="002A76F0"/>
    <w:rsid w:val="002A78B2"/>
    <w:rsid w:val="002A7969"/>
    <w:rsid w:val="002A7DE4"/>
    <w:rsid w:val="002B07D5"/>
    <w:rsid w:val="002B0B06"/>
    <w:rsid w:val="002B0B36"/>
    <w:rsid w:val="002B1469"/>
    <w:rsid w:val="002B21F2"/>
    <w:rsid w:val="002B22FF"/>
    <w:rsid w:val="002B2487"/>
    <w:rsid w:val="002B2CDA"/>
    <w:rsid w:val="002B3B45"/>
    <w:rsid w:val="002B3C6E"/>
    <w:rsid w:val="002B589F"/>
    <w:rsid w:val="002B5CDE"/>
    <w:rsid w:val="002B6271"/>
    <w:rsid w:val="002B6969"/>
    <w:rsid w:val="002B6B15"/>
    <w:rsid w:val="002B6C6C"/>
    <w:rsid w:val="002B7093"/>
    <w:rsid w:val="002C028F"/>
    <w:rsid w:val="002C02EC"/>
    <w:rsid w:val="002C02EF"/>
    <w:rsid w:val="002C0435"/>
    <w:rsid w:val="002C0475"/>
    <w:rsid w:val="002C049C"/>
    <w:rsid w:val="002C085F"/>
    <w:rsid w:val="002C09C9"/>
    <w:rsid w:val="002C1425"/>
    <w:rsid w:val="002C196B"/>
    <w:rsid w:val="002C1A16"/>
    <w:rsid w:val="002C1D69"/>
    <w:rsid w:val="002C2023"/>
    <w:rsid w:val="002C341B"/>
    <w:rsid w:val="002C36FF"/>
    <w:rsid w:val="002C3863"/>
    <w:rsid w:val="002C38D3"/>
    <w:rsid w:val="002C399A"/>
    <w:rsid w:val="002C40E3"/>
    <w:rsid w:val="002C426B"/>
    <w:rsid w:val="002C4910"/>
    <w:rsid w:val="002C52BD"/>
    <w:rsid w:val="002C5465"/>
    <w:rsid w:val="002C580B"/>
    <w:rsid w:val="002C5A9A"/>
    <w:rsid w:val="002C5D82"/>
    <w:rsid w:val="002C5F99"/>
    <w:rsid w:val="002C70A1"/>
    <w:rsid w:val="002C70EB"/>
    <w:rsid w:val="002C71BC"/>
    <w:rsid w:val="002C7CB3"/>
    <w:rsid w:val="002D01B6"/>
    <w:rsid w:val="002D051A"/>
    <w:rsid w:val="002D0BD7"/>
    <w:rsid w:val="002D0D75"/>
    <w:rsid w:val="002D17A6"/>
    <w:rsid w:val="002D2373"/>
    <w:rsid w:val="002D26F6"/>
    <w:rsid w:val="002D2A19"/>
    <w:rsid w:val="002D2A84"/>
    <w:rsid w:val="002D30BE"/>
    <w:rsid w:val="002D325A"/>
    <w:rsid w:val="002D3E99"/>
    <w:rsid w:val="002D3FAD"/>
    <w:rsid w:val="002D4667"/>
    <w:rsid w:val="002D48AC"/>
    <w:rsid w:val="002D4A83"/>
    <w:rsid w:val="002D4B24"/>
    <w:rsid w:val="002D4C2A"/>
    <w:rsid w:val="002D5156"/>
    <w:rsid w:val="002D5221"/>
    <w:rsid w:val="002D54B2"/>
    <w:rsid w:val="002D5AD5"/>
    <w:rsid w:val="002D5F75"/>
    <w:rsid w:val="002D6528"/>
    <w:rsid w:val="002D655D"/>
    <w:rsid w:val="002D6810"/>
    <w:rsid w:val="002D68CE"/>
    <w:rsid w:val="002D68D1"/>
    <w:rsid w:val="002D68F0"/>
    <w:rsid w:val="002D6938"/>
    <w:rsid w:val="002D6EA4"/>
    <w:rsid w:val="002D6F4C"/>
    <w:rsid w:val="002D712B"/>
    <w:rsid w:val="002D7489"/>
    <w:rsid w:val="002D75E1"/>
    <w:rsid w:val="002D7852"/>
    <w:rsid w:val="002D7876"/>
    <w:rsid w:val="002D7F7C"/>
    <w:rsid w:val="002E00F5"/>
    <w:rsid w:val="002E0245"/>
    <w:rsid w:val="002E09BB"/>
    <w:rsid w:val="002E10DC"/>
    <w:rsid w:val="002E14EC"/>
    <w:rsid w:val="002E155F"/>
    <w:rsid w:val="002E1B96"/>
    <w:rsid w:val="002E1D4F"/>
    <w:rsid w:val="002E1F17"/>
    <w:rsid w:val="002E205D"/>
    <w:rsid w:val="002E22DB"/>
    <w:rsid w:val="002E2EC0"/>
    <w:rsid w:val="002E3B88"/>
    <w:rsid w:val="002E3D5B"/>
    <w:rsid w:val="002E3ED7"/>
    <w:rsid w:val="002E4583"/>
    <w:rsid w:val="002E4707"/>
    <w:rsid w:val="002E4B35"/>
    <w:rsid w:val="002E54D1"/>
    <w:rsid w:val="002E6D9B"/>
    <w:rsid w:val="002E7A1F"/>
    <w:rsid w:val="002E7AE0"/>
    <w:rsid w:val="002E7B93"/>
    <w:rsid w:val="002E7F73"/>
    <w:rsid w:val="002F0117"/>
    <w:rsid w:val="002F033F"/>
    <w:rsid w:val="002F0447"/>
    <w:rsid w:val="002F0449"/>
    <w:rsid w:val="002F046F"/>
    <w:rsid w:val="002F0546"/>
    <w:rsid w:val="002F0E28"/>
    <w:rsid w:val="002F0F50"/>
    <w:rsid w:val="002F0FBF"/>
    <w:rsid w:val="002F1589"/>
    <w:rsid w:val="002F17EF"/>
    <w:rsid w:val="002F1969"/>
    <w:rsid w:val="002F1FC7"/>
    <w:rsid w:val="002F2408"/>
    <w:rsid w:val="002F2886"/>
    <w:rsid w:val="002F33C7"/>
    <w:rsid w:val="002F3538"/>
    <w:rsid w:val="002F3CF1"/>
    <w:rsid w:val="002F3D37"/>
    <w:rsid w:val="002F4133"/>
    <w:rsid w:val="002F42BA"/>
    <w:rsid w:val="002F452B"/>
    <w:rsid w:val="002F4CC1"/>
    <w:rsid w:val="002F4E53"/>
    <w:rsid w:val="002F4E82"/>
    <w:rsid w:val="002F4FEE"/>
    <w:rsid w:val="002F50B4"/>
    <w:rsid w:val="002F5550"/>
    <w:rsid w:val="002F5DB6"/>
    <w:rsid w:val="002F5EEF"/>
    <w:rsid w:val="002F6510"/>
    <w:rsid w:val="002F6A30"/>
    <w:rsid w:val="002F6C71"/>
    <w:rsid w:val="002F6E4E"/>
    <w:rsid w:val="002F762A"/>
    <w:rsid w:val="002F7CDE"/>
    <w:rsid w:val="00300614"/>
    <w:rsid w:val="0030079A"/>
    <w:rsid w:val="00300A4F"/>
    <w:rsid w:val="003011E0"/>
    <w:rsid w:val="00301AB9"/>
    <w:rsid w:val="00301E31"/>
    <w:rsid w:val="003021EB"/>
    <w:rsid w:val="0030234F"/>
    <w:rsid w:val="003024F1"/>
    <w:rsid w:val="00302C47"/>
    <w:rsid w:val="0030381E"/>
    <w:rsid w:val="00303848"/>
    <w:rsid w:val="00303A13"/>
    <w:rsid w:val="00303D41"/>
    <w:rsid w:val="0030400B"/>
    <w:rsid w:val="003040BB"/>
    <w:rsid w:val="00304465"/>
    <w:rsid w:val="00304659"/>
    <w:rsid w:val="00304816"/>
    <w:rsid w:val="00305216"/>
    <w:rsid w:val="00305929"/>
    <w:rsid w:val="00305A87"/>
    <w:rsid w:val="00305A89"/>
    <w:rsid w:val="003064CB"/>
    <w:rsid w:val="00306CB1"/>
    <w:rsid w:val="00306F51"/>
    <w:rsid w:val="00307711"/>
    <w:rsid w:val="003077AC"/>
    <w:rsid w:val="00307B12"/>
    <w:rsid w:val="00307E2C"/>
    <w:rsid w:val="0031013A"/>
    <w:rsid w:val="0031018C"/>
    <w:rsid w:val="003105B2"/>
    <w:rsid w:val="00310832"/>
    <w:rsid w:val="00310AC6"/>
    <w:rsid w:val="00310E02"/>
    <w:rsid w:val="003111BD"/>
    <w:rsid w:val="00311355"/>
    <w:rsid w:val="00311712"/>
    <w:rsid w:val="003118E0"/>
    <w:rsid w:val="00311967"/>
    <w:rsid w:val="00311BFF"/>
    <w:rsid w:val="0031201D"/>
    <w:rsid w:val="003124A8"/>
    <w:rsid w:val="0031286E"/>
    <w:rsid w:val="00312EEF"/>
    <w:rsid w:val="0031302C"/>
    <w:rsid w:val="00313A91"/>
    <w:rsid w:val="00313C73"/>
    <w:rsid w:val="0031435C"/>
    <w:rsid w:val="003144DA"/>
    <w:rsid w:val="00314577"/>
    <w:rsid w:val="003145BA"/>
    <w:rsid w:val="003146B3"/>
    <w:rsid w:val="003148E8"/>
    <w:rsid w:val="0031494A"/>
    <w:rsid w:val="00314C12"/>
    <w:rsid w:val="00314D64"/>
    <w:rsid w:val="003153AB"/>
    <w:rsid w:val="00315C1F"/>
    <w:rsid w:val="00317072"/>
    <w:rsid w:val="0031710A"/>
    <w:rsid w:val="0031727B"/>
    <w:rsid w:val="0031743E"/>
    <w:rsid w:val="003176EF"/>
    <w:rsid w:val="00317939"/>
    <w:rsid w:val="00317951"/>
    <w:rsid w:val="003179E4"/>
    <w:rsid w:val="00317A5B"/>
    <w:rsid w:val="00317B85"/>
    <w:rsid w:val="00317C82"/>
    <w:rsid w:val="00317C8D"/>
    <w:rsid w:val="00320125"/>
    <w:rsid w:val="00320258"/>
    <w:rsid w:val="003208F1"/>
    <w:rsid w:val="00320B46"/>
    <w:rsid w:val="00321345"/>
    <w:rsid w:val="003221E5"/>
    <w:rsid w:val="00323064"/>
    <w:rsid w:val="00323789"/>
    <w:rsid w:val="003237CD"/>
    <w:rsid w:val="00323C3F"/>
    <w:rsid w:val="00324043"/>
    <w:rsid w:val="003240C6"/>
    <w:rsid w:val="003240DB"/>
    <w:rsid w:val="00324172"/>
    <w:rsid w:val="003243F1"/>
    <w:rsid w:val="00324811"/>
    <w:rsid w:val="00324D96"/>
    <w:rsid w:val="00325040"/>
    <w:rsid w:val="003251F5"/>
    <w:rsid w:val="003251FD"/>
    <w:rsid w:val="0032561C"/>
    <w:rsid w:val="003256BF"/>
    <w:rsid w:val="0032627E"/>
    <w:rsid w:val="003263D2"/>
    <w:rsid w:val="003265DD"/>
    <w:rsid w:val="00326D3E"/>
    <w:rsid w:val="0032714F"/>
    <w:rsid w:val="0032737B"/>
    <w:rsid w:val="0032755B"/>
    <w:rsid w:val="0032756B"/>
    <w:rsid w:val="003278B6"/>
    <w:rsid w:val="00327A8B"/>
    <w:rsid w:val="00327ACD"/>
    <w:rsid w:val="00327CA0"/>
    <w:rsid w:val="00327E04"/>
    <w:rsid w:val="00327E52"/>
    <w:rsid w:val="00330024"/>
    <w:rsid w:val="0033034B"/>
    <w:rsid w:val="00331365"/>
    <w:rsid w:val="0033175A"/>
    <w:rsid w:val="003318EC"/>
    <w:rsid w:val="00331ACB"/>
    <w:rsid w:val="0033226E"/>
    <w:rsid w:val="003322C0"/>
    <w:rsid w:val="003327D1"/>
    <w:rsid w:val="00332A9F"/>
    <w:rsid w:val="00332C11"/>
    <w:rsid w:val="0033316B"/>
    <w:rsid w:val="003331E4"/>
    <w:rsid w:val="003332A5"/>
    <w:rsid w:val="003332B4"/>
    <w:rsid w:val="003332C9"/>
    <w:rsid w:val="00333498"/>
    <w:rsid w:val="00333521"/>
    <w:rsid w:val="00333680"/>
    <w:rsid w:val="003338D8"/>
    <w:rsid w:val="00333F62"/>
    <w:rsid w:val="003342C3"/>
    <w:rsid w:val="00334AB7"/>
    <w:rsid w:val="00334F85"/>
    <w:rsid w:val="003351AC"/>
    <w:rsid w:val="0033524F"/>
    <w:rsid w:val="003354EF"/>
    <w:rsid w:val="00335B8C"/>
    <w:rsid w:val="00335BEC"/>
    <w:rsid w:val="00335C3B"/>
    <w:rsid w:val="00335FEF"/>
    <w:rsid w:val="00336121"/>
    <w:rsid w:val="00336146"/>
    <w:rsid w:val="00336D68"/>
    <w:rsid w:val="00336D7E"/>
    <w:rsid w:val="00337075"/>
    <w:rsid w:val="0033707C"/>
    <w:rsid w:val="003373F7"/>
    <w:rsid w:val="003375F2"/>
    <w:rsid w:val="0033764C"/>
    <w:rsid w:val="00337796"/>
    <w:rsid w:val="003379E1"/>
    <w:rsid w:val="00340105"/>
    <w:rsid w:val="003405F2"/>
    <w:rsid w:val="00340EA3"/>
    <w:rsid w:val="00340EC3"/>
    <w:rsid w:val="00341352"/>
    <w:rsid w:val="00341648"/>
    <w:rsid w:val="00341BA2"/>
    <w:rsid w:val="0034246D"/>
    <w:rsid w:val="0034269E"/>
    <w:rsid w:val="003429BB"/>
    <w:rsid w:val="00342C6D"/>
    <w:rsid w:val="00342D91"/>
    <w:rsid w:val="0034360D"/>
    <w:rsid w:val="00343823"/>
    <w:rsid w:val="00343AEB"/>
    <w:rsid w:val="003441AF"/>
    <w:rsid w:val="0034430C"/>
    <w:rsid w:val="0034477E"/>
    <w:rsid w:val="0034499B"/>
    <w:rsid w:val="003449EE"/>
    <w:rsid w:val="00344C86"/>
    <w:rsid w:val="003459A5"/>
    <w:rsid w:val="00345E3E"/>
    <w:rsid w:val="00345E83"/>
    <w:rsid w:val="003461B5"/>
    <w:rsid w:val="003465BD"/>
    <w:rsid w:val="003467BA"/>
    <w:rsid w:val="003472CE"/>
    <w:rsid w:val="003477C3"/>
    <w:rsid w:val="00350027"/>
    <w:rsid w:val="003506E8"/>
    <w:rsid w:val="00350808"/>
    <w:rsid w:val="00350D37"/>
    <w:rsid w:val="003513D0"/>
    <w:rsid w:val="00351544"/>
    <w:rsid w:val="00351D23"/>
    <w:rsid w:val="00352111"/>
    <w:rsid w:val="0035243E"/>
    <w:rsid w:val="003529B5"/>
    <w:rsid w:val="0035377D"/>
    <w:rsid w:val="00353951"/>
    <w:rsid w:val="003548CE"/>
    <w:rsid w:val="00354977"/>
    <w:rsid w:val="003550CB"/>
    <w:rsid w:val="0035532F"/>
    <w:rsid w:val="00355506"/>
    <w:rsid w:val="0035582D"/>
    <w:rsid w:val="003558B6"/>
    <w:rsid w:val="00355B23"/>
    <w:rsid w:val="003564AF"/>
    <w:rsid w:val="003576FD"/>
    <w:rsid w:val="0035772C"/>
    <w:rsid w:val="0035786F"/>
    <w:rsid w:val="00357B2B"/>
    <w:rsid w:val="00357BD4"/>
    <w:rsid w:val="0036002A"/>
    <w:rsid w:val="00360810"/>
    <w:rsid w:val="003608AC"/>
    <w:rsid w:val="00360C9D"/>
    <w:rsid w:val="00360FA1"/>
    <w:rsid w:val="003611FD"/>
    <w:rsid w:val="00361663"/>
    <w:rsid w:val="00361C98"/>
    <w:rsid w:val="00361FD5"/>
    <w:rsid w:val="003620DB"/>
    <w:rsid w:val="0036252D"/>
    <w:rsid w:val="0036259B"/>
    <w:rsid w:val="003628CC"/>
    <w:rsid w:val="00362A92"/>
    <w:rsid w:val="00362BC1"/>
    <w:rsid w:val="00362FE2"/>
    <w:rsid w:val="003630BD"/>
    <w:rsid w:val="0036312A"/>
    <w:rsid w:val="00363568"/>
    <w:rsid w:val="003638A2"/>
    <w:rsid w:val="00363E3B"/>
    <w:rsid w:val="00363E47"/>
    <w:rsid w:val="00364582"/>
    <w:rsid w:val="003645D7"/>
    <w:rsid w:val="00364A82"/>
    <w:rsid w:val="00365286"/>
    <w:rsid w:val="00365C52"/>
    <w:rsid w:val="00365F41"/>
    <w:rsid w:val="00366017"/>
    <w:rsid w:val="0036609C"/>
    <w:rsid w:val="00366520"/>
    <w:rsid w:val="003666EE"/>
    <w:rsid w:val="00366833"/>
    <w:rsid w:val="00366FF4"/>
    <w:rsid w:val="00367099"/>
    <w:rsid w:val="00367116"/>
    <w:rsid w:val="003671C2"/>
    <w:rsid w:val="003673CB"/>
    <w:rsid w:val="00367508"/>
    <w:rsid w:val="00367BAF"/>
    <w:rsid w:val="003700B7"/>
    <w:rsid w:val="00370218"/>
    <w:rsid w:val="00370956"/>
    <w:rsid w:val="00370A0F"/>
    <w:rsid w:val="00370D91"/>
    <w:rsid w:val="00371197"/>
    <w:rsid w:val="00371DDF"/>
    <w:rsid w:val="00371E75"/>
    <w:rsid w:val="00372B2C"/>
    <w:rsid w:val="00372B94"/>
    <w:rsid w:val="00372E1F"/>
    <w:rsid w:val="0037305D"/>
    <w:rsid w:val="00373080"/>
    <w:rsid w:val="003733B9"/>
    <w:rsid w:val="003734EA"/>
    <w:rsid w:val="0037381A"/>
    <w:rsid w:val="00373863"/>
    <w:rsid w:val="00374139"/>
    <w:rsid w:val="0037434F"/>
    <w:rsid w:val="003744B2"/>
    <w:rsid w:val="00374A1A"/>
    <w:rsid w:val="00374CFC"/>
    <w:rsid w:val="003751DB"/>
    <w:rsid w:val="00375561"/>
    <w:rsid w:val="0037573E"/>
    <w:rsid w:val="0037587B"/>
    <w:rsid w:val="00376889"/>
    <w:rsid w:val="0037688C"/>
    <w:rsid w:val="0037700E"/>
    <w:rsid w:val="0037736A"/>
    <w:rsid w:val="003778DE"/>
    <w:rsid w:val="00377A92"/>
    <w:rsid w:val="00377CAB"/>
    <w:rsid w:val="00377CCF"/>
    <w:rsid w:val="003800B0"/>
    <w:rsid w:val="00380150"/>
    <w:rsid w:val="0038021F"/>
    <w:rsid w:val="00380627"/>
    <w:rsid w:val="00380A43"/>
    <w:rsid w:val="00380D61"/>
    <w:rsid w:val="00380E4F"/>
    <w:rsid w:val="00381002"/>
    <w:rsid w:val="00381580"/>
    <w:rsid w:val="003816B6"/>
    <w:rsid w:val="00381735"/>
    <w:rsid w:val="00381AE0"/>
    <w:rsid w:val="003822F0"/>
    <w:rsid w:val="003829FF"/>
    <w:rsid w:val="00382C25"/>
    <w:rsid w:val="00382E60"/>
    <w:rsid w:val="0038324A"/>
    <w:rsid w:val="00383257"/>
    <w:rsid w:val="003835F4"/>
    <w:rsid w:val="00383A82"/>
    <w:rsid w:val="00383B9A"/>
    <w:rsid w:val="0038425E"/>
    <w:rsid w:val="003843D7"/>
    <w:rsid w:val="003849FB"/>
    <w:rsid w:val="00384B3B"/>
    <w:rsid w:val="00385C5F"/>
    <w:rsid w:val="00385DE1"/>
    <w:rsid w:val="00386363"/>
    <w:rsid w:val="00386B33"/>
    <w:rsid w:val="003871D5"/>
    <w:rsid w:val="00387309"/>
    <w:rsid w:val="0038764F"/>
    <w:rsid w:val="00387679"/>
    <w:rsid w:val="00387783"/>
    <w:rsid w:val="00387CCC"/>
    <w:rsid w:val="00387D94"/>
    <w:rsid w:val="003902EC"/>
    <w:rsid w:val="0039034E"/>
    <w:rsid w:val="0039053A"/>
    <w:rsid w:val="00390919"/>
    <w:rsid w:val="00390925"/>
    <w:rsid w:val="00390A07"/>
    <w:rsid w:val="00390FA8"/>
    <w:rsid w:val="00391369"/>
    <w:rsid w:val="00391998"/>
    <w:rsid w:val="00391E4D"/>
    <w:rsid w:val="003922AC"/>
    <w:rsid w:val="0039240C"/>
    <w:rsid w:val="0039272C"/>
    <w:rsid w:val="00392AAD"/>
    <w:rsid w:val="003931B1"/>
    <w:rsid w:val="003941C6"/>
    <w:rsid w:val="003941CF"/>
    <w:rsid w:val="003943D7"/>
    <w:rsid w:val="00394B2F"/>
    <w:rsid w:val="00394D37"/>
    <w:rsid w:val="00395940"/>
    <w:rsid w:val="00395BC4"/>
    <w:rsid w:val="00395E6F"/>
    <w:rsid w:val="003962EC"/>
    <w:rsid w:val="0039633C"/>
    <w:rsid w:val="00396CC7"/>
    <w:rsid w:val="00396FF0"/>
    <w:rsid w:val="003976D0"/>
    <w:rsid w:val="0039784D"/>
    <w:rsid w:val="00397969"/>
    <w:rsid w:val="00397A5E"/>
    <w:rsid w:val="00397AAD"/>
    <w:rsid w:val="003A0398"/>
    <w:rsid w:val="003A047C"/>
    <w:rsid w:val="003A0DB5"/>
    <w:rsid w:val="003A157A"/>
    <w:rsid w:val="003A1844"/>
    <w:rsid w:val="003A184C"/>
    <w:rsid w:val="003A1C22"/>
    <w:rsid w:val="003A1C65"/>
    <w:rsid w:val="003A26FA"/>
    <w:rsid w:val="003A287A"/>
    <w:rsid w:val="003A2A7F"/>
    <w:rsid w:val="003A33E2"/>
    <w:rsid w:val="003A3661"/>
    <w:rsid w:val="003A38DD"/>
    <w:rsid w:val="003A3D24"/>
    <w:rsid w:val="003A3D53"/>
    <w:rsid w:val="003A436D"/>
    <w:rsid w:val="003A4A59"/>
    <w:rsid w:val="003A4A81"/>
    <w:rsid w:val="003A4F37"/>
    <w:rsid w:val="003A4FE4"/>
    <w:rsid w:val="003A528D"/>
    <w:rsid w:val="003A5646"/>
    <w:rsid w:val="003A566F"/>
    <w:rsid w:val="003A5A32"/>
    <w:rsid w:val="003A5E41"/>
    <w:rsid w:val="003A6859"/>
    <w:rsid w:val="003A68E3"/>
    <w:rsid w:val="003A6912"/>
    <w:rsid w:val="003A70B3"/>
    <w:rsid w:val="003A723C"/>
    <w:rsid w:val="003A7262"/>
    <w:rsid w:val="003A7901"/>
    <w:rsid w:val="003A7925"/>
    <w:rsid w:val="003A7CF6"/>
    <w:rsid w:val="003B01AD"/>
    <w:rsid w:val="003B05ED"/>
    <w:rsid w:val="003B06CF"/>
    <w:rsid w:val="003B0B3D"/>
    <w:rsid w:val="003B0C2D"/>
    <w:rsid w:val="003B0E52"/>
    <w:rsid w:val="003B1171"/>
    <w:rsid w:val="003B132D"/>
    <w:rsid w:val="003B17C5"/>
    <w:rsid w:val="003B1B51"/>
    <w:rsid w:val="003B22F7"/>
    <w:rsid w:val="003B2CEE"/>
    <w:rsid w:val="003B303C"/>
    <w:rsid w:val="003B304A"/>
    <w:rsid w:val="003B3099"/>
    <w:rsid w:val="003B3172"/>
    <w:rsid w:val="003B3279"/>
    <w:rsid w:val="003B357E"/>
    <w:rsid w:val="003B3978"/>
    <w:rsid w:val="003B41AF"/>
    <w:rsid w:val="003B4F57"/>
    <w:rsid w:val="003B5077"/>
    <w:rsid w:val="003B52F7"/>
    <w:rsid w:val="003B578C"/>
    <w:rsid w:val="003B5E36"/>
    <w:rsid w:val="003B5F0A"/>
    <w:rsid w:val="003B61CB"/>
    <w:rsid w:val="003B663B"/>
    <w:rsid w:val="003B677D"/>
    <w:rsid w:val="003B6C29"/>
    <w:rsid w:val="003B6DC4"/>
    <w:rsid w:val="003B7010"/>
    <w:rsid w:val="003B7D7F"/>
    <w:rsid w:val="003C0009"/>
    <w:rsid w:val="003C02C7"/>
    <w:rsid w:val="003C04E1"/>
    <w:rsid w:val="003C1700"/>
    <w:rsid w:val="003C1993"/>
    <w:rsid w:val="003C1E3E"/>
    <w:rsid w:val="003C270C"/>
    <w:rsid w:val="003C29CB"/>
    <w:rsid w:val="003C2BE4"/>
    <w:rsid w:val="003C317C"/>
    <w:rsid w:val="003C3719"/>
    <w:rsid w:val="003C37E7"/>
    <w:rsid w:val="003C38EF"/>
    <w:rsid w:val="003C3FD5"/>
    <w:rsid w:val="003C421F"/>
    <w:rsid w:val="003C44DE"/>
    <w:rsid w:val="003C499E"/>
    <w:rsid w:val="003C4A82"/>
    <w:rsid w:val="003C524F"/>
    <w:rsid w:val="003C57DC"/>
    <w:rsid w:val="003C5C6B"/>
    <w:rsid w:val="003C62E6"/>
    <w:rsid w:val="003C6388"/>
    <w:rsid w:val="003C63E0"/>
    <w:rsid w:val="003C6DC2"/>
    <w:rsid w:val="003C712E"/>
    <w:rsid w:val="003C74EB"/>
    <w:rsid w:val="003C7E38"/>
    <w:rsid w:val="003C7E92"/>
    <w:rsid w:val="003D022D"/>
    <w:rsid w:val="003D0E03"/>
    <w:rsid w:val="003D14AF"/>
    <w:rsid w:val="003D20A7"/>
    <w:rsid w:val="003D3C3F"/>
    <w:rsid w:val="003D403E"/>
    <w:rsid w:val="003D42D9"/>
    <w:rsid w:val="003D4367"/>
    <w:rsid w:val="003D4767"/>
    <w:rsid w:val="003D48E3"/>
    <w:rsid w:val="003D4C60"/>
    <w:rsid w:val="003D4D6B"/>
    <w:rsid w:val="003D50EC"/>
    <w:rsid w:val="003D5179"/>
    <w:rsid w:val="003D5514"/>
    <w:rsid w:val="003D5668"/>
    <w:rsid w:val="003D57A3"/>
    <w:rsid w:val="003D5AD7"/>
    <w:rsid w:val="003D6174"/>
    <w:rsid w:val="003D6413"/>
    <w:rsid w:val="003D6472"/>
    <w:rsid w:val="003D65C0"/>
    <w:rsid w:val="003D661A"/>
    <w:rsid w:val="003D67A1"/>
    <w:rsid w:val="003D6BB6"/>
    <w:rsid w:val="003D6D7D"/>
    <w:rsid w:val="003D6E49"/>
    <w:rsid w:val="003D6E59"/>
    <w:rsid w:val="003D711E"/>
    <w:rsid w:val="003D7374"/>
    <w:rsid w:val="003D779F"/>
    <w:rsid w:val="003D794B"/>
    <w:rsid w:val="003D7975"/>
    <w:rsid w:val="003D7EBB"/>
    <w:rsid w:val="003D7F48"/>
    <w:rsid w:val="003D7F9B"/>
    <w:rsid w:val="003D7FC5"/>
    <w:rsid w:val="003E010D"/>
    <w:rsid w:val="003E09A3"/>
    <w:rsid w:val="003E0BF1"/>
    <w:rsid w:val="003E10D2"/>
    <w:rsid w:val="003E1204"/>
    <w:rsid w:val="003E15D2"/>
    <w:rsid w:val="003E1949"/>
    <w:rsid w:val="003E199F"/>
    <w:rsid w:val="003E23AB"/>
    <w:rsid w:val="003E25C2"/>
    <w:rsid w:val="003E2B7A"/>
    <w:rsid w:val="003E2C82"/>
    <w:rsid w:val="003E343B"/>
    <w:rsid w:val="003E3710"/>
    <w:rsid w:val="003E3805"/>
    <w:rsid w:val="003E3AC0"/>
    <w:rsid w:val="003E413E"/>
    <w:rsid w:val="003E483E"/>
    <w:rsid w:val="003E4999"/>
    <w:rsid w:val="003E4DB9"/>
    <w:rsid w:val="003E50D2"/>
    <w:rsid w:val="003E5106"/>
    <w:rsid w:val="003E5402"/>
    <w:rsid w:val="003E5452"/>
    <w:rsid w:val="003E5ED4"/>
    <w:rsid w:val="003E5F64"/>
    <w:rsid w:val="003E6036"/>
    <w:rsid w:val="003E60CA"/>
    <w:rsid w:val="003E6739"/>
    <w:rsid w:val="003E6A00"/>
    <w:rsid w:val="003E6D4C"/>
    <w:rsid w:val="003E6DD0"/>
    <w:rsid w:val="003E6EB5"/>
    <w:rsid w:val="003E7466"/>
    <w:rsid w:val="003E747E"/>
    <w:rsid w:val="003E75D8"/>
    <w:rsid w:val="003E75DD"/>
    <w:rsid w:val="003E7F56"/>
    <w:rsid w:val="003F05A1"/>
    <w:rsid w:val="003F072E"/>
    <w:rsid w:val="003F0A77"/>
    <w:rsid w:val="003F0DC0"/>
    <w:rsid w:val="003F1091"/>
    <w:rsid w:val="003F163B"/>
    <w:rsid w:val="003F1962"/>
    <w:rsid w:val="003F1C5D"/>
    <w:rsid w:val="003F2AEF"/>
    <w:rsid w:val="003F2CD6"/>
    <w:rsid w:val="003F2D9D"/>
    <w:rsid w:val="003F2F74"/>
    <w:rsid w:val="003F4232"/>
    <w:rsid w:val="003F535C"/>
    <w:rsid w:val="003F5782"/>
    <w:rsid w:val="003F59F3"/>
    <w:rsid w:val="003F5A71"/>
    <w:rsid w:val="003F5AB8"/>
    <w:rsid w:val="003F5BCF"/>
    <w:rsid w:val="003F61F2"/>
    <w:rsid w:val="003F6306"/>
    <w:rsid w:val="003F651F"/>
    <w:rsid w:val="003F77BC"/>
    <w:rsid w:val="003F79B9"/>
    <w:rsid w:val="00400167"/>
    <w:rsid w:val="0040041C"/>
    <w:rsid w:val="00401163"/>
    <w:rsid w:val="00401171"/>
    <w:rsid w:val="0040157E"/>
    <w:rsid w:val="00402199"/>
    <w:rsid w:val="004021F6"/>
    <w:rsid w:val="00402823"/>
    <w:rsid w:val="00402A93"/>
    <w:rsid w:val="004032F0"/>
    <w:rsid w:val="00403EC3"/>
    <w:rsid w:val="00404D42"/>
    <w:rsid w:val="00404E76"/>
    <w:rsid w:val="00405380"/>
    <w:rsid w:val="00405409"/>
    <w:rsid w:val="00405452"/>
    <w:rsid w:val="00405C6D"/>
    <w:rsid w:val="00405CE9"/>
    <w:rsid w:val="0040601C"/>
    <w:rsid w:val="0040604D"/>
    <w:rsid w:val="0040662E"/>
    <w:rsid w:val="00406B1B"/>
    <w:rsid w:val="00407073"/>
    <w:rsid w:val="00407C7E"/>
    <w:rsid w:val="00407D27"/>
    <w:rsid w:val="0041080E"/>
    <w:rsid w:val="004113CF"/>
    <w:rsid w:val="00411874"/>
    <w:rsid w:val="00411C07"/>
    <w:rsid w:val="00411C3A"/>
    <w:rsid w:val="00411DBF"/>
    <w:rsid w:val="004122B7"/>
    <w:rsid w:val="004125F8"/>
    <w:rsid w:val="004126D8"/>
    <w:rsid w:val="00412732"/>
    <w:rsid w:val="00412941"/>
    <w:rsid w:val="00412A1C"/>
    <w:rsid w:val="00412A9A"/>
    <w:rsid w:val="00412B05"/>
    <w:rsid w:val="00412E3E"/>
    <w:rsid w:val="0041306D"/>
    <w:rsid w:val="004137A0"/>
    <w:rsid w:val="00413C4F"/>
    <w:rsid w:val="00413D83"/>
    <w:rsid w:val="00413DAA"/>
    <w:rsid w:val="00413DB7"/>
    <w:rsid w:val="00414227"/>
    <w:rsid w:val="00415034"/>
    <w:rsid w:val="00415974"/>
    <w:rsid w:val="00416140"/>
    <w:rsid w:val="00416277"/>
    <w:rsid w:val="00416D6C"/>
    <w:rsid w:val="00416D9B"/>
    <w:rsid w:val="00416E1D"/>
    <w:rsid w:val="00417426"/>
    <w:rsid w:val="00417963"/>
    <w:rsid w:val="00417F00"/>
    <w:rsid w:val="004201F9"/>
    <w:rsid w:val="00420691"/>
    <w:rsid w:val="004209EA"/>
    <w:rsid w:val="004214D1"/>
    <w:rsid w:val="0042172F"/>
    <w:rsid w:val="00421879"/>
    <w:rsid w:val="004226DD"/>
    <w:rsid w:val="00422703"/>
    <w:rsid w:val="00422CCB"/>
    <w:rsid w:val="00422F61"/>
    <w:rsid w:val="0042399D"/>
    <w:rsid w:val="00424D06"/>
    <w:rsid w:val="004256B2"/>
    <w:rsid w:val="004258EB"/>
    <w:rsid w:val="00425C65"/>
    <w:rsid w:val="004263DD"/>
    <w:rsid w:val="00426B31"/>
    <w:rsid w:val="00426BAA"/>
    <w:rsid w:val="00426C16"/>
    <w:rsid w:val="00426C3D"/>
    <w:rsid w:val="00426C91"/>
    <w:rsid w:val="004272E7"/>
    <w:rsid w:val="00427A8E"/>
    <w:rsid w:val="00427CBB"/>
    <w:rsid w:val="0043005A"/>
    <w:rsid w:val="004302FC"/>
    <w:rsid w:val="004306DF"/>
    <w:rsid w:val="00430728"/>
    <w:rsid w:val="00431053"/>
    <w:rsid w:val="00431166"/>
    <w:rsid w:val="004312AC"/>
    <w:rsid w:val="0043160B"/>
    <w:rsid w:val="004316F6"/>
    <w:rsid w:val="00431BD6"/>
    <w:rsid w:val="00431D5A"/>
    <w:rsid w:val="00432A0F"/>
    <w:rsid w:val="00433294"/>
    <w:rsid w:val="00433353"/>
    <w:rsid w:val="004338D5"/>
    <w:rsid w:val="0043394F"/>
    <w:rsid w:val="0043418B"/>
    <w:rsid w:val="0043487C"/>
    <w:rsid w:val="00434B6B"/>
    <w:rsid w:val="00435106"/>
    <w:rsid w:val="00435446"/>
    <w:rsid w:val="00435CC3"/>
    <w:rsid w:val="00435E1B"/>
    <w:rsid w:val="004368E1"/>
    <w:rsid w:val="0043698F"/>
    <w:rsid w:val="00436AEF"/>
    <w:rsid w:val="00436CF7"/>
    <w:rsid w:val="00436E5C"/>
    <w:rsid w:val="004371E9"/>
    <w:rsid w:val="004375B1"/>
    <w:rsid w:val="0043778B"/>
    <w:rsid w:val="00437831"/>
    <w:rsid w:val="00437BF6"/>
    <w:rsid w:val="00437CAC"/>
    <w:rsid w:val="00437E9D"/>
    <w:rsid w:val="0044054B"/>
    <w:rsid w:val="00440C3D"/>
    <w:rsid w:val="00440C3E"/>
    <w:rsid w:val="0044147E"/>
    <w:rsid w:val="00441B1C"/>
    <w:rsid w:val="00441BC1"/>
    <w:rsid w:val="00441C6D"/>
    <w:rsid w:val="00441E1C"/>
    <w:rsid w:val="004420A8"/>
    <w:rsid w:val="00442B06"/>
    <w:rsid w:val="00442D41"/>
    <w:rsid w:val="00442DBF"/>
    <w:rsid w:val="00443044"/>
    <w:rsid w:val="00443103"/>
    <w:rsid w:val="00443143"/>
    <w:rsid w:val="00443533"/>
    <w:rsid w:val="004438F7"/>
    <w:rsid w:val="00443985"/>
    <w:rsid w:val="00444562"/>
    <w:rsid w:val="0044478E"/>
    <w:rsid w:val="004447EA"/>
    <w:rsid w:val="0044488E"/>
    <w:rsid w:val="00444C19"/>
    <w:rsid w:val="00444F9D"/>
    <w:rsid w:val="00445AFA"/>
    <w:rsid w:val="00445D01"/>
    <w:rsid w:val="00445E5F"/>
    <w:rsid w:val="00446157"/>
    <w:rsid w:val="004461D0"/>
    <w:rsid w:val="004462D2"/>
    <w:rsid w:val="00446374"/>
    <w:rsid w:val="00446489"/>
    <w:rsid w:val="00446537"/>
    <w:rsid w:val="00446605"/>
    <w:rsid w:val="004466CD"/>
    <w:rsid w:val="0044671A"/>
    <w:rsid w:val="00446798"/>
    <w:rsid w:val="00446B30"/>
    <w:rsid w:val="00447387"/>
    <w:rsid w:val="00447397"/>
    <w:rsid w:val="0044789A"/>
    <w:rsid w:val="00447CC2"/>
    <w:rsid w:val="00447FCB"/>
    <w:rsid w:val="0045026C"/>
    <w:rsid w:val="00450663"/>
    <w:rsid w:val="00450BC6"/>
    <w:rsid w:val="00450DAD"/>
    <w:rsid w:val="00450E01"/>
    <w:rsid w:val="00450FA8"/>
    <w:rsid w:val="00451177"/>
    <w:rsid w:val="004522D2"/>
    <w:rsid w:val="00452310"/>
    <w:rsid w:val="0045288A"/>
    <w:rsid w:val="00452ACD"/>
    <w:rsid w:val="00452B84"/>
    <w:rsid w:val="00452C80"/>
    <w:rsid w:val="00453268"/>
    <w:rsid w:val="00453C5D"/>
    <w:rsid w:val="00454170"/>
    <w:rsid w:val="00454832"/>
    <w:rsid w:val="00454A4D"/>
    <w:rsid w:val="00454F20"/>
    <w:rsid w:val="004553C6"/>
    <w:rsid w:val="00455834"/>
    <w:rsid w:val="00455B45"/>
    <w:rsid w:val="00455BB7"/>
    <w:rsid w:val="00456029"/>
    <w:rsid w:val="00456165"/>
    <w:rsid w:val="004565EB"/>
    <w:rsid w:val="00456AA1"/>
    <w:rsid w:val="004572A3"/>
    <w:rsid w:val="004576F2"/>
    <w:rsid w:val="004577F9"/>
    <w:rsid w:val="00457CC6"/>
    <w:rsid w:val="00457DE2"/>
    <w:rsid w:val="00457FB3"/>
    <w:rsid w:val="004608B6"/>
    <w:rsid w:val="0046098B"/>
    <w:rsid w:val="00460E87"/>
    <w:rsid w:val="004610D7"/>
    <w:rsid w:val="00461155"/>
    <w:rsid w:val="004615C4"/>
    <w:rsid w:val="004620B5"/>
    <w:rsid w:val="0046245E"/>
    <w:rsid w:val="00462996"/>
    <w:rsid w:val="00462B20"/>
    <w:rsid w:val="00462BD0"/>
    <w:rsid w:val="00463017"/>
    <w:rsid w:val="00463303"/>
    <w:rsid w:val="00463593"/>
    <w:rsid w:val="0046376F"/>
    <w:rsid w:val="00463814"/>
    <w:rsid w:val="00463986"/>
    <w:rsid w:val="00463CF2"/>
    <w:rsid w:val="0046420B"/>
    <w:rsid w:val="004647A7"/>
    <w:rsid w:val="00464B26"/>
    <w:rsid w:val="00464CC2"/>
    <w:rsid w:val="00465484"/>
    <w:rsid w:val="004655C4"/>
    <w:rsid w:val="00465892"/>
    <w:rsid w:val="00465A53"/>
    <w:rsid w:val="00465D75"/>
    <w:rsid w:val="004661B1"/>
    <w:rsid w:val="00466D7E"/>
    <w:rsid w:val="00467852"/>
    <w:rsid w:val="004679FD"/>
    <w:rsid w:val="00467DAF"/>
    <w:rsid w:val="00467FB1"/>
    <w:rsid w:val="00470308"/>
    <w:rsid w:val="0047046B"/>
    <w:rsid w:val="00470DB4"/>
    <w:rsid w:val="0047107A"/>
    <w:rsid w:val="004710D3"/>
    <w:rsid w:val="004714D2"/>
    <w:rsid w:val="00471507"/>
    <w:rsid w:val="00471B0F"/>
    <w:rsid w:val="00471D6C"/>
    <w:rsid w:val="00471E47"/>
    <w:rsid w:val="00471FC5"/>
    <w:rsid w:val="00472074"/>
    <w:rsid w:val="00472689"/>
    <w:rsid w:val="00472AEE"/>
    <w:rsid w:val="00472B3C"/>
    <w:rsid w:val="00472B9D"/>
    <w:rsid w:val="00472DDC"/>
    <w:rsid w:val="00472E09"/>
    <w:rsid w:val="004738E4"/>
    <w:rsid w:val="004738E5"/>
    <w:rsid w:val="00473C6F"/>
    <w:rsid w:val="004743A8"/>
    <w:rsid w:val="0047459B"/>
    <w:rsid w:val="0047466C"/>
    <w:rsid w:val="00474928"/>
    <w:rsid w:val="0047513F"/>
    <w:rsid w:val="0047556E"/>
    <w:rsid w:val="004757A8"/>
    <w:rsid w:val="0047598B"/>
    <w:rsid w:val="00475DAC"/>
    <w:rsid w:val="004761DC"/>
    <w:rsid w:val="0047633A"/>
    <w:rsid w:val="0047634B"/>
    <w:rsid w:val="00476428"/>
    <w:rsid w:val="00476588"/>
    <w:rsid w:val="00476831"/>
    <w:rsid w:val="00476EBB"/>
    <w:rsid w:val="0047711B"/>
    <w:rsid w:val="00477336"/>
    <w:rsid w:val="00477AA4"/>
    <w:rsid w:val="00477E82"/>
    <w:rsid w:val="00477FB2"/>
    <w:rsid w:val="0048004E"/>
    <w:rsid w:val="00480129"/>
    <w:rsid w:val="00480F11"/>
    <w:rsid w:val="00482083"/>
    <w:rsid w:val="004823D0"/>
    <w:rsid w:val="004825D7"/>
    <w:rsid w:val="004831BB"/>
    <w:rsid w:val="00483290"/>
    <w:rsid w:val="004834B7"/>
    <w:rsid w:val="00483841"/>
    <w:rsid w:val="00483914"/>
    <w:rsid w:val="00483C6F"/>
    <w:rsid w:val="00484263"/>
    <w:rsid w:val="004843B5"/>
    <w:rsid w:val="004844FC"/>
    <w:rsid w:val="00484678"/>
    <w:rsid w:val="0048496E"/>
    <w:rsid w:val="00484FDF"/>
    <w:rsid w:val="004854A5"/>
    <w:rsid w:val="004855F1"/>
    <w:rsid w:val="00485A07"/>
    <w:rsid w:val="00485A73"/>
    <w:rsid w:val="00485D62"/>
    <w:rsid w:val="00485D6D"/>
    <w:rsid w:val="00485EDD"/>
    <w:rsid w:val="004864A6"/>
    <w:rsid w:val="004865EE"/>
    <w:rsid w:val="004868A0"/>
    <w:rsid w:val="00486B0E"/>
    <w:rsid w:val="004870F8"/>
    <w:rsid w:val="00487414"/>
    <w:rsid w:val="00487952"/>
    <w:rsid w:val="00487F97"/>
    <w:rsid w:val="00490235"/>
    <w:rsid w:val="00490575"/>
    <w:rsid w:val="0049105E"/>
    <w:rsid w:val="0049114B"/>
    <w:rsid w:val="0049254E"/>
    <w:rsid w:val="00492B75"/>
    <w:rsid w:val="00492BDE"/>
    <w:rsid w:val="00493194"/>
    <w:rsid w:val="004933E0"/>
    <w:rsid w:val="0049407C"/>
    <w:rsid w:val="0049467C"/>
    <w:rsid w:val="004947BD"/>
    <w:rsid w:val="004948E4"/>
    <w:rsid w:val="004953A7"/>
    <w:rsid w:val="00495729"/>
    <w:rsid w:val="00495C08"/>
    <w:rsid w:val="00495C16"/>
    <w:rsid w:val="00495EDB"/>
    <w:rsid w:val="004963FD"/>
    <w:rsid w:val="004975DF"/>
    <w:rsid w:val="00497F41"/>
    <w:rsid w:val="004A0140"/>
    <w:rsid w:val="004A0471"/>
    <w:rsid w:val="004A09B6"/>
    <w:rsid w:val="004A0C3F"/>
    <w:rsid w:val="004A0CFC"/>
    <w:rsid w:val="004A12A2"/>
    <w:rsid w:val="004A1350"/>
    <w:rsid w:val="004A138A"/>
    <w:rsid w:val="004A1CF9"/>
    <w:rsid w:val="004A2013"/>
    <w:rsid w:val="004A228C"/>
    <w:rsid w:val="004A29C1"/>
    <w:rsid w:val="004A29F7"/>
    <w:rsid w:val="004A2FEB"/>
    <w:rsid w:val="004A4183"/>
    <w:rsid w:val="004A460D"/>
    <w:rsid w:val="004A4913"/>
    <w:rsid w:val="004A4985"/>
    <w:rsid w:val="004A49CD"/>
    <w:rsid w:val="004A4D4D"/>
    <w:rsid w:val="004A526B"/>
    <w:rsid w:val="004A52FC"/>
    <w:rsid w:val="004A535F"/>
    <w:rsid w:val="004A55B8"/>
    <w:rsid w:val="004A566A"/>
    <w:rsid w:val="004A5826"/>
    <w:rsid w:val="004A6463"/>
    <w:rsid w:val="004A659B"/>
    <w:rsid w:val="004A65E6"/>
    <w:rsid w:val="004A6695"/>
    <w:rsid w:val="004A671E"/>
    <w:rsid w:val="004A673C"/>
    <w:rsid w:val="004A6809"/>
    <w:rsid w:val="004A6C23"/>
    <w:rsid w:val="004A7471"/>
    <w:rsid w:val="004A77E1"/>
    <w:rsid w:val="004A783D"/>
    <w:rsid w:val="004B0247"/>
    <w:rsid w:val="004B1AFA"/>
    <w:rsid w:val="004B204C"/>
    <w:rsid w:val="004B208C"/>
    <w:rsid w:val="004B3574"/>
    <w:rsid w:val="004B36CA"/>
    <w:rsid w:val="004B3864"/>
    <w:rsid w:val="004B3D7B"/>
    <w:rsid w:val="004B3DD6"/>
    <w:rsid w:val="004B3FD2"/>
    <w:rsid w:val="004B4A4D"/>
    <w:rsid w:val="004B4EBD"/>
    <w:rsid w:val="004B54E6"/>
    <w:rsid w:val="004B5828"/>
    <w:rsid w:val="004B5884"/>
    <w:rsid w:val="004B5B64"/>
    <w:rsid w:val="004B5B9E"/>
    <w:rsid w:val="004B5CD7"/>
    <w:rsid w:val="004B5D77"/>
    <w:rsid w:val="004B5E8C"/>
    <w:rsid w:val="004B6016"/>
    <w:rsid w:val="004B635B"/>
    <w:rsid w:val="004B68B5"/>
    <w:rsid w:val="004B69F9"/>
    <w:rsid w:val="004B6C92"/>
    <w:rsid w:val="004B7820"/>
    <w:rsid w:val="004B7D4C"/>
    <w:rsid w:val="004C01AC"/>
    <w:rsid w:val="004C06DE"/>
    <w:rsid w:val="004C18D7"/>
    <w:rsid w:val="004C1BEF"/>
    <w:rsid w:val="004C1CB1"/>
    <w:rsid w:val="004C2079"/>
    <w:rsid w:val="004C250D"/>
    <w:rsid w:val="004C25C6"/>
    <w:rsid w:val="004C25D7"/>
    <w:rsid w:val="004C2D23"/>
    <w:rsid w:val="004C2E11"/>
    <w:rsid w:val="004C32C2"/>
    <w:rsid w:val="004C333E"/>
    <w:rsid w:val="004C34B9"/>
    <w:rsid w:val="004C4198"/>
    <w:rsid w:val="004C4728"/>
    <w:rsid w:val="004C4B4F"/>
    <w:rsid w:val="004C4B62"/>
    <w:rsid w:val="004C4C19"/>
    <w:rsid w:val="004C4C89"/>
    <w:rsid w:val="004C5C14"/>
    <w:rsid w:val="004C5C8F"/>
    <w:rsid w:val="004C5EBE"/>
    <w:rsid w:val="004C6382"/>
    <w:rsid w:val="004C63EC"/>
    <w:rsid w:val="004C6C36"/>
    <w:rsid w:val="004C6F21"/>
    <w:rsid w:val="004C71AA"/>
    <w:rsid w:val="004C7984"/>
    <w:rsid w:val="004C7A1E"/>
    <w:rsid w:val="004C7E07"/>
    <w:rsid w:val="004D03BC"/>
    <w:rsid w:val="004D0B5C"/>
    <w:rsid w:val="004D0EED"/>
    <w:rsid w:val="004D0F83"/>
    <w:rsid w:val="004D10C5"/>
    <w:rsid w:val="004D1891"/>
    <w:rsid w:val="004D1ABA"/>
    <w:rsid w:val="004D1BF0"/>
    <w:rsid w:val="004D1C79"/>
    <w:rsid w:val="004D21E0"/>
    <w:rsid w:val="004D248F"/>
    <w:rsid w:val="004D2573"/>
    <w:rsid w:val="004D275D"/>
    <w:rsid w:val="004D2765"/>
    <w:rsid w:val="004D277D"/>
    <w:rsid w:val="004D30BB"/>
    <w:rsid w:val="004D31E4"/>
    <w:rsid w:val="004D33EA"/>
    <w:rsid w:val="004D39E7"/>
    <w:rsid w:val="004D3FC0"/>
    <w:rsid w:val="004D4395"/>
    <w:rsid w:val="004D444D"/>
    <w:rsid w:val="004D44B2"/>
    <w:rsid w:val="004D47AB"/>
    <w:rsid w:val="004D4830"/>
    <w:rsid w:val="004D5020"/>
    <w:rsid w:val="004D5071"/>
    <w:rsid w:val="004D5A8D"/>
    <w:rsid w:val="004D5F5C"/>
    <w:rsid w:val="004D5FD4"/>
    <w:rsid w:val="004D77FD"/>
    <w:rsid w:val="004D7C39"/>
    <w:rsid w:val="004D7C90"/>
    <w:rsid w:val="004E0426"/>
    <w:rsid w:val="004E05BD"/>
    <w:rsid w:val="004E083A"/>
    <w:rsid w:val="004E0C40"/>
    <w:rsid w:val="004E0DE8"/>
    <w:rsid w:val="004E1812"/>
    <w:rsid w:val="004E23F3"/>
    <w:rsid w:val="004E2C7E"/>
    <w:rsid w:val="004E2D66"/>
    <w:rsid w:val="004E2E3E"/>
    <w:rsid w:val="004E39A8"/>
    <w:rsid w:val="004E3B92"/>
    <w:rsid w:val="004E3D74"/>
    <w:rsid w:val="004E3E91"/>
    <w:rsid w:val="004E4004"/>
    <w:rsid w:val="004E499A"/>
    <w:rsid w:val="004E4CBB"/>
    <w:rsid w:val="004E4D99"/>
    <w:rsid w:val="004E53BC"/>
    <w:rsid w:val="004E5962"/>
    <w:rsid w:val="004E599D"/>
    <w:rsid w:val="004E59C9"/>
    <w:rsid w:val="004E5BD3"/>
    <w:rsid w:val="004E5D2E"/>
    <w:rsid w:val="004E6536"/>
    <w:rsid w:val="004E6641"/>
    <w:rsid w:val="004E73C7"/>
    <w:rsid w:val="004E7D31"/>
    <w:rsid w:val="004F06A5"/>
    <w:rsid w:val="004F0CB5"/>
    <w:rsid w:val="004F0FA8"/>
    <w:rsid w:val="004F1289"/>
    <w:rsid w:val="004F12F9"/>
    <w:rsid w:val="004F13D4"/>
    <w:rsid w:val="004F1476"/>
    <w:rsid w:val="004F1559"/>
    <w:rsid w:val="004F1E33"/>
    <w:rsid w:val="004F1F62"/>
    <w:rsid w:val="004F21E8"/>
    <w:rsid w:val="004F2253"/>
    <w:rsid w:val="004F2456"/>
    <w:rsid w:val="004F2B1A"/>
    <w:rsid w:val="004F2C0A"/>
    <w:rsid w:val="004F2CEB"/>
    <w:rsid w:val="004F2E19"/>
    <w:rsid w:val="004F2F6E"/>
    <w:rsid w:val="004F3332"/>
    <w:rsid w:val="004F35E4"/>
    <w:rsid w:val="004F37F2"/>
    <w:rsid w:val="004F3BD5"/>
    <w:rsid w:val="004F3DF1"/>
    <w:rsid w:val="004F3E04"/>
    <w:rsid w:val="004F4149"/>
    <w:rsid w:val="004F459E"/>
    <w:rsid w:val="004F48F8"/>
    <w:rsid w:val="004F499C"/>
    <w:rsid w:val="004F49A5"/>
    <w:rsid w:val="004F49BE"/>
    <w:rsid w:val="004F4AD3"/>
    <w:rsid w:val="004F4C62"/>
    <w:rsid w:val="004F4E5C"/>
    <w:rsid w:val="004F4FE3"/>
    <w:rsid w:val="004F50D5"/>
    <w:rsid w:val="004F558C"/>
    <w:rsid w:val="004F570C"/>
    <w:rsid w:val="004F5743"/>
    <w:rsid w:val="004F584B"/>
    <w:rsid w:val="004F5EA8"/>
    <w:rsid w:val="004F5F4E"/>
    <w:rsid w:val="004F610E"/>
    <w:rsid w:val="004F614C"/>
    <w:rsid w:val="004F640C"/>
    <w:rsid w:val="004F648F"/>
    <w:rsid w:val="004F661A"/>
    <w:rsid w:val="004F6921"/>
    <w:rsid w:val="004F6A7F"/>
    <w:rsid w:val="004F6AFB"/>
    <w:rsid w:val="004F7E70"/>
    <w:rsid w:val="004F7F25"/>
    <w:rsid w:val="00500024"/>
    <w:rsid w:val="00500107"/>
    <w:rsid w:val="005009D2"/>
    <w:rsid w:val="00500BD8"/>
    <w:rsid w:val="00501096"/>
    <w:rsid w:val="00501673"/>
    <w:rsid w:val="00501987"/>
    <w:rsid w:val="00501B01"/>
    <w:rsid w:val="00501DCB"/>
    <w:rsid w:val="00502AD0"/>
    <w:rsid w:val="00502C3F"/>
    <w:rsid w:val="005035A1"/>
    <w:rsid w:val="00503842"/>
    <w:rsid w:val="005044D5"/>
    <w:rsid w:val="00504A51"/>
    <w:rsid w:val="005051ED"/>
    <w:rsid w:val="005057EA"/>
    <w:rsid w:val="00505FBE"/>
    <w:rsid w:val="00506747"/>
    <w:rsid w:val="0050687B"/>
    <w:rsid w:val="005069F5"/>
    <w:rsid w:val="00506FD2"/>
    <w:rsid w:val="00507179"/>
    <w:rsid w:val="005072F6"/>
    <w:rsid w:val="00507381"/>
    <w:rsid w:val="0050773C"/>
    <w:rsid w:val="00507779"/>
    <w:rsid w:val="00507D35"/>
    <w:rsid w:val="00507F4E"/>
    <w:rsid w:val="00507F57"/>
    <w:rsid w:val="00510163"/>
    <w:rsid w:val="00510930"/>
    <w:rsid w:val="00510E58"/>
    <w:rsid w:val="00511235"/>
    <w:rsid w:val="00511361"/>
    <w:rsid w:val="0051182C"/>
    <w:rsid w:val="0051189B"/>
    <w:rsid w:val="005120DF"/>
    <w:rsid w:val="00512B86"/>
    <w:rsid w:val="00513042"/>
    <w:rsid w:val="00513388"/>
    <w:rsid w:val="0051363C"/>
    <w:rsid w:val="00513BE8"/>
    <w:rsid w:val="00513C79"/>
    <w:rsid w:val="00513DBA"/>
    <w:rsid w:val="00514228"/>
    <w:rsid w:val="00514E5D"/>
    <w:rsid w:val="005151F6"/>
    <w:rsid w:val="005154BA"/>
    <w:rsid w:val="00515673"/>
    <w:rsid w:val="005158CD"/>
    <w:rsid w:val="00515A5C"/>
    <w:rsid w:val="00516006"/>
    <w:rsid w:val="0051654E"/>
    <w:rsid w:val="005165B9"/>
    <w:rsid w:val="00517056"/>
    <w:rsid w:val="005177AA"/>
    <w:rsid w:val="00517F51"/>
    <w:rsid w:val="00520168"/>
    <w:rsid w:val="00520389"/>
    <w:rsid w:val="005205D4"/>
    <w:rsid w:val="0052071B"/>
    <w:rsid w:val="00520884"/>
    <w:rsid w:val="00520F1C"/>
    <w:rsid w:val="0052132B"/>
    <w:rsid w:val="005217F1"/>
    <w:rsid w:val="00521DC4"/>
    <w:rsid w:val="00521EC4"/>
    <w:rsid w:val="0052253C"/>
    <w:rsid w:val="00522688"/>
    <w:rsid w:val="00522804"/>
    <w:rsid w:val="00522A82"/>
    <w:rsid w:val="00522CAC"/>
    <w:rsid w:val="00523487"/>
    <w:rsid w:val="005238EC"/>
    <w:rsid w:val="00523D71"/>
    <w:rsid w:val="00523DA4"/>
    <w:rsid w:val="00523EED"/>
    <w:rsid w:val="0052442B"/>
    <w:rsid w:val="005245AE"/>
    <w:rsid w:val="005245C6"/>
    <w:rsid w:val="0052478D"/>
    <w:rsid w:val="005247D8"/>
    <w:rsid w:val="005254BF"/>
    <w:rsid w:val="005255AF"/>
    <w:rsid w:val="00525B54"/>
    <w:rsid w:val="00525E90"/>
    <w:rsid w:val="00525FFB"/>
    <w:rsid w:val="005260A9"/>
    <w:rsid w:val="00526109"/>
    <w:rsid w:val="00526EDD"/>
    <w:rsid w:val="0052703E"/>
    <w:rsid w:val="00527289"/>
    <w:rsid w:val="00527CBA"/>
    <w:rsid w:val="00530412"/>
    <w:rsid w:val="005308A3"/>
    <w:rsid w:val="00530BAD"/>
    <w:rsid w:val="005314D2"/>
    <w:rsid w:val="00531A24"/>
    <w:rsid w:val="00532160"/>
    <w:rsid w:val="0053238B"/>
    <w:rsid w:val="005329A8"/>
    <w:rsid w:val="00532F0D"/>
    <w:rsid w:val="0053335A"/>
    <w:rsid w:val="005335C8"/>
    <w:rsid w:val="00533850"/>
    <w:rsid w:val="00533CED"/>
    <w:rsid w:val="00533D2B"/>
    <w:rsid w:val="00533E8C"/>
    <w:rsid w:val="00533F94"/>
    <w:rsid w:val="005348E7"/>
    <w:rsid w:val="0053495E"/>
    <w:rsid w:val="00535204"/>
    <w:rsid w:val="00535E04"/>
    <w:rsid w:val="005363E6"/>
    <w:rsid w:val="005367F3"/>
    <w:rsid w:val="00537A5E"/>
    <w:rsid w:val="005401B7"/>
    <w:rsid w:val="005403DD"/>
    <w:rsid w:val="00540626"/>
    <w:rsid w:val="00540BBF"/>
    <w:rsid w:val="00540BE8"/>
    <w:rsid w:val="00541043"/>
    <w:rsid w:val="00541503"/>
    <w:rsid w:val="00541761"/>
    <w:rsid w:val="00542050"/>
    <w:rsid w:val="00542548"/>
    <w:rsid w:val="00542B60"/>
    <w:rsid w:val="00542BD8"/>
    <w:rsid w:val="00542D44"/>
    <w:rsid w:val="00542E9C"/>
    <w:rsid w:val="00543B60"/>
    <w:rsid w:val="00543D53"/>
    <w:rsid w:val="00544120"/>
    <w:rsid w:val="005444D8"/>
    <w:rsid w:val="00544895"/>
    <w:rsid w:val="0054566F"/>
    <w:rsid w:val="00545D06"/>
    <w:rsid w:val="005463E8"/>
    <w:rsid w:val="0054694F"/>
    <w:rsid w:val="0054697A"/>
    <w:rsid w:val="00546AFD"/>
    <w:rsid w:val="005470B2"/>
    <w:rsid w:val="005470DB"/>
    <w:rsid w:val="00547106"/>
    <w:rsid w:val="00547118"/>
    <w:rsid w:val="00547431"/>
    <w:rsid w:val="00550205"/>
    <w:rsid w:val="005505DC"/>
    <w:rsid w:val="00550D76"/>
    <w:rsid w:val="00551CAC"/>
    <w:rsid w:val="00551D09"/>
    <w:rsid w:val="00552BB8"/>
    <w:rsid w:val="0055306C"/>
    <w:rsid w:val="00553144"/>
    <w:rsid w:val="0055338B"/>
    <w:rsid w:val="00553604"/>
    <w:rsid w:val="005538D9"/>
    <w:rsid w:val="00553D3E"/>
    <w:rsid w:val="00553EE3"/>
    <w:rsid w:val="00554580"/>
    <w:rsid w:val="00555624"/>
    <w:rsid w:val="00555778"/>
    <w:rsid w:val="00555EC6"/>
    <w:rsid w:val="00555F65"/>
    <w:rsid w:val="00555F66"/>
    <w:rsid w:val="005568E2"/>
    <w:rsid w:val="0055690E"/>
    <w:rsid w:val="00556A1F"/>
    <w:rsid w:val="00556F2D"/>
    <w:rsid w:val="00557440"/>
    <w:rsid w:val="00557580"/>
    <w:rsid w:val="0055768F"/>
    <w:rsid w:val="00557973"/>
    <w:rsid w:val="00557B28"/>
    <w:rsid w:val="00560F3B"/>
    <w:rsid w:val="005613BC"/>
    <w:rsid w:val="005615A8"/>
    <w:rsid w:val="00561679"/>
    <w:rsid w:val="00561A9F"/>
    <w:rsid w:val="00561DED"/>
    <w:rsid w:val="0056207D"/>
    <w:rsid w:val="00562272"/>
    <w:rsid w:val="00562A2D"/>
    <w:rsid w:val="00562DC4"/>
    <w:rsid w:val="00565155"/>
    <w:rsid w:val="00565317"/>
    <w:rsid w:val="00566368"/>
    <w:rsid w:val="00567EE4"/>
    <w:rsid w:val="00570032"/>
    <w:rsid w:val="0057047D"/>
    <w:rsid w:val="0057049E"/>
    <w:rsid w:val="00570564"/>
    <w:rsid w:val="00570605"/>
    <w:rsid w:val="005708EC"/>
    <w:rsid w:val="00570AE0"/>
    <w:rsid w:val="005713CC"/>
    <w:rsid w:val="0057188B"/>
    <w:rsid w:val="00571A16"/>
    <w:rsid w:val="00571BC6"/>
    <w:rsid w:val="00571D7A"/>
    <w:rsid w:val="00571E3F"/>
    <w:rsid w:val="00571E5F"/>
    <w:rsid w:val="00571ECC"/>
    <w:rsid w:val="00571F49"/>
    <w:rsid w:val="005723B6"/>
    <w:rsid w:val="00572832"/>
    <w:rsid w:val="00572B81"/>
    <w:rsid w:val="00573188"/>
    <w:rsid w:val="00573331"/>
    <w:rsid w:val="005739FB"/>
    <w:rsid w:val="00573B41"/>
    <w:rsid w:val="00573F1A"/>
    <w:rsid w:val="005741D2"/>
    <w:rsid w:val="005745F8"/>
    <w:rsid w:val="0057470C"/>
    <w:rsid w:val="00574866"/>
    <w:rsid w:val="00574EE5"/>
    <w:rsid w:val="0057658C"/>
    <w:rsid w:val="00576ACB"/>
    <w:rsid w:val="00576BF4"/>
    <w:rsid w:val="00576E03"/>
    <w:rsid w:val="005770F1"/>
    <w:rsid w:val="0057714E"/>
    <w:rsid w:val="00577559"/>
    <w:rsid w:val="00577699"/>
    <w:rsid w:val="00577EBD"/>
    <w:rsid w:val="00577F10"/>
    <w:rsid w:val="00580790"/>
    <w:rsid w:val="00581446"/>
    <w:rsid w:val="00581A52"/>
    <w:rsid w:val="00581B3D"/>
    <w:rsid w:val="00581EC4"/>
    <w:rsid w:val="00581ED2"/>
    <w:rsid w:val="00582109"/>
    <w:rsid w:val="00582153"/>
    <w:rsid w:val="005824B7"/>
    <w:rsid w:val="00582F4D"/>
    <w:rsid w:val="00583296"/>
    <w:rsid w:val="0058364A"/>
    <w:rsid w:val="005839B5"/>
    <w:rsid w:val="005839C0"/>
    <w:rsid w:val="005842BF"/>
    <w:rsid w:val="005847DF"/>
    <w:rsid w:val="00584A10"/>
    <w:rsid w:val="00584EB7"/>
    <w:rsid w:val="0058558C"/>
    <w:rsid w:val="00585592"/>
    <w:rsid w:val="005868A0"/>
    <w:rsid w:val="00586A23"/>
    <w:rsid w:val="0059029B"/>
    <w:rsid w:val="005902CD"/>
    <w:rsid w:val="0059039D"/>
    <w:rsid w:val="00590911"/>
    <w:rsid w:val="00590AE1"/>
    <w:rsid w:val="00590BAF"/>
    <w:rsid w:val="00590BB7"/>
    <w:rsid w:val="00590E01"/>
    <w:rsid w:val="00591205"/>
    <w:rsid w:val="005916F8"/>
    <w:rsid w:val="00591DF6"/>
    <w:rsid w:val="00591DFA"/>
    <w:rsid w:val="00591F1A"/>
    <w:rsid w:val="00591F7F"/>
    <w:rsid w:val="00592164"/>
    <w:rsid w:val="00592648"/>
    <w:rsid w:val="005926E1"/>
    <w:rsid w:val="005928D4"/>
    <w:rsid w:val="00592A40"/>
    <w:rsid w:val="00592A64"/>
    <w:rsid w:val="00592AF3"/>
    <w:rsid w:val="00592C7B"/>
    <w:rsid w:val="00592DD6"/>
    <w:rsid w:val="00592E26"/>
    <w:rsid w:val="00593031"/>
    <w:rsid w:val="005931B9"/>
    <w:rsid w:val="00593609"/>
    <w:rsid w:val="00593CE8"/>
    <w:rsid w:val="00593F69"/>
    <w:rsid w:val="00594273"/>
    <w:rsid w:val="00594667"/>
    <w:rsid w:val="00594EBD"/>
    <w:rsid w:val="00595156"/>
    <w:rsid w:val="005956FD"/>
    <w:rsid w:val="00595C16"/>
    <w:rsid w:val="00595CF0"/>
    <w:rsid w:val="00596247"/>
    <w:rsid w:val="005969ED"/>
    <w:rsid w:val="00596DF9"/>
    <w:rsid w:val="00596E70"/>
    <w:rsid w:val="0059756C"/>
    <w:rsid w:val="00597690"/>
    <w:rsid w:val="005A0231"/>
    <w:rsid w:val="005A0A0D"/>
    <w:rsid w:val="005A14E9"/>
    <w:rsid w:val="005A1829"/>
    <w:rsid w:val="005A18BC"/>
    <w:rsid w:val="005A2506"/>
    <w:rsid w:val="005A3C70"/>
    <w:rsid w:val="005A3F1B"/>
    <w:rsid w:val="005A427D"/>
    <w:rsid w:val="005A45C2"/>
    <w:rsid w:val="005A47A2"/>
    <w:rsid w:val="005A4E4B"/>
    <w:rsid w:val="005A52A5"/>
    <w:rsid w:val="005A5316"/>
    <w:rsid w:val="005A5863"/>
    <w:rsid w:val="005A5C8A"/>
    <w:rsid w:val="005A5FB0"/>
    <w:rsid w:val="005A6189"/>
    <w:rsid w:val="005A620B"/>
    <w:rsid w:val="005A6529"/>
    <w:rsid w:val="005A65A4"/>
    <w:rsid w:val="005A6600"/>
    <w:rsid w:val="005A68C1"/>
    <w:rsid w:val="005A6A04"/>
    <w:rsid w:val="005A72AC"/>
    <w:rsid w:val="005A750D"/>
    <w:rsid w:val="005A75BA"/>
    <w:rsid w:val="005A7938"/>
    <w:rsid w:val="005B013C"/>
    <w:rsid w:val="005B081D"/>
    <w:rsid w:val="005B0EBE"/>
    <w:rsid w:val="005B11F7"/>
    <w:rsid w:val="005B1D53"/>
    <w:rsid w:val="005B1FA9"/>
    <w:rsid w:val="005B2191"/>
    <w:rsid w:val="005B244A"/>
    <w:rsid w:val="005B25ED"/>
    <w:rsid w:val="005B2968"/>
    <w:rsid w:val="005B320A"/>
    <w:rsid w:val="005B3214"/>
    <w:rsid w:val="005B3BE3"/>
    <w:rsid w:val="005B4122"/>
    <w:rsid w:val="005B413F"/>
    <w:rsid w:val="005B42EB"/>
    <w:rsid w:val="005B44E7"/>
    <w:rsid w:val="005B45F3"/>
    <w:rsid w:val="005B481E"/>
    <w:rsid w:val="005B485C"/>
    <w:rsid w:val="005B4892"/>
    <w:rsid w:val="005B4F08"/>
    <w:rsid w:val="005B522C"/>
    <w:rsid w:val="005B57A2"/>
    <w:rsid w:val="005B5822"/>
    <w:rsid w:val="005B5B8F"/>
    <w:rsid w:val="005B5F9D"/>
    <w:rsid w:val="005B673C"/>
    <w:rsid w:val="005B6A0A"/>
    <w:rsid w:val="005B7C91"/>
    <w:rsid w:val="005B7D2C"/>
    <w:rsid w:val="005B7FDE"/>
    <w:rsid w:val="005C02CF"/>
    <w:rsid w:val="005C03F6"/>
    <w:rsid w:val="005C06D2"/>
    <w:rsid w:val="005C12D7"/>
    <w:rsid w:val="005C163A"/>
    <w:rsid w:val="005C19D6"/>
    <w:rsid w:val="005C1C02"/>
    <w:rsid w:val="005C1C1E"/>
    <w:rsid w:val="005C21EE"/>
    <w:rsid w:val="005C272C"/>
    <w:rsid w:val="005C2C5C"/>
    <w:rsid w:val="005C2EEA"/>
    <w:rsid w:val="005C34B1"/>
    <w:rsid w:val="005C395F"/>
    <w:rsid w:val="005C3978"/>
    <w:rsid w:val="005C3E21"/>
    <w:rsid w:val="005C45C1"/>
    <w:rsid w:val="005C4978"/>
    <w:rsid w:val="005C4A11"/>
    <w:rsid w:val="005C50FB"/>
    <w:rsid w:val="005C5659"/>
    <w:rsid w:val="005C5BA8"/>
    <w:rsid w:val="005C668A"/>
    <w:rsid w:val="005C67B2"/>
    <w:rsid w:val="005C6AB3"/>
    <w:rsid w:val="005C6D1C"/>
    <w:rsid w:val="005C7013"/>
    <w:rsid w:val="005C712C"/>
    <w:rsid w:val="005C773C"/>
    <w:rsid w:val="005C789A"/>
    <w:rsid w:val="005C7F96"/>
    <w:rsid w:val="005D00AC"/>
    <w:rsid w:val="005D021A"/>
    <w:rsid w:val="005D0AC2"/>
    <w:rsid w:val="005D0D76"/>
    <w:rsid w:val="005D188E"/>
    <w:rsid w:val="005D18E3"/>
    <w:rsid w:val="005D1CB5"/>
    <w:rsid w:val="005D22D8"/>
    <w:rsid w:val="005D288B"/>
    <w:rsid w:val="005D28B1"/>
    <w:rsid w:val="005D291C"/>
    <w:rsid w:val="005D2A30"/>
    <w:rsid w:val="005D2F6C"/>
    <w:rsid w:val="005D3D60"/>
    <w:rsid w:val="005D3F4B"/>
    <w:rsid w:val="005D41A4"/>
    <w:rsid w:val="005D4AF4"/>
    <w:rsid w:val="005D4B83"/>
    <w:rsid w:val="005D4BAC"/>
    <w:rsid w:val="005D4CCB"/>
    <w:rsid w:val="005D51AD"/>
    <w:rsid w:val="005D5B11"/>
    <w:rsid w:val="005D5E04"/>
    <w:rsid w:val="005D68DC"/>
    <w:rsid w:val="005D69CD"/>
    <w:rsid w:val="005D6BF7"/>
    <w:rsid w:val="005D6D08"/>
    <w:rsid w:val="005D72C6"/>
    <w:rsid w:val="005D73DF"/>
    <w:rsid w:val="005D7728"/>
    <w:rsid w:val="005D7CF2"/>
    <w:rsid w:val="005E02A5"/>
    <w:rsid w:val="005E066D"/>
    <w:rsid w:val="005E07B0"/>
    <w:rsid w:val="005E0C87"/>
    <w:rsid w:val="005E0CB6"/>
    <w:rsid w:val="005E1293"/>
    <w:rsid w:val="005E12AB"/>
    <w:rsid w:val="005E12B1"/>
    <w:rsid w:val="005E1470"/>
    <w:rsid w:val="005E1539"/>
    <w:rsid w:val="005E1ECD"/>
    <w:rsid w:val="005E20B7"/>
    <w:rsid w:val="005E21CD"/>
    <w:rsid w:val="005E29AA"/>
    <w:rsid w:val="005E2A00"/>
    <w:rsid w:val="005E39B2"/>
    <w:rsid w:val="005E3CC1"/>
    <w:rsid w:val="005E4AD3"/>
    <w:rsid w:val="005E4CD4"/>
    <w:rsid w:val="005E51FE"/>
    <w:rsid w:val="005E541D"/>
    <w:rsid w:val="005E583B"/>
    <w:rsid w:val="005E6026"/>
    <w:rsid w:val="005E6678"/>
    <w:rsid w:val="005E6805"/>
    <w:rsid w:val="005E6D87"/>
    <w:rsid w:val="005E718A"/>
    <w:rsid w:val="005E7278"/>
    <w:rsid w:val="005E73B5"/>
    <w:rsid w:val="005E7724"/>
    <w:rsid w:val="005E7753"/>
    <w:rsid w:val="005E780A"/>
    <w:rsid w:val="005E7D5E"/>
    <w:rsid w:val="005E7F26"/>
    <w:rsid w:val="005E7F7D"/>
    <w:rsid w:val="005E7FCC"/>
    <w:rsid w:val="005F0589"/>
    <w:rsid w:val="005F092D"/>
    <w:rsid w:val="005F09C4"/>
    <w:rsid w:val="005F0A2B"/>
    <w:rsid w:val="005F1406"/>
    <w:rsid w:val="005F1444"/>
    <w:rsid w:val="005F19EB"/>
    <w:rsid w:val="005F1DBA"/>
    <w:rsid w:val="005F2240"/>
    <w:rsid w:val="005F2482"/>
    <w:rsid w:val="005F2843"/>
    <w:rsid w:val="005F370B"/>
    <w:rsid w:val="005F3A48"/>
    <w:rsid w:val="005F3A96"/>
    <w:rsid w:val="005F3B32"/>
    <w:rsid w:val="005F3CE2"/>
    <w:rsid w:val="005F4064"/>
    <w:rsid w:val="005F4875"/>
    <w:rsid w:val="005F531B"/>
    <w:rsid w:val="005F5794"/>
    <w:rsid w:val="005F5E3B"/>
    <w:rsid w:val="005F607B"/>
    <w:rsid w:val="005F66D2"/>
    <w:rsid w:val="005F6859"/>
    <w:rsid w:val="005F6AC9"/>
    <w:rsid w:val="005F6B62"/>
    <w:rsid w:val="005F714D"/>
    <w:rsid w:val="005F7655"/>
    <w:rsid w:val="005F7AA6"/>
    <w:rsid w:val="005F7CC1"/>
    <w:rsid w:val="005F7FC4"/>
    <w:rsid w:val="00600930"/>
    <w:rsid w:val="00600950"/>
    <w:rsid w:val="00601659"/>
    <w:rsid w:val="006016CC"/>
    <w:rsid w:val="006017A0"/>
    <w:rsid w:val="00601803"/>
    <w:rsid w:val="00601E47"/>
    <w:rsid w:val="0060215F"/>
    <w:rsid w:val="00602DBF"/>
    <w:rsid w:val="0060343D"/>
    <w:rsid w:val="00603443"/>
    <w:rsid w:val="00603575"/>
    <w:rsid w:val="0060380F"/>
    <w:rsid w:val="00603D72"/>
    <w:rsid w:val="00604A70"/>
    <w:rsid w:val="00604F77"/>
    <w:rsid w:val="00605312"/>
    <w:rsid w:val="00605497"/>
    <w:rsid w:val="0060579C"/>
    <w:rsid w:val="0060599D"/>
    <w:rsid w:val="00605AC6"/>
    <w:rsid w:val="00605F21"/>
    <w:rsid w:val="00605FD5"/>
    <w:rsid w:val="00606495"/>
    <w:rsid w:val="00606803"/>
    <w:rsid w:val="0060692A"/>
    <w:rsid w:val="00606C67"/>
    <w:rsid w:val="00606EE9"/>
    <w:rsid w:val="0060760E"/>
    <w:rsid w:val="00607D2A"/>
    <w:rsid w:val="006104A0"/>
    <w:rsid w:val="006104C4"/>
    <w:rsid w:val="00610B4F"/>
    <w:rsid w:val="00610B60"/>
    <w:rsid w:val="00610DED"/>
    <w:rsid w:val="0061116F"/>
    <w:rsid w:val="006117EC"/>
    <w:rsid w:val="006119F6"/>
    <w:rsid w:val="00611AD8"/>
    <w:rsid w:val="00611BE2"/>
    <w:rsid w:val="00611D1C"/>
    <w:rsid w:val="00611FBB"/>
    <w:rsid w:val="0061247F"/>
    <w:rsid w:val="00612698"/>
    <w:rsid w:val="00612D04"/>
    <w:rsid w:val="00612D9D"/>
    <w:rsid w:val="00612F3C"/>
    <w:rsid w:val="00613568"/>
    <w:rsid w:val="00613A58"/>
    <w:rsid w:val="00614164"/>
    <w:rsid w:val="00614DB8"/>
    <w:rsid w:val="006157DD"/>
    <w:rsid w:val="00615934"/>
    <w:rsid w:val="0061673B"/>
    <w:rsid w:val="00617429"/>
    <w:rsid w:val="0061748C"/>
    <w:rsid w:val="00617905"/>
    <w:rsid w:val="0062018E"/>
    <w:rsid w:val="0062025C"/>
    <w:rsid w:val="0062098F"/>
    <w:rsid w:val="006209F6"/>
    <w:rsid w:val="00620B1B"/>
    <w:rsid w:val="00621405"/>
    <w:rsid w:val="00621469"/>
    <w:rsid w:val="006217A3"/>
    <w:rsid w:val="00621D04"/>
    <w:rsid w:val="00621EF6"/>
    <w:rsid w:val="0062218E"/>
    <w:rsid w:val="006223C5"/>
    <w:rsid w:val="006226D9"/>
    <w:rsid w:val="006227A3"/>
    <w:rsid w:val="00622857"/>
    <w:rsid w:val="00622870"/>
    <w:rsid w:val="00622F55"/>
    <w:rsid w:val="0062392F"/>
    <w:rsid w:val="0062407A"/>
    <w:rsid w:val="006243EC"/>
    <w:rsid w:val="00624FA7"/>
    <w:rsid w:val="0062577F"/>
    <w:rsid w:val="006259EC"/>
    <w:rsid w:val="00625B1E"/>
    <w:rsid w:val="00625CD1"/>
    <w:rsid w:val="00626276"/>
    <w:rsid w:val="0062667D"/>
    <w:rsid w:val="006267E9"/>
    <w:rsid w:val="00626876"/>
    <w:rsid w:val="00626F72"/>
    <w:rsid w:val="00627332"/>
    <w:rsid w:val="006278BC"/>
    <w:rsid w:val="006279BA"/>
    <w:rsid w:val="00627A09"/>
    <w:rsid w:val="00627DE4"/>
    <w:rsid w:val="006300A5"/>
    <w:rsid w:val="0063069B"/>
    <w:rsid w:val="00630944"/>
    <w:rsid w:val="00630CE0"/>
    <w:rsid w:val="00631489"/>
    <w:rsid w:val="00631D68"/>
    <w:rsid w:val="006323F8"/>
    <w:rsid w:val="00632421"/>
    <w:rsid w:val="0063246E"/>
    <w:rsid w:val="00632AE3"/>
    <w:rsid w:val="00632D4E"/>
    <w:rsid w:val="0063345C"/>
    <w:rsid w:val="00634545"/>
    <w:rsid w:val="00635069"/>
    <w:rsid w:val="006350B5"/>
    <w:rsid w:val="0063528A"/>
    <w:rsid w:val="0063595F"/>
    <w:rsid w:val="0063596B"/>
    <w:rsid w:val="00635AB7"/>
    <w:rsid w:val="00635EFC"/>
    <w:rsid w:val="006360FC"/>
    <w:rsid w:val="006369F7"/>
    <w:rsid w:val="00636BE0"/>
    <w:rsid w:val="0063749D"/>
    <w:rsid w:val="006374C3"/>
    <w:rsid w:val="0063771D"/>
    <w:rsid w:val="0063795F"/>
    <w:rsid w:val="00637F48"/>
    <w:rsid w:val="00640631"/>
    <w:rsid w:val="00640A8C"/>
    <w:rsid w:val="00641490"/>
    <w:rsid w:val="00641E49"/>
    <w:rsid w:val="00642223"/>
    <w:rsid w:val="0064262B"/>
    <w:rsid w:val="00642A27"/>
    <w:rsid w:val="00642B8A"/>
    <w:rsid w:val="00642ECC"/>
    <w:rsid w:val="006431C3"/>
    <w:rsid w:val="00643392"/>
    <w:rsid w:val="00643447"/>
    <w:rsid w:val="00643462"/>
    <w:rsid w:val="006437F1"/>
    <w:rsid w:val="00643E5F"/>
    <w:rsid w:val="006440A0"/>
    <w:rsid w:val="0064437A"/>
    <w:rsid w:val="00644513"/>
    <w:rsid w:val="00644784"/>
    <w:rsid w:val="00644BFD"/>
    <w:rsid w:val="00645728"/>
    <w:rsid w:val="00645C8E"/>
    <w:rsid w:val="00645FC2"/>
    <w:rsid w:val="00646136"/>
    <w:rsid w:val="0064614D"/>
    <w:rsid w:val="00646159"/>
    <w:rsid w:val="00646ADF"/>
    <w:rsid w:val="00646E98"/>
    <w:rsid w:val="006470E8"/>
    <w:rsid w:val="00647173"/>
    <w:rsid w:val="006471AA"/>
    <w:rsid w:val="0064762B"/>
    <w:rsid w:val="00647A25"/>
    <w:rsid w:val="00647F4E"/>
    <w:rsid w:val="00650673"/>
    <w:rsid w:val="006507BF"/>
    <w:rsid w:val="006509FC"/>
    <w:rsid w:val="00650CC3"/>
    <w:rsid w:val="00650D4F"/>
    <w:rsid w:val="00650E1F"/>
    <w:rsid w:val="006510CD"/>
    <w:rsid w:val="00651160"/>
    <w:rsid w:val="0065174F"/>
    <w:rsid w:val="00651803"/>
    <w:rsid w:val="00651A8A"/>
    <w:rsid w:val="00652017"/>
    <w:rsid w:val="006537C8"/>
    <w:rsid w:val="00653AEB"/>
    <w:rsid w:val="00654161"/>
    <w:rsid w:val="006543DB"/>
    <w:rsid w:val="00654B07"/>
    <w:rsid w:val="00654CE5"/>
    <w:rsid w:val="00654D86"/>
    <w:rsid w:val="00654EFD"/>
    <w:rsid w:val="006551F9"/>
    <w:rsid w:val="0065540E"/>
    <w:rsid w:val="006559B0"/>
    <w:rsid w:val="006561C5"/>
    <w:rsid w:val="0065623A"/>
    <w:rsid w:val="00656C07"/>
    <w:rsid w:val="00657224"/>
    <w:rsid w:val="00657298"/>
    <w:rsid w:val="00657E13"/>
    <w:rsid w:val="006602A5"/>
    <w:rsid w:val="00660EA0"/>
    <w:rsid w:val="00660EB5"/>
    <w:rsid w:val="00660F1A"/>
    <w:rsid w:val="00661281"/>
    <w:rsid w:val="006614BB"/>
    <w:rsid w:val="006627B8"/>
    <w:rsid w:val="00662857"/>
    <w:rsid w:val="00662971"/>
    <w:rsid w:val="00662B06"/>
    <w:rsid w:val="00662FAB"/>
    <w:rsid w:val="006638BE"/>
    <w:rsid w:val="00663B1D"/>
    <w:rsid w:val="00663C31"/>
    <w:rsid w:val="00663C78"/>
    <w:rsid w:val="00663F87"/>
    <w:rsid w:val="00663FF8"/>
    <w:rsid w:val="00664239"/>
    <w:rsid w:val="006642D3"/>
    <w:rsid w:val="00664369"/>
    <w:rsid w:val="006648F8"/>
    <w:rsid w:val="00664930"/>
    <w:rsid w:val="00664A22"/>
    <w:rsid w:val="00664AF8"/>
    <w:rsid w:val="00665012"/>
    <w:rsid w:val="00665343"/>
    <w:rsid w:val="006659B7"/>
    <w:rsid w:val="00666106"/>
    <w:rsid w:val="006662AF"/>
    <w:rsid w:val="0066679D"/>
    <w:rsid w:val="00666BEB"/>
    <w:rsid w:val="00666FA8"/>
    <w:rsid w:val="00667403"/>
    <w:rsid w:val="0066746B"/>
    <w:rsid w:val="006675E3"/>
    <w:rsid w:val="006676C5"/>
    <w:rsid w:val="00667AA9"/>
    <w:rsid w:val="00667CFA"/>
    <w:rsid w:val="00670520"/>
    <w:rsid w:val="006706ED"/>
    <w:rsid w:val="00670865"/>
    <w:rsid w:val="006709EE"/>
    <w:rsid w:val="00670FD3"/>
    <w:rsid w:val="006711C3"/>
    <w:rsid w:val="006716D4"/>
    <w:rsid w:val="00671BEC"/>
    <w:rsid w:val="00671C9B"/>
    <w:rsid w:val="00671D4A"/>
    <w:rsid w:val="00672310"/>
    <w:rsid w:val="00672555"/>
    <w:rsid w:val="006728DA"/>
    <w:rsid w:val="00672BA9"/>
    <w:rsid w:val="00672CCB"/>
    <w:rsid w:val="00672CF8"/>
    <w:rsid w:val="00673040"/>
    <w:rsid w:val="00673D1B"/>
    <w:rsid w:val="00673DF6"/>
    <w:rsid w:val="00673E3B"/>
    <w:rsid w:val="00673EFD"/>
    <w:rsid w:val="006742EE"/>
    <w:rsid w:val="006746B9"/>
    <w:rsid w:val="006746BC"/>
    <w:rsid w:val="0067497C"/>
    <w:rsid w:val="006749ED"/>
    <w:rsid w:val="0067515D"/>
    <w:rsid w:val="0067575D"/>
    <w:rsid w:val="006763A3"/>
    <w:rsid w:val="006766B7"/>
    <w:rsid w:val="006768A4"/>
    <w:rsid w:val="00676C34"/>
    <w:rsid w:val="00676E60"/>
    <w:rsid w:val="006779D8"/>
    <w:rsid w:val="00677A34"/>
    <w:rsid w:val="00677B37"/>
    <w:rsid w:val="00677DEB"/>
    <w:rsid w:val="00680488"/>
    <w:rsid w:val="006805C0"/>
    <w:rsid w:val="00680663"/>
    <w:rsid w:val="00680F3C"/>
    <w:rsid w:val="0068127D"/>
    <w:rsid w:val="00681669"/>
    <w:rsid w:val="00681DBF"/>
    <w:rsid w:val="00682184"/>
    <w:rsid w:val="006829F2"/>
    <w:rsid w:val="0068310B"/>
    <w:rsid w:val="0068357D"/>
    <w:rsid w:val="006835C7"/>
    <w:rsid w:val="00683A27"/>
    <w:rsid w:val="00684040"/>
    <w:rsid w:val="0068405C"/>
    <w:rsid w:val="006841EF"/>
    <w:rsid w:val="0068457A"/>
    <w:rsid w:val="0068460D"/>
    <w:rsid w:val="006858CE"/>
    <w:rsid w:val="006859F6"/>
    <w:rsid w:val="00685E06"/>
    <w:rsid w:val="00686281"/>
    <w:rsid w:val="006862C0"/>
    <w:rsid w:val="006862CD"/>
    <w:rsid w:val="00686434"/>
    <w:rsid w:val="00686967"/>
    <w:rsid w:val="00686DF4"/>
    <w:rsid w:val="00686E45"/>
    <w:rsid w:val="006872CF"/>
    <w:rsid w:val="00687A1E"/>
    <w:rsid w:val="00687A8A"/>
    <w:rsid w:val="00687DDA"/>
    <w:rsid w:val="00687F39"/>
    <w:rsid w:val="006901DB"/>
    <w:rsid w:val="00690466"/>
    <w:rsid w:val="00690684"/>
    <w:rsid w:val="00690D12"/>
    <w:rsid w:val="00691069"/>
    <w:rsid w:val="00691498"/>
    <w:rsid w:val="00691A80"/>
    <w:rsid w:val="00692016"/>
    <w:rsid w:val="006922A3"/>
    <w:rsid w:val="00692E59"/>
    <w:rsid w:val="0069309E"/>
    <w:rsid w:val="006930A2"/>
    <w:rsid w:val="0069351F"/>
    <w:rsid w:val="00693AD5"/>
    <w:rsid w:val="00693C5D"/>
    <w:rsid w:val="00695015"/>
    <w:rsid w:val="00695334"/>
    <w:rsid w:val="00695491"/>
    <w:rsid w:val="006955E6"/>
    <w:rsid w:val="00695B0C"/>
    <w:rsid w:val="00695F3C"/>
    <w:rsid w:val="0069625B"/>
    <w:rsid w:val="00696525"/>
    <w:rsid w:val="006966EE"/>
    <w:rsid w:val="00697280"/>
    <w:rsid w:val="00697731"/>
    <w:rsid w:val="006A0270"/>
    <w:rsid w:val="006A07B0"/>
    <w:rsid w:val="006A0B33"/>
    <w:rsid w:val="006A0D22"/>
    <w:rsid w:val="006A0EE8"/>
    <w:rsid w:val="006A10FD"/>
    <w:rsid w:val="006A1BD3"/>
    <w:rsid w:val="006A1F30"/>
    <w:rsid w:val="006A2538"/>
    <w:rsid w:val="006A275F"/>
    <w:rsid w:val="006A27D9"/>
    <w:rsid w:val="006A2E58"/>
    <w:rsid w:val="006A2E8D"/>
    <w:rsid w:val="006A3080"/>
    <w:rsid w:val="006A30B7"/>
    <w:rsid w:val="006A3443"/>
    <w:rsid w:val="006A37EF"/>
    <w:rsid w:val="006A3D77"/>
    <w:rsid w:val="006A4B64"/>
    <w:rsid w:val="006A4D14"/>
    <w:rsid w:val="006A4E62"/>
    <w:rsid w:val="006A4EB8"/>
    <w:rsid w:val="006A4F1D"/>
    <w:rsid w:val="006A4F4B"/>
    <w:rsid w:val="006A5004"/>
    <w:rsid w:val="006A53B7"/>
    <w:rsid w:val="006A53F0"/>
    <w:rsid w:val="006A5469"/>
    <w:rsid w:val="006A58AA"/>
    <w:rsid w:val="006A60ED"/>
    <w:rsid w:val="006A68A8"/>
    <w:rsid w:val="006A6E30"/>
    <w:rsid w:val="006A706A"/>
    <w:rsid w:val="006A70D8"/>
    <w:rsid w:val="006A76ED"/>
    <w:rsid w:val="006A77CF"/>
    <w:rsid w:val="006A7DEC"/>
    <w:rsid w:val="006B038A"/>
    <w:rsid w:val="006B073F"/>
    <w:rsid w:val="006B0F8C"/>
    <w:rsid w:val="006B0FC1"/>
    <w:rsid w:val="006B10BC"/>
    <w:rsid w:val="006B13A5"/>
    <w:rsid w:val="006B18F3"/>
    <w:rsid w:val="006B1927"/>
    <w:rsid w:val="006B259B"/>
    <w:rsid w:val="006B2A8B"/>
    <w:rsid w:val="006B2F9E"/>
    <w:rsid w:val="006B322F"/>
    <w:rsid w:val="006B33D4"/>
    <w:rsid w:val="006B373C"/>
    <w:rsid w:val="006B376E"/>
    <w:rsid w:val="006B3F80"/>
    <w:rsid w:val="006B40BB"/>
    <w:rsid w:val="006B40EE"/>
    <w:rsid w:val="006B44A3"/>
    <w:rsid w:val="006B474C"/>
    <w:rsid w:val="006B49F4"/>
    <w:rsid w:val="006B4AB7"/>
    <w:rsid w:val="006B4BEF"/>
    <w:rsid w:val="006B5043"/>
    <w:rsid w:val="006B51AE"/>
    <w:rsid w:val="006B54D5"/>
    <w:rsid w:val="006B5B3E"/>
    <w:rsid w:val="006B6138"/>
    <w:rsid w:val="006B660F"/>
    <w:rsid w:val="006B67A5"/>
    <w:rsid w:val="006B69B9"/>
    <w:rsid w:val="006B6A63"/>
    <w:rsid w:val="006B6F30"/>
    <w:rsid w:val="006B76FD"/>
    <w:rsid w:val="006C00BF"/>
    <w:rsid w:val="006C0191"/>
    <w:rsid w:val="006C01B1"/>
    <w:rsid w:val="006C062C"/>
    <w:rsid w:val="006C0771"/>
    <w:rsid w:val="006C1095"/>
    <w:rsid w:val="006C12C6"/>
    <w:rsid w:val="006C1522"/>
    <w:rsid w:val="006C20A0"/>
    <w:rsid w:val="006C2549"/>
    <w:rsid w:val="006C254F"/>
    <w:rsid w:val="006C2893"/>
    <w:rsid w:val="006C2AA7"/>
    <w:rsid w:val="006C33CE"/>
    <w:rsid w:val="006C357C"/>
    <w:rsid w:val="006C361E"/>
    <w:rsid w:val="006C3ED3"/>
    <w:rsid w:val="006C4B24"/>
    <w:rsid w:val="006C5141"/>
    <w:rsid w:val="006C5191"/>
    <w:rsid w:val="006C537B"/>
    <w:rsid w:val="006C5AFB"/>
    <w:rsid w:val="006C5F7C"/>
    <w:rsid w:val="006C6093"/>
    <w:rsid w:val="006C669D"/>
    <w:rsid w:val="006C6E97"/>
    <w:rsid w:val="006C6EC7"/>
    <w:rsid w:val="006C7638"/>
    <w:rsid w:val="006C7ABE"/>
    <w:rsid w:val="006C7C3B"/>
    <w:rsid w:val="006D0013"/>
    <w:rsid w:val="006D006E"/>
    <w:rsid w:val="006D11E5"/>
    <w:rsid w:val="006D1757"/>
    <w:rsid w:val="006D1C73"/>
    <w:rsid w:val="006D1E4A"/>
    <w:rsid w:val="006D209C"/>
    <w:rsid w:val="006D226C"/>
    <w:rsid w:val="006D26AD"/>
    <w:rsid w:val="006D2947"/>
    <w:rsid w:val="006D2A72"/>
    <w:rsid w:val="006D2B78"/>
    <w:rsid w:val="006D36E8"/>
    <w:rsid w:val="006D3E7D"/>
    <w:rsid w:val="006D410B"/>
    <w:rsid w:val="006D43AB"/>
    <w:rsid w:val="006D4546"/>
    <w:rsid w:val="006D4695"/>
    <w:rsid w:val="006D54E8"/>
    <w:rsid w:val="006D636C"/>
    <w:rsid w:val="006D63D7"/>
    <w:rsid w:val="006D685E"/>
    <w:rsid w:val="006D68DB"/>
    <w:rsid w:val="006D6C69"/>
    <w:rsid w:val="006D6D66"/>
    <w:rsid w:val="006D7689"/>
    <w:rsid w:val="006E0634"/>
    <w:rsid w:val="006E086C"/>
    <w:rsid w:val="006E1385"/>
    <w:rsid w:val="006E180D"/>
    <w:rsid w:val="006E18EA"/>
    <w:rsid w:val="006E1DFB"/>
    <w:rsid w:val="006E26A7"/>
    <w:rsid w:val="006E2832"/>
    <w:rsid w:val="006E2EA0"/>
    <w:rsid w:val="006E320C"/>
    <w:rsid w:val="006E3245"/>
    <w:rsid w:val="006E33A2"/>
    <w:rsid w:val="006E35DA"/>
    <w:rsid w:val="006E371D"/>
    <w:rsid w:val="006E39D3"/>
    <w:rsid w:val="006E4295"/>
    <w:rsid w:val="006E4844"/>
    <w:rsid w:val="006E4B63"/>
    <w:rsid w:val="006E4CD3"/>
    <w:rsid w:val="006E521E"/>
    <w:rsid w:val="006E54C7"/>
    <w:rsid w:val="006E58C0"/>
    <w:rsid w:val="006E5A2F"/>
    <w:rsid w:val="006E5A89"/>
    <w:rsid w:val="006E5D25"/>
    <w:rsid w:val="006E5D9B"/>
    <w:rsid w:val="006E65D9"/>
    <w:rsid w:val="006E6D4F"/>
    <w:rsid w:val="006E6E20"/>
    <w:rsid w:val="006E6EF2"/>
    <w:rsid w:val="006F00AE"/>
    <w:rsid w:val="006F07E7"/>
    <w:rsid w:val="006F07E8"/>
    <w:rsid w:val="006F1257"/>
    <w:rsid w:val="006F1669"/>
    <w:rsid w:val="006F1828"/>
    <w:rsid w:val="006F1C57"/>
    <w:rsid w:val="006F1E5F"/>
    <w:rsid w:val="006F2470"/>
    <w:rsid w:val="006F2839"/>
    <w:rsid w:val="006F2D5F"/>
    <w:rsid w:val="006F3637"/>
    <w:rsid w:val="006F4419"/>
    <w:rsid w:val="006F4495"/>
    <w:rsid w:val="006F4CE1"/>
    <w:rsid w:val="006F4E97"/>
    <w:rsid w:val="006F5796"/>
    <w:rsid w:val="006F5A23"/>
    <w:rsid w:val="006F5D32"/>
    <w:rsid w:val="006F5E6B"/>
    <w:rsid w:val="006F61A7"/>
    <w:rsid w:val="006F6342"/>
    <w:rsid w:val="006F66DD"/>
    <w:rsid w:val="006F6F6C"/>
    <w:rsid w:val="006F769C"/>
    <w:rsid w:val="006F7778"/>
    <w:rsid w:val="006F7CA7"/>
    <w:rsid w:val="00700907"/>
    <w:rsid w:val="00700C00"/>
    <w:rsid w:val="00700D1A"/>
    <w:rsid w:val="00701046"/>
    <w:rsid w:val="007013F4"/>
    <w:rsid w:val="00701BD4"/>
    <w:rsid w:val="007020AC"/>
    <w:rsid w:val="007027F1"/>
    <w:rsid w:val="00703226"/>
    <w:rsid w:val="0070348B"/>
    <w:rsid w:val="00703705"/>
    <w:rsid w:val="0070373D"/>
    <w:rsid w:val="00703A1B"/>
    <w:rsid w:val="007040AB"/>
    <w:rsid w:val="0070411E"/>
    <w:rsid w:val="007042E0"/>
    <w:rsid w:val="007044B9"/>
    <w:rsid w:val="00704D54"/>
    <w:rsid w:val="00705021"/>
    <w:rsid w:val="007051F7"/>
    <w:rsid w:val="00705341"/>
    <w:rsid w:val="00705FC5"/>
    <w:rsid w:val="00705FD4"/>
    <w:rsid w:val="00706206"/>
    <w:rsid w:val="0070670F"/>
    <w:rsid w:val="00707129"/>
    <w:rsid w:val="007075A4"/>
    <w:rsid w:val="00707C79"/>
    <w:rsid w:val="00707E25"/>
    <w:rsid w:val="00707F4F"/>
    <w:rsid w:val="00710A6A"/>
    <w:rsid w:val="00710BE7"/>
    <w:rsid w:val="00710F20"/>
    <w:rsid w:val="00711524"/>
    <w:rsid w:val="00711A58"/>
    <w:rsid w:val="00711BB1"/>
    <w:rsid w:val="007125C5"/>
    <w:rsid w:val="007126F3"/>
    <w:rsid w:val="00712CF5"/>
    <w:rsid w:val="007133A4"/>
    <w:rsid w:val="00713A6C"/>
    <w:rsid w:val="00714097"/>
    <w:rsid w:val="007144E2"/>
    <w:rsid w:val="007145A0"/>
    <w:rsid w:val="00714960"/>
    <w:rsid w:val="00714B14"/>
    <w:rsid w:val="00714B81"/>
    <w:rsid w:val="00714D74"/>
    <w:rsid w:val="007153E9"/>
    <w:rsid w:val="007156FA"/>
    <w:rsid w:val="007159BC"/>
    <w:rsid w:val="00715DCF"/>
    <w:rsid w:val="00715E2C"/>
    <w:rsid w:val="00715E71"/>
    <w:rsid w:val="007161D5"/>
    <w:rsid w:val="00716358"/>
    <w:rsid w:val="007167E0"/>
    <w:rsid w:val="00716B47"/>
    <w:rsid w:val="00716E9F"/>
    <w:rsid w:val="007170C2"/>
    <w:rsid w:val="00717779"/>
    <w:rsid w:val="00717848"/>
    <w:rsid w:val="00717D5F"/>
    <w:rsid w:val="00717EFA"/>
    <w:rsid w:val="00720301"/>
    <w:rsid w:val="0072051C"/>
    <w:rsid w:val="00720D20"/>
    <w:rsid w:val="00720E75"/>
    <w:rsid w:val="00720ECB"/>
    <w:rsid w:val="00720F71"/>
    <w:rsid w:val="00721566"/>
    <w:rsid w:val="00721717"/>
    <w:rsid w:val="007218D9"/>
    <w:rsid w:val="00721DC7"/>
    <w:rsid w:val="00722020"/>
    <w:rsid w:val="0072220F"/>
    <w:rsid w:val="00722AB5"/>
    <w:rsid w:val="00722BBE"/>
    <w:rsid w:val="00722C32"/>
    <w:rsid w:val="00722CA8"/>
    <w:rsid w:val="007231FF"/>
    <w:rsid w:val="00723360"/>
    <w:rsid w:val="007234D9"/>
    <w:rsid w:val="00723698"/>
    <w:rsid w:val="00723DB1"/>
    <w:rsid w:val="00724343"/>
    <w:rsid w:val="007243E7"/>
    <w:rsid w:val="007248AD"/>
    <w:rsid w:val="00724F79"/>
    <w:rsid w:val="00725728"/>
    <w:rsid w:val="007258DE"/>
    <w:rsid w:val="007258F7"/>
    <w:rsid w:val="00726540"/>
    <w:rsid w:val="00726775"/>
    <w:rsid w:val="00726832"/>
    <w:rsid w:val="00726DEE"/>
    <w:rsid w:val="00726F22"/>
    <w:rsid w:val="007276D4"/>
    <w:rsid w:val="00727975"/>
    <w:rsid w:val="00727D72"/>
    <w:rsid w:val="0073045A"/>
    <w:rsid w:val="00730487"/>
    <w:rsid w:val="00730527"/>
    <w:rsid w:val="00730CE2"/>
    <w:rsid w:val="00731069"/>
    <w:rsid w:val="0073158E"/>
    <w:rsid w:val="007316AC"/>
    <w:rsid w:val="00731AB7"/>
    <w:rsid w:val="00732375"/>
    <w:rsid w:val="00732535"/>
    <w:rsid w:val="007328C7"/>
    <w:rsid w:val="00732A0B"/>
    <w:rsid w:val="00732AA4"/>
    <w:rsid w:val="00732B8F"/>
    <w:rsid w:val="0073364D"/>
    <w:rsid w:val="007336CF"/>
    <w:rsid w:val="00733801"/>
    <w:rsid w:val="00733C32"/>
    <w:rsid w:val="00733D0E"/>
    <w:rsid w:val="007344C5"/>
    <w:rsid w:val="0073475A"/>
    <w:rsid w:val="00734818"/>
    <w:rsid w:val="00734850"/>
    <w:rsid w:val="00734ADF"/>
    <w:rsid w:val="00734E89"/>
    <w:rsid w:val="00734F23"/>
    <w:rsid w:val="0073530E"/>
    <w:rsid w:val="00735DB4"/>
    <w:rsid w:val="00735DE3"/>
    <w:rsid w:val="00735E0A"/>
    <w:rsid w:val="007362F7"/>
    <w:rsid w:val="0073654D"/>
    <w:rsid w:val="007365A5"/>
    <w:rsid w:val="007369BB"/>
    <w:rsid w:val="007369C1"/>
    <w:rsid w:val="007369D0"/>
    <w:rsid w:val="00736A59"/>
    <w:rsid w:val="007372BD"/>
    <w:rsid w:val="007372F8"/>
    <w:rsid w:val="007375D7"/>
    <w:rsid w:val="00737A1C"/>
    <w:rsid w:val="00737E00"/>
    <w:rsid w:val="007401BD"/>
    <w:rsid w:val="00740293"/>
    <w:rsid w:val="00740509"/>
    <w:rsid w:val="00740A70"/>
    <w:rsid w:val="00740CF5"/>
    <w:rsid w:val="007410A8"/>
    <w:rsid w:val="0074117D"/>
    <w:rsid w:val="007423C7"/>
    <w:rsid w:val="00742573"/>
    <w:rsid w:val="00742AE6"/>
    <w:rsid w:val="00742F23"/>
    <w:rsid w:val="00743205"/>
    <w:rsid w:val="007432C3"/>
    <w:rsid w:val="007436C2"/>
    <w:rsid w:val="00743C1C"/>
    <w:rsid w:val="00743ED8"/>
    <w:rsid w:val="00744224"/>
    <w:rsid w:val="0074458F"/>
    <w:rsid w:val="00744599"/>
    <w:rsid w:val="007456B3"/>
    <w:rsid w:val="00745BB5"/>
    <w:rsid w:val="00745C45"/>
    <w:rsid w:val="00745E43"/>
    <w:rsid w:val="00745E84"/>
    <w:rsid w:val="0074606C"/>
    <w:rsid w:val="00746235"/>
    <w:rsid w:val="0074641C"/>
    <w:rsid w:val="00746896"/>
    <w:rsid w:val="0074697A"/>
    <w:rsid w:val="00746AD9"/>
    <w:rsid w:val="00747900"/>
    <w:rsid w:val="0075014A"/>
    <w:rsid w:val="007508DC"/>
    <w:rsid w:val="0075112E"/>
    <w:rsid w:val="00751224"/>
    <w:rsid w:val="007512C6"/>
    <w:rsid w:val="007513EF"/>
    <w:rsid w:val="00751B06"/>
    <w:rsid w:val="00751C38"/>
    <w:rsid w:val="00752BAE"/>
    <w:rsid w:val="0075309F"/>
    <w:rsid w:val="007536D0"/>
    <w:rsid w:val="00753B06"/>
    <w:rsid w:val="00753F1B"/>
    <w:rsid w:val="007542EE"/>
    <w:rsid w:val="00754335"/>
    <w:rsid w:val="00754F43"/>
    <w:rsid w:val="00755225"/>
    <w:rsid w:val="00755387"/>
    <w:rsid w:val="007554A3"/>
    <w:rsid w:val="00755B84"/>
    <w:rsid w:val="00755D24"/>
    <w:rsid w:val="00756554"/>
    <w:rsid w:val="00756AA9"/>
    <w:rsid w:val="00756F92"/>
    <w:rsid w:val="00757024"/>
    <w:rsid w:val="007571C5"/>
    <w:rsid w:val="00757301"/>
    <w:rsid w:val="0075733E"/>
    <w:rsid w:val="00757D6C"/>
    <w:rsid w:val="00757E2A"/>
    <w:rsid w:val="00757E50"/>
    <w:rsid w:val="0076005D"/>
    <w:rsid w:val="00760420"/>
    <w:rsid w:val="00760CE4"/>
    <w:rsid w:val="00760EDD"/>
    <w:rsid w:val="00761063"/>
    <w:rsid w:val="00761912"/>
    <w:rsid w:val="00761F1D"/>
    <w:rsid w:val="0076227B"/>
    <w:rsid w:val="007623C9"/>
    <w:rsid w:val="00762612"/>
    <w:rsid w:val="00762CA7"/>
    <w:rsid w:val="00762CF6"/>
    <w:rsid w:val="00762ED6"/>
    <w:rsid w:val="00763055"/>
    <w:rsid w:val="00763252"/>
    <w:rsid w:val="00763A2C"/>
    <w:rsid w:val="00763B3C"/>
    <w:rsid w:val="00763BC7"/>
    <w:rsid w:val="00763F9F"/>
    <w:rsid w:val="007643C0"/>
    <w:rsid w:val="007646D3"/>
    <w:rsid w:val="00764701"/>
    <w:rsid w:val="00764862"/>
    <w:rsid w:val="00764A8F"/>
    <w:rsid w:val="00764C33"/>
    <w:rsid w:val="00764D51"/>
    <w:rsid w:val="00764D91"/>
    <w:rsid w:val="00764DD5"/>
    <w:rsid w:val="0076556F"/>
    <w:rsid w:val="00765719"/>
    <w:rsid w:val="00765832"/>
    <w:rsid w:val="0076596A"/>
    <w:rsid w:val="0076670C"/>
    <w:rsid w:val="00766EFE"/>
    <w:rsid w:val="00767339"/>
    <w:rsid w:val="0076749C"/>
    <w:rsid w:val="0076783D"/>
    <w:rsid w:val="00767E02"/>
    <w:rsid w:val="00767E15"/>
    <w:rsid w:val="00767EF4"/>
    <w:rsid w:val="0077003D"/>
    <w:rsid w:val="00770B39"/>
    <w:rsid w:val="007712D3"/>
    <w:rsid w:val="007718CE"/>
    <w:rsid w:val="00771B46"/>
    <w:rsid w:val="0077205B"/>
    <w:rsid w:val="00772770"/>
    <w:rsid w:val="00772B4D"/>
    <w:rsid w:val="00772EF5"/>
    <w:rsid w:val="0077325B"/>
    <w:rsid w:val="007733FF"/>
    <w:rsid w:val="0077341D"/>
    <w:rsid w:val="007735EF"/>
    <w:rsid w:val="0077368F"/>
    <w:rsid w:val="007736B1"/>
    <w:rsid w:val="007737C1"/>
    <w:rsid w:val="00773CB5"/>
    <w:rsid w:val="00773E2B"/>
    <w:rsid w:val="00773EE9"/>
    <w:rsid w:val="00773F92"/>
    <w:rsid w:val="00773FB6"/>
    <w:rsid w:val="0077401E"/>
    <w:rsid w:val="00774436"/>
    <w:rsid w:val="00774BC0"/>
    <w:rsid w:val="00774D56"/>
    <w:rsid w:val="007750CC"/>
    <w:rsid w:val="0077534F"/>
    <w:rsid w:val="00775784"/>
    <w:rsid w:val="007758D1"/>
    <w:rsid w:val="00775A32"/>
    <w:rsid w:val="00775C12"/>
    <w:rsid w:val="00775FE1"/>
    <w:rsid w:val="00776037"/>
    <w:rsid w:val="00776370"/>
    <w:rsid w:val="007766CF"/>
    <w:rsid w:val="00776D66"/>
    <w:rsid w:val="00777421"/>
    <w:rsid w:val="007777D9"/>
    <w:rsid w:val="007777EA"/>
    <w:rsid w:val="007801B0"/>
    <w:rsid w:val="0078028E"/>
    <w:rsid w:val="007803DE"/>
    <w:rsid w:val="00780725"/>
    <w:rsid w:val="00780F45"/>
    <w:rsid w:val="00780F93"/>
    <w:rsid w:val="007812D4"/>
    <w:rsid w:val="0078134A"/>
    <w:rsid w:val="00781E85"/>
    <w:rsid w:val="007822F1"/>
    <w:rsid w:val="0078282E"/>
    <w:rsid w:val="0078289F"/>
    <w:rsid w:val="00783528"/>
    <w:rsid w:val="0078376F"/>
    <w:rsid w:val="007839B8"/>
    <w:rsid w:val="0078487F"/>
    <w:rsid w:val="00784AAE"/>
    <w:rsid w:val="00784BA2"/>
    <w:rsid w:val="00785862"/>
    <w:rsid w:val="00785AA9"/>
    <w:rsid w:val="00785AD3"/>
    <w:rsid w:val="00785DA7"/>
    <w:rsid w:val="00785F57"/>
    <w:rsid w:val="00786231"/>
    <w:rsid w:val="00786707"/>
    <w:rsid w:val="00786A04"/>
    <w:rsid w:val="00786BB2"/>
    <w:rsid w:val="00787174"/>
    <w:rsid w:val="007872C0"/>
    <w:rsid w:val="00787318"/>
    <w:rsid w:val="00787440"/>
    <w:rsid w:val="00787935"/>
    <w:rsid w:val="00787A5A"/>
    <w:rsid w:val="00787E07"/>
    <w:rsid w:val="007907DA"/>
    <w:rsid w:val="00790922"/>
    <w:rsid w:val="00790B02"/>
    <w:rsid w:val="00790E0B"/>
    <w:rsid w:val="00791069"/>
    <w:rsid w:val="00792A32"/>
    <w:rsid w:val="00792C66"/>
    <w:rsid w:val="00792F7E"/>
    <w:rsid w:val="00793773"/>
    <w:rsid w:val="00793DA9"/>
    <w:rsid w:val="00794559"/>
    <w:rsid w:val="0079487B"/>
    <w:rsid w:val="00794EF8"/>
    <w:rsid w:val="00795215"/>
    <w:rsid w:val="0079539F"/>
    <w:rsid w:val="00795EF8"/>
    <w:rsid w:val="0079660E"/>
    <w:rsid w:val="0079662D"/>
    <w:rsid w:val="00796954"/>
    <w:rsid w:val="007969A1"/>
    <w:rsid w:val="00796A6A"/>
    <w:rsid w:val="0079772A"/>
    <w:rsid w:val="0079779B"/>
    <w:rsid w:val="007977EE"/>
    <w:rsid w:val="007A03CB"/>
    <w:rsid w:val="007A0658"/>
    <w:rsid w:val="007A1CE1"/>
    <w:rsid w:val="007A209B"/>
    <w:rsid w:val="007A24DC"/>
    <w:rsid w:val="007A29D5"/>
    <w:rsid w:val="007A2AFD"/>
    <w:rsid w:val="007A2DBD"/>
    <w:rsid w:val="007A2E34"/>
    <w:rsid w:val="007A2F54"/>
    <w:rsid w:val="007A313E"/>
    <w:rsid w:val="007A3A60"/>
    <w:rsid w:val="007A3C15"/>
    <w:rsid w:val="007A3E03"/>
    <w:rsid w:val="007A4178"/>
    <w:rsid w:val="007A47A3"/>
    <w:rsid w:val="007A586B"/>
    <w:rsid w:val="007A6453"/>
    <w:rsid w:val="007A677B"/>
    <w:rsid w:val="007A6E31"/>
    <w:rsid w:val="007A6FE8"/>
    <w:rsid w:val="007A72AA"/>
    <w:rsid w:val="007A73A7"/>
    <w:rsid w:val="007A7A17"/>
    <w:rsid w:val="007A7B90"/>
    <w:rsid w:val="007B019A"/>
    <w:rsid w:val="007B0610"/>
    <w:rsid w:val="007B07BD"/>
    <w:rsid w:val="007B0814"/>
    <w:rsid w:val="007B0ABE"/>
    <w:rsid w:val="007B16A9"/>
    <w:rsid w:val="007B1D52"/>
    <w:rsid w:val="007B211A"/>
    <w:rsid w:val="007B2583"/>
    <w:rsid w:val="007B2F23"/>
    <w:rsid w:val="007B307E"/>
    <w:rsid w:val="007B33FF"/>
    <w:rsid w:val="007B3610"/>
    <w:rsid w:val="007B38D1"/>
    <w:rsid w:val="007B3B6A"/>
    <w:rsid w:val="007B3BDC"/>
    <w:rsid w:val="007B42E4"/>
    <w:rsid w:val="007B50D5"/>
    <w:rsid w:val="007B50D6"/>
    <w:rsid w:val="007B5141"/>
    <w:rsid w:val="007B5358"/>
    <w:rsid w:val="007B54A0"/>
    <w:rsid w:val="007B580B"/>
    <w:rsid w:val="007B5924"/>
    <w:rsid w:val="007B5E24"/>
    <w:rsid w:val="007B69CA"/>
    <w:rsid w:val="007B6B46"/>
    <w:rsid w:val="007B771F"/>
    <w:rsid w:val="007B7D7F"/>
    <w:rsid w:val="007B7E7D"/>
    <w:rsid w:val="007B7FCB"/>
    <w:rsid w:val="007C0CFB"/>
    <w:rsid w:val="007C0FF4"/>
    <w:rsid w:val="007C11C8"/>
    <w:rsid w:val="007C1591"/>
    <w:rsid w:val="007C20DB"/>
    <w:rsid w:val="007C23CA"/>
    <w:rsid w:val="007C29E7"/>
    <w:rsid w:val="007C2ECB"/>
    <w:rsid w:val="007C2EEE"/>
    <w:rsid w:val="007C32BA"/>
    <w:rsid w:val="007C364E"/>
    <w:rsid w:val="007C36B1"/>
    <w:rsid w:val="007C3722"/>
    <w:rsid w:val="007C3747"/>
    <w:rsid w:val="007C38D9"/>
    <w:rsid w:val="007C3DE5"/>
    <w:rsid w:val="007C4231"/>
    <w:rsid w:val="007C4F5A"/>
    <w:rsid w:val="007C5581"/>
    <w:rsid w:val="007C5732"/>
    <w:rsid w:val="007C5A5A"/>
    <w:rsid w:val="007C5DA4"/>
    <w:rsid w:val="007C6326"/>
    <w:rsid w:val="007C6C41"/>
    <w:rsid w:val="007C72F0"/>
    <w:rsid w:val="007C7797"/>
    <w:rsid w:val="007C7A6B"/>
    <w:rsid w:val="007D0152"/>
    <w:rsid w:val="007D0A4F"/>
    <w:rsid w:val="007D0CEE"/>
    <w:rsid w:val="007D0E99"/>
    <w:rsid w:val="007D0EC3"/>
    <w:rsid w:val="007D12C0"/>
    <w:rsid w:val="007D150B"/>
    <w:rsid w:val="007D1607"/>
    <w:rsid w:val="007D1645"/>
    <w:rsid w:val="007D1A8F"/>
    <w:rsid w:val="007D1BC1"/>
    <w:rsid w:val="007D1C66"/>
    <w:rsid w:val="007D1CC7"/>
    <w:rsid w:val="007D1CFA"/>
    <w:rsid w:val="007D2240"/>
    <w:rsid w:val="007D2504"/>
    <w:rsid w:val="007D279A"/>
    <w:rsid w:val="007D2ABA"/>
    <w:rsid w:val="007D2ADC"/>
    <w:rsid w:val="007D2EB8"/>
    <w:rsid w:val="007D2EC6"/>
    <w:rsid w:val="007D3264"/>
    <w:rsid w:val="007D32FF"/>
    <w:rsid w:val="007D375C"/>
    <w:rsid w:val="007D3C9B"/>
    <w:rsid w:val="007D41AB"/>
    <w:rsid w:val="007D4587"/>
    <w:rsid w:val="007D47CB"/>
    <w:rsid w:val="007D4BC7"/>
    <w:rsid w:val="007D4D48"/>
    <w:rsid w:val="007D4DA5"/>
    <w:rsid w:val="007D5948"/>
    <w:rsid w:val="007D5B4C"/>
    <w:rsid w:val="007D5C25"/>
    <w:rsid w:val="007D5D86"/>
    <w:rsid w:val="007D5E96"/>
    <w:rsid w:val="007D5EA0"/>
    <w:rsid w:val="007D627E"/>
    <w:rsid w:val="007D62FD"/>
    <w:rsid w:val="007D6494"/>
    <w:rsid w:val="007D64A7"/>
    <w:rsid w:val="007D6508"/>
    <w:rsid w:val="007D6C21"/>
    <w:rsid w:val="007D6EA6"/>
    <w:rsid w:val="007D716E"/>
    <w:rsid w:val="007D7ACF"/>
    <w:rsid w:val="007D7BCF"/>
    <w:rsid w:val="007D7CAE"/>
    <w:rsid w:val="007E00E4"/>
    <w:rsid w:val="007E0268"/>
    <w:rsid w:val="007E060E"/>
    <w:rsid w:val="007E087A"/>
    <w:rsid w:val="007E09FA"/>
    <w:rsid w:val="007E1A43"/>
    <w:rsid w:val="007E1A52"/>
    <w:rsid w:val="007E1ADE"/>
    <w:rsid w:val="007E1D3A"/>
    <w:rsid w:val="007E1D4D"/>
    <w:rsid w:val="007E2123"/>
    <w:rsid w:val="007E241C"/>
    <w:rsid w:val="007E2834"/>
    <w:rsid w:val="007E2BC4"/>
    <w:rsid w:val="007E2DA6"/>
    <w:rsid w:val="007E30B9"/>
    <w:rsid w:val="007E3370"/>
    <w:rsid w:val="007E3593"/>
    <w:rsid w:val="007E3686"/>
    <w:rsid w:val="007E3EA5"/>
    <w:rsid w:val="007E48E6"/>
    <w:rsid w:val="007E4A75"/>
    <w:rsid w:val="007E4A99"/>
    <w:rsid w:val="007E4C83"/>
    <w:rsid w:val="007E5820"/>
    <w:rsid w:val="007E5D15"/>
    <w:rsid w:val="007E60E4"/>
    <w:rsid w:val="007E61AF"/>
    <w:rsid w:val="007E61DC"/>
    <w:rsid w:val="007E6348"/>
    <w:rsid w:val="007E63EE"/>
    <w:rsid w:val="007E64B8"/>
    <w:rsid w:val="007E6716"/>
    <w:rsid w:val="007E67E9"/>
    <w:rsid w:val="007E6845"/>
    <w:rsid w:val="007E684D"/>
    <w:rsid w:val="007E6ADF"/>
    <w:rsid w:val="007E6EC8"/>
    <w:rsid w:val="007E710C"/>
    <w:rsid w:val="007E72A0"/>
    <w:rsid w:val="007E7602"/>
    <w:rsid w:val="007E769B"/>
    <w:rsid w:val="007E775F"/>
    <w:rsid w:val="007E7799"/>
    <w:rsid w:val="007E7C3A"/>
    <w:rsid w:val="007F0137"/>
    <w:rsid w:val="007F1C37"/>
    <w:rsid w:val="007F1C87"/>
    <w:rsid w:val="007F1EB8"/>
    <w:rsid w:val="007F2148"/>
    <w:rsid w:val="007F2178"/>
    <w:rsid w:val="007F2329"/>
    <w:rsid w:val="007F2475"/>
    <w:rsid w:val="007F28FE"/>
    <w:rsid w:val="007F2C05"/>
    <w:rsid w:val="007F2F0B"/>
    <w:rsid w:val="007F34DE"/>
    <w:rsid w:val="007F390A"/>
    <w:rsid w:val="007F4472"/>
    <w:rsid w:val="007F4B96"/>
    <w:rsid w:val="007F60E6"/>
    <w:rsid w:val="007F6270"/>
    <w:rsid w:val="007F6404"/>
    <w:rsid w:val="007F718E"/>
    <w:rsid w:val="007F771F"/>
    <w:rsid w:val="007F7A4C"/>
    <w:rsid w:val="007F7D66"/>
    <w:rsid w:val="008001D8"/>
    <w:rsid w:val="008006A8"/>
    <w:rsid w:val="0080073A"/>
    <w:rsid w:val="00800BB8"/>
    <w:rsid w:val="00800E2C"/>
    <w:rsid w:val="00800F0F"/>
    <w:rsid w:val="00800FBD"/>
    <w:rsid w:val="00801002"/>
    <w:rsid w:val="008025B5"/>
    <w:rsid w:val="0080274C"/>
    <w:rsid w:val="00802CB7"/>
    <w:rsid w:val="00802CDF"/>
    <w:rsid w:val="00802E4A"/>
    <w:rsid w:val="00803A2D"/>
    <w:rsid w:val="00803FF4"/>
    <w:rsid w:val="0080414C"/>
    <w:rsid w:val="008041B4"/>
    <w:rsid w:val="00804428"/>
    <w:rsid w:val="00804761"/>
    <w:rsid w:val="008047A2"/>
    <w:rsid w:val="0080498C"/>
    <w:rsid w:val="00804A49"/>
    <w:rsid w:val="00804C46"/>
    <w:rsid w:val="0080576A"/>
    <w:rsid w:val="00805848"/>
    <w:rsid w:val="00806065"/>
    <w:rsid w:val="00806A5A"/>
    <w:rsid w:val="008071B3"/>
    <w:rsid w:val="00807212"/>
    <w:rsid w:val="0080760F"/>
    <w:rsid w:val="00807C26"/>
    <w:rsid w:val="00810231"/>
    <w:rsid w:val="00810315"/>
    <w:rsid w:val="00810398"/>
    <w:rsid w:val="00810414"/>
    <w:rsid w:val="00810708"/>
    <w:rsid w:val="008108F0"/>
    <w:rsid w:val="008109F5"/>
    <w:rsid w:val="00810C6B"/>
    <w:rsid w:val="00811601"/>
    <w:rsid w:val="00811852"/>
    <w:rsid w:val="00811902"/>
    <w:rsid w:val="00811FE4"/>
    <w:rsid w:val="00812170"/>
    <w:rsid w:val="0081258B"/>
    <w:rsid w:val="00812BBB"/>
    <w:rsid w:val="00812C46"/>
    <w:rsid w:val="00812CD9"/>
    <w:rsid w:val="008132A5"/>
    <w:rsid w:val="00813330"/>
    <w:rsid w:val="008134AA"/>
    <w:rsid w:val="008137F2"/>
    <w:rsid w:val="0081486F"/>
    <w:rsid w:val="00815174"/>
    <w:rsid w:val="008159A1"/>
    <w:rsid w:val="00815B37"/>
    <w:rsid w:val="00815EA7"/>
    <w:rsid w:val="00815EBD"/>
    <w:rsid w:val="008162FE"/>
    <w:rsid w:val="0081654E"/>
    <w:rsid w:val="00816C1E"/>
    <w:rsid w:val="00816C46"/>
    <w:rsid w:val="00816D56"/>
    <w:rsid w:val="008172B0"/>
    <w:rsid w:val="00817387"/>
    <w:rsid w:val="0081797F"/>
    <w:rsid w:val="008200DC"/>
    <w:rsid w:val="008203C2"/>
    <w:rsid w:val="00821293"/>
    <w:rsid w:val="00821807"/>
    <w:rsid w:val="00821895"/>
    <w:rsid w:val="00821A6B"/>
    <w:rsid w:val="00821CFC"/>
    <w:rsid w:val="008220BB"/>
    <w:rsid w:val="00822539"/>
    <w:rsid w:val="008234B3"/>
    <w:rsid w:val="00823566"/>
    <w:rsid w:val="00824606"/>
    <w:rsid w:val="0082502E"/>
    <w:rsid w:val="008251CA"/>
    <w:rsid w:val="008253C6"/>
    <w:rsid w:val="008253F0"/>
    <w:rsid w:val="008256F2"/>
    <w:rsid w:val="00825F83"/>
    <w:rsid w:val="0082612E"/>
    <w:rsid w:val="00826510"/>
    <w:rsid w:val="0082706E"/>
    <w:rsid w:val="00827236"/>
    <w:rsid w:val="00827DAD"/>
    <w:rsid w:val="00827F6D"/>
    <w:rsid w:val="0083086C"/>
    <w:rsid w:val="00830CF4"/>
    <w:rsid w:val="00830DAF"/>
    <w:rsid w:val="00830F63"/>
    <w:rsid w:val="00830F77"/>
    <w:rsid w:val="008310F7"/>
    <w:rsid w:val="008311D9"/>
    <w:rsid w:val="00831AC1"/>
    <w:rsid w:val="00831F2E"/>
    <w:rsid w:val="008325A4"/>
    <w:rsid w:val="00832969"/>
    <w:rsid w:val="00832E81"/>
    <w:rsid w:val="00833A63"/>
    <w:rsid w:val="00833BF2"/>
    <w:rsid w:val="00833D11"/>
    <w:rsid w:val="00833D69"/>
    <w:rsid w:val="00833F52"/>
    <w:rsid w:val="00834185"/>
    <w:rsid w:val="00834920"/>
    <w:rsid w:val="008349E6"/>
    <w:rsid w:val="00834C64"/>
    <w:rsid w:val="00834EE9"/>
    <w:rsid w:val="00835031"/>
    <w:rsid w:val="00835A24"/>
    <w:rsid w:val="00835B9C"/>
    <w:rsid w:val="00835BEA"/>
    <w:rsid w:val="00835C42"/>
    <w:rsid w:val="00836133"/>
    <w:rsid w:val="0083635A"/>
    <w:rsid w:val="00836C7C"/>
    <w:rsid w:val="008375F6"/>
    <w:rsid w:val="008377FE"/>
    <w:rsid w:val="00837D64"/>
    <w:rsid w:val="008400EC"/>
    <w:rsid w:val="0084034A"/>
    <w:rsid w:val="0084099B"/>
    <w:rsid w:val="0084150B"/>
    <w:rsid w:val="0084178A"/>
    <w:rsid w:val="00841F2F"/>
    <w:rsid w:val="00841FD5"/>
    <w:rsid w:val="0084207E"/>
    <w:rsid w:val="0084366D"/>
    <w:rsid w:val="00843913"/>
    <w:rsid w:val="00843B1E"/>
    <w:rsid w:val="00843B27"/>
    <w:rsid w:val="00844103"/>
    <w:rsid w:val="00844794"/>
    <w:rsid w:val="008448C5"/>
    <w:rsid w:val="00845048"/>
    <w:rsid w:val="008452FB"/>
    <w:rsid w:val="008457C9"/>
    <w:rsid w:val="00845898"/>
    <w:rsid w:val="00845F37"/>
    <w:rsid w:val="00846306"/>
    <w:rsid w:val="0084642F"/>
    <w:rsid w:val="00846458"/>
    <w:rsid w:val="008465F4"/>
    <w:rsid w:val="00846A80"/>
    <w:rsid w:val="00847162"/>
    <w:rsid w:val="00847376"/>
    <w:rsid w:val="008479D2"/>
    <w:rsid w:val="00847E31"/>
    <w:rsid w:val="00851693"/>
    <w:rsid w:val="0085176F"/>
    <w:rsid w:val="0085195C"/>
    <w:rsid w:val="00851F11"/>
    <w:rsid w:val="0085202E"/>
    <w:rsid w:val="008521E1"/>
    <w:rsid w:val="00852D44"/>
    <w:rsid w:val="0085337D"/>
    <w:rsid w:val="008533E2"/>
    <w:rsid w:val="0085363E"/>
    <w:rsid w:val="00853EC8"/>
    <w:rsid w:val="00853EDE"/>
    <w:rsid w:val="0085402E"/>
    <w:rsid w:val="008541BF"/>
    <w:rsid w:val="008543D3"/>
    <w:rsid w:val="008545D3"/>
    <w:rsid w:val="00854628"/>
    <w:rsid w:val="008547C4"/>
    <w:rsid w:val="008547EC"/>
    <w:rsid w:val="00854A4F"/>
    <w:rsid w:val="00854F38"/>
    <w:rsid w:val="00855397"/>
    <w:rsid w:val="0085539B"/>
    <w:rsid w:val="00855EDE"/>
    <w:rsid w:val="00856487"/>
    <w:rsid w:val="0085684E"/>
    <w:rsid w:val="00857644"/>
    <w:rsid w:val="00857B5D"/>
    <w:rsid w:val="00857BD4"/>
    <w:rsid w:val="00857C3A"/>
    <w:rsid w:val="00857F77"/>
    <w:rsid w:val="00860617"/>
    <w:rsid w:val="008606ED"/>
    <w:rsid w:val="0086099B"/>
    <w:rsid w:val="00860F42"/>
    <w:rsid w:val="0086129F"/>
    <w:rsid w:val="008615F9"/>
    <w:rsid w:val="00861D60"/>
    <w:rsid w:val="0086299E"/>
    <w:rsid w:val="00862B26"/>
    <w:rsid w:val="00862DF6"/>
    <w:rsid w:val="0086306A"/>
    <w:rsid w:val="0086377C"/>
    <w:rsid w:val="0086383E"/>
    <w:rsid w:val="0086392F"/>
    <w:rsid w:val="00863A18"/>
    <w:rsid w:val="00863A9C"/>
    <w:rsid w:val="00863AAB"/>
    <w:rsid w:val="00863B3E"/>
    <w:rsid w:val="00863BCA"/>
    <w:rsid w:val="00863C5D"/>
    <w:rsid w:val="00864B9C"/>
    <w:rsid w:val="00864DD5"/>
    <w:rsid w:val="008651C2"/>
    <w:rsid w:val="008656B8"/>
    <w:rsid w:val="0086572F"/>
    <w:rsid w:val="00865818"/>
    <w:rsid w:val="0086582D"/>
    <w:rsid w:val="00865D23"/>
    <w:rsid w:val="00866052"/>
    <w:rsid w:val="00866268"/>
    <w:rsid w:val="008662EE"/>
    <w:rsid w:val="00866EEA"/>
    <w:rsid w:val="0086727A"/>
    <w:rsid w:val="00867798"/>
    <w:rsid w:val="00867A65"/>
    <w:rsid w:val="00867CB4"/>
    <w:rsid w:val="00867CC3"/>
    <w:rsid w:val="00867D35"/>
    <w:rsid w:val="0087015A"/>
    <w:rsid w:val="00870406"/>
    <w:rsid w:val="00870441"/>
    <w:rsid w:val="008705CF"/>
    <w:rsid w:val="00871074"/>
    <w:rsid w:val="00871C8C"/>
    <w:rsid w:val="008720CB"/>
    <w:rsid w:val="00872640"/>
    <w:rsid w:val="008726A9"/>
    <w:rsid w:val="00872709"/>
    <w:rsid w:val="008729D0"/>
    <w:rsid w:val="00872C40"/>
    <w:rsid w:val="008736C3"/>
    <w:rsid w:val="0087390D"/>
    <w:rsid w:val="00873CBA"/>
    <w:rsid w:val="00874008"/>
    <w:rsid w:val="008740A4"/>
    <w:rsid w:val="00874188"/>
    <w:rsid w:val="0087486B"/>
    <w:rsid w:val="00875314"/>
    <w:rsid w:val="0087532C"/>
    <w:rsid w:val="00875357"/>
    <w:rsid w:val="00875535"/>
    <w:rsid w:val="00875647"/>
    <w:rsid w:val="00875C95"/>
    <w:rsid w:val="00875D1D"/>
    <w:rsid w:val="00876323"/>
    <w:rsid w:val="0087683C"/>
    <w:rsid w:val="00876E08"/>
    <w:rsid w:val="008771B8"/>
    <w:rsid w:val="008771C4"/>
    <w:rsid w:val="008771E1"/>
    <w:rsid w:val="008772EF"/>
    <w:rsid w:val="00877A42"/>
    <w:rsid w:val="00877CCA"/>
    <w:rsid w:val="00877E26"/>
    <w:rsid w:val="00877F97"/>
    <w:rsid w:val="008807B2"/>
    <w:rsid w:val="00880B0F"/>
    <w:rsid w:val="00880B38"/>
    <w:rsid w:val="00880F3C"/>
    <w:rsid w:val="008810ED"/>
    <w:rsid w:val="0088155F"/>
    <w:rsid w:val="00881808"/>
    <w:rsid w:val="00881959"/>
    <w:rsid w:val="00881ABE"/>
    <w:rsid w:val="00881FA6"/>
    <w:rsid w:val="00883479"/>
    <w:rsid w:val="00883601"/>
    <w:rsid w:val="0088402E"/>
    <w:rsid w:val="00884438"/>
    <w:rsid w:val="008845D2"/>
    <w:rsid w:val="00884689"/>
    <w:rsid w:val="00884986"/>
    <w:rsid w:val="00884E3A"/>
    <w:rsid w:val="00884F66"/>
    <w:rsid w:val="00885945"/>
    <w:rsid w:val="00886287"/>
    <w:rsid w:val="008865EF"/>
    <w:rsid w:val="008869CD"/>
    <w:rsid w:val="00886C82"/>
    <w:rsid w:val="00886CA9"/>
    <w:rsid w:val="00886F3F"/>
    <w:rsid w:val="00887159"/>
    <w:rsid w:val="008876C3"/>
    <w:rsid w:val="0088771E"/>
    <w:rsid w:val="00887E0A"/>
    <w:rsid w:val="00887F79"/>
    <w:rsid w:val="00890178"/>
    <w:rsid w:val="008908F5"/>
    <w:rsid w:val="00890907"/>
    <w:rsid w:val="00890DFA"/>
    <w:rsid w:val="00890E85"/>
    <w:rsid w:val="0089138D"/>
    <w:rsid w:val="00891863"/>
    <w:rsid w:val="00891BFF"/>
    <w:rsid w:val="00891FAF"/>
    <w:rsid w:val="008925B1"/>
    <w:rsid w:val="0089275F"/>
    <w:rsid w:val="00892A3B"/>
    <w:rsid w:val="00892CA5"/>
    <w:rsid w:val="00892E00"/>
    <w:rsid w:val="00892E84"/>
    <w:rsid w:val="0089333C"/>
    <w:rsid w:val="00893479"/>
    <w:rsid w:val="00893902"/>
    <w:rsid w:val="0089394D"/>
    <w:rsid w:val="00893A12"/>
    <w:rsid w:val="00894712"/>
    <w:rsid w:val="00894888"/>
    <w:rsid w:val="008949DC"/>
    <w:rsid w:val="00894D38"/>
    <w:rsid w:val="00894EB0"/>
    <w:rsid w:val="008950DA"/>
    <w:rsid w:val="00895431"/>
    <w:rsid w:val="00896177"/>
    <w:rsid w:val="00896447"/>
    <w:rsid w:val="00896A7F"/>
    <w:rsid w:val="00897169"/>
    <w:rsid w:val="00897285"/>
    <w:rsid w:val="00897399"/>
    <w:rsid w:val="008976CD"/>
    <w:rsid w:val="00897D80"/>
    <w:rsid w:val="00897DD2"/>
    <w:rsid w:val="008A0DCD"/>
    <w:rsid w:val="008A1306"/>
    <w:rsid w:val="008A14C4"/>
    <w:rsid w:val="008A1DB6"/>
    <w:rsid w:val="008A1F00"/>
    <w:rsid w:val="008A20A1"/>
    <w:rsid w:val="008A247F"/>
    <w:rsid w:val="008A25DF"/>
    <w:rsid w:val="008A2A7F"/>
    <w:rsid w:val="008A2EED"/>
    <w:rsid w:val="008A3A33"/>
    <w:rsid w:val="008A3C64"/>
    <w:rsid w:val="008A3D0B"/>
    <w:rsid w:val="008A3EBD"/>
    <w:rsid w:val="008A4144"/>
    <w:rsid w:val="008A4DEC"/>
    <w:rsid w:val="008A4E20"/>
    <w:rsid w:val="008A5893"/>
    <w:rsid w:val="008A5F7B"/>
    <w:rsid w:val="008A62D4"/>
    <w:rsid w:val="008A6E62"/>
    <w:rsid w:val="008A760B"/>
    <w:rsid w:val="008A7E5B"/>
    <w:rsid w:val="008A7F16"/>
    <w:rsid w:val="008A7FF1"/>
    <w:rsid w:val="008B03B8"/>
    <w:rsid w:val="008B0AEA"/>
    <w:rsid w:val="008B0CE3"/>
    <w:rsid w:val="008B0CFB"/>
    <w:rsid w:val="008B0D74"/>
    <w:rsid w:val="008B1657"/>
    <w:rsid w:val="008B167F"/>
    <w:rsid w:val="008B1B1E"/>
    <w:rsid w:val="008B1C53"/>
    <w:rsid w:val="008B1EDF"/>
    <w:rsid w:val="008B21B8"/>
    <w:rsid w:val="008B21D4"/>
    <w:rsid w:val="008B22BA"/>
    <w:rsid w:val="008B2A6C"/>
    <w:rsid w:val="008B2C88"/>
    <w:rsid w:val="008B317E"/>
    <w:rsid w:val="008B356C"/>
    <w:rsid w:val="008B3BFC"/>
    <w:rsid w:val="008B47DF"/>
    <w:rsid w:val="008B4ACB"/>
    <w:rsid w:val="008B4BD6"/>
    <w:rsid w:val="008B4C4F"/>
    <w:rsid w:val="008B4CD5"/>
    <w:rsid w:val="008B4D67"/>
    <w:rsid w:val="008B513C"/>
    <w:rsid w:val="008B515C"/>
    <w:rsid w:val="008B544C"/>
    <w:rsid w:val="008B5962"/>
    <w:rsid w:val="008B62D2"/>
    <w:rsid w:val="008B6326"/>
    <w:rsid w:val="008B6CC7"/>
    <w:rsid w:val="008B7083"/>
    <w:rsid w:val="008B79F6"/>
    <w:rsid w:val="008B7BA6"/>
    <w:rsid w:val="008B7BDD"/>
    <w:rsid w:val="008B7DF9"/>
    <w:rsid w:val="008C004F"/>
    <w:rsid w:val="008C00FA"/>
    <w:rsid w:val="008C0190"/>
    <w:rsid w:val="008C031E"/>
    <w:rsid w:val="008C0496"/>
    <w:rsid w:val="008C09C3"/>
    <w:rsid w:val="008C0FCD"/>
    <w:rsid w:val="008C141C"/>
    <w:rsid w:val="008C178B"/>
    <w:rsid w:val="008C1CEF"/>
    <w:rsid w:val="008C1FB8"/>
    <w:rsid w:val="008C2188"/>
    <w:rsid w:val="008C28FC"/>
    <w:rsid w:val="008C2C5D"/>
    <w:rsid w:val="008C2DF1"/>
    <w:rsid w:val="008C2E09"/>
    <w:rsid w:val="008C2E73"/>
    <w:rsid w:val="008C3341"/>
    <w:rsid w:val="008C3B27"/>
    <w:rsid w:val="008C4236"/>
    <w:rsid w:val="008C440D"/>
    <w:rsid w:val="008C45EB"/>
    <w:rsid w:val="008C5370"/>
    <w:rsid w:val="008C53E6"/>
    <w:rsid w:val="008C61E8"/>
    <w:rsid w:val="008C65D8"/>
    <w:rsid w:val="008C6723"/>
    <w:rsid w:val="008C67BE"/>
    <w:rsid w:val="008C6F58"/>
    <w:rsid w:val="008C7236"/>
    <w:rsid w:val="008C765C"/>
    <w:rsid w:val="008C7731"/>
    <w:rsid w:val="008C77E4"/>
    <w:rsid w:val="008C7A0B"/>
    <w:rsid w:val="008C7B67"/>
    <w:rsid w:val="008C7C0D"/>
    <w:rsid w:val="008C7E4E"/>
    <w:rsid w:val="008C7F15"/>
    <w:rsid w:val="008D15A9"/>
    <w:rsid w:val="008D1621"/>
    <w:rsid w:val="008D172B"/>
    <w:rsid w:val="008D1A7E"/>
    <w:rsid w:val="008D1BA5"/>
    <w:rsid w:val="008D2C98"/>
    <w:rsid w:val="008D3458"/>
    <w:rsid w:val="008D3B15"/>
    <w:rsid w:val="008D3B7B"/>
    <w:rsid w:val="008D3C87"/>
    <w:rsid w:val="008D3DDC"/>
    <w:rsid w:val="008D4662"/>
    <w:rsid w:val="008D46B1"/>
    <w:rsid w:val="008D5085"/>
    <w:rsid w:val="008D514A"/>
    <w:rsid w:val="008D54B8"/>
    <w:rsid w:val="008D55C8"/>
    <w:rsid w:val="008D621C"/>
    <w:rsid w:val="008D636F"/>
    <w:rsid w:val="008D656C"/>
    <w:rsid w:val="008D6AB6"/>
    <w:rsid w:val="008D6AEA"/>
    <w:rsid w:val="008D6F9D"/>
    <w:rsid w:val="008D7891"/>
    <w:rsid w:val="008D7B18"/>
    <w:rsid w:val="008E0261"/>
    <w:rsid w:val="008E050A"/>
    <w:rsid w:val="008E06ED"/>
    <w:rsid w:val="008E093D"/>
    <w:rsid w:val="008E0B7B"/>
    <w:rsid w:val="008E14EB"/>
    <w:rsid w:val="008E15B8"/>
    <w:rsid w:val="008E1611"/>
    <w:rsid w:val="008E1BEC"/>
    <w:rsid w:val="008E1CB1"/>
    <w:rsid w:val="008E1F08"/>
    <w:rsid w:val="008E2320"/>
    <w:rsid w:val="008E2575"/>
    <w:rsid w:val="008E2A9B"/>
    <w:rsid w:val="008E2BD1"/>
    <w:rsid w:val="008E3342"/>
    <w:rsid w:val="008E3398"/>
    <w:rsid w:val="008E3708"/>
    <w:rsid w:val="008E39F4"/>
    <w:rsid w:val="008E4C43"/>
    <w:rsid w:val="008E52F2"/>
    <w:rsid w:val="008E539B"/>
    <w:rsid w:val="008E5769"/>
    <w:rsid w:val="008E5956"/>
    <w:rsid w:val="008E5B55"/>
    <w:rsid w:val="008E5BD6"/>
    <w:rsid w:val="008E62F9"/>
    <w:rsid w:val="008E6605"/>
    <w:rsid w:val="008E673A"/>
    <w:rsid w:val="008E67E1"/>
    <w:rsid w:val="008E6921"/>
    <w:rsid w:val="008E6A26"/>
    <w:rsid w:val="008E6AEC"/>
    <w:rsid w:val="008E6BE4"/>
    <w:rsid w:val="008E6BFD"/>
    <w:rsid w:val="008E6CBC"/>
    <w:rsid w:val="008E6F19"/>
    <w:rsid w:val="008E7DAA"/>
    <w:rsid w:val="008F0505"/>
    <w:rsid w:val="008F0771"/>
    <w:rsid w:val="008F0E42"/>
    <w:rsid w:val="008F0E74"/>
    <w:rsid w:val="008F1131"/>
    <w:rsid w:val="008F1A00"/>
    <w:rsid w:val="008F1AD7"/>
    <w:rsid w:val="008F22D5"/>
    <w:rsid w:val="008F23C5"/>
    <w:rsid w:val="008F26C8"/>
    <w:rsid w:val="008F29EB"/>
    <w:rsid w:val="008F2DDD"/>
    <w:rsid w:val="008F326B"/>
    <w:rsid w:val="008F37EC"/>
    <w:rsid w:val="008F3CF8"/>
    <w:rsid w:val="008F3F23"/>
    <w:rsid w:val="008F46EB"/>
    <w:rsid w:val="008F4D67"/>
    <w:rsid w:val="008F4E9C"/>
    <w:rsid w:val="008F514D"/>
    <w:rsid w:val="008F546D"/>
    <w:rsid w:val="008F5489"/>
    <w:rsid w:val="008F5BE4"/>
    <w:rsid w:val="008F601F"/>
    <w:rsid w:val="008F618B"/>
    <w:rsid w:val="008F667B"/>
    <w:rsid w:val="008F6C87"/>
    <w:rsid w:val="008F6CB8"/>
    <w:rsid w:val="008F70CD"/>
    <w:rsid w:val="008F7C27"/>
    <w:rsid w:val="008F7D23"/>
    <w:rsid w:val="00900513"/>
    <w:rsid w:val="00900E61"/>
    <w:rsid w:val="0090117A"/>
    <w:rsid w:val="00901580"/>
    <w:rsid w:val="0090189D"/>
    <w:rsid w:val="0090293D"/>
    <w:rsid w:val="00902AC5"/>
    <w:rsid w:val="00902C25"/>
    <w:rsid w:val="00903216"/>
    <w:rsid w:val="00903532"/>
    <w:rsid w:val="00904FBA"/>
    <w:rsid w:val="00904FBC"/>
    <w:rsid w:val="009055EB"/>
    <w:rsid w:val="009060A8"/>
    <w:rsid w:val="00906853"/>
    <w:rsid w:val="00906856"/>
    <w:rsid w:val="00906864"/>
    <w:rsid w:val="00906A15"/>
    <w:rsid w:val="00906ABF"/>
    <w:rsid w:val="00906C11"/>
    <w:rsid w:val="009071AE"/>
    <w:rsid w:val="0090764B"/>
    <w:rsid w:val="009076CB"/>
    <w:rsid w:val="009078AF"/>
    <w:rsid w:val="00907EB1"/>
    <w:rsid w:val="00907EEC"/>
    <w:rsid w:val="009102C4"/>
    <w:rsid w:val="00910BA2"/>
    <w:rsid w:val="00910D04"/>
    <w:rsid w:val="00911733"/>
    <w:rsid w:val="0091257C"/>
    <w:rsid w:val="0091271F"/>
    <w:rsid w:val="00912CE0"/>
    <w:rsid w:val="00912DD2"/>
    <w:rsid w:val="00912F07"/>
    <w:rsid w:val="00912F87"/>
    <w:rsid w:val="009132AA"/>
    <w:rsid w:val="00913717"/>
    <w:rsid w:val="00913790"/>
    <w:rsid w:val="00913C7F"/>
    <w:rsid w:val="00913D47"/>
    <w:rsid w:val="00913E9D"/>
    <w:rsid w:val="009143DF"/>
    <w:rsid w:val="00914437"/>
    <w:rsid w:val="009147CE"/>
    <w:rsid w:val="00914AB9"/>
    <w:rsid w:val="00914F69"/>
    <w:rsid w:val="009157B4"/>
    <w:rsid w:val="0091624C"/>
    <w:rsid w:val="00917177"/>
    <w:rsid w:val="00917B3B"/>
    <w:rsid w:val="0092006C"/>
    <w:rsid w:val="00920473"/>
    <w:rsid w:val="0092088B"/>
    <w:rsid w:val="00920FA4"/>
    <w:rsid w:val="0092109F"/>
    <w:rsid w:val="0092115B"/>
    <w:rsid w:val="00921510"/>
    <w:rsid w:val="0092193B"/>
    <w:rsid w:val="009219D3"/>
    <w:rsid w:val="00921D32"/>
    <w:rsid w:val="0092209F"/>
    <w:rsid w:val="00922279"/>
    <w:rsid w:val="00922548"/>
    <w:rsid w:val="0092254B"/>
    <w:rsid w:val="00922B18"/>
    <w:rsid w:val="00923118"/>
    <w:rsid w:val="009236E3"/>
    <w:rsid w:val="00923A43"/>
    <w:rsid w:val="00923AE0"/>
    <w:rsid w:val="00923BC3"/>
    <w:rsid w:val="00923E43"/>
    <w:rsid w:val="00923F54"/>
    <w:rsid w:val="00924E02"/>
    <w:rsid w:val="00924E30"/>
    <w:rsid w:val="009251D0"/>
    <w:rsid w:val="00925774"/>
    <w:rsid w:val="00925821"/>
    <w:rsid w:val="00926802"/>
    <w:rsid w:val="009269F5"/>
    <w:rsid w:val="00927BAA"/>
    <w:rsid w:val="00927CCF"/>
    <w:rsid w:val="00927F77"/>
    <w:rsid w:val="00930641"/>
    <w:rsid w:val="00930C11"/>
    <w:rsid w:val="00930D0B"/>
    <w:rsid w:val="00930DD3"/>
    <w:rsid w:val="00930ECD"/>
    <w:rsid w:val="00931554"/>
    <w:rsid w:val="00931B48"/>
    <w:rsid w:val="00931CE2"/>
    <w:rsid w:val="0093200C"/>
    <w:rsid w:val="009325ED"/>
    <w:rsid w:val="0093275E"/>
    <w:rsid w:val="0093287D"/>
    <w:rsid w:val="00932D4D"/>
    <w:rsid w:val="00932DE2"/>
    <w:rsid w:val="0093355D"/>
    <w:rsid w:val="00933887"/>
    <w:rsid w:val="009339E0"/>
    <w:rsid w:val="00933DB8"/>
    <w:rsid w:val="00933E9F"/>
    <w:rsid w:val="0093457B"/>
    <w:rsid w:val="00934D3B"/>
    <w:rsid w:val="009352D1"/>
    <w:rsid w:val="00935CC2"/>
    <w:rsid w:val="00935D23"/>
    <w:rsid w:val="0093605F"/>
    <w:rsid w:val="00936545"/>
    <w:rsid w:val="00936F3A"/>
    <w:rsid w:val="00936F68"/>
    <w:rsid w:val="00937205"/>
    <w:rsid w:val="0093729E"/>
    <w:rsid w:val="009378CC"/>
    <w:rsid w:val="00937B53"/>
    <w:rsid w:val="00937BA2"/>
    <w:rsid w:val="00940202"/>
    <w:rsid w:val="009403B1"/>
    <w:rsid w:val="00940992"/>
    <w:rsid w:val="00940B40"/>
    <w:rsid w:val="00940B47"/>
    <w:rsid w:val="00940C7A"/>
    <w:rsid w:val="00940ECD"/>
    <w:rsid w:val="00941161"/>
    <w:rsid w:val="0094116E"/>
    <w:rsid w:val="00941302"/>
    <w:rsid w:val="0094131C"/>
    <w:rsid w:val="0094136B"/>
    <w:rsid w:val="00941555"/>
    <w:rsid w:val="00941B19"/>
    <w:rsid w:val="009424BE"/>
    <w:rsid w:val="009426FC"/>
    <w:rsid w:val="009428F9"/>
    <w:rsid w:val="00943605"/>
    <w:rsid w:val="009437F9"/>
    <w:rsid w:val="00943EB7"/>
    <w:rsid w:val="00943F71"/>
    <w:rsid w:val="009452AE"/>
    <w:rsid w:val="00945834"/>
    <w:rsid w:val="009458E4"/>
    <w:rsid w:val="00945A9F"/>
    <w:rsid w:val="00945CDE"/>
    <w:rsid w:val="00945DD4"/>
    <w:rsid w:val="00945F9F"/>
    <w:rsid w:val="00946337"/>
    <w:rsid w:val="00946B1E"/>
    <w:rsid w:val="0094764A"/>
    <w:rsid w:val="009479DB"/>
    <w:rsid w:val="0095016A"/>
    <w:rsid w:val="00951200"/>
    <w:rsid w:val="00951969"/>
    <w:rsid w:val="009524C6"/>
    <w:rsid w:val="00952805"/>
    <w:rsid w:val="00952C7D"/>
    <w:rsid w:val="00952ED4"/>
    <w:rsid w:val="00953062"/>
    <w:rsid w:val="0095324F"/>
    <w:rsid w:val="00953263"/>
    <w:rsid w:val="00953AFF"/>
    <w:rsid w:val="00953BA1"/>
    <w:rsid w:val="00953E7D"/>
    <w:rsid w:val="00953FA0"/>
    <w:rsid w:val="00954233"/>
    <w:rsid w:val="0095452A"/>
    <w:rsid w:val="0095460C"/>
    <w:rsid w:val="00954BAD"/>
    <w:rsid w:val="00954E91"/>
    <w:rsid w:val="009550C2"/>
    <w:rsid w:val="0095533C"/>
    <w:rsid w:val="00955689"/>
    <w:rsid w:val="009557A8"/>
    <w:rsid w:val="00955DE6"/>
    <w:rsid w:val="00955DF3"/>
    <w:rsid w:val="00955DFE"/>
    <w:rsid w:val="00955F0C"/>
    <w:rsid w:val="009560F5"/>
    <w:rsid w:val="00956B04"/>
    <w:rsid w:val="00956C7D"/>
    <w:rsid w:val="00956CDB"/>
    <w:rsid w:val="0095730C"/>
    <w:rsid w:val="009576DE"/>
    <w:rsid w:val="00957D47"/>
    <w:rsid w:val="00957EC5"/>
    <w:rsid w:val="00960237"/>
    <w:rsid w:val="0096032B"/>
    <w:rsid w:val="009606AB"/>
    <w:rsid w:val="009609B8"/>
    <w:rsid w:val="00960A1B"/>
    <w:rsid w:val="00960DD3"/>
    <w:rsid w:val="00960DF8"/>
    <w:rsid w:val="00960F40"/>
    <w:rsid w:val="0096148D"/>
    <w:rsid w:val="00962566"/>
    <w:rsid w:val="00962DEC"/>
    <w:rsid w:val="0096305B"/>
    <w:rsid w:val="00963321"/>
    <w:rsid w:val="0096374E"/>
    <w:rsid w:val="0096384C"/>
    <w:rsid w:val="00963990"/>
    <w:rsid w:val="00963F3E"/>
    <w:rsid w:val="00963FB5"/>
    <w:rsid w:val="00964615"/>
    <w:rsid w:val="009648C7"/>
    <w:rsid w:val="00964F94"/>
    <w:rsid w:val="0096545C"/>
    <w:rsid w:val="009655CE"/>
    <w:rsid w:val="00965D54"/>
    <w:rsid w:val="009662CE"/>
    <w:rsid w:val="00966480"/>
    <w:rsid w:val="0096690C"/>
    <w:rsid w:val="00966956"/>
    <w:rsid w:val="00966A9F"/>
    <w:rsid w:val="0096711A"/>
    <w:rsid w:val="00967304"/>
    <w:rsid w:val="00967551"/>
    <w:rsid w:val="009677A1"/>
    <w:rsid w:val="009677B5"/>
    <w:rsid w:val="00970D50"/>
    <w:rsid w:val="00970FEB"/>
    <w:rsid w:val="00971110"/>
    <w:rsid w:val="0097136E"/>
    <w:rsid w:val="00971927"/>
    <w:rsid w:val="00971A4C"/>
    <w:rsid w:val="00971AA2"/>
    <w:rsid w:val="00971BC7"/>
    <w:rsid w:val="00971C05"/>
    <w:rsid w:val="00971CAA"/>
    <w:rsid w:val="009725A7"/>
    <w:rsid w:val="00973C00"/>
    <w:rsid w:val="00973D92"/>
    <w:rsid w:val="00973E53"/>
    <w:rsid w:val="00974110"/>
    <w:rsid w:val="009741DD"/>
    <w:rsid w:val="00974691"/>
    <w:rsid w:val="00974907"/>
    <w:rsid w:val="00974AE7"/>
    <w:rsid w:val="0097550F"/>
    <w:rsid w:val="009759C3"/>
    <w:rsid w:val="0097735E"/>
    <w:rsid w:val="00977743"/>
    <w:rsid w:val="009778A0"/>
    <w:rsid w:val="009801FA"/>
    <w:rsid w:val="00980377"/>
    <w:rsid w:val="00980390"/>
    <w:rsid w:val="009803F5"/>
    <w:rsid w:val="00980790"/>
    <w:rsid w:val="00980E2A"/>
    <w:rsid w:val="00980EC8"/>
    <w:rsid w:val="009815C2"/>
    <w:rsid w:val="0098278D"/>
    <w:rsid w:val="0098346C"/>
    <w:rsid w:val="009835FB"/>
    <w:rsid w:val="00983797"/>
    <w:rsid w:val="0098488D"/>
    <w:rsid w:val="00984A8C"/>
    <w:rsid w:val="00984AAD"/>
    <w:rsid w:val="00984B8B"/>
    <w:rsid w:val="00984D74"/>
    <w:rsid w:val="00984DD8"/>
    <w:rsid w:val="009852F4"/>
    <w:rsid w:val="009859BF"/>
    <w:rsid w:val="00987163"/>
    <w:rsid w:val="0098754F"/>
    <w:rsid w:val="00987980"/>
    <w:rsid w:val="00987E89"/>
    <w:rsid w:val="0099101F"/>
    <w:rsid w:val="00991459"/>
    <w:rsid w:val="00991671"/>
    <w:rsid w:val="00991782"/>
    <w:rsid w:val="009917E3"/>
    <w:rsid w:val="009919B6"/>
    <w:rsid w:val="00991A13"/>
    <w:rsid w:val="00991E2A"/>
    <w:rsid w:val="009921AD"/>
    <w:rsid w:val="009921D4"/>
    <w:rsid w:val="0099278A"/>
    <w:rsid w:val="00992869"/>
    <w:rsid w:val="00992DE3"/>
    <w:rsid w:val="00993200"/>
    <w:rsid w:val="00993249"/>
    <w:rsid w:val="00993B49"/>
    <w:rsid w:val="00993BD3"/>
    <w:rsid w:val="00993F4E"/>
    <w:rsid w:val="00994D3E"/>
    <w:rsid w:val="009955E0"/>
    <w:rsid w:val="00995611"/>
    <w:rsid w:val="009958F6"/>
    <w:rsid w:val="00995A30"/>
    <w:rsid w:val="00995C78"/>
    <w:rsid w:val="00995D52"/>
    <w:rsid w:val="00995D62"/>
    <w:rsid w:val="00996821"/>
    <w:rsid w:val="009969C4"/>
    <w:rsid w:val="00996C5E"/>
    <w:rsid w:val="009972EB"/>
    <w:rsid w:val="00997809"/>
    <w:rsid w:val="009A00EF"/>
    <w:rsid w:val="009A031D"/>
    <w:rsid w:val="009A0546"/>
    <w:rsid w:val="009A0691"/>
    <w:rsid w:val="009A0AA4"/>
    <w:rsid w:val="009A1202"/>
    <w:rsid w:val="009A16E8"/>
    <w:rsid w:val="009A170E"/>
    <w:rsid w:val="009A1756"/>
    <w:rsid w:val="009A1F5C"/>
    <w:rsid w:val="009A24E6"/>
    <w:rsid w:val="009A24F6"/>
    <w:rsid w:val="009A2528"/>
    <w:rsid w:val="009A2825"/>
    <w:rsid w:val="009A295F"/>
    <w:rsid w:val="009A2EEB"/>
    <w:rsid w:val="009A3A57"/>
    <w:rsid w:val="009A3ECC"/>
    <w:rsid w:val="009A41F4"/>
    <w:rsid w:val="009A4396"/>
    <w:rsid w:val="009A452F"/>
    <w:rsid w:val="009A4863"/>
    <w:rsid w:val="009A4BC2"/>
    <w:rsid w:val="009A5039"/>
    <w:rsid w:val="009A519E"/>
    <w:rsid w:val="009A5423"/>
    <w:rsid w:val="009A57B5"/>
    <w:rsid w:val="009A5B9A"/>
    <w:rsid w:val="009A60AE"/>
    <w:rsid w:val="009A616D"/>
    <w:rsid w:val="009A6712"/>
    <w:rsid w:val="009A68F1"/>
    <w:rsid w:val="009A6B39"/>
    <w:rsid w:val="009A6D9B"/>
    <w:rsid w:val="009A7078"/>
    <w:rsid w:val="009A751C"/>
    <w:rsid w:val="009A778F"/>
    <w:rsid w:val="009A7BB0"/>
    <w:rsid w:val="009A7BFB"/>
    <w:rsid w:val="009B030A"/>
    <w:rsid w:val="009B0BA0"/>
    <w:rsid w:val="009B0D0E"/>
    <w:rsid w:val="009B0D1C"/>
    <w:rsid w:val="009B11A1"/>
    <w:rsid w:val="009B1B93"/>
    <w:rsid w:val="009B1D40"/>
    <w:rsid w:val="009B2453"/>
    <w:rsid w:val="009B25C0"/>
    <w:rsid w:val="009B2649"/>
    <w:rsid w:val="009B27CF"/>
    <w:rsid w:val="009B2818"/>
    <w:rsid w:val="009B2A7E"/>
    <w:rsid w:val="009B2AAF"/>
    <w:rsid w:val="009B2B4B"/>
    <w:rsid w:val="009B2DDF"/>
    <w:rsid w:val="009B3DE1"/>
    <w:rsid w:val="009B40E8"/>
    <w:rsid w:val="009B4723"/>
    <w:rsid w:val="009B4B92"/>
    <w:rsid w:val="009B54B4"/>
    <w:rsid w:val="009B5A4D"/>
    <w:rsid w:val="009B6998"/>
    <w:rsid w:val="009B79FA"/>
    <w:rsid w:val="009B7A35"/>
    <w:rsid w:val="009B7B82"/>
    <w:rsid w:val="009B7DC2"/>
    <w:rsid w:val="009C06B6"/>
    <w:rsid w:val="009C08EA"/>
    <w:rsid w:val="009C09FD"/>
    <w:rsid w:val="009C0D5C"/>
    <w:rsid w:val="009C1451"/>
    <w:rsid w:val="009C1828"/>
    <w:rsid w:val="009C1F4F"/>
    <w:rsid w:val="009C1F83"/>
    <w:rsid w:val="009C2072"/>
    <w:rsid w:val="009C23D6"/>
    <w:rsid w:val="009C2722"/>
    <w:rsid w:val="009C2729"/>
    <w:rsid w:val="009C2784"/>
    <w:rsid w:val="009C2AEA"/>
    <w:rsid w:val="009C2C3F"/>
    <w:rsid w:val="009C2FDD"/>
    <w:rsid w:val="009C34F9"/>
    <w:rsid w:val="009C35E7"/>
    <w:rsid w:val="009C36E7"/>
    <w:rsid w:val="009C39F3"/>
    <w:rsid w:val="009C3BC2"/>
    <w:rsid w:val="009C3E94"/>
    <w:rsid w:val="009C4BE5"/>
    <w:rsid w:val="009C4D04"/>
    <w:rsid w:val="009C4F74"/>
    <w:rsid w:val="009C5115"/>
    <w:rsid w:val="009C517E"/>
    <w:rsid w:val="009C57E9"/>
    <w:rsid w:val="009C5B1C"/>
    <w:rsid w:val="009C5BC1"/>
    <w:rsid w:val="009C6835"/>
    <w:rsid w:val="009C696A"/>
    <w:rsid w:val="009C6B85"/>
    <w:rsid w:val="009C6BF5"/>
    <w:rsid w:val="009C715D"/>
    <w:rsid w:val="009C76B8"/>
    <w:rsid w:val="009C7E8B"/>
    <w:rsid w:val="009C7F54"/>
    <w:rsid w:val="009C7F9F"/>
    <w:rsid w:val="009D04EE"/>
    <w:rsid w:val="009D0A80"/>
    <w:rsid w:val="009D0AA1"/>
    <w:rsid w:val="009D0AF6"/>
    <w:rsid w:val="009D0BEB"/>
    <w:rsid w:val="009D1479"/>
    <w:rsid w:val="009D162D"/>
    <w:rsid w:val="009D17A0"/>
    <w:rsid w:val="009D19F1"/>
    <w:rsid w:val="009D1B3C"/>
    <w:rsid w:val="009D2125"/>
    <w:rsid w:val="009D227E"/>
    <w:rsid w:val="009D23C0"/>
    <w:rsid w:val="009D24D3"/>
    <w:rsid w:val="009D281F"/>
    <w:rsid w:val="009D298A"/>
    <w:rsid w:val="009D29F0"/>
    <w:rsid w:val="009D2B6B"/>
    <w:rsid w:val="009D2BE3"/>
    <w:rsid w:val="009D2EBB"/>
    <w:rsid w:val="009D2FBB"/>
    <w:rsid w:val="009D319D"/>
    <w:rsid w:val="009D31E6"/>
    <w:rsid w:val="009D3A39"/>
    <w:rsid w:val="009D3AE1"/>
    <w:rsid w:val="009D461A"/>
    <w:rsid w:val="009D56D5"/>
    <w:rsid w:val="009D57B6"/>
    <w:rsid w:val="009D5916"/>
    <w:rsid w:val="009D5D5E"/>
    <w:rsid w:val="009D6099"/>
    <w:rsid w:val="009D61D7"/>
    <w:rsid w:val="009D61E5"/>
    <w:rsid w:val="009D67EA"/>
    <w:rsid w:val="009D6813"/>
    <w:rsid w:val="009D6ABF"/>
    <w:rsid w:val="009D6D5A"/>
    <w:rsid w:val="009D79DB"/>
    <w:rsid w:val="009D7A84"/>
    <w:rsid w:val="009D7AB4"/>
    <w:rsid w:val="009D7D1E"/>
    <w:rsid w:val="009D7FD1"/>
    <w:rsid w:val="009E037F"/>
    <w:rsid w:val="009E07DE"/>
    <w:rsid w:val="009E0864"/>
    <w:rsid w:val="009E0BCD"/>
    <w:rsid w:val="009E0BEF"/>
    <w:rsid w:val="009E0DD7"/>
    <w:rsid w:val="009E0F4D"/>
    <w:rsid w:val="009E0FB4"/>
    <w:rsid w:val="009E1086"/>
    <w:rsid w:val="009E1294"/>
    <w:rsid w:val="009E19F8"/>
    <w:rsid w:val="009E1C77"/>
    <w:rsid w:val="009E2BDC"/>
    <w:rsid w:val="009E2DD1"/>
    <w:rsid w:val="009E2DEE"/>
    <w:rsid w:val="009E3FFF"/>
    <w:rsid w:val="009E45F4"/>
    <w:rsid w:val="009E4622"/>
    <w:rsid w:val="009E47B4"/>
    <w:rsid w:val="009E48F5"/>
    <w:rsid w:val="009E5044"/>
    <w:rsid w:val="009E5060"/>
    <w:rsid w:val="009E53F2"/>
    <w:rsid w:val="009E56C1"/>
    <w:rsid w:val="009E5DE0"/>
    <w:rsid w:val="009E68A8"/>
    <w:rsid w:val="009E6988"/>
    <w:rsid w:val="009E6C73"/>
    <w:rsid w:val="009E6CC9"/>
    <w:rsid w:val="009E71EE"/>
    <w:rsid w:val="009E7D27"/>
    <w:rsid w:val="009F0E30"/>
    <w:rsid w:val="009F1C8A"/>
    <w:rsid w:val="009F23F1"/>
    <w:rsid w:val="009F2846"/>
    <w:rsid w:val="009F2AFA"/>
    <w:rsid w:val="009F2D02"/>
    <w:rsid w:val="009F3060"/>
    <w:rsid w:val="009F37DD"/>
    <w:rsid w:val="009F3857"/>
    <w:rsid w:val="009F426A"/>
    <w:rsid w:val="009F4681"/>
    <w:rsid w:val="009F48C5"/>
    <w:rsid w:val="009F4D8C"/>
    <w:rsid w:val="009F4FFF"/>
    <w:rsid w:val="009F519D"/>
    <w:rsid w:val="009F5232"/>
    <w:rsid w:val="009F52A3"/>
    <w:rsid w:val="009F53C7"/>
    <w:rsid w:val="009F590B"/>
    <w:rsid w:val="009F5AF6"/>
    <w:rsid w:val="009F5DC1"/>
    <w:rsid w:val="009F5EC0"/>
    <w:rsid w:val="009F6174"/>
    <w:rsid w:val="009F61F3"/>
    <w:rsid w:val="009F66D0"/>
    <w:rsid w:val="009F6BFF"/>
    <w:rsid w:val="009F6C12"/>
    <w:rsid w:val="009F6C6F"/>
    <w:rsid w:val="009F6E91"/>
    <w:rsid w:val="009F7704"/>
    <w:rsid w:val="009F7E7D"/>
    <w:rsid w:val="00A00108"/>
    <w:rsid w:val="00A0029D"/>
    <w:rsid w:val="00A0060A"/>
    <w:rsid w:val="00A006E2"/>
    <w:rsid w:val="00A006EE"/>
    <w:rsid w:val="00A0074F"/>
    <w:rsid w:val="00A013C1"/>
    <w:rsid w:val="00A01BB7"/>
    <w:rsid w:val="00A01BBC"/>
    <w:rsid w:val="00A01C6B"/>
    <w:rsid w:val="00A01CBE"/>
    <w:rsid w:val="00A0234B"/>
    <w:rsid w:val="00A024CC"/>
    <w:rsid w:val="00A027E0"/>
    <w:rsid w:val="00A02851"/>
    <w:rsid w:val="00A02B42"/>
    <w:rsid w:val="00A02CB7"/>
    <w:rsid w:val="00A0335B"/>
    <w:rsid w:val="00A03B79"/>
    <w:rsid w:val="00A04440"/>
    <w:rsid w:val="00A04F29"/>
    <w:rsid w:val="00A05038"/>
    <w:rsid w:val="00A05925"/>
    <w:rsid w:val="00A05AA3"/>
    <w:rsid w:val="00A05F18"/>
    <w:rsid w:val="00A06349"/>
    <w:rsid w:val="00A06389"/>
    <w:rsid w:val="00A063D6"/>
    <w:rsid w:val="00A06AF7"/>
    <w:rsid w:val="00A06C3B"/>
    <w:rsid w:val="00A06D47"/>
    <w:rsid w:val="00A06F65"/>
    <w:rsid w:val="00A073B9"/>
    <w:rsid w:val="00A074E5"/>
    <w:rsid w:val="00A075D0"/>
    <w:rsid w:val="00A0795B"/>
    <w:rsid w:val="00A10198"/>
    <w:rsid w:val="00A101C2"/>
    <w:rsid w:val="00A10679"/>
    <w:rsid w:val="00A109EE"/>
    <w:rsid w:val="00A112E7"/>
    <w:rsid w:val="00A11859"/>
    <w:rsid w:val="00A11F40"/>
    <w:rsid w:val="00A12240"/>
    <w:rsid w:val="00A128AA"/>
    <w:rsid w:val="00A12C11"/>
    <w:rsid w:val="00A12C12"/>
    <w:rsid w:val="00A12D6A"/>
    <w:rsid w:val="00A12D7C"/>
    <w:rsid w:val="00A13414"/>
    <w:rsid w:val="00A1375D"/>
    <w:rsid w:val="00A13B28"/>
    <w:rsid w:val="00A13D39"/>
    <w:rsid w:val="00A13F73"/>
    <w:rsid w:val="00A13F82"/>
    <w:rsid w:val="00A13FED"/>
    <w:rsid w:val="00A14252"/>
    <w:rsid w:val="00A148D1"/>
    <w:rsid w:val="00A148FB"/>
    <w:rsid w:val="00A14909"/>
    <w:rsid w:val="00A14FE7"/>
    <w:rsid w:val="00A150D5"/>
    <w:rsid w:val="00A1543F"/>
    <w:rsid w:val="00A15572"/>
    <w:rsid w:val="00A15C97"/>
    <w:rsid w:val="00A15CBA"/>
    <w:rsid w:val="00A15FCE"/>
    <w:rsid w:val="00A166D0"/>
    <w:rsid w:val="00A16A35"/>
    <w:rsid w:val="00A1722D"/>
    <w:rsid w:val="00A1763E"/>
    <w:rsid w:val="00A17B2D"/>
    <w:rsid w:val="00A17C35"/>
    <w:rsid w:val="00A17D80"/>
    <w:rsid w:val="00A17DDB"/>
    <w:rsid w:val="00A17E93"/>
    <w:rsid w:val="00A17FD5"/>
    <w:rsid w:val="00A20378"/>
    <w:rsid w:val="00A20E6C"/>
    <w:rsid w:val="00A2153A"/>
    <w:rsid w:val="00A21A9E"/>
    <w:rsid w:val="00A21ABD"/>
    <w:rsid w:val="00A21BFA"/>
    <w:rsid w:val="00A21CE4"/>
    <w:rsid w:val="00A2207C"/>
    <w:rsid w:val="00A22137"/>
    <w:rsid w:val="00A226FF"/>
    <w:rsid w:val="00A2291F"/>
    <w:rsid w:val="00A22E0D"/>
    <w:rsid w:val="00A23648"/>
    <w:rsid w:val="00A23994"/>
    <w:rsid w:val="00A23B5E"/>
    <w:rsid w:val="00A24233"/>
    <w:rsid w:val="00A24248"/>
    <w:rsid w:val="00A24A2D"/>
    <w:rsid w:val="00A252E7"/>
    <w:rsid w:val="00A2593E"/>
    <w:rsid w:val="00A261A7"/>
    <w:rsid w:val="00A26B5B"/>
    <w:rsid w:val="00A270A3"/>
    <w:rsid w:val="00A27218"/>
    <w:rsid w:val="00A27F1E"/>
    <w:rsid w:val="00A30022"/>
    <w:rsid w:val="00A30405"/>
    <w:rsid w:val="00A30473"/>
    <w:rsid w:val="00A304F6"/>
    <w:rsid w:val="00A30940"/>
    <w:rsid w:val="00A30C79"/>
    <w:rsid w:val="00A310F8"/>
    <w:rsid w:val="00A31154"/>
    <w:rsid w:val="00A3124A"/>
    <w:rsid w:val="00A3170D"/>
    <w:rsid w:val="00A31811"/>
    <w:rsid w:val="00A31CD5"/>
    <w:rsid w:val="00A32633"/>
    <w:rsid w:val="00A32EF9"/>
    <w:rsid w:val="00A33D51"/>
    <w:rsid w:val="00A33EAA"/>
    <w:rsid w:val="00A33ED3"/>
    <w:rsid w:val="00A34099"/>
    <w:rsid w:val="00A3432D"/>
    <w:rsid w:val="00A3483B"/>
    <w:rsid w:val="00A348E8"/>
    <w:rsid w:val="00A34919"/>
    <w:rsid w:val="00A34AB2"/>
    <w:rsid w:val="00A34D13"/>
    <w:rsid w:val="00A3521D"/>
    <w:rsid w:val="00A35655"/>
    <w:rsid w:val="00A35DA5"/>
    <w:rsid w:val="00A3612D"/>
    <w:rsid w:val="00A36911"/>
    <w:rsid w:val="00A36FC7"/>
    <w:rsid w:val="00A375E3"/>
    <w:rsid w:val="00A37CCC"/>
    <w:rsid w:val="00A40248"/>
    <w:rsid w:val="00A40300"/>
    <w:rsid w:val="00A40C6F"/>
    <w:rsid w:val="00A40F5C"/>
    <w:rsid w:val="00A41193"/>
    <w:rsid w:val="00A41B59"/>
    <w:rsid w:val="00A41EEF"/>
    <w:rsid w:val="00A4252A"/>
    <w:rsid w:val="00A429A0"/>
    <w:rsid w:val="00A43176"/>
    <w:rsid w:val="00A43239"/>
    <w:rsid w:val="00A43326"/>
    <w:rsid w:val="00A43637"/>
    <w:rsid w:val="00A43F6D"/>
    <w:rsid w:val="00A441F3"/>
    <w:rsid w:val="00A442DB"/>
    <w:rsid w:val="00A44F49"/>
    <w:rsid w:val="00A45C35"/>
    <w:rsid w:val="00A46501"/>
    <w:rsid w:val="00A465D5"/>
    <w:rsid w:val="00A46EFA"/>
    <w:rsid w:val="00A47257"/>
    <w:rsid w:val="00A4729B"/>
    <w:rsid w:val="00A4778F"/>
    <w:rsid w:val="00A47AEC"/>
    <w:rsid w:val="00A47F2C"/>
    <w:rsid w:val="00A50043"/>
    <w:rsid w:val="00A50056"/>
    <w:rsid w:val="00A5053E"/>
    <w:rsid w:val="00A50D97"/>
    <w:rsid w:val="00A51313"/>
    <w:rsid w:val="00A51795"/>
    <w:rsid w:val="00A51870"/>
    <w:rsid w:val="00A518ED"/>
    <w:rsid w:val="00A51CA5"/>
    <w:rsid w:val="00A51F41"/>
    <w:rsid w:val="00A51F64"/>
    <w:rsid w:val="00A52270"/>
    <w:rsid w:val="00A526BB"/>
    <w:rsid w:val="00A528FE"/>
    <w:rsid w:val="00A52C16"/>
    <w:rsid w:val="00A53478"/>
    <w:rsid w:val="00A537B8"/>
    <w:rsid w:val="00A53809"/>
    <w:rsid w:val="00A53D59"/>
    <w:rsid w:val="00A53E21"/>
    <w:rsid w:val="00A54816"/>
    <w:rsid w:val="00A54971"/>
    <w:rsid w:val="00A54E31"/>
    <w:rsid w:val="00A5553C"/>
    <w:rsid w:val="00A558E1"/>
    <w:rsid w:val="00A55B82"/>
    <w:rsid w:val="00A56042"/>
    <w:rsid w:val="00A5604E"/>
    <w:rsid w:val="00A56DFB"/>
    <w:rsid w:val="00A56E0B"/>
    <w:rsid w:val="00A57746"/>
    <w:rsid w:val="00A57A97"/>
    <w:rsid w:val="00A57D2D"/>
    <w:rsid w:val="00A6006A"/>
    <w:rsid w:val="00A6014E"/>
    <w:rsid w:val="00A607AF"/>
    <w:rsid w:val="00A609CA"/>
    <w:rsid w:val="00A6171A"/>
    <w:rsid w:val="00A61798"/>
    <w:rsid w:val="00A6194C"/>
    <w:rsid w:val="00A61A8E"/>
    <w:rsid w:val="00A61DB3"/>
    <w:rsid w:val="00A62020"/>
    <w:rsid w:val="00A627AA"/>
    <w:rsid w:val="00A627DD"/>
    <w:rsid w:val="00A629DA"/>
    <w:rsid w:val="00A6357B"/>
    <w:rsid w:val="00A63AA4"/>
    <w:rsid w:val="00A63B13"/>
    <w:rsid w:val="00A63D49"/>
    <w:rsid w:val="00A648AE"/>
    <w:rsid w:val="00A64BC5"/>
    <w:rsid w:val="00A64D66"/>
    <w:rsid w:val="00A65203"/>
    <w:rsid w:val="00A65267"/>
    <w:rsid w:val="00A65429"/>
    <w:rsid w:val="00A65CF2"/>
    <w:rsid w:val="00A65FB1"/>
    <w:rsid w:val="00A66337"/>
    <w:rsid w:val="00A66855"/>
    <w:rsid w:val="00A66C91"/>
    <w:rsid w:val="00A66D7A"/>
    <w:rsid w:val="00A6729D"/>
    <w:rsid w:val="00A6746D"/>
    <w:rsid w:val="00A677B5"/>
    <w:rsid w:val="00A6790F"/>
    <w:rsid w:val="00A67DAC"/>
    <w:rsid w:val="00A701FD"/>
    <w:rsid w:val="00A70A5B"/>
    <w:rsid w:val="00A70BDE"/>
    <w:rsid w:val="00A70E8D"/>
    <w:rsid w:val="00A70EC1"/>
    <w:rsid w:val="00A70F52"/>
    <w:rsid w:val="00A710F7"/>
    <w:rsid w:val="00A7121B"/>
    <w:rsid w:val="00A715C6"/>
    <w:rsid w:val="00A715FD"/>
    <w:rsid w:val="00A7266F"/>
    <w:rsid w:val="00A72C11"/>
    <w:rsid w:val="00A72E7A"/>
    <w:rsid w:val="00A73A59"/>
    <w:rsid w:val="00A73D44"/>
    <w:rsid w:val="00A741C8"/>
    <w:rsid w:val="00A74A9A"/>
    <w:rsid w:val="00A74C38"/>
    <w:rsid w:val="00A74CE0"/>
    <w:rsid w:val="00A7562A"/>
    <w:rsid w:val="00A75E31"/>
    <w:rsid w:val="00A75E76"/>
    <w:rsid w:val="00A76A08"/>
    <w:rsid w:val="00A76A40"/>
    <w:rsid w:val="00A76B2A"/>
    <w:rsid w:val="00A76D07"/>
    <w:rsid w:val="00A76F53"/>
    <w:rsid w:val="00A7790D"/>
    <w:rsid w:val="00A77B57"/>
    <w:rsid w:val="00A77BFB"/>
    <w:rsid w:val="00A800B3"/>
    <w:rsid w:val="00A80333"/>
    <w:rsid w:val="00A80877"/>
    <w:rsid w:val="00A80A0E"/>
    <w:rsid w:val="00A80A86"/>
    <w:rsid w:val="00A810F9"/>
    <w:rsid w:val="00A8111C"/>
    <w:rsid w:val="00A8170A"/>
    <w:rsid w:val="00A81DD7"/>
    <w:rsid w:val="00A82773"/>
    <w:rsid w:val="00A8277D"/>
    <w:rsid w:val="00A83BFC"/>
    <w:rsid w:val="00A83DD5"/>
    <w:rsid w:val="00A841A8"/>
    <w:rsid w:val="00A8425B"/>
    <w:rsid w:val="00A84D1E"/>
    <w:rsid w:val="00A85234"/>
    <w:rsid w:val="00A853B5"/>
    <w:rsid w:val="00A855A2"/>
    <w:rsid w:val="00A85755"/>
    <w:rsid w:val="00A858ED"/>
    <w:rsid w:val="00A85A20"/>
    <w:rsid w:val="00A85D90"/>
    <w:rsid w:val="00A85E89"/>
    <w:rsid w:val="00A8664B"/>
    <w:rsid w:val="00A868CF"/>
    <w:rsid w:val="00A86B33"/>
    <w:rsid w:val="00A87155"/>
    <w:rsid w:val="00A87208"/>
    <w:rsid w:val="00A87724"/>
    <w:rsid w:val="00A8788D"/>
    <w:rsid w:val="00A878A4"/>
    <w:rsid w:val="00A879D6"/>
    <w:rsid w:val="00A87C29"/>
    <w:rsid w:val="00A87F41"/>
    <w:rsid w:val="00A90584"/>
    <w:rsid w:val="00A90F31"/>
    <w:rsid w:val="00A912DD"/>
    <w:rsid w:val="00A915D8"/>
    <w:rsid w:val="00A91839"/>
    <w:rsid w:val="00A91E08"/>
    <w:rsid w:val="00A92041"/>
    <w:rsid w:val="00A92513"/>
    <w:rsid w:val="00A928DB"/>
    <w:rsid w:val="00A9315B"/>
    <w:rsid w:val="00A931F2"/>
    <w:rsid w:val="00A935C3"/>
    <w:rsid w:val="00A93DE5"/>
    <w:rsid w:val="00A93DE8"/>
    <w:rsid w:val="00A93F76"/>
    <w:rsid w:val="00A94491"/>
    <w:rsid w:val="00A9480B"/>
    <w:rsid w:val="00A94810"/>
    <w:rsid w:val="00A951C6"/>
    <w:rsid w:val="00A95BEC"/>
    <w:rsid w:val="00A961BB"/>
    <w:rsid w:val="00A9681E"/>
    <w:rsid w:val="00A96A52"/>
    <w:rsid w:val="00A96A66"/>
    <w:rsid w:val="00A96EA8"/>
    <w:rsid w:val="00A97832"/>
    <w:rsid w:val="00A97D65"/>
    <w:rsid w:val="00A97F1F"/>
    <w:rsid w:val="00AA02FD"/>
    <w:rsid w:val="00AA0584"/>
    <w:rsid w:val="00AA069E"/>
    <w:rsid w:val="00AA0C0C"/>
    <w:rsid w:val="00AA1080"/>
    <w:rsid w:val="00AA1111"/>
    <w:rsid w:val="00AA23FC"/>
    <w:rsid w:val="00AA2521"/>
    <w:rsid w:val="00AA2F18"/>
    <w:rsid w:val="00AA314E"/>
    <w:rsid w:val="00AA33A4"/>
    <w:rsid w:val="00AA346B"/>
    <w:rsid w:val="00AA3476"/>
    <w:rsid w:val="00AA3937"/>
    <w:rsid w:val="00AA3B2C"/>
    <w:rsid w:val="00AA3C7A"/>
    <w:rsid w:val="00AA3CBE"/>
    <w:rsid w:val="00AA4246"/>
    <w:rsid w:val="00AA4607"/>
    <w:rsid w:val="00AA47E8"/>
    <w:rsid w:val="00AA48A3"/>
    <w:rsid w:val="00AA4924"/>
    <w:rsid w:val="00AA4E2D"/>
    <w:rsid w:val="00AA510B"/>
    <w:rsid w:val="00AA512E"/>
    <w:rsid w:val="00AA51BB"/>
    <w:rsid w:val="00AA52B0"/>
    <w:rsid w:val="00AA55AC"/>
    <w:rsid w:val="00AA55DC"/>
    <w:rsid w:val="00AA5A0A"/>
    <w:rsid w:val="00AA5F33"/>
    <w:rsid w:val="00AA66CE"/>
    <w:rsid w:val="00AA6F5D"/>
    <w:rsid w:val="00AA7915"/>
    <w:rsid w:val="00AB097D"/>
    <w:rsid w:val="00AB0B87"/>
    <w:rsid w:val="00AB10CD"/>
    <w:rsid w:val="00AB1244"/>
    <w:rsid w:val="00AB1504"/>
    <w:rsid w:val="00AB2119"/>
    <w:rsid w:val="00AB237C"/>
    <w:rsid w:val="00AB269D"/>
    <w:rsid w:val="00AB274E"/>
    <w:rsid w:val="00AB292A"/>
    <w:rsid w:val="00AB2B88"/>
    <w:rsid w:val="00AB2CF5"/>
    <w:rsid w:val="00AB2E72"/>
    <w:rsid w:val="00AB2F00"/>
    <w:rsid w:val="00AB301B"/>
    <w:rsid w:val="00AB308B"/>
    <w:rsid w:val="00AB3408"/>
    <w:rsid w:val="00AB389E"/>
    <w:rsid w:val="00AB42B0"/>
    <w:rsid w:val="00AB47F0"/>
    <w:rsid w:val="00AB4952"/>
    <w:rsid w:val="00AB4C7F"/>
    <w:rsid w:val="00AB4FE3"/>
    <w:rsid w:val="00AB504C"/>
    <w:rsid w:val="00AB51FA"/>
    <w:rsid w:val="00AB5375"/>
    <w:rsid w:val="00AB5404"/>
    <w:rsid w:val="00AB5420"/>
    <w:rsid w:val="00AB5747"/>
    <w:rsid w:val="00AB576C"/>
    <w:rsid w:val="00AB5B35"/>
    <w:rsid w:val="00AB5CE5"/>
    <w:rsid w:val="00AB67B5"/>
    <w:rsid w:val="00AB67F3"/>
    <w:rsid w:val="00AB6D48"/>
    <w:rsid w:val="00AC0763"/>
    <w:rsid w:val="00AC0967"/>
    <w:rsid w:val="00AC0D90"/>
    <w:rsid w:val="00AC1455"/>
    <w:rsid w:val="00AC18E9"/>
    <w:rsid w:val="00AC19BD"/>
    <w:rsid w:val="00AC20DA"/>
    <w:rsid w:val="00AC22D2"/>
    <w:rsid w:val="00AC2652"/>
    <w:rsid w:val="00AC2926"/>
    <w:rsid w:val="00AC2B5B"/>
    <w:rsid w:val="00AC3903"/>
    <w:rsid w:val="00AC4063"/>
    <w:rsid w:val="00AC40EE"/>
    <w:rsid w:val="00AC4234"/>
    <w:rsid w:val="00AC4D26"/>
    <w:rsid w:val="00AC4D4A"/>
    <w:rsid w:val="00AC4F73"/>
    <w:rsid w:val="00AC533B"/>
    <w:rsid w:val="00AC575B"/>
    <w:rsid w:val="00AC5A36"/>
    <w:rsid w:val="00AC6598"/>
    <w:rsid w:val="00AC68D8"/>
    <w:rsid w:val="00AC6C6D"/>
    <w:rsid w:val="00AC6DC2"/>
    <w:rsid w:val="00AC704A"/>
    <w:rsid w:val="00AC73C4"/>
    <w:rsid w:val="00AC77AC"/>
    <w:rsid w:val="00AC7D8E"/>
    <w:rsid w:val="00AD009D"/>
    <w:rsid w:val="00AD034D"/>
    <w:rsid w:val="00AD040A"/>
    <w:rsid w:val="00AD0684"/>
    <w:rsid w:val="00AD0779"/>
    <w:rsid w:val="00AD08EF"/>
    <w:rsid w:val="00AD1576"/>
    <w:rsid w:val="00AD1AF2"/>
    <w:rsid w:val="00AD1BF3"/>
    <w:rsid w:val="00AD1E48"/>
    <w:rsid w:val="00AD2171"/>
    <w:rsid w:val="00AD3062"/>
    <w:rsid w:val="00AD3099"/>
    <w:rsid w:val="00AD312C"/>
    <w:rsid w:val="00AD32CE"/>
    <w:rsid w:val="00AD334F"/>
    <w:rsid w:val="00AD35B3"/>
    <w:rsid w:val="00AD3D3D"/>
    <w:rsid w:val="00AD405F"/>
    <w:rsid w:val="00AD40C2"/>
    <w:rsid w:val="00AD4487"/>
    <w:rsid w:val="00AD502A"/>
    <w:rsid w:val="00AD5D9A"/>
    <w:rsid w:val="00AD61A1"/>
    <w:rsid w:val="00AD63F8"/>
    <w:rsid w:val="00AD67A3"/>
    <w:rsid w:val="00AD67D1"/>
    <w:rsid w:val="00AD6D97"/>
    <w:rsid w:val="00AD74DE"/>
    <w:rsid w:val="00AD767D"/>
    <w:rsid w:val="00AD79C8"/>
    <w:rsid w:val="00AE024C"/>
    <w:rsid w:val="00AE0719"/>
    <w:rsid w:val="00AE084B"/>
    <w:rsid w:val="00AE0FEB"/>
    <w:rsid w:val="00AE15DC"/>
    <w:rsid w:val="00AE1B40"/>
    <w:rsid w:val="00AE20EA"/>
    <w:rsid w:val="00AE224C"/>
    <w:rsid w:val="00AE2AC4"/>
    <w:rsid w:val="00AE32E1"/>
    <w:rsid w:val="00AE3803"/>
    <w:rsid w:val="00AE3814"/>
    <w:rsid w:val="00AE38C8"/>
    <w:rsid w:val="00AE46DB"/>
    <w:rsid w:val="00AE4840"/>
    <w:rsid w:val="00AE5283"/>
    <w:rsid w:val="00AE542C"/>
    <w:rsid w:val="00AE5E12"/>
    <w:rsid w:val="00AE5E2B"/>
    <w:rsid w:val="00AE5EA0"/>
    <w:rsid w:val="00AE69C5"/>
    <w:rsid w:val="00AE6EB1"/>
    <w:rsid w:val="00AE6F8E"/>
    <w:rsid w:val="00AE7314"/>
    <w:rsid w:val="00AE76BD"/>
    <w:rsid w:val="00AE794E"/>
    <w:rsid w:val="00AE7B87"/>
    <w:rsid w:val="00AF01B4"/>
    <w:rsid w:val="00AF04F5"/>
    <w:rsid w:val="00AF078B"/>
    <w:rsid w:val="00AF0C3E"/>
    <w:rsid w:val="00AF14A8"/>
    <w:rsid w:val="00AF2287"/>
    <w:rsid w:val="00AF2506"/>
    <w:rsid w:val="00AF2712"/>
    <w:rsid w:val="00AF2997"/>
    <w:rsid w:val="00AF2CC9"/>
    <w:rsid w:val="00AF2D73"/>
    <w:rsid w:val="00AF2F9D"/>
    <w:rsid w:val="00AF3149"/>
    <w:rsid w:val="00AF3529"/>
    <w:rsid w:val="00AF3B58"/>
    <w:rsid w:val="00AF3E49"/>
    <w:rsid w:val="00AF40A1"/>
    <w:rsid w:val="00AF424F"/>
    <w:rsid w:val="00AF55AA"/>
    <w:rsid w:val="00AF56AE"/>
    <w:rsid w:val="00AF5852"/>
    <w:rsid w:val="00AF5B3E"/>
    <w:rsid w:val="00AF5FD0"/>
    <w:rsid w:val="00AF6623"/>
    <w:rsid w:val="00AF6A00"/>
    <w:rsid w:val="00AF6C6E"/>
    <w:rsid w:val="00AF6F3F"/>
    <w:rsid w:val="00AF7725"/>
    <w:rsid w:val="00B003B5"/>
    <w:rsid w:val="00B006EA"/>
    <w:rsid w:val="00B00992"/>
    <w:rsid w:val="00B00DA1"/>
    <w:rsid w:val="00B00DC4"/>
    <w:rsid w:val="00B0124C"/>
    <w:rsid w:val="00B01375"/>
    <w:rsid w:val="00B01420"/>
    <w:rsid w:val="00B016D4"/>
    <w:rsid w:val="00B01DFE"/>
    <w:rsid w:val="00B01FC6"/>
    <w:rsid w:val="00B02031"/>
    <w:rsid w:val="00B026F6"/>
    <w:rsid w:val="00B02F28"/>
    <w:rsid w:val="00B033E0"/>
    <w:rsid w:val="00B03510"/>
    <w:rsid w:val="00B03804"/>
    <w:rsid w:val="00B045D9"/>
    <w:rsid w:val="00B04A0F"/>
    <w:rsid w:val="00B04AE7"/>
    <w:rsid w:val="00B04EEB"/>
    <w:rsid w:val="00B04F2C"/>
    <w:rsid w:val="00B053A9"/>
    <w:rsid w:val="00B05AC4"/>
    <w:rsid w:val="00B05EA9"/>
    <w:rsid w:val="00B06108"/>
    <w:rsid w:val="00B06342"/>
    <w:rsid w:val="00B063E9"/>
    <w:rsid w:val="00B066FE"/>
    <w:rsid w:val="00B067B6"/>
    <w:rsid w:val="00B069EB"/>
    <w:rsid w:val="00B06D78"/>
    <w:rsid w:val="00B074B7"/>
    <w:rsid w:val="00B0751D"/>
    <w:rsid w:val="00B07A9B"/>
    <w:rsid w:val="00B07C0E"/>
    <w:rsid w:val="00B10273"/>
    <w:rsid w:val="00B10437"/>
    <w:rsid w:val="00B10857"/>
    <w:rsid w:val="00B114AA"/>
    <w:rsid w:val="00B11588"/>
    <w:rsid w:val="00B11AF5"/>
    <w:rsid w:val="00B11C47"/>
    <w:rsid w:val="00B12253"/>
    <w:rsid w:val="00B1237E"/>
    <w:rsid w:val="00B12734"/>
    <w:rsid w:val="00B12763"/>
    <w:rsid w:val="00B12A63"/>
    <w:rsid w:val="00B12CB5"/>
    <w:rsid w:val="00B12E68"/>
    <w:rsid w:val="00B12EAC"/>
    <w:rsid w:val="00B1351D"/>
    <w:rsid w:val="00B1420F"/>
    <w:rsid w:val="00B14339"/>
    <w:rsid w:val="00B14964"/>
    <w:rsid w:val="00B14EC4"/>
    <w:rsid w:val="00B14FB8"/>
    <w:rsid w:val="00B150F3"/>
    <w:rsid w:val="00B1542F"/>
    <w:rsid w:val="00B15BB8"/>
    <w:rsid w:val="00B15BD5"/>
    <w:rsid w:val="00B165F4"/>
    <w:rsid w:val="00B16B51"/>
    <w:rsid w:val="00B175F2"/>
    <w:rsid w:val="00B17A6F"/>
    <w:rsid w:val="00B17A77"/>
    <w:rsid w:val="00B17E69"/>
    <w:rsid w:val="00B2037C"/>
    <w:rsid w:val="00B206CE"/>
    <w:rsid w:val="00B207CE"/>
    <w:rsid w:val="00B207EC"/>
    <w:rsid w:val="00B208ED"/>
    <w:rsid w:val="00B211C4"/>
    <w:rsid w:val="00B21203"/>
    <w:rsid w:val="00B214B2"/>
    <w:rsid w:val="00B215AA"/>
    <w:rsid w:val="00B215BC"/>
    <w:rsid w:val="00B22E8F"/>
    <w:rsid w:val="00B22F40"/>
    <w:rsid w:val="00B23200"/>
    <w:rsid w:val="00B2379C"/>
    <w:rsid w:val="00B23D2B"/>
    <w:rsid w:val="00B24E41"/>
    <w:rsid w:val="00B25027"/>
    <w:rsid w:val="00B2582C"/>
    <w:rsid w:val="00B25907"/>
    <w:rsid w:val="00B264BA"/>
    <w:rsid w:val="00B267C6"/>
    <w:rsid w:val="00B26F46"/>
    <w:rsid w:val="00B271B9"/>
    <w:rsid w:val="00B27380"/>
    <w:rsid w:val="00B275DE"/>
    <w:rsid w:val="00B27710"/>
    <w:rsid w:val="00B2772A"/>
    <w:rsid w:val="00B27BDA"/>
    <w:rsid w:val="00B302EC"/>
    <w:rsid w:val="00B304C9"/>
    <w:rsid w:val="00B3096D"/>
    <w:rsid w:val="00B30EC9"/>
    <w:rsid w:val="00B31340"/>
    <w:rsid w:val="00B31A7D"/>
    <w:rsid w:val="00B31B75"/>
    <w:rsid w:val="00B31F3B"/>
    <w:rsid w:val="00B32722"/>
    <w:rsid w:val="00B32901"/>
    <w:rsid w:val="00B32BC4"/>
    <w:rsid w:val="00B32F30"/>
    <w:rsid w:val="00B3324B"/>
    <w:rsid w:val="00B334E2"/>
    <w:rsid w:val="00B340D8"/>
    <w:rsid w:val="00B3432B"/>
    <w:rsid w:val="00B34423"/>
    <w:rsid w:val="00B34696"/>
    <w:rsid w:val="00B3471F"/>
    <w:rsid w:val="00B34A3A"/>
    <w:rsid w:val="00B3508E"/>
    <w:rsid w:val="00B355F7"/>
    <w:rsid w:val="00B35891"/>
    <w:rsid w:val="00B358E9"/>
    <w:rsid w:val="00B35CC2"/>
    <w:rsid w:val="00B366D3"/>
    <w:rsid w:val="00B3693E"/>
    <w:rsid w:val="00B37158"/>
    <w:rsid w:val="00B37222"/>
    <w:rsid w:val="00B373F6"/>
    <w:rsid w:val="00B3753C"/>
    <w:rsid w:val="00B379CB"/>
    <w:rsid w:val="00B4003F"/>
    <w:rsid w:val="00B420EF"/>
    <w:rsid w:val="00B4230F"/>
    <w:rsid w:val="00B42619"/>
    <w:rsid w:val="00B4304B"/>
    <w:rsid w:val="00B43378"/>
    <w:rsid w:val="00B4338C"/>
    <w:rsid w:val="00B45F5B"/>
    <w:rsid w:val="00B45F5C"/>
    <w:rsid w:val="00B4613C"/>
    <w:rsid w:val="00B47705"/>
    <w:rsid w:val="00B47ABD"/>
    <w:rsid w:val="00B47AD1"/>
    <w:rsid w:val="00B47CF4"/>
    <w:rsid w:val="00B47D36"/>
    <w:rsid w:val="00B502BB"/>
    <w:rsid w:val="00B503FD"/>
    <w:rsid w:val="00B50466"/>
    <w:rsid w:val="00B5046F"/>
    <w:rsid w:val="00B505A0"/>
    <w:rsid w:val="00B5084A"/>
    <w:rsid w:val="00B50D60"/>
    <w:rsid w:val="00B5111F"/>
    <w:rsid w:val="00B5185C"/>
    <w:rsid w:val="00B51AB7"/>
    <w:rsid w:val="00B5203B"/>
    <w:rsid w:val="00B52188"/>
    <w:rsid w:val="00B5250E"/>
    <w:rsid w:val="00B5261C"/>
    <w:rsid w:val="00B526AE"/>
    <w:rsid w:val="00B52770"/>
    <w:rsid w:val="00B52A1C"/>
    <w:rsid w:val="00B52A23"/>
    <w:rsid w:val="00B52B05"/>
    <w:rsid w:val="00B52D02"/>
    <w:rsid w:val="00B5318B"/>
    <w:rsid w:val="00B531BC"/>
    <w:rsid w:val="00B53482"/>
    <w:rsid w:val="00B5387F"/>
    <w:rsid w:val="00B5389B"/>
    <w:rsid w:val="00B538F1"/>
    <w:rsid w:val="00B539E7"/>
    <w:rsid w:val="00B54064"/>
    <w:rsid w:val="00B54342"/>
    <w:rsid w:val="00B543A2"/>
    <w:rsid w:val="00B546F4"/>
    <w:rsid w:val="00B54741"/>
    <w:rsid w:val="00B55249"/>
    <w:rsid w:val="00B5525F"/>
    <w:rsid w:val="00B55663"/>
    <w:rsid w:val="00B55685"/>
    <w:rsid w:val="00B561D6"/>
    <w:rsid w:val="00B561F7"/>
    <w:rsid w:val="00B5637B"/>
    <w:rsid w:val="00B56DF4"/>
    <w:rsid w:val="00B57213"/>
    <w:rsid w:val="00B573A4"/>
    <w:rsid w:val="00B5750A"/>
    <w:rsid w:val="00B57E4C"/>
    <w:rsid w:val="00B60936"/>
    <w:rsid w:val="00B609CB"/>
    <w:rsid w:val="00B61011"/>
    <w:rsid w:val="00B61A4B"/>
    <w:rsid w:val="00B61D45"/>
    <w:rsid w:val="00B621BD"/>
    <w:rsid w:val="00B622DE"/>
    <w:rsid w:val="00B6234B"/>
    <w:rsid w:val="00B625BE"/>
    <w:rsid w:val="00B626C5"/>
    <w:rsid w:val="00B626D5"/>
    <w:rsid w:val="00B62CEE"/>
    <w:rsid w:val="00B63154"/>
    <w:rsid w:val="00B642D8"/>
    <w:rsid w:val="00B647B6"/>
    <w:rsid w:val="00B64D40"/>
    <w:rsid w:val="00B6505C"/>
    <w:rsid w:val="00B6520B"/>
    <w:rsid w:val="00B65749"/>
    <w:rsid w:val="00B657C0"/>
    <w:rsid w:val="00B659C5"/>
    <w:rsid w:val="00B6644D"/>
    <w:rsid w:val="00B674C9"/>
    <w:rsid w:val="00B6750B"/>
    <w:rsid w:val="00B7024E"/>
    <w:rsid w:val="00B70444"/>
    <w:rsid w:val="00B70C63"/>
    <w:rsid w:val="00B70D4A"/>
    <w:rsid w:val="00B70E8C"/>
    <w:rsid w:val="00B719DC"/>
    <w:rsid w:val="00B71DF4"/>
    <w:rsid w:val="00B7214D"/>
    <w:rsid w:val="00B7237E"/>
    <w:rsid w:val="00B72491"/>
    <w:rsid w:val="00B72997"/>
    <w:rsid w:val="00B73379"/>
    <w:rsid w:val="00B73527"/>
    <w:rsid w:val="00B738A1"/>
    <w:rsid w:val="00B73E83"/>
    <w:rsid w:val="00B73F7D"/>
    <w:rsid w:val="00B7404A"/>
    <w:rsid w:val="00B743DB"/>
    <w:rsid w:val="00B74423"/>
    <w:rsid w:val="00B7552C"/>
    <w:rsid w:val="00B757CF"/>
    <w:rsid w:val="00B7595E"/>
    <w:rsid w:val="00B75F42"/>
    <w:rsid w:val="00B766BB"/>
    <w:rsid w:val="00B766D1"/>
    <w:rsid w:val="00B76C16"/>
    <w:rsid w:val="00B77226"/>
    <w:rsid w:val="00B77294"/>
    <w:rsid w:val="00B77450"/>
    <w:rsid w:val="00B776BA"/>
    <w:rsid w:val="00B803FB"/>
    <w:rsid w:val="00B804AA"/>
    <w:rsid w:val="00B8054A"/>
    <w:rsid w:val="00B8064A"/>
    <w:rsid w:val="00B81830"/>
    <w:rsid w:val="00B81B2D"/>
    <w:rsid w:val="00B82189"/>
    <w:rsid w:val="00B82335"/>
    <w:rsid w:val="00B82367"/>
    <w:rsid w:val="00B825BC"/>
    <w:rsid w:val="00B8299B"/>
    <w:rsid w:val="00B82BB6"/>
    <w:rsid w:val="00B830E9"/>
    <w:rsid w:val="00B83687"/>
    <w:rsid w:val="00B83B40"/>
    <w:rsid w:val="00B84482"/>
    <w:rsid w:val="00B8472E"/>
    <w:rsid w:val="00B84DC8"/>
    <w:rsid w:val="00B8506F"/>
    <w:rsid w:val="00B85311"/>
    <w:rsid w:val="00B859FF"/>
    <w:rsid w:val="00B85B95"/>
    <w:rsid w:val="00B85DAE"/>
    <w:rsid w:val="00B85FDF"/>
    <w:rsid w:val="00B86233"/>
    <w:rsid w:val="00B868D1"/>
    <w:rsid w:val="00B86E31"/>
    <w:rsid w:val="00B870B9"/>
    <w:rsid w:val="00B87548"/>
    <w:rsid w:val="00B87808"/>
    <w:rsid w:val="00B87FF0"/>
    <w:rsid w:val="00B90220"/>
    <w:rsid w:val="00B9055C"/>
    <w:rsid w:val="00B90A24"/>
    <w:rsid w:val="00B90AFB"/>
    <w:rsid w:val="00B91017"/>
    <w:rsid w:val="00B91019"/>
    <w:rsid w:val="00B91898"/>
    <w:rsid w:val="00B91D43"/>
    <w:rsid w:val="00B91FFC"/>
    <w:rsid w:val="00B91FFE"/>
    <w:rsid w:val="00B9259B"/>
    <w:rsid w:val="00B925A4"/>
    <w:rsid w:val="00B92867"/>
    <w:rsid w:val="00B92CE3"/>
    <w:rsid w:val="00B92E76"/>
    <w:rsid w:val="00B92E9B"/>
    <w:rsid w:val="00B92EDF"/>
    <w:rsid w:val="00B933ED"/>
    <w:rsid w:val="00B9374D"/>
    <w:rsid w:val="00B939BE"/>
    <w:rsid w:val="00B93A53"/>
    <w:rsid w:val="00B93E91"/>
    <w:rsid w:val="00B940D3"/>
    <w:rsid w:val="00B9428E"/>
    <w:rsid w:val="00B945F6"/>
    <w:rsid w:val="00B94841"/>
    <w:rsid w:val="00B9494F"/>
    <w:rsid w:val="00B949CD"/>
    <w:rsid w:val="00B94DD4"/>
    <w:rsid w:val="00B96800"/>
    <w:rsid w:val="00B96EA0"/>
    <w:rsid w:val="00B972E9"/>
    <w:rsid w:val="00BA00D0"/>
    <w:rsid w:val="00BA0611"/>
    <w:rsid w:val="00BA0A56"/>
    <w:rsid w:val="00BA149A"/>
    <w:rsid w:val="00BA162E"/>
    <w:rsid w:val="00BA178A"/>
    <w:rsid w:val="00BA2D52"/>
    <w:rsid w:val="00BA2D5D"/>
    <w:rsid w:val="00BA34EC"/>
    <w:rsid w:val="00BA38D3"/>
    <w:rsid w:val="00BA3DB2"/>
    <w:rsid w:val="00BA3E49"/>
    <w:rsid w:val="00BA43FA"/>
    <w:rsid w:val="00BA4C42"/>
    <w:rsid w:val="00BA5AA9"/>
    <w:rsid w:val="00BA5CA8"/>
    <w:rsid w:val="00BA5DFF"/>
    <w:rsid w:val="00BA5FEF"/>
    <w:rsid w:val="00BA61E1"/>
    <w:rsid w:val="00BA63A1"/>
    <w:rsid w:val="00BA683E"/>
    <w:rsid w:val="00BA68F0"/>
    <w:rsid w:val="00BA6BF0"/>
    <w:rsid w:val="00BA6EF9"/>
    <w:rsid w:val="00BA6FEA"/>
    <w:rsid w:val="00BA7546"/>
    <w:rsid w:val="00BA7725"/>
    <w:rsid w:val="00BA7AD3"/>
    <w:rsid w:val="00BB022C"/>
    <w:rsid w:val="00BB06E2"/>
    <w:rsid w:val="00BB0DAB"/>
    <w:rsid w:val="00BB167D"/>
    <w:rsid w:val="00BB2025"/>
    <w:rsid w:val="00BB20A4"/>
    <w:rsid w:val="00BB2AF6"/>
    <w:rsid w:val="00BB2FFB"/>
    <w:rsid w:val="00BB311C"/>
    <w:rsid w:val="00BB337E"/>
    <w:rsid w:val="00BB34A9"/>
    <w:rsid w:val="00BB350E"/>
    <w:rsid w:val="00BB3A28"/>
    <w:rsid w:val="00BB409B"/>
    <w:rsid w:val="00BB40BB"/>
    <w:rsid w:val="00BB4189"/>
    <w:rsid w:val="00BB4456"/>
    <w:rsid w:val="00BB5B9B"/>
    <w:rsid w:val="00BB5D05"/>
    <w:rsid w:val="00BB5F33"/>
    <w:rsid w:val="00BB61AC"/>
    <w:rsid w:val="00BB6470"/>
    <w:rsid w:val="00BB6956"/>
    <w:rsid w:val="00BB6A39"/>
    <w:rsid w:val="00BB6A44"/>
    <w:rsid w:val="00BB6A90"/>
    <w:rsid w:val="00BB6A93"/>
    <w:rsid w:val="00BB6D27"/>
    <w:rsid w:val="00BB757B"/>
    <w:rsid w:val="00BB782C"/>
    <w:rsid w:val="00BB786D"/>
    <w:rsid w:val="00BB7B40"/>
    <w:rsid w:val="00BB7C66"/>
    <w:rsid w:val="00BC0314"/>
    <w:rsid w:val="00BC05B3"/>
    <w:rsid w:val="00BC073A"/>
    <w:rsid w:val="00BC0F9C"/>
    <w:rsid w:val="00BC12BA"/>
    <w:rsid w:val="00BC13B7"/>
    <w:rsid w:val="00BC1604"/>
    <w:rsid w:val="00BC1A9E"/>
    <w:rsid w:val="00BC21DC"/>
    <w:rsid w:val="00BC223E"/>
    <w:rsid w:val="00BC26BD"/>
    <w:rsid w:val="00BC2834"/>
    <w:rsid w:val="00BC2EB8"/>
    <w:rsid w:val="00BC3404"/>
    <w:rsid w:val="00BC34B3"/>
    <w:rsid w:val="00BC37BB"/>
    <w:rsid w:val="00BC37ED"/>
    <w:rsid w:val="00BC3E79"/>
    <w:rsid w:val="00BC3F4F"/>
    <w:rsid w:val="00BC402B"/>
    <w:rsid w:val="00BC40C2"/>
    <w:rsid w:val="00BC4118"/>
    <w:rsid w:val="00BC4A1C"/>
    <w:rsid w:val="00BC4CDE"/>
    <w:rsid w:val="00BC4F0F"/>
    <w:rsid w:val="00BC5197"/>
    <w:rsid w:val="00BC569F"/>
    <w:rsid w:val="00BC59F6"/>
    <w:rsid w:val="00BC5B02"/>
    <w:rsid w:val="00BC5E6B"/>
    <w:rsid w:val="00BC645D"/>
    <w:rsid w:val="00BC689E"/>
    <w:rsid w:val="00BC6E57"/>
    <w:rsid w:val="00BC6FF0"/>
    <w:rsid w:val="00BC7003"/>
    <w:rsid w:val="00BC72DF"/>
    <w:rsid w:val="00BC7514"/>
    <w:rsid w:val="00BC7A8A"/>
    <w:rsid w:val="00BC7E36"/>
    <w:rsid w:val="00BD00AE"/>
    <w:rsid w:val="00BD0239"/>
    <w:rsid w:val="00BD028C"/>
    <w:rsid w:val="00BD061B"/>
    <w:rsid w:val="00BD07F5"/>
    <w:rsid w:val="00BD0E05"/>
    <w:rsid w:val="00BD0EC3"/>
    <w:rsid w:val="00BD1044"/>
    <w:rsid w:val="00BD15C5"/>
    <w:rsid w:val="00BD16AD"/>
    <w:rsid w:val="00BD183E"/>
    <w:rsid w:val="00BD1966"/>
    <w:rsid w:val="00BD2722"/>
    <w:rsid w:val="00BD290B"/>
    <w:rsid w:val="00BD2A30"/>
    <w:rsid w:val="00BD2C67"/>
    <w:rsid w:val="00BD3B1A"/>
    <w:rsid w:val="00BD3BDA"/>
    <w:rsid w:val="00BD47CB"/>
    <w:rsid w:val="00BD4986"/>
    <w:rsid w:val="00BD4A06"/>
    <w:rsid w:val="00BD4F72"/>
    <w:rsid w:val="00BD5117"/>
    <w:rsid w:val="00BD52AB"/>
    <w:rsid w:val="00BD5483"/>
    <w:rsid w:val="00BD5626"/>
    <w:rsid w:val="00BD57FD"/>
    <w:rsid w:val="00BD5E7B"/>
    <w:rsid w:val="00BD6DBD"/>
    <w:rsid w:val="00BD6E04"/>
    <w:rsid w:val="00BD73E0"/>
    <w:rsid w:val="00BD746B"/>
    <w:rsid w:val="00BD7971"/>
    <w:rsid w:val="00BD7AB5"/>
    <w:rsid w:val="00BD7C5B"/>
    <w:rsid w:val="00BD7CEE"/>
    <w:rsid w:val="00BE0028"/>
    <w:rsid w:val="00BE06B0"/>
    <w:rsid w:val="00BE06D9"/>
    <w:rsid w:val="00BE18A5"/>
    <w:rsid w:val="00BE1F06"/>
    <w:rsid w:val="00BE22A9"/>
    <w:rsid w:val="00BE24B8"/>
    <w:rsid w:val="00BE2516"/>
    <w:rsid w:val="00BE2676"/>
    <w:rsid w:val="00BE27F3"/>
    <w:rsid w:val="00BE2B0C"/>
    <w:rsid w:val="00BE2E84"/>
    <w:rsid w:val="00BE2FC2"/>
    <w:rsid w:val="00BE333D"/>
    <w:rsid w:val="00BE3465"/>
    <w:rsid w:val="00BE4325"/>
    <w:rsid w:val="00BE52FA"/>
    <w:rsid w:val="00BE5611"/>
    <w:rsid w:val="00BE56AA"/>
    <w:rsid w:val="00BE56CB"/>
    <w:rsid w:val="00BE58B2"/>
    <w:rsid w:val="00BE620B"/>
    <w:rsid w:val="00BE6510"/>
    <w:rsid w:val="00BE6562"/>
    <w:rsid w:val="00BE6B39"/>
    <w:rsid w:val="00BE6C2F"/>
    <w:rsid w:val="00BE6CE0"/>
    <w:rsid w:val="00BE7361"/>
    <w:rsid w:val="00BE753E"/>
    <w:rsid w:val="00BE75E1"/>
    <w:rsid w:val="00BE785F"/>
    <w:rsid w:val="00BE79DA"/>
    <w:rsid w:val="00BE7C9B"/>
    <w:rsid w:val="00BF00BE"/>
    <w:rsid w:val="00BF018E"/>
    <w:rsid w:val="00BF04F4"/>
    <w:rsid w:val="00BF07C9"/>
    <w:rsid w:val="00BF092E"/>
    <w:rsid w:val="00BF09C2"/>
    <w:rsid w:val="00BF0D10"/>
    <w:rsid w:val="00BF0F6C"/>
    <w:rsid w:val="00BF1066"/>
    <w:rsid w:val="00BF1416"/>
    <w:rsid w:val="00BF1995"/>
    <w:rsid w:val="00BF1CEC"/>
    <w:rsid w:val="00BF20B3"/>
    <w:rsid w:val="00BF2A9A"/>
    <w:rsid w:val="00BF4105"/>
    <w:rsid w:val="00BF452F"/>
    <w:rsid w:val="00BF55FF"/>
    <w:rsid w:val="00BF571A"/>
    <w:rsid w:val="00BF5A3A"/>
    <w:rsid w:val="00BF5D51"/>
    <w:rsid w:val="00BF5FB4"/>
    <w:rsid w:val="00BF6693"/>
    <w:rsid w:val="00BF66D7"/>
    <w:rsid w:val="00BF6A98"/>
    <w:rsid w:val="00BF6AF7"/>
    <w:rsid w:val="00BF6D3E"/>
    <w:rsid w:val="00BF6F1F"/>
    <w:rsid w:val="00BF7145"/>
    <w:rsid w:val="00BF7221"/>
    <w:rsid w:val="00BF7B8D"/>
    <w:rsid w:val="00C00180"/>
    <w:rsid w:val="00C002A6"/>
    <w:rsid w:val="00C0040F"/>
    <w:rsid w:val="00C00B97"/>
    <w:rsid w:val="00C00ED8"/>
    <w:rsid w:val="00C011B7"/>
    <w:rsid w:val="00C01350"/>
    <w:rsid w:val="00C017BB"/>
    <w:rsid w:val="00C01E51"/>
    <w:rsid w:val="00C01F8C"/>
    <w:rsid w:val="00C0200B"/>
    <w:rsid w:val="00C020FC"/>
    <w:rsid w:val="00C02143"/>
    <w:rsid w:val="00C02566"/>
    <w:rsid w:val="00C02775"/>
    <w:rsid w:val="00C02AB4"/>
    <w:rsid w:val="00C02C7F"/>
    <w:rsid w:val="00C02FC6"/>
    <w:rsid w:val="00C03236"/>
    <w:rsid w:val="00C03CB3"/>
    <w:rsid w:val="00C03E02"/>
    <w:rsid w:val="00C03F80"/>
    <w:rsid w:val="00C04424"/>
    <w:rsid w:val="00C0453D"/>
    <w:rsid w:val="00C05095"/>
    <w:rsid w:val="00C05A2D"/>
    <w:rsid w:val="00C05D31"/>
    <w:rsid w:val="00C05E10"/>
    <w:rsid w:val="00C060E2"/>
    <w:rsid w:val="00C0691F"/>
    <w:rsid w:val="00C06953"/>
    <w:rsid w:val="00C06DF9"/>
    <w:rsid w:val="00C06FB3"/>
    <w:rsid w:val="00C070C3"/>
    <w:rsid w:val="00C078EE"/>
    <w:rsid w:val="00C07BC7"/>
    <w:rsid w:val="00C10240"/>
    <w:rsid w:val="00C102D6"/>
    <w:rsid w:val="00C10BF8"/>
    <w:rsid w:val="00C10D7B"/>
    <w:rsid w:val="00C10F49"/>
    <w:rsid w:val="00C11443"/>
    <w:rsid w:val="00C11555"/>
    <w:rsid w:val="00C1180F"/>
    <w:rsid w:val="00C11EA5"/>
    <w:rsid w:val="00C12C11"/>
    <w:rsid w:val="00C13509"/>
    <w:rsid w:val="00C13555"/>
    <w:rsid w:val="00C135A5"/>
    <w:rsid w:val="00C13AE6"/>
    <w:rsid w:val="00C13EEF"/>
    <w:rsid w:val="00C14134"/>
    <w:rsid w:val="00C14D0F"/>
    <w:rsid w:val="00C150B0"/>
    <w:rsid w:val="00C152AF"/>
    <w:rsid w:val="00C15325"/>
    <w:rsid w:val="00C15977"/>
    <w:rsid w:val="00C15EE9"/>
    <w:rsid w:val="00C15F3E"/>
    <w:rsid w:val="00C162BB"/>
    <w:rsid w:val="00C1648E"/>
    <w:rsid w:val="00C16B62"/>
    <w:rsid w:val="00C16D8C"/>
    <w:rsid w:val="00C174BB"/>
    <w:rsid w:val="00C17BF1"/>
    <w:rsid w:val="00C20128"/>
    <w:rsid w:val="00C201C6"/>
    <w:rsid w:val="00C20663"/>
    <w:rsid w:val="00C208B3"/>
    <w:rsid w:val="00C20A81"/>
    <w:rsid w:val="00C20C04"/>
    <w:rsid w:val="00C20FA9"/>
    <w:rsid w:val="00C213C5"/>
    <w:rsid w:val="00C2147C"/>
    <w:rsid w:val="00C21BF0"/>
    <w:rsid w:val="00C21CA2"/>
    <w:rsid w:val="00C21FB6"/>
    <w:rsid w:val="00C220D9"/>
    <w:rsid w:val="00C22109"/>
    <w:rsid w:val="00C22165"/>
    <w:rsid w:val="00C22628"/>
    <w:rsid w:val="00C22699"/>
    <w:rsid w:val="00C2292E"/>
    <w:rsid w:val="00C22AA2"/>
    <w:rsid w:val="00C22F8E"/>
    <w:rsid w:val="00C23063"/>
    <w:rsid w:val="00C23081"/>
    <w:rsid w:val="00C236BB"/>
    <w:rsid w:val="00C239A2"/>
    <w:rsid w:val="00C23EA5"/>
    <w:rsid w:val="00C23EFC"/>
    <w:rsid w:val="00C23F8F"/>
    <w:rsid w:val="00C24301"/>
    <w:rsid w:val="00C244F8"/>
    <w:rsid w:val="00C24626"/>
    <w:rsid w:val="00C24E2A"/>
    <w:rsid w:val="00C24E2B"/>
    <w:rsid w:val="00C24F63"/>
    <w:rsid w:val="00C250B1"/>
    <w:rsid w:val="00C2586A"/>
    <w:rsid w:val="00C25936"/>
    <w:rsid w:val="00C25DE7"/>
    <w:rsid w:val="00C260AE"/>
    <w:rsid w:val="00C26418"/>
    <w:rsid w:val="00C267CE"/>
    <w:rsid w:val="00C27C00"/>
    <w:rsid w:val="00C3012D"/>
    <w:rsid w:val="00C309C4"/>
    <w:rsid w:val="00C30C4F"/>
    <w:rsid w:val="00C30FEC"/>
    <w:rsid w:val="00C310A6"/>
    <w:rsid w:val="00C31477"/>
    <w:rsid w:val="00C3163C"/>
    <w:rsid w:val="00C3189B"/>
    <w:rsid w:val="00C31991"/>
    <w:rsid w:val="00C31BF9"/>
    <w:rsid w:val="00C31E68"/>
    <w:rsid w:val="00C31E98"/>
    <w:rsid w:val="00C31F06"/>
    <w:rsid w:val="00C3200E"/>
    <w:rsid w:val="00C32227"/>
    <w:rsid w:val="00C323D1"/>
    <w:rsid w:val="00C3256D"/>
    <w:rsid w:val="00C326F5"/>
    <w:rsid w:val="00C328C0"/>
    <w:rsid w:val="00C329BB"/>
    <w:rsid w:val="00C32CD7"/>
    <w:rsid w:val="00C336B1"/>
    <w:rsid w:val="00C33F88"/>
    <w:rsid w:val="00C347EB"/>
    <w:rsid w:val="00C34E96"/>
    <w:rsid w:val="00C34F98"/>
    <w:rsid w:val="00C34FE9"/>
    <w:rsid w:val="00C3528E"/>
    <w:rsid w:val="00C3546C"/>
    <w:rsid w:val="00C36345"/>
    <w:rsid w:val="00C36908"/>
    <w:rsid w:val="00C36A6C"/>
    <w:rsid w:val="00C36D0F"/>
    <w:rsid w:val="00C36F53"/>
    <w:rsid w:val="00C372D5"/>
    <w:rsid w:val="00C375DD"/>
    <w:rsid w:val="00C40486"/>
    <w:rsid w:val="00C405F4"/>
    <w:rsid w:val="00C40609"/>
    <w:rsid w:val="00C40777"/>
    <w:rsid w:val="00C408E3"/>
    <w:rsid w:val="00C40A4C"/>
    <w:rsid w:val="00C40A63"/>
    <w:rsid w:val="00C40E93"/>
    <w:rsid w:val="00C40F5C"/>
    <w:rsid w:val="00C40F77"/>
    <w:rsid w:val="00C413CD"/>
    <w:rsid w:val="00C41579"/>
    <w:rsid w:val="00C419F9"/>
    <w:rsid w:val="00C41CC2"/>
    <w:rsid w:val="00C41DFC"/>
    <w:rsid w:val="00C41E87"/>
    <w:rsid w:val="00C42843"/>
    <w:rsid w:val="00C43286"/>
    <w:rsid w:val="00C4358D"/>
    <w:rsid w:val="00C4370D"/>
    <w:rsid w:val="00C4495F"/>
    <w:rsid w:val="00C45325"/>
    <w:rsid w:val="00C45ADF"/>
    <w:rsid w:val="00C45CB8"/>
    <w:rsid w:val="00C46336"/>
    <w:rsid w:val="00C4689A"/>
    <w:rsid w:val="00C46D4B"/>
    <w:rsid w:val="00C46E54"/>
    <w:rsid w:val="00C4703A"/>
    <w:rsid w:val="00C47148"/>
    <w:rsid w:val="00C474C1"/>
    <w:rsid w:val="00C47798"/>
    <w:rsid w:val="00C50623"/>
    <w:rsid w:val="00C507B2"/>
    <w:rsid w:val="00C50B28"/>
    <w:rsid w:val="00C50B89"/>
    <w:rsid w:val="00C516C6"/>
    <w:rsid w:val="00C51953"/>
    <w:rsid w:val="00C52043"/>
    <w:rsid w:val="00C5268A"/>
    <w:rsid w:val="00C529CC"/>
    <w:rsid w:val="00C52D26"/>
    <w:rsid w:val="00C53272"/>
    <w:rsid w:val="00C53E29"/>
    <w:rsid w:val="00C53EAE"/>
    <w:rsid w:val="00C54548"/>
    <w:rsid w:val="00C549F3"/>
    <w:rsid w:val="00C54CE5"/>
    <w:rsid w:val="00C54D13"/>
    <w:rsid w:val="00C5502B"/>
    <w:rsid w:val="00C551F8"/>
    <w:rsid w:val="00C552FA"/>
    <w:rsid w:val="00C5557C"/>
    <w:rsid w:val="00C55714"/>
    <w:rsid w:val="00C5571A"/>
    <w:rsid w:val="00C55833"/>
    <w:rsid w:val="00C55ABB"/>
    <w:rsid w:val="00C55C94"/>
    <w:rsid w:val="00C560ED"/>
    <w:rsid w:val="00C56423"/>
    <w:rsid w:val="00C56B2B"/>
    <w:rsid w:val="00C56DFA"/>
    <w:rsid w:val="00C56F50"/>
    <w:rsid w:val="00C5706C"/>
    <w:rsid w:val="00C5764E"/>
    <w:rsid w:val="00C57724"/>
    <w:rsid w:val="00C57A7C"/>
    <w:rsid w:val="00C57ABD"/>
    <w:rsid w:val="00C60420"/>
    <w:rsid w:val="00C608EB"/>
    <w:rsid w:val="00C61442"/>
    <w:rsid w:val="00C6148E"/>
    <w:rsid w:val="00C616DC"/>
    <w:rsid w:val="00C61D53"/>
    <w:rsid w:val="00C628B9"/>
    <w:rsid w:val="00C62D5C"/>
    <w:rsid w:val="00C62D63"/>
    <w:rsid w:val="00C62FD1"/>
    <w:rsid w:val="00C63112"/>
    <w:rsid w:val="00C632AB"/>
    <w:rsid w:val="00C635E9"/>
    <w:rsid w:val="00C63676"/>
    <w:rsid w:val="00C638AE"/>
    <w:rsid w:val="00C63FC5"/>
    <w:rsid w:val="00C64147"/>
    <w:rsid w:val="00C64557"/>
    <w:rsid w:val="00C648CB"/>
    <w:rsid w:val="00C64B1E"/>
    <w:rsid w:val="00C64B99"/>
    <w:rsid w:val="00C64CBC"/>
    <w:rsid w:val="00C64FFD"/>
    <w:rsid w:val="00C65CFF"/>
    <w:rsid w:val="00C65EEE"/>
    <w:rsid w:val="00C662BB"/>
    <w:rsid w:val="00C66354"/>
    <w:rsid w:val="00C66B4B"/>
    <w:rsid w:val="00C670A3"/>
    <w:rsid w:val="00C670AE"/>
    <w:rsid w:val="00C671DE"/>
    <w:rsid w:val="00C67EA5"/>
    <w:rsid w:val="00C67F6C"/>
    <w:rsid w:val="00C701DC"/>
    <w:rsid w:val="00C70366"/>
    <w:rsid w:val="00C70A2A"/>
    <w:rsid w:val="00C71716"/>
    <w:rsid w:val="00C71BAB"/>
    <w:rsid w:val="00C71BCA"/>
    <w:rsid w:val="00C71DA3"/>
    <w:rsid w:val="00C723D3"/>
    <w:rsid w:val="00C7247E"/>
    <w:rsid w:val="00C72BF5"/>
    <w:rsid w:val="00C72E28"/>
    <w:rsid w:val="00C72F9F"/>
    <w:rsid w:val="00C730B0"/>
    <w:rsid w:val="00C73AB5"/>
    <w:rsid w:val="00C74456"/>
    <w:rsid w:val="00C744F9"/>
    <w:rsid w:val="00C74CB4"/>
    <w:rsid w:val="00C7506D"/>
    <w:rsid w:val="00C75070"/>
    <w:rsid w:val="00C7519E"/>
    <w:rsid w:val="00C755A3"/>
    <w:rsid w:val="00C75D11"/>
    <w:rsid w:val="00C75E9E"/>
    <w:rsid w:val="00C76290"/>
    <w:rsid w:val="00C76567"/>
    <w:rsid w:val="00C76610"/>
    <w:rsid w:val="00C76B5E"/>
    <w:rsid w:val="00C76D1B"/>
    <w:rsid w:val="00C770A4"/>
    <w:rsid w:val="00C7749B"/>
    <w:rsid w:val="00C774E8"/>
    <w:rsid w:val="00C77D52"/>
    <w:rsid w:val="00C804F3"/>
    <w:rsid w:val="00C805E2"/>
    <w:rsid w:val="00C806F4"/>
    <w:rsid w:val="00C80E41"/>
    <w:rsid w:val="00C810E4"/>
    <w:rsid w:val="00C8182A"/>
    <w:rsid w:val="00C818F8"/>
    <w:rsid w:val="00C81D9B"/>
    <w:rsid w:val="00C822FD"/>
    <w:rsid w:val="00C82360"/>
    <w:rsid w:val="00C823D2"/>
    <w:rsid w:val="00C825B6"/>
    <w:rsid w:val="00C82D07"/>
    <w:rsid w:val="00C82EE1"/>
    <w:rsid w:val="00C834B5"/>
    <w:rsid w:val="00C836AB"/>
    <w:rsid w:val="00C83829"/>
    <w:rsid w:val="00C83AB1"/>
    <w:rsid w:val="00C83C0B"/>
    <w:rsid w:val="00C83F6D"/>
    <w:rsid w:val="00C84335"/>
    <w:rsid w:val="00C84879"/>
    <w:rsid w:val="00C8490D"/>
    <w:rsid w:val="00C849C3"/>
    <w:rsid w:val="00C84CA9"/>
    <w:rsid w:val="00C85463"/>
    <w:rsid w:val="00C866CF"/>
    <w:rsid w:val="00C86725"/>
    <w:rsid w:val="00C86798"/>
    <w:rsid w:val="00C869FF"/>
    <w:rsid w:val="00C86B66"/>
    <w:rsid w:val="00C8703E"/>
    <w:rsid w:val="00C87047"/>
    <w:rsid w:val="00C871AB"/>
    <w:rsid w:val="00C87D32"/>
    <w:rsid w:val="00C87E7C"/>
    <w:rsid w:val="00C901B8"/>
    <w:rsid w:val="00C902BC"/>
    <w:rsid w:val="00C903C5"/>
    <w:rsid w:val="00C90C2E"/>
    <w:rsid w:val="00C90FAD"/>
    <w:rsid w:val="00C911C3"/>
    <w:rsid w:val="00C911C4"/>
    <w:rsid w:val="00C91235"/>
    <w:rsid w:val="00C91579"/>
    <w:rsid w:val="00C91B1A"/>
    <w:rsid w:val="00C91B6B"/>
    <w:rsid w:val="00C91D6B"/>
    <w:rsid w:val="00C92C3E"/>
    <w:rsid w:val="00C92C8B"/>
    <w:rsid w:val="00C92FE3"/>
    <w:rsid w:val="00C93213"/>
    <w:rsid w:val="00C9359D"/>
    <w:rsid w:val="00C93794"/>
    <w:rsid w:val="00C93C71"/>
    <w:rsid w:val="00C94FDA"/>
    <w:rsid w:val="00C952F2"/>
    <w:rsid w:val="00C95593"/>
    <w:rsid w:val="00C95601"/>
    <w:rsid w:val="00C9570C"/>
    <w:rsid w:val="00C95761"/>
    <w:rsid w:val="00C95B50"/>
    <w:rsid w:val="00C95B74"/>
    <w:rsid w:val="00C95DA9"/>
    <w:rsid w:val="00C95FCB"/>
    <w:rsid w:val="00C96114"/>
    <w:rsid w:val="00C96342"/>
    <w:rsid w:val="00C963C7"/>
    <w:rsid w:val="00C96488"/>
    <w:rsid w:val="00C966E7"/>
    <w:rsid w:val="00C967C3"/>
    <w:rsid w:val="00C967D6"/>
    <w:rsid w:val="00C96C76"/>
    <w:rsid w:val="00C96F4D"/>
    <w:rsid w:val="00C97477"/>
    <w:rsid w:val="00C976FC"/>
    <w:rsid w:val="00C977D5"/>
    <w:rsid w:val="00C978CE"/>
    <w:rsid w:val="00C97AD6"/>
    <w:rsid w:val="00C97AE1"/>
    <w:rsid w:val="00C97DD6"/>
    <w:rsid w:val="00CA0429"/>
    <w:rsid w:val="00CA05C1"/>
    <w:rsid w:val="00CA079B"/>
    <w:rsid w:val="00CA0D15"/>
    <w:rsid w:val="00CA11A6"/>
    <w:rsid w:val="00CA1A44"/>
    <w:rsid w:val="00CA2208"/>
    <w:rsid w:val="00CA2352"/>
    <w:rsid w:val="00CA27D4"/>
    <w:rsid w:val="00CA28E3"/>
    <w:rsid w:val="00CA3429"/>
    <w:rsid w:val="00CA42DE"/>
    <w:rsid w:val="00CA45B2"/>
    <w:rsid w:val="00CA4D0F"/>
    <w:rsid w:val="00CA5771"/>
    <w:rsid w:val="00CA57F7"/>
    <w:rsid w:val="00CA5873"/>
    <w:rsid w:val="00CA5BE9"/>
    <w:rsid w:val="00CA5DDF"/>
    <w:rsid w:val="00CA6218"/>
    <w:rsid w:val="00CA6487"/>
    <w:rsid w:val="00CA6A93"/>
    <w:rsid w:val="00CA6BAC"/>
    <w:rsid w:val="00CA6C37"/>
    <w:rsid w:val="00CA6C42"/>
    <w:rsid w:val="00CA76DA"/>
    <w:rsid w:val="00CA7A78"/>
    <w:rsid w:val="00CA7CA6"/>
    <w:rsid w:val="00CB03DC"/>
    <w:rsid w:val="00CB0586"/>
    <w:rsid w:val="00CB08AF"/>
    <w:rsid w:val="00CB0DF6"/>
    <w:rsid w:val="00CB13A4"/>
    <w:rsid w:val="00CB15CF"/>
    <w:rsid w:val="00CB1CF7"/>
    <w:rsid w:val="00CB1DF2"/>
    <w:rsid w:val="00CB1FB6"/>
    <w:rsid w:val="00CB2765"/>
    <w:rsid w:val="00CB279B"/>
    <w:rsid w:val="00CB28F7"/>
    <w:rsid w:val="00CB2CB7"/>
    <w:rsid w:val="00CB2DEC"/>
    <w:rsid w:val="00CB30E1"/>
    <w:rsid w:val="00CB3228"/>
    <w:rsid w:val="00CB3560"/>
    <w:rsid w:val="00CB3B40"/>
    <w:rsid w:val="00CB3C16"/>
    <w:rsid w:val="00CB437F"/>
    <w:rsid w:val="00CB4605"/>
    <w:rsid w:val="00CB4A00"/>
    <w:rsid w:val="00CB4B6A"/>
    <w:rsid w:val="00CB4BB0"/>
    <w:rsid w:val="00CB4F1F"/>
    <w:rsid w:val="00CB51BA"/>
    <w:rsid w:val="00CB52C1"/>
    <w:rsid w:val="00CB55C5"/>
    <w:rsid w:val="00CB570F"/>
    <w:rsid w:val="00CB5A15"/>
    <w:rsid w:val="00CB5A5A"/>
    <w:rsid w:val="00CB5D3D"/>
    <w:rsid w:val="00CB5E81"/>
    <w:rsid w:val="00CB602C"/>
    <w:rsid w:val="00CB622A"/>
    <w:rsid w:val="00CB624B"/>
    <w:rsid w:val="00CB70DA"/>
    <w:rsid w:val="00CB752A"/>
    <w:rsid w:val="00CB7B32"/>
    <w:rsid w:val="00CB7BEB"/>
    <w:rsid w:val="00CB7F49"/>
    <w:rsid w:val="00CC0290"/>
    <w:rsid w:val="00CC02B8"/>
    <w:rsid w:val="00CC0726"/>
    <w:rsid w:val="00CC0ECB"/>
    <w:rsid w:val="00CC0FD5"/>
    <w:rsid w:val="00CC122D"/>
    <w:rsid w:val="00CC1355"/>
    <w:rsid w:val="00CC1A4D"/>
    <w:rsid w:val="00CC20E3"/>
    <w:rsid w:val="00CC214D"/>
    <w:rsid w:val="00CC2210"/>
    <w:rsid w:val="00CC29E8"/>
    <w:rsid w:val="00CC2A90"/>
    <w:rsid w:val="00CC333D"/>
    <w:rsid w:val="00CC3544"/>
    <w:rsid w:val="00CC3FED"/>
    <w:rsid w:val="00CC4220"/>
    <w:rsid w:val="00CC445D"/>
    <w:rsid w:val="00CC478C"/>
    <w:rsid w:val="00CC4B48"/>
    <w:rsid w:val="00CC4CFB"/>
    <w:rsid w:val="00CC4D82"/>
    <w:rsid w:val="00CC4DB5"/>
    <w:rsid w:val="00CC4F1B"/>
    <w:rsid w:val="00CC4F79"/>
    <w:rsid w:val="00CC549F"/>
    <w:rsid w:val="00CC54E7"/>
    <w:rsid w:val="00CC576B"/>
    <w:rsid w:val="00CC66D5"/>
    <w:rsid w:val="00CC6A0B"/>
    <w:rsid w:val="00CC6B94"/>
    <w:rsid w:val="00CC6F86"/>
    <w:rsid w:val="00CC74EB"/>
    <w:rsid w:val="00CC7BE7"/>
    <w:rsid w:val="00CC7E5A"/>
    <w:rsid w:val="00CC7F47"/>
    <w:rsid w:val="00CD07B5"/>
    <w:rsid w:val="00CD0B3E"/>
    <w:rsid w:val="00CD183A"/>
    <w:rsid w:val="00CD279A"/>
    <w:rsid w:val="00CD2F2A"/>
    <w:rsid w:val="00CD2FDE"/>
    <w:rsid w:val="00CD393A"/>
    <w:rsid w:val="00CD397B"/>
    <w:rsid w:val="00CD3BCE"/>
    <w:rsid w:val="00CD41CE"/>
    <w:rsid w:val="00CD4871"/>
    <w:rsid w:val="00CD4925"/>
    <w:rsid w:val="00CD4A65"/>
    <w:rsid w:val="00CD4FF8"/>
    <w:rsid w:val="00CD53EB"/>
    <w:rsid w:val="00CD5490"/>
    <w:rsid w:val="00CD5931"/>
    <w:rsid w:val="00CD59DC"/>
    <w:rsid w:val="00CD5AF8"/>
    <w:rsid w:val="00CD5AFE"/>
    <w:rsid w:val="00CD5E2C"/>
    <w:rsid w:val="00CD61B3"/>
    <w:rsid w:val="00CD6401"/>
    <w:rsid w:val="00CD64FF"/>
    <w:rsid w:val="00CD69A9"/>
    <w:rsid w:val="00CD69FB"/>
    <w:rsid w:val="00CD742C"/>
    <w:rsid w:val="00CD7497"/>
    <w:rsid w:val="00CD74C0"/>
    <w:rsid w:val="00CD7969"/>
    <w:rsid w:val="00CD7BFF"/>
    <w:rsid w:val="00CD7F01"/>
    <w:rsid w:val="00CE011C"/>
    <w:rsid w:val="00CE01CE"/>
    <w:rsid w:val="00CE01E6"/>
    <w:rsid w:val="00CE039C"/>
    <w:rsid w:val="00CE040F"/>
    <w:rsid w:val="00CE0773"/>
    <w:rsid w:val="00CE1129"/>
    <w:rsid w:val="00CE1A13"/>
    <w:rsid w:val="00CE1C38"/>
    <w:rsid w:val="00CE2255"/>
    <w:rsid w:val="00CE2939"/>
    <w:rsid w:val="00CE2A86"/>
    <w:rsid w:val="00CE2CEE"/>
    <w:rsid w:val="00CE2D22"/>
    <w:rsid w:val="00CE30F8"/>
    <w:rsid w:val="00CE38BA"/>
    <w:rsid w:val="00CE3FE2"/>
    <w:rsid w:val="00CE4326"/>
    <w:rsid w:val="00CE4E60"/>
    <w:rsid w:val="00CE4E88"/>
    <w:rsid w:val="00CE5060"/>
    <w:rsid w:val="00CE5B49"/>
    <w:rsid w:val="00CE5B63"/>
    <w:rsid w:val="00CE5FE4"/>
    <w:rsid w:val="00CE6974"/>
    <w:rsid w:val="00CE6F09"/>
    <w:rsid w:val="00CE6F9A"/>
    <w:rsid w:val="00CE739E"/>
    <w:rsid w:val="00CE775D"/>
    <w:rsid w:val="00CF0555"/>
    <w:rsid w:val="00CF0D65"/>
    <w:rsid w:val="00CF1006"/>
    <w:rsid w:val="00CF117E"/>
    <w:rsid w:val="00CF1B47"/>
    <w:rsid w:val="00CF26A4"/>
    <w:rsid w:val="00CF27DA"/>
    <w:rsid w:val="00CF3924"/>
    <w:rsid w:val="00CF3A0F"/>
    <w:rsid w:val="00CF3B70"/>
    <w:rsid w:val="00CF3E6D"/>
    <w:rsid w:val="00CF42E7"/>
    <w:rsid w:val="00CF4A56"/>
    <w:rsid w:val="00CF4F93"/>
    <w:rsid w:val="00CF50A0"/>
    <w:rsid w:val="00CF56E8"/>
    <w:rsid w:val="00CF592B"/>
    <w:rsid w:val="00CF59F3"/>
    <w:rsid w:val="00CF5B85"/>
    <w:rsid w:val="00CF5E51"/>
    <w:rsid w:val="00CF623C"/>
    <w:rsid w:val="00CF6AFF"/>
    <w:rsid w:val="00CF7168"/>
    <w:rsid w:val="00CF7415"/>
    <w:rsid w:val="00CF77B3"/>
    <w:rsid w:val="00CF78B2"/>
    <w:rsid w:val="00D00593"/>
    <w:rsid w:val="00D00D9A"/>
    <w:rsid w:val="00D0145C"/>
    <w:rsid w:val="00D017A9"/>
    <w:rsid w:val="00D01994"/>
    <w:rsid w:val="00D019B9"/>
    <w:rsid w:val="00D02279"/>
    <w:rsid w:val="00D022B8"/>
    <w:rsid w:val="00D0261F"/>
    <w:rsid w:val="00D027CA"/>
    <w:rsid w:val="00D02FE2"/>
    <w:rsid w:val="00D03302"/>
    <w:rsid w:val="00D03309"/>
    <w:rsid w:val="00D03652"/>
    <w:rsid w:val="00D03900"/>
    <w:rsid w:val="00D03D46"/>
    <w:rsid w:val="00D03E43"/>
    <w:rsid w:val="00D04430"/>
    <w:rsid w:val="00D05B66"/>
    <w:rsid w:val="00D06000"/>
    <w:rsid w:val="00D067F3"/>
    <w:rsid w:val="00D06C96"/>
    <w:rsid w:val="00D07B16"/>
    <w:rsid w:val="00D07D78"/>
    <w:rsid w:val="00D07F5A"/>
    <w:rsid w:val="00D07FEA"/>
    <w:rsid w:val="00D10C47"/>
    <w:rsid w:val="00D11A47"/>
    <w:rsid w:val="00D11BBE"/>
    <w:rsid w:val="00D11BC5"/>
    <w:rsid w:val="00D120A3"/>
    <w:rsid w:val="00D12124"/>
    <w:rsid w:val="00D1215C"/>
    <w:rsid w:val="00D128A4"/>
    <w:rsid w:val="00D12E4E"/>
    <w:rsid w:val="00D12FE3"/>
    <w:rsid w:val="00D130F2"/>
    <w:rsid w:val="00D1412F"/>
    <w:rsid w:val="00D143DF"/>
    <w:rsid w:val="00D149D8"/>
    <w:rsid w:val="00D14B32"/>
    <w:rsid w:val="00D14E96"/>
    <w:rsid w:val="00D1567E"/>
    <w:rsid w:val="00D15732"/>
    <w:rsid w:val="00D164B9"/>
    <w:rsid w:val="00D16750"/>
    <w:rsid w:val="00D16ADF"/>
    <w:rsid w:val="00D16BCA"/>
    <w:rsid w:val="00D16DBD"/>
    <w:rsid w:val="00D171AA"/>
    <w:rsid w:val="00D173FA"/>
    <w:rsid w:val="00D17E8C"/>
    <w:rsid w:val="00D200AD"/>
    <w:rsid w:val="00D207EA"/>
    <w:rsid w:val="00D209D7"/>
    <w:rsid w:val="00D20C20"/>
    <w:rsid w:val="00D217CF"/>
    <w:rsid w:val="00D21CD2"/>
    <w:rsid w:val="00D21CFA"/>
    <w:rsid w:val="00D22113"/>
    <w:rsid w:val="00D222C6"/>
    <w:rsid w:val="00D2275A"/>
    <w:rsid w:val="00D22A80"/>
    <w:rsid w:val="00D22C0A"/>
    <w:rsid w:val="00D22D4A"/>
    <w:rsid w:val="00D22F3C"/>
    <w:rsid w:val="00D230A4"/>
    <w:rsid w:val="00D23122"/>
    <w:rsid w:val="00D235CC"/>
    <w:rsid w:val="00D2386E"/>
    <w:rsid w:val="00D23D5B"/>
    <w:rsid w:val="00D2453C"/>
    <w:rsid w:val="00D2459F"/>
    <w:rsid w:val="00D24907"/>
    <w:rsid w:val="00D249D2"/>
    <w:rsid w:val="00D2516D"/>
    <w:rsid w:val="00D25657"/>
    <w:rsid w:val="00D25873"/>
    <w:rsid w:val="00D26301"/>
    <w:rsid w:val="00D27769"/>
    <w:rsid w:val="00D279B8"/>
    <w:rsid w:val="00D27D07"/>
    <w:rsid w:val="00D27F7C"/>
    <w:rsid w:val="00D300EA"/>
    <w:rsid w:val="00D30372"/>
    <w:rsid w:val="00D307D2"/>
    <w:rsid w:val="00D30BD5"/>
    <w:rsid w:val="00D30C40"/>
    <w:rsid w:val="00D310FA"/>
    <w:rsid w:val="00D315BB"/>
    <w:rsid w:val="00D31981"/>
    <w:rsid w:val="00D31BA6"/>
    <w:rsid w:val="00D324ED"/>
    <w:rsid w:val="00D33035"/>
    <w:rsid w:val="00D33275"/>
    <w:rsid w:val="00D33278"/>
    <w:rsid w:val="00D335C3"/>
    <w:rsid w:val="00D3375E"/>
    <w:rsid w:val="00D33852"/>
    <w:rsid w:val="00D33D31"/>
    <w:rsid w:val="00D34757"/>
    <w:rsid w:val="00D34F41"/>
    <w:rsid w:val="00D3559B"/>
    <w:rsid w:val="00D360F1"/>
    <w:rsid w:val="00D36322"/>
    <w:rsid w:val="00D36DF2"/>
    <w:rsid w:val="00D37431"/>
    <w:rsid w:val="00D37733"/>
    <w:rsid w:val="00D37A21"/>
    <w:rsid w:val="00D37AAF"/>
    <w:rsid w:val="00D37B37"/>
    <w:rsid w:val="00D37BFA"/>
    <w:rsid w:val="00D37EA6"/>
    <w:rsid w:val="00D408E1"/>
    <w:rsid w:val="00D40F27"/>
    <w:rsid w:val="00D41803"/>
    <w:rsid w:val="00D41A3B"/>
    <w:rsid w:val="00D41A7D"/>
    <w:rsid w:val="00D41C03"/>
    <w:rsid w:val="00D42B7C"/>
    <w:rsid w:val="00D43133"/>
    <w:rsid w:val="00D43AFC"/>
    <w:rsid w:val="00D43C8E"/>
    <w:rsid w:val="00D43DA5"/>
    <w:rsid w:val="00D44404"/>
    <w:rsid w:val="00D4497C"/>
    <w:rsid w:val="00D449A0"/>
    <w:rsid w:val="00D44E88"/>
    <w:rsid w:val="00D450A2"/>
    <w:rsid w:val="00D457BD"/>
    <w:rsid w:val="00D46514"/>
    <w:rsid w:val="00D46798"/>
    <w:rsid w:val="00D46ADF"/>
    <w:rsid w:val="00D46C81"/>
    <w:rsid w:val="00D47673"/>
    <w:rsid w:val="00D47B77"/>
    <w:rsid w:val="00D50034"/>
    <w:rsid w:val="00D503EC"/>
    <w:rsid w:val="00D506E0"/>
    <w:rsid w:val="00D50F65"/>
    <w:rsid w:val="00D51720"/>
    <w:rsid w:val="00D51D4A"/>
    <w:rsid w:val="00D52209"/>
    <w:rsid w:val="00D5234B"/>
    <w:rsid w:val="00D52581"/>
    <w:rsid w:val="00D52759"/>
    <w:rsid w:val="00D52769"/>
    <w:rsid w:val="00D52807"/>
    <w:rsid w:val="00D52BB3"/>
    <w:rsid w:val="00D53964"/>
    <w:rsid w:val="00D53984"/>
    <w:rsid w:val="00D53BAC"/>
    <w:rsid w:val="00D53F3E"/>
    <w:rsid w:val="00D5462A"/>
    <w:rsid w:val="00D54868"/>
    <w:rsid w:val="00D54C61"/>
    <w:rsid w:val="00D54D1E"/>
    <w:rsid w:val="00D55266"/>
    <w:rsid w:val="00D5595E"/>
    <w:rsid w:val="00D55BCE"/>
    <w:rsid w:val="00D5613C"/>
    <w:rsid w:val="00D56253"/>
    <w:rsid w:val="00D56498"/>
    <w:rsid w:val="00D56CE8"/>
    <w:rsid w:val="00D5731E"/>
    <w:rsid w:val="00D579C3"/>
    <w:rsid w:val="00D57E09"/>
    <w:rsid w:val="00D60191"/>
    <w:rsid w:val="00D60DA4"/>
    <w:rsid w:val="00D61005"/>
    <w:rsid w:val="00D61015"/>
    <w:rsid w:val="00D6110F"/>
    <w:rsid w:val="00D61131"/>
    <w:rsid w:val="00D61829"/>
    <w:rsid w:val="00D61A11"/>
    <w:rsid w:val="00D61ADA"/>
    <w:rsid w:val="00D61F64"/>
    <w:rsid w:val="00D620A2"/>
    <w:rsid w:val="00D622CE"/>
    <w:rsid w:val="00D625F9"/>
    <w:rsid w:val="00D626BE"/>
    <w:rsid w:val="00D627CF"/>
    <w:rsid w:val="00D6298A"/>
    <w:rsid w:val="00D62A18"/>
    <w:rsid w:val="00D62B58"/>
    <w:rsid w:val="00D630C5"/>
    <w:rsid w:val="00D63D63"/>
    <w:rsid w:val="00D64252"/>
    <w:rsid w:val="00D64417"/>
    <w:rsid w:val="00D6444A"/>
    <w:rsid w:val="00D644E7"/>
    <w:rsid w:val="00D646C6"/>
    <w:rsid w:val="00D64822"/>
    <w:rsid w:val="00D652FF"/>
    <w:rsid w:val="00D654C8"/>
    <w:rsid w:val="00D6567B"/>
    <w:rsid w:val="00D65AA1"/>
    <w:rsid w:val="00D6638B"/>
    <w:rsid w:val="00D671DD"/>
    <w:rsid w:val="00D678AC"/>
    <w:rsid w:val="00D67A44"/>
    <w:rsid w:val="00D7030E"/>
    <w:rsid w:val="00D703A3"/>
    <w:rsid w:val="00D7040C"/>
    <w:rsid w:val="00D7049E"/>
    <w:rsid w:val="00D7074F"/>
    <w:rsid w:val="00D70CD1"/>
    <w:rsid w:val="00D70E38"/>
    <w:rsid w:val="00D70E7A"/>
    <w:rsid w:val="00D70F4A"/>
    <w:rsid w:val="00D70F9D"/>
    <w:rsid w:val="00D71546"/>
    <w:rsid w:val="00D716E8"/>
    <w:rsid w:val="00D71916"/>
    <w:rsid w:val="00D719E6"/>
    <w:rsid w:val="00D72199"/>
    <w:rsid w:val="00D72232"/>
    <w:rsid w:val="00D722CF"/>
    <w:rsid w:val="00D72C5F"/>
    <w:rsid w:val="00D72F49"/>
    <w:rsid w:val="00D732EE"/>
    <w:rsid w:val="00D73338"/>
    <w:rsid w:val="00D73348"/>
    <w:rsid w:val="00D735D6"/>
    <w:rsid w:val="00D73FD6"/>
    <w:rsid w:val="00D74262"/>
    <w:rsid w:val="00D7433C"/>
    <w:rsid w:val="00D74A56"/>
    <w:rsid w:val="00D74D31"/>
    <w:rsid w:val="00D74F07"/>
    <w:rsid w:val="00D74F9C"/>
    <w:rsid w:val="00D75012"/>
    <w:rsid w:val="00D75773"/>
    <w:rsid w:val="00D760A9"/>
    <w:rsid w:val="00D761E3"/>
    <w:rsid w:val="00D76731"/>
    <w:rsid w:val="00D76D7B"/>
    <w:rsid w:val="00D77359"/>
    <w:rsid w:val="00D778C2"/>
    <w:rsid w:val="00D77C65"/>
    <w:rsid w:val="00D77CA3"/>
    <w:rsid w:val="00D803E5"/>
    <w:rsid w:val="00D80BA3"/>
    <w:rsid w:val="00D818D9"/>
    <w:rsid w:val="00D81B53"/>
    <w:rsid w:val="00D81D91"/>
    <w:rsid w:val="00D81E8A"/>
    <w:rsid w:val="00D8270A"/>
    <w:rsid w:val="00D82A8E"/>
    <w:rsid w:val="00D82C9A"/>
    <w:rsid w:val="00D82DF1"/>
    <w:rsid w:val="00D831D9"/>
    <w:rsid w:val="00D83235"/>
    <w:rsid w:val="00D8393F"/>
    <w:rsid w:val="00D8429C"/>
    <w:rsid w:val="00D8442D"/>
    <w:rsid w:val="00D84621"/>
    <w:rsid w:val="00D8462B"/>
    <w:rsid w:val="00D84941"/>
    <w:rsid w:val="00D856EC"/>
    <w:rsid w:val="00D85824"/>
    <w:rsid w:val="00D85C69"/>
    <w:rsid w:val="00D85C72"/>
    <w:rsid w:val="00D86504"/>
    <w:rsid w:val="00D86DFF"/>
    <w:rsid w:val="00D87212"/>
    <w:rsid w:val="00D87551"/>
    <w:rsid w:val="00D87C1E"/>
    <w:rsid w:val="00D90067"/>
    <w:rsid w:val="00D903FF"/>
    <w:rsid w:val="00D9066D"/>
    <w:rsid w:val="00D90844"/>
    <w:rsid w:val="00D90C47"/>
    <w:rsid w:val="00D90CDB"/>
    <w:rsid w:val="00D9124E"/>
    <w:rsid w:val="00D917CA"/>
    <w:rsid w:val="00D918CD"/>
    <w:rsid w:val="00D9196C"/>
    <w:rsid w:val="00D91C21"/>
    <w:rsid w:val="00D91FF6"/>
    <w:rsid w:val="00D922E8"/>
    <w:rsid w:val="00D92AE3"/>
    <w:rsid w:val="00D934D4"/>
    <w:rsid w:val="00D93879"/>
    <w:rsid w:val="00D93895"/>
    <w:rsid w:val="00D93B30"/>
    <w:rsid w:val="00D93EE5"/>
    <w:rsid w:val="00D9400B"/>
    <w:rsid w:val="00D9436E"/>
    <w:rsid w:val="00D94635"/>
    <w:rsid w:val="00D95228"/>
    <w:rsid w:val="00D957C3"/>
    <w:rsid w:val="00D9632F"/>
    <w:rsid w:val="00D9690E"/>
    <w:rsid w:val="00D97DC7"/>
    <w:rsid w:val="00D97EE3"/>
    <w:rsid w:val="00DA00AE"/>
    <w:rsid w:val="00DA011B"/>
    <w:rsid w:val="00DA01C4"/>
    <w:rsid w:val="00DA0DD0"/>
    <w:rsid w:val="00DA1876"/>
    <w:rsid w:val="00DA19D6"/>
    <w:rsid w:val="00DA1A61"/>
    <w:rsid w:val="00DA1BBD"/>
    <w:rsid w:val="00DA27FD"/>
    <w:rsid w:val="00DA281D"/>
    <w:rsid w:val="00DA2B3F"/>
    <w:rsid w:val="00DA2D48"/>
    <w:rsid w:val="00DA31D6"/>
    <w:rsid w:val="00DA32ED"/>
    <w:rsid w:val="00DA330E"/>
    <w:rsid w:val="00DA355F"/>
    <w:rsid w:val="00DA461E"/>
    <w:rsid w:val="00DA4785"/>
    <w:rsid w:val="00DA47F3"/>
    <w:rsid w:val="00DA48A9"/>
    <w:rsid w:val="00DA4BE1"/>
    <w:rsid w:val="00DA4C15"/>
    <w:rsid w:val="00DA4CE7"/>
    <w:rsid w:val="00DA4E26"/>
    <w:rsid w:val="00DA4EDE"/>
    <w:rsid w:val="00DA54CD"/>
    <w:rsid w:val="00DA56B5"/>
    <w:rsid w:val="00DA571E"/>
    <w:rsid w:val="00DA5943"/>
    <w:rsid w:val="00DA5F1F"/>
    <w:rsid w:val="00DA6232"/>
    <w:rsid w:val="00DA65B2"/>
    <w:rsid w:val="00DA662D"/>
    <w:rsid w:val="00DA6CB4"/>
    <w:rsid w:val="00DA6E57"/>
    <w:rsid w:val="00DA7056"/>
    <w:rsid w:val="00DA7340"/>
    <w:rsid w:val="00DA7E61"/>
    <w:rsid w:val="00DB01DB"/>
    <w:rsid w:val="00DB0904"/>
    <w:rsid w:val="00DB09AB"/>
    <w:rsid w:val="00DB0C61"/>
    <w:rsid w:val="00DB0FD0"/>
    <w:rsid w:val="00DB1156"/>
    <w:rsid w:val="00DB1215"/>
    <w:rsid w:val="00DB1ADE"/>
    <w:rsid w:val="00DB23E1"/>
    <w:rsid w:val="00DB242E"/>
    <w:rsid w:val="00DB247B"/>
    <w:rsid w:val="00DB24EF"/>
    <w:rsid w:val="00DB25F7"/>
    <w:rsid w:val="00DB2745"/>
    <w:rsid w:val="00DB2810"/>
    <w:rsid w:val="00DB296C"/>
    <w:rsid w:val="00DB2979"/>
    <w:rsid w:val="00DB29FA"/>
    <w:rsid w:val="00DB2B88"/>
    <w:rsid w:val="00DB2BFB"/>
    <w:rsid w:val="00DB2C50"/>
    <w:rsid w:val="00DB3106"/>
    <w:rsid w:val="00DB331E"/>
    <w:rsid w:val="00DB3873"/>
    <w:rsid w:val="00DB3A0A"/>
    <w:rsid w:val="00DB3F39"/>
    <w:rsid w:val="00DB3FF4"/>
    <w:rsid w:val="00DB51A7"/>
    <w:rsid w:val="00DB5222"/>
    <w:rsid w:val="00DB5A41"/>
    <w:rsid w:val="00DB5DD7"/>
    <w:rsid w:val="00DB64EB"/>
    <w:rsid w:val="00DB6A15"/>
    <w:rsid w:val="00DB6C7B"/>
    <w:rsid w:val="00DB71E6"/>
    <w:rsid w:val="00DB71FD"/>
    <w:rsid w:val="00DB756B"/>
    <w:rsid w:val="00DB7684"/>
    <w:rsid w:val="00DB7D5B"/>
    <w:rsid w:val="00DB7F4C"/>
    <w:rsid w:val="00DC037E"/>
    <w:rsid w:val="00DC0828"/>
    <w:rsid w:val="00DC085B"/>
    <w:rsid w:val="00DC08CF"/>
    <w:rsid w:val="00DC0984"/>
    <w:rsid w:val="00DC0EC9"/>
    <w:rsid w:val="00DC0ECC"/>
    <w:rsid w:val="00DC141E"/>
    <w:rsid w:val="00DC15EC"/>
    <w:rsid w:val="00DC1957"/>
    <w:rsid w:val="00DC1CFE"/>
    <w:rsid w:val="00DC246B"/>
    <w:rsid w:val="00DC27DA"/>
    <w:rsid w:val="00DC2C4C"/>
    <w:rsid w:val="00DC2CB4"/>
    <w:rsid w:val="00DC2EE7"/>
    <w:rsid w:val="00DC339F"/>
    <w:rsid w:val="00DC33AB"/>
    <w:rsid w:val="00DC3481"/>
    <w:rsid w:val="00DC38A8"/>
    <w:rsid w:val="00DC38BC"/>
    <w:rsid w:val="00DC3992"/>
    <w:rsid w:val="00DC3E04"/>
    <w:rsid w:val="00DC402E"/>
    <w:rsid w:val="00DC4376"/>
    <w:rsid w:val="00DC50F1"/>
    <w:rsid w:val="00DC520C"/>
    <w:rsid w:val="00DC5294"/>
    <w:rsid w:val="00DC535D"/>
    <w:rsid w:val="00DC5445"/>
    <w:rsid w:val="00DC562B"/>
    <w:rsid w:val="00DC6606"/>
    <w:rsid w:val="00DC67C7"/>
    <w:rsid w:val="00DC69E6"/>
    <w:rsid w:val="00DC6EDE"/>
    <w:rsid w:val="00DC6F21"/>
    <w:rsid w:val="00DC741A"/>
    <w:rsid w:val="00DC7C4E"/>
    <w:rsid w:val="00DC7E15"/>
    <w:rsid w:val="00DD01DC"/>
    <w:rsid w:val="00DD02BA"/>
    <w:rsid w:val="00DD042E"/>
    <w:rsid w:val="00DD0A2F"/>
    <w:rsid w:val="00DD0B4F"/>
    <w:rsid w:val="00DD0C8C"/>
    <w:rsid w:val="00DD109B"/>
    <w:rsid w:val="00DD16ED"/>
    <w:rsid w:val="00DD17BD"/>
    <w:rsid w:val="00DD1B72"/>
    <w:rsid w:val="00DD1D1C"/>
    <w:rsid w:val="00DD237A"/>
    <w:rsid w:val="00DD397C"/>
    <w:rsid w:val="00DD3CEA"/>
    <w:rsid w:val="00DD4838"/>
    <w:rsid w:val="00DD49EE"/>
    <w:rsid w:val="00DD4C81"/>
    <w:rsid w:val="00DD54F2"/>
    <w:rsid w:val="00DD55B0"/>
    <w:rsid w:val="00DD68AB"/>
    <w:rsid w:val="00DD69F4"/>
    <w:rsid w:val="00DD7431"/>
    <w:rsid w:val="00DD7A76"/>
    <w:rsid w:val="00DD7BC2"/>
    <w:rsid w:val="00DD7E50"/>
    <w:rsid w:val="00DE0474"/>
    <w:rsid w:val="00DE0727"/>
    <w:rsid w:val="00DE0A01"/>
    <w:rsid w:val="00DE1511"/>
    <w:rsid w:val="00DE1522"/>
    <w:rsid w:val="00DE1AC8"/>
    <w:rsid w:val="00DE1F3F"/>
    <w:rsid w:val="00DE257A"/>
    <w:rsid w:val="00DE287C"/>
    <w:rsid w:val="00DE31E6"/>
    <w:rsid w:val="00DE3990"/>
    <w:rsid w:val="00DE3D4C"/>
    <w:rsid w:val="00DE4264"/>
    <w:rsid w:val="00DE473A"/>
    <w:rsid w:val="00DE47DB"/>
    <w:rsid w:val="00DE4B48"/>
    <w:rsid w:val="00DE4BD2"/>
    <w:rsid w:val="00DE4E7A"/>
    <w:rsid w:val="00DE585A"/>
    <w:rsid w:val="00DE6784"/>
    <w:rsid w:val="00DE6861"/>
    <w:rsid w:val="00DE6C98"/>
    <w:rsid w:val="00DE6F68"/>
    <w:rsid w:val="00DE7CE1"/>
    <w:rsid w:val="00DE7EDA"/>
    <w:rsid w:val="00DF02B9"/>
    <w:rsid w:val="00DF043D"/>
    <w:rsid w:val="00DF04F9"/>
    <w:rsid w:val="00DF05F2"/>
    <w:rsid w:val="00DF0C83"/>
    <w:rsid w:val="00DF15FF"/>
    <w:rsid w:val="00DF1835"/>
    <w:rsid w:val="00DF1838"/>
    <w:rsid w:val="00DF1BB2"/>
    <w:rsid w:val="00DF1CC0"/>
    <w:rsid w:val="00DF2033"/>
    <w:rsid w:val="00DF2408"/>
    <w:rsid w:val="00DF281A"/>
    <w:rsid w:val="00DF28D2"/>
    <w:rsid w:val="00DF2B2A"/>
    <w:rsid w:val="00DF2B65"/>
    <w:rsid w:val="00DF3288"/>
    <w:rsid w:val="00DF34E6"/>
    <w:rsid w:val="00DF3C68"/>
    <w:rsid w:val="00DF44C1"/>
    <w:rsid w:val="00DF4AAE"/>
    <w:rsid w:val="00DF4DC9"/>
    <w:rsid w:val="00DF4E74"/>
    <w:rsid w:val="00DF4E9D"/>
    <w:rsid w:val="00DF54DF"/>
    <w:rsid w:val="00DF55D6"/>
    <w:rsid w:val="00DF5623"/>
    <w:rsid w:val="00DF5F78"/>
    <w:rsid w:val="00DF5FC0"/>
    <w:rsid w:val="00DF6021"/>
    <w:rsid w:val="00DF6457"/>
    <w:rsid w:val="00DF64F5"/>
    <w:rsid w:val="00DF6B13"/>
    <w:rsid w:val="00DF7C16"/>
    <w:rsid w:val="00E00185"/>
    <w:rsid w:val="00E0093C"/>
    <w:rsid w:val="00E01018"/>
    <w:rsid w:val="00E01634"/>
    <w:rsid w:val="00E01B15"/>
    <w:rsid w:val="00E01D5B"/>
    <w:rsid w:val="00E01DC2"/>
    <w:rsid w:val="00E021CD"/>
    <w:rsid w:val="00E02227"/>
    <w:rsid w:val="00E027BD"/>
    <w:rsid w:val="00E02EF2"/>
    <w:rsid w:val="00E02FCD"/>
    <w:rsid w:val="00E03172"/>
    <w:rsid w:val="00E0321A"/>
    <w:rsid w:val="00E03563"/>
    <w:rsid w:val="00E037E5"/>
    <w:rsid w:val="00E0384A"/>
    <w:rsid w:val="00E0397E"/>
    <w:rsid w:val="00E03CB0"/>
    <w:rsid w:val="00E043AD"/>
    <w:rsid w:val="00E0468B"/>
    <w:rsid w:val="00E04842"/>
    <w:rsid w:val="00E0525B"/>
    <w:rsid w:val="00E0547E"/>
    <w:rsid w:val="00E0548D"/>
    <w:rsid w:val="00E05B76"/>
    <w:rsid w:val="00E05E36"/>
    <w:rsid w:val="00E06078"/>
    <w:rsid w:val="00E064A1"/>
    <w:rsid w:val="00E068E7"/>
    <w:rsid w:val="00E06D23"/>
    <w:rsid w:val="00E0725A"/>
    <w:rsid w:val="00E07323"/>
    <w:rsid w:val="00E07CED"/>
    <w:rsid w:val="00E10057"/>
    <w:rsid w:val="00E1009B"/>
    <w:rsid w:val="00E10270"/>
    <w:rsid w:val="00E10421"/>
    <w:rsid w:val="00E10F69"/>
    <w:rsid w:val="00E1107E"/>
    <w:rsid w:val="00E112AE"/>
    <w:rsid w:val="00E11503"/>
    <w:rsid w:val="00E1151C"/>
    <w:rsid w:val="00E11848"/>
    <w:rsid w:val="00E11B3A"/>
    <w:rsid w:val="00E11E52"/>
    <w:rsid w:val="00E11F1C"/>
    <w:rsid w:val="00E123DD"/>
    <w:rsid w:val="00E126D5"/>
    <w:rsid w:val="00E12E70"/>
    <w:rsid w:val="00E1397B"/>
    <w:rsid w:val="00E13F67"/>
    <w:rsid w:val="00E14087"/>
    <w:rsid w:val="00E1418D"/>
    <w:rsid w:val="00E1423A"/>
    <w:rsid w:val="00E1461B"/>
    <w:rsid w:val="00E14C96"/>
    <w:rsid w:val="00E1560A"/>
    <w:rsid w:val="00E1567C"/>
    <w:rsid w:val="00E15869"/>
    <w:rsid w:val="00E1609B"/>
    <w:rsid w:val="00E166C2"/>
    <w:rsid w:val="00E1675A"/>
    <w:rsid w:val="00E167F9"/>
    <w:rsid w:val="00E168A2"/>
    <w:rsid w:val="00E16ADA"/>
    <w:rsid w:val="00E16E47"/>
    <w:rsid w:val="00E2023E"/>
    <w:rsid w:val="00E20441"/>
    <w:rsid w:val="00E20548"/>
    <w:rsid w:val="00E20830"/>
    <w:rsid w:val="00E20A15"/>
    <w:rsid w:val="00E20A70"/>
    <w:rsid w:val="00E20B01"/>
    <w:rsid w:val="00E20E29"/>
    <w:rsid w:val="00E212C2"/>
    <w:rsid w:val="00E21A4E"/>
    <w:rsid w:val="00E21CCC"/>
    <w:rsid w:val="00E21F08"/>
    <w:rsid w:val="00E22182"/>
    <w:rsid w:val="00E221B8"/>
    <w:rsid w:val="00E227E9"/>
    <w:rsid w:val="00E2290E"/>
    <w:rsid w:val="00E22C48"/>
    <w:rsid w:val="00E22F19"/>
    <w:rsid w:val="00E238DE"/>
    <w:rsid w:val="00E23CC0"/>
    <w:rsid w:val="00E24A62"/>
    <w:rsid w:val="00E24B9B"/>
    <w:rsid w:val="00E24BEA"/>
    <w:rsid w:val="00E24E54"/>
    <w:rsid w:val="00E24EDA"/>
    <w:rsid w:val="00E25593"/>
    <w:rsid w:val="00E25888"/>
    <w:rsid w:val="00E25E6C"/>
    <w:rsid w:val="00E25E82"/>
    <w:rsid w:val="00E25EB6"/>
    <w:rsid w:val="00E26226"/>
    <w:rsid w:val="00E264E6"/>
    <w:rsid w:val="00E26C3F"/>
    <w:rsid w:val="00E2702B"/>
    <w:rsid w:val="00E27479"/>
    <w:rsid w:val="00E30596"/>
    <w:rsid w:val="00E30BAF"/>
    <w:rsid w:val="00E31856"/>
    <w:rsid w:val="00E31C9C"/>
    <w:rsid w:val="00E3221D"/>
    <w:rsid w:val="00E326FD"/>
    <w:rsid w:val="00E33143"/>
    <w:rsid w:val="00E33356"/>
    <w:rsid w:val="00E3397C"/>
    <w:rsid w:val="00E33D42"/>
    <w:rsid w:val="00E343CE"/>
    <w:rsid w:val="00E34415"/>
    <w:rsid w:val="00E344DA"/>
    <w:rsid w:val="00E3491A"/>
    <w:rsid w:val="00E349B8"/>
    <w:rsid w:val="00E350EF"/>
    <w:rsid w:val="00E352F7"/>
    <w:rsid w:val="00E35D66"/>
    <w:rsid w:val="00E35E4B"/>
    <w:rsid w:val="00E3611C"/>
    <w:rsid w:val="00E361F4"/>
    <w:rsid w:val="00E3631E"/>
    <w:rsid w:val="00E36BAA"/>
    <w:rsid w:val="00E36CFB"/>
    <w:rsid w:val="00E36D5C"/>
    <w:rsid w:val="00E3715C"/>
    <w:rsid w:val="00E37189"/>
    <w:rsid w:val="00E371DE"/>
    <w:rsid w:val="00E376AB"/>
    <w:rsid w:val="00E379D1"/>
    <w:rsid w:val="00E37EC0"/>
    <w:rsid w:val="00E408A8"/>
    <w:rsid w:val="00E40E8C"/>
    <w:rsid w:val="00E41B1C"/>
    <w:rsid w:val="00E41C61"/>
    <w:rsid w:val="00E41C86"/>
    <w:rsid w:val="00E42244"/>
    <w:rsid w:val="00E4230D"/>
    <w:rsid w:val="00E42425"/>
    <w:rsid w:val="00E4251A"/>
    <w:rsid w:val="00E42B3F"/>
    <w:rsid w:val="00E42F92"/>
    <w:rsid w:val="00E4306E"/>
    <w:rsid w:val="00E430CA"/>
    <w:rsid w:val="00E4319B"/>
    <w:rsid w:val="00E431C0"/>
    <w:rsid w:val="00E435DB"/>
    <w:rsid w:val="00E438F3"/>
    <w:rsid w:val="00E43E10"/>
    <w:rsid w:val="00E44403"/>
    <w:rsid w:val="00E4459E"/>
    <w:rsid w:val="00E44B2F"/>
    <w:rsid w:val="00E44BB0"/>
    <w:rsid w:val="00E44BD4"/>
    <w:rsid w:val="00E44F03"/>
    <w:rsid w:val="00E4550C"/>
    <w:rsid w:val="00E455FF"/>
    <w:rsid w:val="00E4598D"/>
    <w:rsid w:val="00E45A35"/>
    <w:rsid w:val="00E46055"/>
    <w:rsid w:val="00E46079"/>
    <w:rsid w:val="00E4609E"/>
    <w:rsid w:val="00E46636"/>
    <w:rsid w:val="00E467B0"/>
    <w:rsid w:val="00E46983"/>
    <w:rsid w:val="00E47160"/>
    <w:rsid w:val="00E47596"/>
    <w:rsid w:val="00E4778B"/>
    <w:rsid w:val="00E47A0A"/>
    <w:rsid w:val="00E5045D"/>
    <w:rsid w:val="00E5099A"/>
    <w:rsid w:val="00E50F14"/>
    <w:rsid w:val="00E5129B"/>
    <w:rsid w:val="00E513EC"/>
    <w:rsid w:val="00E51579"/>
    <w:rsid w:val="00E51952"/>
    <w:rsid w:val="00E51B97"/>
    <w:rsid w:val="00E51E7C"/>
    <w:rsid w:val="00E51FD7"/>
    <w:rsid w:val="00E5219B"/>
    <w:rsid w:val="00E521BE"/>
    <w:rsid w:val="00E52405"/>
    <w:rsid w:val="00E5310C"/>
    <w:rsid w:val="00E54149"/>
    <w:rsid w:val="00E546C4"/>
    <w:rsid w:val="00E548E2"/>
    <w:rsid w:val="00E54DE3"/>
    <w:rsid w:val="00E54F4D"/>
    <w:rsid w:val="00E55287"/>
    <w:rsid w:val="00E55299"/>
    <w:rsid w:val="00E55714"/>
    <w:rsid w:val="00E55985"/>
    <w:rsid w:val="00E55B0C"/>
    <w:rsid w:val="00E55E27"/>
    <w:rsid w:val="00E560A8"/>
    <w:rsid w:val="00E56390"/>
    <w:rsid w:val="00E56D0D"/>
    <w:rsid w:val="00E56DCA"/>
    <w:rsid w:val="00E572E9"/>
    <w:rsid w:val="00E574AC"/>
    <w:rsid w:val="00E57956"/>
    <w:rsid w:val="00E57C5D"/>
    <w:rsid w:val="00E60873"/>
    <w:rsid w:val="00E6090C"/>
    <w:rsid w:val="00E609AB"/>
    <w:rsid w:val="00E60BB3"/>
    <w:rsid w:val="00E61077"/>
    <w:rsid w:val="00E6123A"/>
    <w:rsid w:val="00E6126C"/>
    <w:rsid w:val="00E61CE1"/>
    <w:rsid w:val="00E61EF0"/>
    <w:rsid w:val="00E61F27"/>
    <w:rsid w:val="00E624E9"/>
    <w:rsid w:val="00E6252C"/>
    <w:rsid w:val="00E63481"/>
    <w:rsid w:val="00E63590"/>
    <w:rsid w:val="00E63A14"/>
    <w:rsid w:val="00E63A34"/>
    <w:rsid w:val="00E63B2E"/>
    <w:rsid w:val="00E6471A"/>
    <w:rsid w:val="00E64A28"/>
    <w:rsid w:val="00E64A84"/>
    <w:rsid w:val="00E64B4F"/>
    <w:rsid w:val="00E64D9B"/>
    <w:rsid w:val="00E651D6"/>
    <w:rsid w:val="00E654FC"/>
    <w:rsid w:val="00E65612"/>
    <w:rsid w:val="00E65743"/>
    <w:rsid w:val="00E6581C"/>
    <w:rsid w:val="00E65BBB"/>
    <w:rsid w:val="00E65C2E"/>
    <w:rsid w:val="00E65C3D"/>
    <w:rsid w:val="00E6616C"/>
    <w:rsid w:val="00E6643A"/>
    <w:rsid w:val="00E66695"/>
    <w:rsid w:val="00E66920"/>
    <w:rsid w:val="00E66B7D"/>
    <w:rsid w:val="00E66D4C"/>
    <w:rsid w:val="00E66D4D"/>
    <w:rsid w:val="00E66E8A"/>
    <w:rsid w:val="00E6759D"/>
    <w:rsid w:val="00E67717"/>
    <w:rsid w:val="00E6772B"/>
    <w:rsid w:val="00E678F9"/>
    <w:rsid w:val="00E67B4B"/>
    <w:rsid w:val="00E7000C"/>
    <w:rsid w:val="00E706FA"/>
    <w:rsid w:val="00E712AF"/>
    <w:rsid w:val="00E713E0"/>
    <w:rsid w:val="00E7152F"/>
    <w:rsid w:val="00E71D13"/>
    <w:rsid w:val="00E71EA7"/>
    <w:rsid w:val="00E7208C"/>
    <w:rsid w:val="00E721CE"/>
    <w:rsid w:val="00E7293A"/>
    <w:rsid w:val="00E72DDA"/>
    <w:rsid w:val="00E72F61"/>
    <w:rsid w:val="00E73885"/>
    <w:rsid w:val="00E73CA7"/>
    <w:rsid w:val="00E742D9"/>
    <w:rsid w:val="00E74854"/>
    <w:rsid w:val="00E748FD"/>
    <w:rsid w:val="00E74DF5"/>
    <w:rsid w:val="00E74ECB"/>
    <w:rsid w:val="00E75347"/>
    <w:rsid w:val="00E75766"/>
    <w:rsid w:val="00E75AF9"/>
    <w:rsid w:val="00E75B4C"/>
    <w:rsid w:val="00E75BC5"/>
    <w:rsid w:val="00E75C95"/>
    <w:rsid w:val="00E76086"/>
    <w:rsid w:val="00E76AB5"/>
    <w:rsid w:val="00E76BB2"/>
    <w:rsid w:val="00E76E06"/>
    <w:rsid w:val="00E775A5"/>
    <w:rsid w:val="00E77D22"/>
    <w:rsid w:val="00E77F4D"/>
    <w:rsid w:val="00E8009A"/>
    <w:rsid w:val="00E8096C"/>
    <w:rsid w:val="00E814AB"/>
    <w:rsid w:val="00E81E23"/>
    <w:rsid w:val="00E81EE8"/>
    <w:rsid w:val="00E821AE"/>
    <w:rsid w:val="00E828AB"/>
    <w:rsid w:val="00E82A0E"/>
    <w:rsid w:val="00E82D72"/>
    <w:rsid w:val="00E832EF"/>
    <w:rsid w:val="00E83D45"/>
    <w:rsid w:val="00E8419C"/>
    <w:rsid w:val="00E842A7"/>
    <w:rsid w:val="00E84ACA"/>
    <w:rsid w:val="00E84CA5"/>
    <w:rsid w:val="00E851D6"/>
    <w:rsid w:val="00E857D7"/>
    <w:rsid w:val="00E85B41"/>
    <w:rsid w:val="00E85F55"/>
    <w:rsid w:val="00E86086"/>
    <w:rsid w:val="00E8647B"/>
    <w:rsid w:val="00E8751B"/>
    <w:rsid w:val="00E87F79"/>
    <w:rsid w:val="00E90538"/>
    <w:rsid w:val="00E9057A"/>
    <w:rsid w:val="00E90753"/>
    <w:rsid w:val="00E910EC"/>
    <w:rsid w:val="00E91341"/>
    <w:rsid w:val="00E91899"/>
    <w:rsid w:val="00E9205E"/>
    <w:rsid w:val="00E924FF"/>
    <w:rsid w:val="00E92C1B"/>
    <w:rsid w:val="00E932F1"/>
    <w:rsid w:val="00E939CA"/>
    <w:rsid w:val="00E93C91"/>
    <w:rsid w:val="00E93F4B"/>
    <w:rsid w:val="00E94910"/>
    <w:rsid w:val="00E94B53"/>
    <w:rsid w:val="00E94DCE"/>
    <w:rsid w:val="00E94E86"/>
    <w:rsid w:val="00E9518C"/>
    <w:rsid w:val="00E951C0"/>
    <w:rsid w:val="00E952A0"/>
    <w:rsid w:val="00E95571"/>
    <w:rsid w:val="00E964D1"/>
    <w:rsid w:val="00E96552"/>
    <w:rsid w:val="00E96998"/>
    <w:rsid w:val="00E96B7A"/>
    <w:rsid w:val="00E96F4E"/>
    <w:rsid w:val="00E97B42"/>
    <w:rsid w:val="00E97EB7"/>
    <w:rsid w:val="00EA008A"/>
    <w:rsid w:val="00EA0622"/>
    <w:rsid w:val="00EA0A20"/>
    <w:rsid w:val="00EA0A62"/>
    <w:rsid w:val="00EA0A7C"/>
    <w:rsid w:val="00EA0FB2"/>
    <w:rsid w:val="00EA11C8"/>
    <w:rsid w:val="00EA1243"/>
    <w:rsid w:val="00EA1508"/>
    <w:rsid w:val="00EA16F8"/>
    <w:rsid w:val="00EA1920"/>
    <w:rsid w:val="00EA2EED"/>
    <w:rsid w:val="00EA3084"/>
    <w:rsid w:val="00EA3C9C"/>
    <w:rsid w:val="00EA3EAD"/>
    <w:rsid w:val="00EA3ECD"/>
    <w:rsid w:val="00EA46CB"/>
    <w:rsid w:val="00EA4758"/>
    <w:rsid w:val="00EA4A67"/>
    <w:rsid w:val="00EA4D1B"/>
    <w:rsid w:val="00EA4F72"/>
    <w:rsid w:val="00EA53C1"/>
    <w:rsid w:val="00EA57CD"/>
    <w:rsid w:val="00EA5AB4"/>
    <w:rsid w:val="00EA5B0F"/>
    <w:rsid w:val="00EA6801"/>
    <w:rsid w:val="00EA682A"/>
    <w:rsid w:val="00EA72CD"/>
    <w:rsid w:val="00EA740E"/>
    <w:rsid w:val="00EA7C1D"/>
    <w:rsid w:val="00EA7E2B"/>
    <w:rsid w:val="00EB012B"/>
    <w:rsid w:val="00EB0220"/>
    <w:rsid w:val="00EB048D"/>
    <w:rsid w:val="00EB051C"/>
    <w:rsid w:val="00EB13F2"/>
    <w:rsid w:val="00EB1444"/>
    <w:rsid w:val="00EB1A6B"/>
    <w:rsid w:val="00EB2F23"/>
    <w:rsid w:val="00EB3D15"/>
    <w:rsid w:val="00EB42BA"/>
    <w:rsid w:val="00EB434F"/>
    <w:rsid w:val="00EB43DE"/>
    <w:rsid w:val="00EB46C9"/>
    <w:rsid w:val="00EB55FB"/>
    <w:rsid w:val="00EB5B27"/>
    <w:rsid w:val="00EB5CD1"/>
    <w:rsid w:val="00EB6FD3"/>
    <w:rsid w:val="00EB7AC5"/>
    <w:rsid w:val="00EB7AD6"/>
    <w:rsid w:val="00EB7C21"/>
    <w:rsid w:val="00EC03A0"/>
    <w:rsid w:val="00EC042C"/>
    <w:rsid w:val="00EC05FB"/>
    <w:rsid w:val="00EC0BB0"/>
    <w:rsid w:val="00EC0F4A"/>
    <w:rsid w:val="00EC166D"/>
    <w:rsid w:val="00EC1C8B"/>
    <w:rsid w:val="00EC209C"/>
    <w:rsid w:val="00EC20D6"/>
    <w:rsid w:val="00EC226E"/>
    <w:rsid w:val="00EC2273"/>
    <w:rsid w:val="00EC254D"/>
    <w:rsid w:val="00EC25D1"/>
    <w:rsid w:val="00EC26F3"/>
    <w:rsid w:val="00EC28C1"/>
    <w:rsid w:val="00EC2A6B"/>
    <w:rsid w:val="00EC2B08"/>
    <w:rsid w:val="00EC2B9B"/>
    <w:rsid w:val="00EC2FC8"/>
    <w:rsid w:val="00EC2FF7"/>
    <w:rsid w:val="00EC388A"/>
    <w:rsid w:val="00EC3CC4"/>
    <w:rsid w:val="00EC3DE0"/>
    <w:rsid w:val="00EC3EC4"/>
    <w:rsid w:val="00EC41DD"/>
    <w:rsid w:val="00EC43C6"/>
    <w:rsid w:val="00EC453F"/>
    <w:rsid w:val="00EC4945"/>
    <w:rsid w:val="00EC4C52"/>
    <w:rsid w:val="00EC4D27"/>
    <w:rsid w:val="00EC4F43"/>
    <w:rsid w:val="00EC5044"/>
    <w:rsid w:val="00EC5293"/>
    <w:rsid w:val="00EC5570"/>
    <w:rsid w:val="00EC5578"/>
    <w:rsid w:val="00EC5DF5"/>
    <w:rsid w:val="00EC61BB"/>
    <w:rsid w:val="00EC6858"/>
    <w:rsid w:val="00EC76D0"/>
    <w:rsid w:val="00EC7EED"/>
    <w:rsid w:val="00EC7F87"/>
    <w:rsid w:val="00ED0561"/>
    <w:rsid w:val="00ED0736"/>
    <w:rsid w:val="00ED0BA1"/>
    <w:rsid w:val="00ED0BD8"/>
    <w:rsid w:val="00ED1468"/>
    <w:rsid w:val="00ED17B3"/>
    <w:rsid w:val="00ED1C2A"/>
    <w:rsid w:val="00ED2269"/>
    <w:rsid w:val="00ED2590"/>
    <w:rsid w:val="00ED2734"/>
    <w:rsid w:val="00ED3167"/>
    <w:rsid w:val="00ED347C"/>
    <w:rsid w:val="00ED35D4"/>
    <w:rsid w:val="00ED3625"/>
    <w:rsid w:val="00ED3641"/>
    <w:rsid w:val="00ED3669"/>
    <w:rsid w:val="00ED377B"/>
    <w:rsid w:val="00ED3815"/>
    <w:rsid w:val="00ED3DD5"/>
    <w:rsid w:val="00ED475D"/>
    <w:rsid w:val="00ED4A85"/>
    <w:rsid w:val="00ED4C0F"/>
    <w:rsid w:val="00ED4DF4"/>
    <w:rsid w:val="00ED51D0"/>
    <w:rsid w:val="00ED52CD"/>
    <w:rsid w:val="00ED6325"/>
    <w:rsid w:val="00ED6DD9"/>
    <w:rsid w:val="00ED6DFA"/>
    <w:rsid w:val="00ED7202"/>
    <w:rsid w:val="00ED7278"/>
    <w:rsid w:val="00ED776D"/>
    <w:rsid w:val="00ED77C7"/>
    <w:rsid w:val="00ED79A5"/>
    <w:rsid w:val="00ED7CE8"/>
    <w:rsid w:val="00EE0289"/>
    <w:rsid w:val="00EE0771"/>
    <w:rsid w:val="00EE0B99"/>
    <w:rsid w:val="00EE1305"/>
    <w:rsid w:val="00EE22B5"/>
    <w:rsid w:val="00EE2F95"/>
    <w:rsid w:val="00EE42B5"/>
    <w:rsid w:val="00EE4B84"/>
    <w:rsid w:val="00EE5377"/>
    <w:rsid w:val="00EE54C8"/>
    <w:rsid w:val="00EE57F7"/>
    <w:rsid w:val="00EE5861"/>
    <w:rsid w:val="00EE5ADB"/>
    <w:rsid w:val="00EE5B70"/>
    <w:rsid w:val="00EE5CA9"/>
    <w:rsid w:val="00EE5D08"/>
    <w:rsid w:val="00EE5E7A"/>
    <w:rsid w:val="00EE6348"/>
    <w:rsid w:val="00EE66E8"/>
    <w:rsid w:val="00EE6F09"/>
    <w:rsid w:val="00EE703F"/>
    <w:rsid w:val="00EE769A"/>
    <w:rsid w:val="00EE7A07"/>
    <w:rsid w:val="00EE7A8A"/>
    <w:rsid w:val="00EE7B58"/>
    <w:rsid w:val="00EE7D33"/>
    <w:rsid w:val="00EF009B"/>
    <w:rsid w:val="00EF05CB"/>
    <w:rsid w:val="00EF0A27"/>
    <w:rsid w:val="00EF0C5F"/>
    <w:rsid w:val="00EF12B0"/>
    <w:rsid w:val="00EF1519"/>
    <w:rsid w:val="00EF1B12"/>
    <w:rsid w:val="00EF22E0"/>
    <w:rsid w:val="00EF2300"/>
    <w:rsid w:val="00EF2557"/>
    <w:rsid w:val="00EF2C3F"/>
    <w:rsid w:val="00EF30CB"/>
    <w:rsid w:val="00EF3151"/>
    <w:rsid w:val="00EF3173"/>
    <w:rsid w:val="00EF331D"/>
    <w:rsid w:val="00EF3355"/>
    <w:rsid w:val="00EF3521"/>
    <w:rsid w:val="00EF3D69"/>
    <w:rsid w:val="00EF3EE3"/>
    <w:rsid w:val="00EF40AE"/>
    <w:rsid w:val="00EF4415"/>
    <w:rsid w:val="00EF4AD3"/>
    <w:rsid w:val="00EF4C3A"/>
    <w:rsid w:val="00EF5180"/>
    <w:rsid w:val="00EF541D"/>
    <w:rsid w:val="00EF55FC"/>
    <w:rsid w:val="00EF59F0"/>
    <w:rsid w:val="00EF5ECB"/>
    <w:rsid w:val="00EF60E3"/>
    <w:rsid w:val="00EF65E7"/>
    <w:rsid w:val="00EF673E"/>
    <w:rsid w:val="00EF678C"/>
    <w:rsid w:val="00EF6A02"/>
    <w:rsid w:val="00EF6B9A"/>
    <w:rsid w:val="00EF70AF"/>
    <w:rsid w:val="00EF712E"/>
    <w:rsid w:val="00EF751A"/>
    <w:rsid w:val="00EF7734"/>
    <w:rsid w:val="00EF7A85"/>
    <w:rsid w:val="00EF7F6D"/>
    <w:rsid w:val="00F0035F"/>
    <w:rsid w:val="00F004A9"/>
    <w:rsid w:val="00F0088E"/>
    <w:rsid w:val="00F00996"/>
    <w:rsid w:val="00F00F21"/>
    <w:rsid w:val="00F0144B"/>
    <w:rsid w:val="00F01C83"/>
    <w:rsid w:val="00F02432"/>
    <w:rsid w:val="00F025F2"/>
    <w:rsid w:val="00F026D8"/>
    <w:rsid w:val="00F02707"/>
    <w:rsid w:val="00F02774"/>
    <w:rsid w:val="00F0286E"/>
    <w:rsid w:val="00F0298D"/>
    <w:rsid w:val="00F02B1B"/>
    <w:rsid w:val="00F02DD4"/>
    <w:rsid w:val="00F0359C"/>
    <w:rsid w:val="00F045D3"/>
    <w:rsid w:val="00F04962"/>
    <w:rsid w:val="00F04A75"/>
    <w:rsid w:val="00F04BDD"/>
    <w:rsid w:val="00F04E08"/>
    <w:rsid w:val="00F057FE"/>
    <w:rsid w:val="00F05D3A"/>
    <w:rsid w:val="00F070D0"/>
    <w:rsid w:val="00F0755B"/>
    <w:rsid w:val="00F07834"/>
    <w:rsid w:val="00F07C3E"/>
    <w:rsid w:val="00F07F57"/>
    <w:rsid w:val="00F109A9"/>
    <w:rsid w:val="00F11004"/>
    <w:rsid w:val="00F11242"/>
    <w:rsid w:val="00F11260"/>
    <w:rsid w:val="00F1126B"/>
    <w:rsid w:val="00F11280"/>
    <w:rsid w:val="00F11AA8"/>
    <w:rsid w:val="00F12000"/>
    <w:rsid w:val="00F1226F"/>
    <w:rsid w:val="00F1245B"/>
    <w:rsid w:val="00F12540"/>
    <w:rsid w:val="00F1290E"/>
    <w:rsid w:val="00F12BF6"/>
    <w:rsid w:val="00F12F98"/>
    <w:rsid w:val="00F13075"/>
    <w:rsid w:val="00F132A2"/>
    <w:rsid w:val="00F134AF"/>
    <w:rsid w:val="00F13608"/>
    <w:rsid w:val="00F13713"/>
    <w:rsid w:val="00F13AB4"/>
    <w:rsid w:val="00F13C47"/>
    <w:rsid w:val="00F1491B"/>
    <w:rsid w:val="00F14BE6"/>
    <w:rsid w:val="00F1544B"/>
    <w:rsid w:val="00F15C95"/>
    <w:rsid w:val="00F15D94"/>
    <w:rsid w:val="00F162B0"/>
    <w:rsid w:val="00F16509"/>
    <w:rsid w:val="00F165E8"/>
    <w:rsid w:val="00F16982"/>
    <w:rsid w:val="00F16BBE"/>
    <w:rsid w:val="00F16BE5"/>
    <w:rsid w:val="00F16E3B"/>
    <w:rsid w:val="00F16EBC"/>
    <w:rsid w:val="00F171E9"/>
    <w:rsid w:val="00F17511"/>
    <w:rsid w:val="00F20991"/>
    <w:rsid w:val="00F2119F"/>
    <w:rsid w:val="00F214C8"/>
    <w:rsid w:val="00F217BB"/>
    <w:rsid w:val="00F220BD"/>
    <w:rsid w:val="00F22245"/>
    <w:rsid w:val="00F22432"/>
    <w:rsid w:val="00F229C8"/>
    <w:rsid w:val="00F22D42"/>
    <w:rsid w:val="00F23926"/>
    <w:rsid w:val="00F239DB"/>
    <w:rsid w:val="00F248B6"/>
    <w:rsid w:val="00F25112"/>
    <w:rsid w:val="00F25338"/>
    <w:rsid w:val="00F25BA1"/>
    <w:rsid w:val="00F25F4F"/>
    <w:rsid w:val="00F25F66"/>
    <w:rsid w:val="00F26186"/>
    <w:rsid w:val="00F26946"/>
    <w:rsid w:val="00F2697D"/>
    <w:rsid w:val="00F26E0B"/>
    <w:rsid w:val="00F26FC9"/>
    <w:rsid w:val="00F270EB"/>
    <w:rsid w:val="00F276A7"/>
    <w:rsid w:val="00F30523"/>
    <w:rsid w:val="00F306BB"/>
    <w:rsid w:val="00F30864"/>
    <w:rsid w:val="00F30DB2"/>
    <w:rsid w:val="00F30E0A"/>
    <w:rsid w:val="00F30E1F"/>
    <w:rsid w:val="00F30E53"/>
    <w:rsid w:val="00F30ECA"/>
    <w:rsid w:val="00F3114F"/>
    <w:rsid w:val="00F31374"/>
    <w:rsid w:val="00F31531"/>
    <w:rsid w:val="00F318A9"/>
    <w:rsid w:val="00F32766"/>
    <w:rsid w:val="00F32CC9"/>
    <w:rsid w:val="00F32F61"/>
    <w:rsid w:val="00F3306C"/>
    <w:rsid w:val="00F330A7"/>
    <w:rsid w:val="00F334E2"/>
    <w:rsid w:val="00F33D91"/>
    <w:rsid w:val="00F3411D"/>
    <w:rsid w:val="00F3452C"/>
    <w:rsid w:val="00F34EFB"/>
    <w:rsid w:val="00F34F7B"/>
    <w:rsid w:val="00F3500F"/>
    <w:rsid w:val="00F352A6"/>
    <w:rsid w:val="00F35798"/>
    <w:rsid w:val="00F35FF8"/>
    <w:rsid w:val="00F36644"/>
    <w:rsid w:val="00F3720A"/>
    <w:rsid w:val="00F3737B"/>
    <w:rsid w:val="00F378D0"/>
    <w:rsid w:val="00F4014F"/>
    <w:rsid w:val="00F40169"/>
    <w:rsid w:val="00F40514"/>
    <w:rsid w:val="00F40E6C"/>
    <w:rsid w:val="00F411AE"/>
    <w:rsid w:val="00F41547"/>
    <w:rsid w:val="00F41755"/>
    <w:rsid w:val="00F41C49"/>
    <w:rsid w:val="00F42189"/>
    <w:rsid w:val="00F4257D"/>
    <w:rsid w:val="00F425C6"/>
    <w:rsid w:val="00F42938"/>
    <w:rsid w:val="00F429A0"/>
    <w:rsid w:val="00F42A33"/>
    <w:rsid w:val="00F42D66"/>
    <w:rsid w:val="00F4309F"/>
    <w:rsid w:val="00F43281"/>
    <w:rsid w:val="00F43545"/>
    <w:rsid w:val="00F43749"/>
    <w:rsid w:val="00F43B29"/>
    <w:rsid w:val="00F43F46"/>
    <w:rsid w:val="00F44116"/>
    <w:rsid w:val="00F4420F"/>
    <w:rsid w:val="00F44D2D"/>
    <w:rsid w:val="00F45A2D"/>
    <w:rsid w:val="00F45B5C"/>
    <w:rsid w:val="00F45E2F"/>
    <w:rsid w:val="00F4666B"/>
    <w:rsid w:val="00F468B3"/>
    <w:rsid w:val="00F46947"/>
    <w:rsid w:val="00F46BBC"/>
    <w:rsid w:val="00F47164"/>
    <w:rsid w:val="00F47605"/>
    <w:rsid w:val="00F4791C"/>
    <w:rsid w:val="00F50B49"/>
    <w:rsid w:val="00F50BFE"/>
    <w:rsid w:val="00F50CB7"/>
    <w:rsid w:val="00F510DF"/>
    <w:rsid w:val="00F5130C"/>
    <w:rsid w:val="00F51442"/>
    <w:rsid w:val="00F515BE"/>
    <w:rsid w:val="00F51774"/>
    <w:rsid w:val="00F51AE6"/>
    <w:rsid w:val="00F51B16"/>
    <w:rsid w:val="00F51CB1"/>
    <w:rsid w:val="00F51E79"/>
    <w:rsid w:val="00F51FFA"/>
    <w:rsid w:val="00F52361"/>
    <w:rsid w:val="00F524A7"/>
    <w:rsid w:val="00F533D1"/>
    <w:rsid w:val="00F534D4"/>
    <w:rsid w:val="00F535F4"/>
    <w:rsid w:val="00F53D3A"/>
    <w:rsid w:val="00F53DD9"/>
    <w:rsid w:val="00F54446"/>
    <w:rsid w:val="00F5463A"/>
    <w:rsid w:val="00F549C9"/>
    <w:rsid w:val="00F54D7E"/>
    <w:rsid w:val="00F557A0"/>
    <w:rsid w:val="00F55827"/>
    <w:rsid w:val="00F559F1"/>
    <w:rsid w:val="00F55C4B"/>
    <w:rsid w:val="00F55C65"/>
    <w:rsid w:val="00F56030"/>
    <w:rsid w:val="00F56198"/>
    <w:rsid w:val="00F56346"/>
    <w:rsid w:val="00F56A8D"/>
    <w:rsid w:val="00F56D8D"/>
    <w:rsid w:val="00F56F57"/>
    <w:rsid w:val="00F57A19"/>
    <w:rsid w:val="00F57AD3"/>
    <w:rsid w:val="00F57DBF"/>
    <w:rsid w:val="00F60254"/>
    <w:rsid w:val="00F60780"/>
    <w:rsid w:val="00F610E2"/>
    <w:rsid w:val="00F611C7"/>
    <w:rsid w:val="00F61226"/>
    <w:rsid w:val="00F614D7"/>
    <w:rsid w:val="00F61649"/>
    <w:rsid w:val="00F61B5A"/>
    <w:rsid w:val="00F61EF1"/>
    <w:rsid w:val="00F62D8E"/>
    <w:rsid w:val="00F6324B"/>
    <w:rsid w:val="00F633DF"/>
    <w:rsid w:val="00F63918"/>
    <w:rsid w:val="00F63CD5"/>
    <w:rsid w:val="00F63D5A"/>
    <w:rsid w:val="00F63D6F"/>
    <w:rsid w:val="00F63EE9"/>
    <w:rsid w:val="00F64154"/>
    <w:rsid w:val="00F64265"/>
    <w:rsid w:val="00F64337"/>
    <w:rsid w:val="00F64483"/>
    <w:rsid w:val="00F6553F"/>
    <w:rsid w:val="00F6560A"/>
    <w:rsid w:val="00F65908"/>
    <w:rsid w:val="00F65A7E"/>
    <w:rsid w:val="00F66318"/>
    <w:rsid w:val="00F66610"/>
    <w:rsid w:val="00F66707"/>
    <w:rsid w:val="00F66708"/>
    <w:rsid w:val="00F66FAB"/>
    <w:rsid w:val="00F67415"/>
    <w:rsid w:val="00F6753F"/>
    <w:rsid w:val="00F67CB4"/>
    <w:rsid w:val="00F67D22"/>
    <w:rsid w:val="00F67FFB"/>
    <w:rsid w:val="00F70368"/>
    <w:rsid w:val="00F70430"/>
    <w:rsid w:val="00F706B8"/>
    <w:rsid w:val="00F7081B"/>
    <w:rsid w:val="00F70F04"/>
    <w:rsid w:val="00F715F9"/>
    <w:rsid w:val="00F71C31"/>
    <w:rsid w:val="00F7207F"/>
    <w:rsid w:val="00F72156"/>
    <w:rsid w:val="00F72FB8"/>
    <w:rsid w:val="00F73302"/>
    <w:rsid w:val="00F73389"/>
    <w:rsid w:val="00F7366E"/>
    <w:rsid w:val="00F738C0"/>
    <w:rsid w:val="00F74BDB"/>
    <w:rsid w:val="00F74DA1"/>
    <w:rsid w:val="00F74FBC"/>
    <w:rsid w:val="00F75343"/>
    <w:rsid w:val="00F75733"/>
    <w:rsid w:val="00F75983"/>
    <w:rsid w:val="00F75995"/>
    <w:rsid w:val="00F75B2C"/>
    <w:rsid w:val="00F75E73"/>
    <w:rsid w:val="00F75F1C"/>
    <w:rsid w:val="00F76507"/>
    <w:rsid w:val="00F76C63"/>
    <w:rsid w:val="00F76DE0"/>
    <w:rsid w:val="00F772CB"/>
    <w:rsid w:val="00F77526"/>
    <w:rsid w:val="00F77867"/>
    <w:rsid w:val="00F77A01"/>
    <w:rsid w:val="00F77D4D"/>
    <w:rsid w:val="00F80059"/>
    <w:rsid w:val="00F800B6"/>
    <w:rsid w:val="00F8064C"/>
    <w:rsid w:val="00F8097E"/>
    <w:rsid w:val="00F80FD7"/>
    <w:rsid w:val="00F81104"/>
    <w:rsid w:val="00F815EB"/>
    <w:rsid w:val="00F81DBE"/>
    <w:rsid w:val="00F81FFE"/>
    <w:rsid w:val="00F8227B"/>
    <w:rsid w:val="00F82E2E"/>
    <w:rsid w:val="00F830B3"/>
    <w:rsid w:val="00F831CE"/>
    <w:rsid w:val="00F83617"/>
    <w:rsid w:val="00F83C98"/>
    <w:rsid w:val="00F84063"/>
    <w:rsid w:val="00F84147"/>
    <w:rsid w:val="00F843A5"/>
    <w:rsid w:val="00F84777"/>
    <w:rsid w:val="00F84B77"/>
    <w:rsid w:val="00F8531F"/>
    <w:rsid w:val="00F8559F"/>
    <w:rsid w:val="00F85738"/>
    <w:rsid w:val="00F85D84"/>
    <w:rsid w:val="00F85E7A"/>
    <w:rsid w:val="00F8609A"/>
    <w:rsid w:val="00F86338"/>
    <w:rsid w:val="00F8693C"/>
    <w:rsid w:val="00F871F6"/>
    <w:rsid w:val="00F87838"/>
    <w:rsid w:val="00F87867"/>
    <w:rsid w:val="00F90109"/>
    <w:rsid w:val="00F90134"/>
    <w:rsid w:val="00F90192"/>
    <w:rsid w:val="00F90A4C"/>
    <w:rsid w:val="00F90A62"/>
    <w:rsid w:val="00F90DE3"/>
    <w:rsid w:val="00F91036"/>
    <w:rsid w:val="00F915B0"/>
    <w:rsid w:val="00F91F1B"/>
    <w:rsid w:val="00F92253"/>
    <w:rsid w:val="00F92DAA"/>
    <w:rsid w:val="00F92EE6"/>
    <w:rsid w:val="00F92FDD"/>
    <w:rsid w:val="00F930C4"/>
    <w:rsid w:val="00F93249"/>
    <w:rsid w:val="00F932FB"/>
    <w:rsid w:val="00F934B8"/>
    <w:rsid w:val="00F9388F"/>
    <w:rsid w:val="00F938A4"/>
    <w:rsid w:val="00F93A2B"/>
    <w:rsid w:val="00F93A8D"/>
    <w:rsid w:val="00F93B83"/>
    <w:rsid w:val="00F93D94"/>
    <w:rsid w:val="00F93E13"/>
    <w:rsid w:val="00F94927"/>
    <w:rsid w:val="00F94A7F"/>
    <w:rsid w:val="00F94B0C"/>
    <w:rsid w:val="00F94C0B"/>
    <w:rsid w:val="00F95758"/>
    <w:rsid w:val="00F95AEB"/>
    <w:rsid w:val="00F95EE3"/>
    <w:rsid w:val="00F96327"/>
    <w:rsid w:val="00F96387"/>
    <w:rsid w:val="00F96A6C"/>
    <w:rsid w:val="00F96C7A"/>
    <w:rsid w:val="00F97541"/>
    <w:rsid w:val="00F9773A"/>
    <w:rsid w:val="00F97F36"/>
    <w:rsid w:val="00FA00A0"/>
    <w:rsid w:val="00FA01C0"/>
    <w:rsid w:val="00FA033C"/>
    <w:rsid w:val="00FA04BE"/>
    <w:rsid w:val="00FA05F4"/>
    <w:rsid w:val="00FA0C1B"/>
    <w:rsid w:val="00FA1B8C"/>
    <w:rsid w:val="00FA2244"/>
    <w:rsid w:val="00FA26BE"/>
    <w:rsid w:val="00FA2818"/>
    <w:rsid w:val="00FA2A08"/>
    <w:rsid w:val="00FA2A8E"/>
    <w:rsid w:val="00FA30F6"/>
    <w:rsid w:val="00FA32BD"/>
    <w:rsid w:val="00FA34DB"/>
    <w:rsid w:val="00FA3BCD"/>
    <w:rsid w:val="00FA3F2B"/>
    <w:rsid w:val="00FA41C1"/>
    <w:rsid w:val="00FA4765"/>
    <w:rsid w:val="00FA49C8"/>
    <w:rsid w:val="00FA4FBA"/>
    <w:rsid w:val="00FA504F"/>
    <w:rsid w:val="00FA5CE8"/>
    <w:rsid w:val="00FA60DF"/>
    <w:rsid w:val="00FA6C93"/>
    <w:rsid w:val="00FA764F"/>
    <w:rsid w:val="00FA7B49"/>
    <w:rsid w:val="00FA7FD0"/>
    <w:rsid w:val="00FB00AE"/>
    <w:rsid w:val="00FB016F"/>
    <w:rsid w:val="00FB045A"/>
    <w:rsid w:val="00FB05A8"/>
    <w:rsid w:val="00FB0D00"/>
    <w:rsid w:val="00FB12DD"/>
    <w:rsid w:val="00FB16DA"/>
    <w:rsid w:val="00FB1C96"/>
    <w:rsid w:val="00FB2222"/>
    <w:rsid w:val="00FB230F"/>
    <w:rsid w:val="00FB26CE"/>
    <w:rsid w:val="00FB3464"/>
    <w:rsid w:val="00FB36A0"/>
    <w:rsid w:val="00FB378F"/>
    <w:rsid w:val="00FB3CA8"/>
    <w:rsid w:val="00FB43DC"/>
    <w:rsid w:val="00FB4896"/>
    <w:rsid w:val="00FB49C9"/>
    <w:rsid w:val="00FB5479"/>
    <w:rsid w:val="00FB5BE0"/>
    <w:rsid w:val="00FB66DF"/>
    <w:rsid w:val="00FB67FB"/>
    <w:rsid w:val="00FB68B4"/>
    <w:rsid w:val="00FB7158"/>
    <w:rsid w:val="00FB726C"/>
    <w:rsid w:val="00FC0929"/>
    <w:rsid w:val="00FC0DD7"/>
    <w:rsid w:val="00FC12A8"/>
    <w:rsid w:val="00FC15A1"/>
    <w:rsid w:val="00FC1E7C"/>
    <w:rsid w:val="00FC211A"/>
    <w:rsid w:val="00FC2522"/>
    <w:rsid w:val="00FC2C55"/>
    <w:rsid w:val="00FC312E"/>
    <w:rsid w:val="00FC346A"/>
    <w:rsid w:val="00FC3BE2"/>
    <w:rsid w:val="00FC3F56"/>
    <w:rsid w:val="00FC42D9"/>
    <w:rsid w:val="00FC4408"/>
    <w:rsid w:val="00FC4F0F"/>
    <w:rsid w:val="00FC509E"/>
    <w:rsid w:val="00FC525E"/>
    <w:rsid w:val="00FC5ADA"/>
    <w:rsid w:val="00FC6224"/>
    <w:rsid w:val="00FC6496"/>
    <w:rsid w:val="00FC6906"/>
    <w:rsid w:val="00FC69CA"/>
    <w:rsid w:val="00FC7807"/>
    <w:rsid w:val="00FC7B72"/>
    <w:rsid w:val="00FC7F6A"/>
    <w:rsid w:val="00FD01AC"/>
    <w:rsid w:val="00FD01BA"/>
    <w:rsid w:val="00FD06A4"/>
    <w:rsid w:val="00FD0897"/>
    <w:rsid w:val="00FD0912"/>
    <w:rsid w:val="00FD12B2"/>
    <w:rsid w:val="00FD2D3C"/>
    <w:rsid w:val="00FD399B"/>
    <w:rsid w:val="00FD3F7E"/>
    <w:rsid w:val="00FD40FA"/>
    <w:rsid w:val="00FD41C0"/>
    <w:rsid w:val="00FD4CF6"/>
    <w:rsid w:val="00FD5455"/>
    <w:rsid w:val="00FD5531"/>
    <w:rsid w:val="00FD5AC0"/>
    <w:rsid w:val="00FD5AE7"/>
    <w:rsid w:val="00FD5F9D"/>
    <w:rsid w:val="00FD618D"/>
    <w:rsid w:val="00FD66C9"/>
    <w:rsid w:val="00FD6D27"/>
    <w:rsid w:val="00FD75D7"/>
    <w:rsid w:val="00FD762F"/>
    <w:rsid w:val="00FD76A1"/>
    <w:rsid w:val="00FD7D93"/>
    <w:rsid w:val="00FD7DE1"/>
    <w:rsid w:val="00FE029E"/>
    <w:rsid w:val="00FE036B"/>
    <w:rsid w:val="00FE0473"/>
    <w:rsid w:val="00FE0609"/>
    <w:rsid w:val="00FE08A0"/>
    <w:rsid w:val="00FE0BA6"/>
    <w:rsid w:val="00FE0EEB"/>
    <w:rsid w:val="00FE1247"/>
    <w:rsid w:val="00FE13FE"/>
    <w:rsid w:val="00FE1543"/>
    <w:rsid w:val="00FE174B"/>
    <w:rsid w:val="00FE1BF0"/>
    <w:rsid w:val="00FE23D2"/>
    <w:rsid w:val="00FE2B7B"/>
    <w:rsid w:val="00FE2C75"/>
    <w:rsid w:val="00FE2EA9"/>
    <w:rsid w:val="00FE2F88"/>
    <w:rsid w:val="00FE3205"/>
    <w:rsid w:val="00FE3508"/>
    <w:rsid w:val="00FE4194"/>
    <w:rsid w:val="00FE4C69"/>
    <w:rsid w:val="00FE4DA7"/>
    <w:rsid w:val="00FE50F5"/>
    <w:rsid w:val="00FE5A67"/>
    <w:rsid w:val="00FE5B4E"/>
    <w:rsid w:val="00FE5BB6"/>
    <w:rsid w:val="00FE5FE2"/>
    <w:rsid w:val="00FE6290"/>
    <w:rsid w:val="00FE69FF"/>
    <w:rsid w:val="00FE6B81"/>
    <w:rsid w:val="00FE6F08"/>
    <w:rsid w:val="00FE73DA"/>
    <w:rsid w:val="00FE7461"/>
    <w:rsid w:val="00FE798B"/>
    <w:rsid w:val="00FE7B60"/>
    <w:rsid w:val="00FF008D"/>
    <w:rsid w:val="00FF035A"/>
    <w:rsid w:val="00FF0673"/>
    <w:rsid w:val="00FF0D10"/>
    <w:rsid w:val="00FF0F50"/>
    <w:rsid w:val="00FF14A9"/>
    <w:rsid w:val="00FF17EF"/>
    <w:rsid w:val="00FF1B3F"/>
    <w:rsid w:val="00FF2053"/>
    <w:rsid w:val="00FF21AF"/>
    <w:rsid w:val="00FF23D4"/>
    <w:rsid w:val="00FF2490"/>
    <w:rsid w:val="00FF24C2"/>
    <w:rsid w:val="00FF2651"/>
    <w:rsid w:val="00FF2697"/>
    <w:rsid w:val="00FF26E2"/>
    <w:rsid w:val="00FF2FA3"/>
    <w:rsid w:val="00FF31DD"/>
    <w:rsid w:val="00FF3527"/>
    <w:rsid w:val="00FF3FDC"/>
    <w:rsid w:val="00FF418C"/>
    <w:rsid w:val="00FF458A"/>
    <w:rsid w:val="00FF4B3E"/>
    <w:rsid w:val="00FF4BC9"/>
    <w:rsid w:val="00FF4BCD"/>
    <w:rsid w:val="00FF4F95"/>
    <w:rsid w:val="00FF5096"/>
    <w:rsid w:val="00FF5165"/>
    <w:rsid w:val="00FF529E"/>
    <w:rsid w:val="00FF549F"/>
    <w:rsid w:val="00FF54B7"/>
    <w:rsid w:val="00FF5666"/>
    <w:rsid w:val="00FF56A5"/>
    <w:rsid w:val="00FF633F"/>
    <w:rsid w:val="00FF66CC"/>
    <w:rsid w:val="00FF6B0E"/>
    <w:rsid w:val="00FF7328"/>
    <w:rsid w:val="00FF7600"/>
    <w:rsid w:val="00FF76B6"/>
    <w:rsid w:val="00FF77A7"/>
    <w:rsid w:val="00FF7B0F"/>
    <w:rsid w:val="00FF7D42"/>
    <w:rsid w:val="00FF7F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4BBFEA9F"/>
  <w15:docId w15:val="{3216F344-F8F5-40DD-BEA0-204C07417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E55E27"/>
    <w:pPr>
      <w:spacing w:after="200" w:line="276" w:lineRule="auto"/>
    </w:pPr>
    <w:rPr>
      <w:rFonts w:ascii="Calibri" w:eastAsia="Calibri" w:hAnsi="Calibri"/>
      <w:sz w:val="22"/>
      <w:szCs w:val="22"/>
      <w:lang w:eastAsia="en-US"/>
    </w:rPr>
  </w:style>
  <w:style w:type="paragraph" w:styleId="11">
    <w:name w:val="heading 1"/>
    <w:aliases w:val="Заголовок 1 Знак Знак,Заголовок 1 Знак Знак Знак,Заголовок 1 Знак"/>
    <w:basedOn w:val="a4"/>
    <w:next w:val="a4"/>
    <w:link w:val="110"/>
    <w:qFormat/>
    <w:rsid w:val="005072F6"/>
    <w:pPr>
      <w:keepNext/>
      <w:spacing w:after="0" w:line="360" w:lineRule="auto"/>
      <w:jc w:val="both"/>
      <w:outlineLvl w:val="0"/>
    </w:pPr>
    <w:rPr>
      <w:rFonts w:ascii="Times New Roman" w:eastAsia="Times New Roman" w:hAnsi="Times New Roman"/>
      <w:bCs/>
      <w:sz w:val="28"/>
      <w:szCs w:val="28"/>
      <w:lang w:eastAsia="ru-RU"/>
    </w:rPr>
  </w:style>
  <w:style w:type="paragraph" w:styleId="2">
    <w:name w:val="heading 2"/>
    <w:aliases w:val=" Знак2,Заголовок 2 Знак Знак,Заголовок 2 Знак Знак Знак,Знак2 Знак,Знак2 Знак Знак Знак,Знак2 Знак1,Заголовок 2 Знак1,ГЛАВА"/>
    <w:basedOn w:val="a4"/>
    <w:next w:val="a4"/>
    <w:link w:val="20"/>
    <w:qFormat/>
    <w:rsid w:val="005A620B"/>
    <w:pPr>
      <w:keepNext/>
      <w:spacing w:after="0" w:line="240" w:lineRule="auto"/>
      <w:jc w:val="center"/>
      <w:outlineLvl w:val="1"/>
    </w:pPr>
    <w:rPr>
      <w:rFonts w:ascii="Times New Roman" w:eastAsia="Times New Roman" w:hAnsi="Times New Roman"/>
      <w:sz w:val="28"/>
      <w:szCs w:val="20"/>
      <w:lang w:eastAsia="ru-RU"/>
    </w:rPr>
  </w:style>
  <w:style w:type="paragraph" w:styleId="3">
    <w:name w:val="heading 3"/>
    <w:aliases w:val=" Знак3,Заголовок 3 Знак,Знак3,Знак19,Заголовок главный, Знак19,Знак3 Знак Знак Знак,ПодЗаголовок,Знак6,Знак14,Заголовок 31"/>
    <w:basedOn w:val="a4"/>
    <w:next w:val="a4"/>
    <w:link w:val="31"/>
    <w:qFormat/>
    <w:rsid w:val="005072F6"/>
    <w:pPr>
      <w:keepNext/>
      <w:spacing w:before="240" w:after="60" w:line="240" w:lineRule="auto"/>
      <w:outlineLvl w:val="2"/>
    </w:pPr>
    <w:rPr>
      <w:rFonts w:ascii="Arial" w:eastAsia="Times New Roman" w:hAnsi="Arial"/>
      <w:b/>
      <w:bCs/>
      <w:sz w:val="26"/>
      <w:szCs w:val="26"/>
    </w:rPr>
  </w:style>
  <w:style w:type="paragraph" w:styleId="4">
    <w:name w:val="heading 4"/>
    <w:basedOn w:val="a4"/>
    <w:next w:val="a4"/>
    <w:link w:val="40"/>
    <w:qFormat/>
    <w:rsid w:val="005072F6"/>
    <w:pPr>
      <w:keepNext/>
      <w:spacing w:before="240" w:after="60" w:line="240" w:lineRule="auto"/>
      <w:outlineLvl w:val="3"/>
    </w:pPr>
    <w:rPr>
      <w:rFonts w:ascii="Times New Roman" w:eastAsia="Times New Roman" w:hAnsi="Times New Roman"/>
      <w:b/>
      <w:bCs/>
      <w:sz w:val="28"/>
      <w:szCs w:val="28"/>
    </w:rPr>
  </w:style>
  <w:style w:type="paragraph" w:styleId="5">
    <w:name w:val="heading 5"/>
    <w:basedOn w:val="a4"/>
    <w:next w:val="a4"/>
    <w:link w:val="50"/>
    <w:qFormat/>
    <w:rsid w:val="005072F6"/>
    <w:pPr>
      <w:tabs>
        <w:tab w:val="num" w:pos="1008"/>
      </w:tabs>
      <w:spacing w:before="240" w:after="60" w:line="360" w:lineRule="auto"/>
      <w:ind w:left="1008" w:hanging="432"/>
      <w:jc w:val="both"/>
      <w:outlineLvl w:val="4"/>
    </w:pPr>
    <w:rPr>
      <w:rFonts w:ascii="Times New Roman" w:eastAsia="Times New Roman" w:hAnsi="Times New Roman"/>
      <w:b/>
      <w:bCs/>
      <w:i/>
      <w:iCs/>
      <w:sz w:val="26"/>
      <w:szCs w:val="26"/>
      <w:lang w:eastAsia="ru-RU"/>
    </w:rPr>
  </w:style>
  <w:style w:type="paragraph" w:styleId="6">
    <w:name w:val="heading 6"/>
    <w:basedOn w:val="a4"/>
    <w:next w:val="a4"/>
    <w:link w:val="60"/>
    <w:qFormat/>
    <w:rsid w:val="005A620B"/>
    <w:pPr>
      <w:keepNext/>
      <w:spacing w:after="0" w:line="240" w:lineRule="auto"/>
      <w:jc w:val="center"/>
      <w:outlineLvl w:val="5"/>
    </w:pPr>
    <w:rPr>
      <w:rFonts w:ascii="Times New Roman" w:eastAsia="Times New Roman" w:hAnsi="Times New Roman"/>
      <w:snapToGrid w:val="0"/>
      <w:color w:val="FF0000"/>
      <w:sz w:val="24"/>
      <w:szCs w:val="20"/>
      <w:lang w:eastAsia="ru-RU"/>
    </w:rPr>
  </w:style>
  <w:style w:type="paragraph" w:styleId="7">
    <w:name w:val="heading 7"/>
    <w:aliases w:val="Заголовок x.x"/>
    <w:basedOn w:val="a4"/>
    <w:next w:val="a5"/>
    <w:link w:val="70"/>
    <w:qFormat/>
    <w:rsid w:val="005072F6"/>
    <w:pPr>
      <w:tabs>
        <w:tab w:val="num" w:pos="2005"/>
      </w:tabs>
      <w:spacing w:after="0" w:line="360" w:lineRule="auto"/>
      <w:ind w:left="2005" w:hanging="1296"/>
      <w:jc w:val="both"/>
      <w:outlineLvl w:val="6"/>
    </w:pPr>
    <w:rPr>
      <w:rFonts w:ascii="Times New Roman" w:eastAsia="Times New Roman" w:hAnsi="Times New Roman"/>
      <w:sz w:val="20"/>
      <w:szCs w:val="20"/>
      <w:lang w:eastAsia="ru-RU"/>
    </w:rPr>
  </w:style>
  <w:style w:type="paragraph" w:styleId="8">
    <w:name w:val="heading 8"/>
    <w:aliases w:val="Заголовок ТАБЛ,№ ТАБЛ"/>
    <w:basedOn w:val="a4"/>
    <w:next w:val="a4"/>
    <w:link w:val="80"/>
    <w:qFormat/>
    <w:rsid w:val="005072F6"/>
    <w:pPr>
      <w:keepNext/>
      <w:spacing w:after="0" w:line="240" w:lineRule="auto"/>
      <w:jc w:val="both"/>
      <w:outlineLvl w:val="7"/>
    </w:pPr>
    <w:rPr>
      <w:rFonts w:ascii="Times New Roman" w:eastAsia="Times New Roman" w:hAnsi="Times New Roman"/>
      <w:b/>
      <w:color w:val="0000FF"/>
      <w:sz w:val="28"/>
      <w:szCs w:val="24"/>
      <w:lang w:eastAsia="ru-RU"/>
    </w:rPr>
  </w:style>
  <w:style w:type="paragraph" w:styleId="9">
    <w:name w:val="heading 9"/>
    <w:aliases w:val="Таблица 9,ТАБЛИЦА"/>
    <w:basedOn w:val="a4"/>
    <w:next w:val="a4"/>
    <w:link w:val="90"/>
    <w:qFormat/>
    <w:rsid w:val="005072F6"/>
    <w:pPr>
      <w:keepNext/>
      <w:spacing w:after="0" w:line="240" w:lineRule="auto"/>
      <w:jc w:val="both"/>
      <w:outlineLvl w:val="8"/>
    </w:pPr>
    <w:rPr>
      <w:rFonts w:ascii="Times New Roman" w:eastAsia="Times New Roman" w:hAnsi="Times New Roman"/>
      <w:color w:val="000000"/>
      <w:sz w:val="28"/>
      <w:szCs w:val="24"/>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List Paragraph"/>
    <w:aliases w:val="Маркер,Абзац списка основной,ПАРАГРАФ,Нумерованый список,ПКФ Список,Заголовок_3,Абзац списка5,Маркеры Абзац списка,Bullet List,FooterText,numbered,Use Case List Paragraph,ТЗ список,Абзац списка литеральный,List Paragraph,Bullet 1,it_List1"/>
    <w:basedOn w:val="a4"/>
    <w:link w:val="aa"/>
    <w:uiPriority w:val="34"/>
    <w:qFormat/>
    <w:rsid w:val="00B55249"/>
    <w:pPr>
      <w:ind w:left="720"/>
      <w:contextualSpacing/>
    </w:pPr>
  </w:style>
  <w:style w:type="paragraph" w:customStyle="1" w:styleId="CharChar">
    <w:name w:val="Char Char"/>
    <w:basedOn w:val="a4"/>
    <w:rsid w:val="003B01AD"/>
    <w:pPr>
      <w:autoSpaceDE w:val="0"/>
      <w:autoSpaceDN w:val="0"/>
      <w:spacing w:after="160" w:line="240" w:lineRule="exact"/>
    </w:pPr>
    <w:rPr>
      <w:rFonts w:ascii="Arial" w:eastAsia="MS Mincho" w:hAnsi="Arial" w:cs="Arial"/>
      <w:b/>
      <w:sz w:val="20"/>
      <w:szCs w:val="20"/>
      <w:lang w:val="en-US" w:eastAsia="de-DE"/>
    </w:rPr>
  </w:style>
  <w:style w:type="character" w:customStyle="1" w:styleId="apple-style-span">
    <w:name w:val="apple-style-span"/>
    <w:basedOn w:val="a6"/>
    <w:rsid w:val="00A85D90"/>
  </w:style>
  <w:style w:type="paragraph" w:styleId="a5">
    <w:name w:val="Body Text"/>
    <w:aliases w:val=" Знак, Знак1 Знак,Основной текст1,Знак,Знак1 Знак,Основной текст Знак Знак Знак,Основной текст Знак Знак1,Основной текст Знак, Знак1 Знак Знак Знак Знак, Знак1 Знак Знак Знак,bt Знак,bt,Îñíîâíîé òåêñò Çíàê Çíàê,Iniiaiie oaeno Ciae Ciae"/>
    <w:basedOn w:val="a4"/>
    <w:link w:val="12"/>
    <w:rsid w:val="00222DC8"/>
    <w:pPr>
      <w:spacing w:after="0" w:line="240" w:lineRule="auto"/>
      <w:jc w:val="both"/>
    </w:pPr>
    <w:rPr>
      <w:rFonts w:ascii="Times New Roman" w:eastAsia="Times New Roman" w:hAnsi="Times New Roman"/>
      <w:sz w:val="28"/>
      <w:szCs w:val="20"/>
      <w:lang w:eastAsia="ru-RU"/>
    </w:rPr>
  </w:style>
  <w:style w:type="character" w:customStyle="1" w:styleId="12">
    <w:name w:val="Основной текст Знак1"/>
    <w:aliases w:val=" Знак Знак, Знак1 Знак Знак,Основной текст1 Знак,Знак Знак,Знак1 Знак Знак,Основной текст Знак Знак Знак Знак,Основной текст Знак Знак1 Знак,Основной текст Знак Знак, Знак1 Знак Знак Знак Знак Знак, Знак1 Знак Знак Знак Знак1"/>
    <w:link w:val="a5"/>
    <w:uiPriority w:val="99"/>
    <w:rsid w:val="00222DC8"/>
    <w:rPr>
      <w:sz w:val="28"/>
      <w:lang w:val="ru-RU" w:eastAsia="ru-RU" w:bidi="ar-SA"/>
    </w:rPr>
  </w:style>
  <w:style w:type="paragraph" w:styleId="ab">
    <w:name w:val="header"/>
    <w:aliases w:val="ВерхКолонтитул, Знак4, Знак8,Знак8"/>
    <w:basedOn w:val="a4"/>
    <w:link w:val="ac"/>
    <w:rsid w:val="00C419F9"/>
    <w:pPr>
      <w:tabs>
        <w:tab w:val="center" w:pos="4677"/>
        <w:tab w:val="right" w:pos="9355"/>
      </w:tabs>
      <w:spacing w:after="0" w:line="240" w:lineRule="auto"/>
    </w:pPr>
    <w:rPr>
      <w:rFonts w:ascii="Times New Roman" w:eastAsia="Times New Roman" w:hAnsi="Times New Roman"/>
      <w:sz w:val="28"/>
      <w:szCs w:val="24"/>
      <w:lang w:eastAsia="ru-RU"/>
    </w:rPr>
  </w:style>
  <w:style w:type="character" w:customStyle="1" w:styleId="ac">
    <w:name w:val="Верхний колонтитул Знак"/>
    <w:aliases w:val="ВерхКолонтитул Знак, Знак4 Знак, Знак8 Знак,Знак8 Знак"/>
    <w:link w:val="ab"/>
    <w:rsid w:val="00C419F9"/>
    <w:rPr>
      <w:sz w:val="28"/>
      <w:szCs w:val="24"/>
      <w:lang w:val="ru-RU" w:eastAsia="ru-RU" w:bidi="ar-SA"/>
    </w:rPr>
  </w:style>
  <w:style w:type="paragraph" w:styleId="ad">
    <w:name w:val="endnote text"/>
    <w:basedOn w:val="a4"/>
    <w:link w:val="ae"/>
    <w:rsid w:val="00C419F9"/>
    <w:pPr>
      <w:spacing w:after="0" w:line="240" w:lineRule="auto"/>
    </w:pPr>
    <w:rPr>
      <w:rFonts w:ascii="Times New Roman" w:eastAsia="Times New Roman" w:hAnsi="Times New Roman"/>
      <w:sz w:val="20"/>
      <w:szCs w:val="20"/>
      <w:lang w:eastAsia="ru-RU"/>
    </w:rPr>
  </w:style>
  <w:style w:type="paragraph" w:styleId="af">
    <w:name w:val="footer"/>
    <w:aliases w:val=" Знак6, Знак14"/>
    <w:basedOn w:val="a4"/>
    <w:link w:val="af0"/>
    <w:uiPriority w:val="99"/>
    <w:rsid w:val="00C419F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0">
    <w:name w:val="Нижний колонтитул Знак"/>
    <w:aliases w:val=" Знак6 Знак, Знак14 Знак"/>
    <w:link w:val="af"/>
    <w:uiPriority w:val="99"/>
    <w:rsid w:val="00C419F9"/>
    <w:rPr>
      <w:sz w:val="24"/>
      <w:szCs w:val="24"/>
      <w:lang w:val="ru-RU" w:eastAsia="ru-RU" w:bidi="ar-SA"/>
    </w:rPr>
  </w:style>
  <w:style w:type="character" w:styleId="af1">
    <w:name w:val="page number"/>
    <w:basedOn w:val="a6"/>
    <w:rsid w:val="00C419F9"/>
  </w:style>
  <w:style w:type="paragraph" w:styleId="af2">
    <w:name w:val="Block Text"/>
    <w:basedOn w:val="a4"/>
    <w:rsid w:val="00C419F9"/>
    <w:pPr>
      <w:spacing w:after="0" w:line="360" w:lineRule="auto"/>
      <w:ind w:left="360" w:right="-8" w:firstLine="709"/>
      <w:jc w:val="both"/>
    </w:pPr>
    <w:rPr>
      <w:rFonts w:ascii="Times New Roman" w:eastAsia="Times New Roman" w:hAnsi="Times New Roman"/>
      <w:bCs/>
      <w:sz w:val="28"/>
      <w:szCs w:val="28"/>
      <w:lang w:eastAsia="ru-RU"/>
    </w:rPr>
  </w:style>
  <w:style w:type="paragraph" w:styleId="21">
    <w:name w:val="toc 2"/>
    <w:basedOn w:val="a4"/>
    <w:next w:val="a4"/>
    <w:autoRedefine/>
    <w:uiPriority w:val="39"/>
    <w:qFormat/>
    <w:rsid w:val="00C42843"/>
    <w:pPr>
      <w:tabs>
        <w:tab w:val="left" w:pos="900"/>
        <w:tab w:val="right" w:pos="10205"/>
      </w:tabs>
      <w:spacing w:after="0" w:line="240" w:lineRule="auto"/>
      <w:ind w:left="360"/>
      <w:jc w:val="both"/>
    </w:pPr>
    <w:rPr>
      <w:rFonts w:ascii="Times New Roman" w:eastAsia="Times New Roman" w:hAnsi="Times New Roman"/>
      <w:b/>
      <w:bCs/>
      <w:noProof/>
      <w:sz w:val="24"/>
      <w:szCs w:val="24"/>
      <w:lang w:eastAsia="ru-RU"/>
    </w:rPr>
  </w:style>
  <w:style w:type="paragraph" w:customStyle="1" w:styleId="Style5">
    <w:name w:val="Style5"/>
    <w:basedOn w:val="a4"/>
    <w:rsid w:val="00C419F9"/>
    <w:pPr>
      <w:widowControl w:val="0"/>
      <w:autoSpaceDE w:val="0"/>
      <w:autoSpaceDN w:val="0"/>
      <w:adjustRightInd w:val="0"/>
      <w:spacing w:after="0" w:line="250" w:lineRule="exact"/>
      <w:jc w:val="center"/>
    </w:pPr>
    <w:rPr>
      <w:rFonts w:ascii="Times New Roman" w:eastAsia="Times New Roman" w:hAnsi="Times New Roman"/>
      <w:sz w:val="24"/>
      <w:szCs w:val="24"/>
      <w:lang w:eastAsia="ru-RU"/>
    </w:rPr>
  </w:style>
  <w:style w:type="character" w:customStyle="1" w:styleId="FontStyle39">
    <w:name w:val="Font Style39"/>
    <w:rsid w:val="00C419F9"/>
    <w:rPr>
      <w:rFonts w:ascii="Times New Roman" w:hAnsi="Times New Roman" w:cs="Times New Roman"/>
      <w:sz w:val="16"/>
      <w:szCs w:val="16"/>
    </w:rPr>
  </w:style>
  <w:style w:type="character" w:customStyle="1" w:styleId="FontStyle43">
    <w:name w:val="Font Style43"/>
    <w:rsid w:val="00C419F9"/>
    <w:rPr>
      <w:rFonts w:ascii="Times New Roman" w:hAnsi="Times New Roman" w:cs="Times New Roman"/>
      <w:sz w:val="16"/>
      <w:szCs w:val="16"/>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
    <w:basedOn w:val="a4"/>
    <w:link w:val="af4"/>
    <w:rsid w:val="005A620B"/>
    <w:pPr>
      <w:spacing w:after="120"/>
      <w:ind w:left="283"/>
    </w:pPr>
  </w:style>
  <w:style w:type="paragraph" w:customStyle="1" w:styleId="91">
    <w:name w:val="Заголовок 91"/>
    <w:rsid w:val="005A620B"/>
    <w:pPr>
      <w:keepNext/>
      <w:jc w:val="center"/>
    </w:pPr>
    <w:rPr>
      <w:rFonts w:ascii="Arial" w:hAnsi="Arial"/>
      <w:snapToGrid w:val="0"/>
      <w:color w:val="000000"/>
      <w:sz w:val="28"/>
    </w:rPr>
  </w:style>
  <w:style w:type="paragraph" w:customStyle="1" w:styleId="13">
    <w:name w:val="Название1"/>
    <w:aliases w:val="Название таблицы"/>
    <w:basedOn w:val="a4"/>
    <w:link w:val="af5"/>
    <w:qFormat/>
    <w:rsid w:val="00A94491"/>
    <w:pPr>
      <w:spacing w:after="0" w:line="240" w:lineRule="auto"/>
      <w:jc w:val="center"/>
    </w:pPr>
    <w:rPr>
      <w:rFonts w:ascii="Times New Roman" w:eastAsia="Times New Roman" w:hAnsi="Times New Roman"/>
      <w:sz w:val="28"/>
      <w:szCs w:val="24"/>
      <w:lang w:eastAsia="ru-RU"/>
    </w:rPr>
  </w:style>
  <w:style w:type="character" w:customStyle="1" w:styleId="af5">
    <w:name w:val="Название Знак"/>
    <w:aliases w:val="Название таблицы Знак"/>
    <w:link w:val="13"/>
    <w:rsid w:val="00A94491"/>
    <w:rPr>
      <w:sz w:val="28"/>
      <w:szCs w:val="24"/>
      <w:lang w:val="ru-RU" w:eastAsia="ru-RU" w:bidi="ar-SA"/>
    </w:rPr>
  </w:style>
  <w:style w:type="paragraph" w:styleId="af6">
    <w:name w:val="Normal (Web)"/>
    <w:aliases w:val="Обычный (Web)1,Обычный (веб)1,Обычный (веб) Знак,Обычный (веб) Знак1,Обычный (веб) Знак Знак"/>
    <w:basedOn w:val="a4"/>
    <w:uiPriority w:val="99"/>
    <w:qFormat/>
    <w:rsid w:val="000F08DE"/>
    <w:pPr>
      <w:spacing w:before="100" w:beforeAutospacing="1" w:after="100" w:afterAutospacing="1" w:line="360" w:lineRule="exact"/>
      <w:ind w:firstLine="709"/>
      <w:jc w:val="both"/>
    </w:pPr>
    <w:rPr>
      <w:rFonts w:ascii="Times New Roman" w:eastAsia="Times New Roman" w:hAnsi="Times New Roman"/>
      <w:sz w:val="28"/>
      <w:szCs w:val="28"/>
      <w:lang w:eastAsia="ru-RU"/>
    </w:rPr>
  </w:style>
  <w:style w:type="character" w:styleId="af7">
    <w:name w:val="Hyperlink"/>
    <w:uiPriority w:val="99"/>
    <w:rsid w:val="005072F6"/>
    <w:rPr>
      <w:color w:val="0000FF"/>
      <w:u w:val="single"/>
    </w:rPr>
  </w:style>
  <w:style w:type="character" w:styleId="af8">
    <w:name w:val="footnote reference"/>
    <w:aliases w:val="Знак сноски 1,Знак сноски-FN,Ciae niinee-FN,Referencia nota al pie,Ссылка на сноску 45,Appel note de bas de page"/>
    <w:rsid w:val="005072F6"/>
    <w:rPr>
      <w:vertAlign w:val="superscript"/>
    </w:rPr>
  </w:style>
  <w:style w:type="table" w:styleId="51">
    <w:name w:val="Table Grid 5"/>
    <w:basedOn w:val="a7"/>
    <w:rsid w:val="005072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9">
    <w:name w:val="Table Grid"/>
    <w:basedOn w:val="a7"/>
    <w:uiPriority w:val="59"/>
    <w:rsid w:val="00507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endnote reference"/>
    <w:rsid w:val="005072F6"/>
    <w:rPr>
      <w:vertAlign w:val="superscript"/>
    </w:rPr>
  </w:style>
  <w:style w:type="paragraph" w:customStyle="1" w:styleId="22">
    <w:name w:val="Заголовок_2 Знак"/>
    <w:basedOn w:val="a4"/>
    <w:next w:val="a4"/>
    <w:rsid w:val="005072F6"/>
    <w:pPr>
      <w:keepNext/>
      <w:tabs>
        <w:tab w:val="num" w:pos="360"/>
      </w:tabs>
      <w:spacing w:before="60" w:after="60" w:line="240" w:lineRule="auto"/>
      <w:jc w:val="center"/>
      <w:outlineLvl w:val="0"/>
    </w:pPr>
    <w:rPr>
      <w:rFonts w:ascii="Times New Roman" w:eastAsia="Times New Roman" w:hAnsi="Times New Roman"/>
      <w:b/>
      <w:kern w:val="32"/>
      <w:sz w:val="28"/>
      <w:szCs w:val="28"/>
      <w:lang w:val="en-US" w:eastAsia="ru-RU"/>
    </w:rPr>
  </w:style>
  <w:style w:type="paragraph" w:customStyle="1" w:styleId="S5">
    <w:name w:val="S_Обычный"/>
    <w:basedOn w:val="a4"/>
    <w:link w:val="S6"/>
    <w:qFormat/>
    <w:rsid w:val="005072F6"/>
    <w:pPr>
      <w:spacing w:after="0" w:line="360" w:lineRule="auto"/>
      <w:ind w:firstLine="709"/>
      <w:jc w:val="both"/>
    </w:pPr>
    <w:rPr>
      <w:rFonts w:ascii="Times New Roman" w:eastAsia="Times New Roman" w:hAnsi="Times New Roman"/>
      <w:sz w:val="24"/>
      <w:szCs w:val="24"/>
      <w:lang w:eastAsia="ru-RU"/>
    </w:rPr>
  </w:style>
  <w:style w:type="character" w:customStyle="1" w:styleId="S6">
    <w:name w:val="S_Обычный Знак"/>
    <w:link w:val="S5"/>
    <w:rsid w:val="005072F6"/>
    <w:rPr>
      <w:sz w:val="24"/>
      <w:szCs w:val="24"/>
      <w:lang w:val="ru-RU" w:eastAsia="ru-RU" w:bidi="ar-SA"/>
    </w:rPr>
  </w:style>
  <w:style w:type="paragraph" w:customStyle="1" w:styleId="afb">
    <w:name w:val="Подчеркнутый"/>
    <w:basedOn w:val="a4"/>
    <w:link w:val="afc"/>
    <w:semiHidden/>
    <w:rsid w:val="005072F6"/>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c">
    <w:name w:val="Подчеркнутый Знак"/>
    <w:link w:val="afb"/>
    <w:rsid w:val="005072F6"/>
    <w:rPr>
      <w:sz w:val="24"/>
      <w:szCs w:val="24"/>
      <w:u w:val="single"/>
      <w:lang w:val="ru-RU" w:eastAsia="ru-RU" w:bidi="ar-SA"/>
    </w:rPr>
  </w:style>
  <w:style w:type="character" w:customStyle="1" w:styleId="FontStyle15">
    <w:name w:val="Font Style15"/>
    <w:uiPriority w:val="99"/>
    <w:rsid w:val="005072F6"/>
    <w:rPr>
      <w:rFonts w:ascii="Times New Roman" w:hAnsi="Times New Roman" w:cs="Times New Roman"/>
      <w:sz w:val="26"/>
      <w:szCs w:val="26"/>
    </w:rPr>
  </w:style>
  <w:style w:type="paragraph" w:styleId="30">
    <w:name w:val="Body Text 3"/>
    <w:basedOn w:val="a4"/>
    <w:link w:val="32"/>
    <w:rsid w:val="005072F6"/>
    <w:pPr>
      <w:spacing w:after="120" w:line="240" w:lineRule="auto"/>
    </w:pPr>
    <w:rPr>
      <w:rFonts w:ascii="Times New Roman" w:eastAsia="Times New Roman" w:hAnsi="Times New Roman"/>
      <w:sz w:val="16"/>
      <w:szCs w:val="16"/>
      <w:lang w:eastAsia="ru-RU"/>
    </w:rPr>
  </w:style>
  <w:style w:type="paragraph" w:customStyle="1" w:styleId="textn">
    <w:name w:val="textn"/>
    <w:basedOn w:val="a4"/>
    <w:rsid w:val="005072F6"/>
    <w:pPr>
      <w:spacing w:before="100" w:beforeAutospacing="1" w:after="100" w:afterAutospacing="1" w:line="240" w:lineRule="auto"/>
    </w:pPr>
    <w:rPr>
      <w:rFonts w:ascii="Times New Roman" w:eastAsia="Times New Roman" w:hAnsi="Times New Roman"/>
      <w:sz w:val="24"/>
      <w:szCs w:val="24"/>
      <w:lang w:eastAsia="ru-RU"/>
    </w:rPr>
  </w:style>
  <w:style w:type="character" w:styleId="afd">
    <w:name w:val="Strong"/>
    <w:uiPriority w:val="22"/>
    <w:qFormat/>
    <w:rsid w:val="005072F6"/>
    <w:rPr>
      <w:b/>
      <w:bCs/>
    </w:rPr>
  </w:style>
  <w:style w:type="paragraph" w:styleId="a1">
    <w:name w:val="List Bullet"/>
    <w:aliases w:val="Маркированный"/>
    <w:basedOn w:val="a4"/>
    <w:autoRedefine/>
    <w:rsid w:val="005072F6"/>
    <w:pPr>
      <w:numPr>
        <w:numId w:val="1"/>
      </w:numPr>
      <w:spacing w:after="0" w:line="360" w:lineRule="auto"/>
      <w:jc w:val="both"/>
    </w:pPr>
    <w:rPr>
      <w:rFonts w:ascii="Times New Roman" w:eastAsia="Times New Roman" w:hAnsi="Times New Roman"/>
      <w:sz w:val="24"/>
      <w:szCs w:val="24"/>
      <w:lang w:eastAsia="ru-RU"/>
    </w:rPr>
  </w:style>
  <w:style w:type="paragraph" w:customStyle="1" w:styleId="S7">
    <w:name w:val="S_Маркированный"/>
    <w:basedOn w:val="a1"/>
    <w:rsid w:val="005072F6"/>
    <w:pPr>
      <w:tabs>
        <w:tab w:val="clear" w:pos="2149"/>
        <w:tab w:val="num" w:pos="900"/>
      </w:tabs>
      <w:ind w:left="0" w:firstLine="720"/>
    </w:pPr>
  </w:style>
  <w:style w:type="character" w:customStyle="1" w:styleId="33">
    <w:name w:val="Знак Знак3"/>
    <w:rsid w:val="005072F6"/>
    <w:rPr>
      <w:sz w:val="24"/>
      <w:szCs w:val="24"/>
      <w:lang w:val="ru-RU" w:eastAsia="ru-RU" w:bidi="ar-SA"/>
    </w:rPr>
  </w:style>
  <w:style w:type="paragraph" w:customStyle="1" w:styleId="S1">
    <w:name w:val="S_Заголовок 1"/>
    <w:basedOn w:val="a4"/>
    <w:qFormat/>
    <w:rsid w:val="005072F6"/>
    <w:pPr>
      <w:numPr>
        <w:numId w:val="2"/>
      </w:numPr>
      <w:spacing w:after="0" w:line="240" w:lineRule="auto"/>
      <w:jc w:val="center"/>
    </w:pPr>
    <w:rPr>
      <w:rFonts w:ascii="Times New Roman" w:eastAsia="Times New Roman" w:hAnsi="Times New Roman"/>
      <w:b/>
      <w:caps/>
      <w:sz w:val="24"/>
      <w:szCs w:val="24"/>
      <w:lang w:eastAsia="ru-RU"/>
    </w:rPr>
  </w:style>
  <w:style w:type="paragraph" w:customStyle="1" w:styleId="S2">
    <w:name w:val="S_Заголовок 2"/>
    <w:basedOn w:val="2"/>
    <w:rsid w:val="005072F6"/>
    <w:pPr>
      <w:keepNext w:val="0"/>
      <w:numPr>
        <w:ilvl w:val="1"/>
        <w:numId w:val="2"/>
      </w:numPr>
      <w:tabs>
        <w:tab w:val="clear" w:pos="720"/>
        <w:tab w:val="num" w:pos="1440"/>
      </w:tabs>
      <w:ind w:left="1440"/>
      <w:jc w:val="both"/>
    </w:pPr>
    <w:rPr>
      <w:b/>
      <w:sz w:val="24"/>
      <w:szCs w:val="24"/>
    </w:rPr>
  </w:style>
  <w:style w:type="paragraph" w:customStyle="1" w:styleId="S3">
    <w:name w:val="S_Заголовок 3"/>
    <w:basedOn w:val="3"/>
    <w:link w:val="S30"/>
    <w:rsid w:val="005072F6"/>
    <w:pPr>
      <w:keepNext w:val="0"/>
      <w:numPr>
        <w:ilvl w:val="2"/>
        <w:numId w:val="2"/>
      </w:numPr>
      <w:tabs>
        <w:tab w:val="clear" w:pos="1620"/>
        <w:tab w:val="num" w:pos="643"/>
        <w:tab w:val="num" w:pos="1080"/>
      </w:tabs>
      <w:spacing w:before="0" w:after="0" w:line="360" w:lineRule="auto"/>
      <w:ind w:left="643" w:hanging="360"/>
    </w:pPr>
    <w:rPr>
      <w:sz w:val="24"/>
      <w:szCs w:val="24"/>
      <w:u w:val="single"/>
    </w:rPr>
  </w:style>
  <w:style w:type="paragraph" w:customStyle="1" w:styleId="S4">
    <w:name w:val="S_Заголовок 4"/>
    <w:basedOn w:val="4"/>
    <w:link w:val="S40"/>
    <w:rsid w:val="005072F6"/>
    <w:pPr>
      <w:keepNext w:val="0"/>
      <w:numPr>
        <w:ilvl w:val="3"/>
        <w:numId w:val="2"/>
      </w:numPr>
      <w:tabs>
        <w:tab w:val="clear" w:pos="1800"/>
        <w:tab w:val="num" w:pos="2880"/>
      </w:tabs>
      <w:spacing w:before="0" w:after="0"/>
      <w:ind w:left="2880" w:hanging="360"/>
    </w:pPr>
    <w:rPr>
      <w:b w:val="0"/>
      <w:bCs w:val="0"/>
      <w:i/>
      <w:sz w:val="24"/>
      <w:szCs w:val="24"/>
    </w:rPr>
  </w:style>
  <w:style w:type="paragraph" w:customStyle="1" w:styleId="xl22">
    <w:name w:val="xl22"/>
    <w:basedOn w:val="a4"/>
    <w:semiHidden/>
    <w:rsid w:val="005072F6"/>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4">
    <w:name w:val="Заголовок 1 Знак Знак Знак Знак"/>
    <w:aliases w:val="Заголовок 1 Знак Знак Знак2"/>
    <w:uiPriority w:val="9"/>
    <w:rsid w:val="005072F6"/>
    <w:rPr>
      <w:bCs/>
      <w:sz w:val="28"/>
      <w:szCs w:val="28"/>
      <w:lang w:val="ru-RU" w:eastAsia="ru-RU" w:bidi="ar-SA"/>
    </w:rPr>
  </w:style>
  <w:style w:type="paragraph" w:styleId="23">
    <w:name w:val="Body Text 2"/>
    <w:aliases w:val=" Знак1"/>
    <w:basedOn w:val="a4"/>
    <w:link w:val="24"/>
    <w:rsid w:val="005072F6"/>
    <w:pPr>
      <w:spacing w:after="0" w:line="360" w:lineRule="auto"/>
      <w:ind w:firstLine="709"/>
      <w:jc w:val="center"/>
    </w:pPr>
    <w:rPr>
      <w:rFonts w:ascii="Times New Roman" w:eastAsia="Times New Roman" w:hAnsi="Times New Roman"/>
      <w:b/>
      <w:bCs/>
      <w:caps/>
      <w:sz w:val="24"/>
      <w:szCs w:val="24"/>
      <w:lang w:eastAsia="ru-RU"/>
    </w:rPr>
  </w:style>
  <w:style w:type="paragraph" w:styleId="25">
    <w:name w:val="Body Text Indent 2"/>
    <w:basedOn w:val="a4"/>
    <w:link w:val="26"/>
    <w:rsid w:val="005072F6"/>
    <w:pPr>
      <w:spacing w:after="0" w:line="360" w:lineRule="auto"/>
      <w:ind w:left="360" w:firstLine="709"/>
      <w:jc w:val="center"/>
    </w:pPr>
    <w:rPr>
      <w:rFonts w:ascii="Times New Roman" w:eastAsia="Times New Roman" w:hAnsi="Times New Roman"/>
      <w:b/>
      <w:bCs/>
      <w:caps/>
      <w:sz w:val="24"/>
      <w:szCs w:val="24"/>
      <w:lang w:eastAsia="ru-RU"/>
    </w:rPr>
  </w:style>
  <w:style w:type="paragraph" w:styleId="34">
    <w:name w:val="Body Text Indent 3"/>
    <w:aliases w:val=" Знак Знак Знак,Знак Знак Знак"/>
    <w:basedOn w:val="a4"/>
    <w:link w:val="35"/>
    <w:rsid w:val="005072F6"/>
    <w:pPr>
      <w:spacing w:after="0" w:line="360" w:lineRule="auto"/>
      <w:ind w:firstLine="540"/>
      <w:jc w:val="both"/>
    </w:pPr>
    <w:rPr>
      <w:rFonts w:ascii="Times New Roman" w:eastAsia="Times New Roman" w:hAnsi="Times New Roman"/>
      <w:sz w:val="28"/>
      <w:szCs w:val="28"/>
      <w:lang w:eastAsia="ru-RU"/>
    </w:rPr>
  </w:style>
  <w:style w:type="paragraph" w:customStyle="1" w:styleId="ConsNormal">
    <w:name w:val="ConsNormal"/>
    <w:rsid w:val="005072F6"/>
    <w:pPr>
      <w:widowControl w:val="0"/>
      <w:autoSpaceDE w:val="0"/>
      <w:autoSpaceDN w:val="0"/>
      <w:adjustRightInd w:val="0"/>
      <w:ind w:firstLine="720"/>
    </w:pPr>
    <w:rPr>
      <w:rFonts w:ascii="Arial" w:hAnsi="Arial" w:cs="Arial"/>
    </w:rPr>
  </w:style>
  <w:style w:type="paragraph" w:customStyle="1" w:styleId="afe">
    <w:name w:val="Îáû÷íûé"/>
    <w:rsid w:val="005072F6"/>
    <w:rPr>
      <w:lang w:val="en-US"/>
    </w:rPr>
  </w:style>
  <w:style w:type="paragraph" w:customStyle="1" w:styleId="ConsNonformat">
    <w:name w:val="ConsNonformat"/>
    <w:rsid w:val="005072F6"/>
    <w:pPr>
      <w:widowControl w:val="0"/>
      <w:autoSpaceDE w:val="0"/>
      <w:autoSpaceDN w:val="0"/>
      <w:adjustRightInd w:val="0"/>
    </w:pPr>
    <w:rPr>
      <w:rFonts w:ascii="Courier New" w:hAnsi="Courier New" w:cs="Courier New"/>
    </w:rPr>
  </w:style>
  <w:style w:type="paragraph" w:customStyle="1" w:styleId="aff">
    <w:name w:val="Заглавие раздела"/>
    <w:basedOn w:val="2"/>
    <w:semiHidden/>
    <w:rsid w:val="005072F6"/>
    <w:pPr>
      <w:keepNext w:val="0"/>
      <w:tabs>
        <w:tab w:val="num" w:pos="555"/>
        <w:tab w:val="num" w:pos="1789"/>
      </w:tabs>
      <w:spacing w:after="240" w:line="360" w:lineRule="auto"/>
      <w:ind w:left="1789" w:hanging="360"/>
    </w:pPr>
    <w:rPr>
      <w:b/>
      <w:i/>
      <w:iCs/>
      <w:sz w:val="24"/>
      <w:szCs w:val="24"/>
    </w:rPr>
  </w:style>
  <w:style w:type="paragraph" w:customStyle="1" w:styleId="15">
    <w:name w:val="Заголовок_1 Знак"/>
    <w:basedOn w:val="a4"/>
    <w:link w:val="16"/>
    <w:semiHidden/>
    <w:rsid w:val="005072F6"/>
    <w:pPr>
      <w:spacing w:after="0" w:line="360" w:lineRule="auto"/>
      <w:ind w:firstLine="709"/>
      <w:jc w:val="center"/>
    </w:pPr>
    <w:rPr>
      <w:rFonts w:ascii="Times New Roman" w:eastAsia="Times New Roman" w:hAnsi="Times New Roman"/>
      <w:b/>
      <w:caps/>
      <w:sz w:val="24"/>
      <w:szCs w:val="24"/>
      <w:lang w:eastAsia="ru-RU"/>
    </w:rPr>
  </w:style>
  <w:style w:type="character" w:customStyle="1" w:styleId="16">
    <w:name w:val="Заголовок_1 Знак Знак"/>
    <w:link w:val="15"/>
    <w:rsid w:val="005072F6"/>
    <w:rPr>
      <w:b/>
      <w:caps/>
      <w:sz w:val="24"/>
      <w:szCs w:val="24"/>
      <w:lang w:val="ru-RU" w:eastAsia="ru-RU" w:bidi="ar-SA"/>
    </w:rPr>
  </w:style>
  <w:style w:type="character" w:styleId="aff0">
    <w:name w:val="FollowedHyperlink"/>
    <w:uiPriority w:val="99"/>
    <w:rsid w:val="005072F6"/>
    <w:rPr>
      <w:color w:val="800080"/>
      <w:u w:val="single"/>
    </w:rPr>
  </w:style>
  <w:style w:type="paragraph" w:customStyle="1" w:styleId="aff1">
    <w:name w:val="Неразрывный основной текст"/>
    <w:basedOn w:val="a5"/>
    <w:semiHidden/>
    <w:rsid w:val="005072F6"/>
    <w:pPr>
      <w:keepNext/>
      <w:spacing w:after="240" w:line="240" w:lineRule="atLeast"/>
      <w:ind w:left="1080" w:firstLine="709"/>
    </w:pPr>
    <w:rPr>
      <w:rFonts w:ascii="Arial" w:hAnsi="Arial" w:cs="Arial"/>
      <w:spacing w:val="-5"/>
      <w:sz w:val="20"/>
      <w:lang w:eastAsia="en-US"/>
    </w:rPr>
  </w:style>
  <w:style w:type="paragraph" w:customStyle="1" w:styleId="aff2">
    <w:name w:val="Рисунок"/>
    <w:basedOn w:val="a4"/>
    <w:next w:val="aff3"/>
    <w:semiHidden/>
    <w:rsid w:val="005072F6"/>
    <w:pPr>
      <w:keepNext/>
      <w:spacing w:after="0" w:line="360" w:lineRule="auto"/>
      <w:ind w:left="1080" w:firstLine="709"/>
      <w:jc w:val="both"/>
    </w:pPr>
    <w:rPr>
      <w:rFonts w:ascii="Arial" w:eastAsia="Times New Roman" w:hAnsi="Arial" w:cs="Arial"/>
      <w:spacing w:val="-5"/>
      <w:sz w:val="20"/>
      <w:szCs w:val="20"/>
    </w:rPr>
  </w:style>
  <w:style w:type="paragraph" w:styleId="af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7"/>
    <w:qFormat/>
    <w:rsid w:val="005072F6"/>
    <w:pPr>
      <w:spacing w:after="0" w:line="360" w:lineRule="auto"/>
      <w:ind w:firstLine="709"/>
      <w:jc w:val="both"/>
    </w:pPr>
    <w:rPr>
      <w:rFonts w:ascii="Times New Roman" w:eastAsia="Times New Roman" w:hAnsi="Times New Roman"/>
      <w:b/>
      <w:bCs/>
      <w:sz w:val="20"/>
      <w:szCs w:val="20"/>
    </w:rPr>
  </w:style>
  <w:style w:type="paragraph" w:customStyle="1" w:styleId="aff4">
    <w:name w:val="Название части"/>
    <w:basedOn w:val="a4"/>
    <w:semiHidden/>
    <w:rsid w:val="005072F6"/>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5">
    <w:name w:val="Subtitle"/>
    <w:basedOn w:val="13"/>
    <w:next w:val="a5"/>
    <w:link w:val="aff6"/>
    <w:qFormat/>
    <w:rsid w:val="005072F6"/>
    <w:pPr>
      <w:keepNext/>
      <w:keepLines/>
      <w:spacing w:before="60" w:after="120" w:line="340" w:lineRule="atLeast"/>
      <w:ind w:firstLine="709"/>
      <w:jc w:val="left"/>
    </w:pPr>
    <w:rPr>
      <w:rFonts w:ascii="Arial" w:hAnsi="Arial" w:cs="Arial"/>
      <w:spacing w:val="-16"/>
      <w:kern w:val="28"/>
      <w:sz w:val="32"/>
      <w:szCs w:val="32"/>
      <w:lang w:eastAsia="en-US"/>
    </w:rPr>
  </w:style>
  <w:style w:type="paragraph" w:customStyle="1" w:styleId="aff7">
    <w:name w:val="Подзаголовок главы"/>
    <w:basedOn w:val="aff5"/>
    <w:semiHidden/>
    <w:rsid w:val="005072F6"/>
  </w:style>
  <w:style w:type="paragraph" w:customStyle="1" w:styleId="aff8">
    <w:name w:val="Название предприятия"/>
    <w:basedOn w:val="a4"/>
    <w:semiHidden/>
    <w:rsid w:val="005072F6"/>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
    <w:name w:val="Маркированный_1"/>
    <w:basedOn w:val="a4"/>
    <w:link w:val="17"/>
    <w:semiHidden/>
    <w:rsid w:val="005072F6"/>
    <w:pPr>
      <w:numPr>
        <w:ilvl w:val="1"/>
        <w:numId w:val="3"/>
      </w:numPr>
      <w:tabs>
        <w:tab w:val="left" w:pos="900"/>
      </w:tabs>
      <w:spacing w:after="0" w:line="360" w:lineRule="auto"/>
      <w:ind w:firstLine="720"/>
      <w:jc w:val="both"/>
    </w:pPr>
    <w:rPr>
      <w:rFonts w:ascii="Times New Roman" w:eastAsia="Times New Roman" w:hAnsi="Times New Roman"/>
      <w:sz w:val="24"/>
      <w:szCs w:val="24"/>
    </w:rPr>
  </w:style>
  <w:style w:type="character" w:customStyle="1" w:styleId="17">
    <w:name w:val="Маркированный_1 Знак"/>
    <w:link w:val="1"/>
    <w:semiHidden/>
    <w:rsid w:val="005072F6"/>
    <w:rPr>
      <w:sz w:val="24"/>
      <w:szCs w:val="24"/>
      <w:lang w:eastAsia="en-US"/>
    </w:rPr>
  </w:style>
  <w:style w:type="paragraph" w:customStyle="1" w:styleId="aff9">
    <w:name w:val="Текст таблицы"/>
    <w:basedOn w:val="a4"/>
    <w:qFormat/>
    <w:rsid w:val="005072F6"/>
    <w:pPr>
      <w:spacing w:before="60" w:after="0" w:line="360" w:lineRule="auto"/>
      <w:ind w:firstLine="709"/>
      <w:jc w:val="both"/>
    </w:pPr>
    <w:rPr>
      <w:rFonts w:ascii="Arial" w:eastAsia="Times New Roman" w:hAnsi="Arial" w:cs="Arial"/>
      <w:spacing w:val="-5"/>
      <w:sz w:val="16"/>
      <w:szCs w:val="16"/>
    </w:rPr>
  </w:style>
  <w:style w:type="paragraph" w:customStyle="1" w:styleId="affa">
    <w:name w:val="Название документа"/>
    <w:basedOn w:val="a4"/>
    <w:semiHidden/>
    <w:rsid w:val="005072F6"/>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b">
    <w:name w:val="Нижний колонтитул (четный)"/>
    <w:basedOn w:val="af"/>
    <w:semiHidden/>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c">
    <w:name w:val="Нижний колонтитул (первый)"/>
    <w:basedOn w:val="af"/>
    <w:semiHidden/>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d">
    <w:name w:val="Нижний колонтитул (нечетный)"/>
    <w:basedOn w:val="af"/>
    <w:semiHidden/>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e">
    <w:name w:val="line number"/>
    <w:rsid w:val="005072F6"/>
    <w:rPr>
      <w:sz w:val="18"/>
      <w:szCs w:val="18"/>
    </w:rPr>
  </w:style>
  <w:style w:type="paragraph" w:styleId="afff">
    <w:name w:val="List"/>
    <w:basedOn w:val="a5"/>
    <w:link w:val="afff0"/>
    <w:rsid w:val="005072F6"/>
    <w:pPr>
      <w:spacing w:after="240" w:line="240" w:lineRule="atLeast"/>
      <w:ind w:left="1440" w:hanging="360"/>
    </w:pPr>
    <w:rPr>
      <w:rFonts w:ascii="Arial" w:hAnsi="Arial" w:cs="Arial"/>
      <w:spacing w:val="-5"/>
      <w:sz w:val="20"/>
      <w:lang w:eastAsia="en-US"/>
    </w:rPr>
  </w:style>
  <w:style w:type="paragraph" w:styleId="28">
    <w:name w:val="List 2"/>
    <w:basedOn w:val="afff"/>
    <w:rsid w:val="005072F6"/>
    <w:pPr>
      <w:ind w:left="1800"/>
    </w:pPr>
  </w:style>
  <w:style w:type="paragraph" w:styleId="36">
    <w:name w:val="List 3"/>
    <w:basedOn w:val="afff"/>
    <w:rsid w:val="005072F6"/>
    <w:pPr>
      <w:ind w:left="2160"/>
    </w:pPr>
  </w:style>
  <w:style w:type="paragraph" w:styleId="41">
    <w:name w:val="List 4"/>
    <w:basedOn w:val="afff"/>
    <w:rsid w:val="005072F6"/>
    <w:pPr>
      <w:ind w:left="2520"/>
    </w:pPr>
  </w:style>
  <w:style w:type="paragraph" w:styleId="52">
    <w:name w:val="List 5"/>
    <w:basedOn w:val="afff"/>
    <w:rsid w:val="005072F6"/>
    <w:pPr>
      <w:ind w:left="2880"/>
    </w:pPr>
  </w:style>
  <w:style w:type="paragraph" w:styleId="29">
    <w:name w:val="List Bullet 2"/>
    <w:basedOn w:val="a4"/>
    <w:autoRedefine/>
    <w:rsid w:val="005072F6"/>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4"/>
    <w:autoRedefine/>
    <w:rsid w:val="005072F6"/>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2">
    <w:name w:val="List Bullet 4"/>
    <w:basedOn w:val="a4"/>
    <w:autoRedefine/>
    <w:rsid w:val="005072F6"/>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4"/>
    <w:autoRedefine/>
    <w:rsid w:val="005072F6"/>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1">
    <w:name w:val="List Continue"/>
    <w:basedOn w:val="afff"/>
    <w:rsid w:val="005072F6"/>
    <w:pPr>
      <w:ind w:firstLine="0"/>
    </w:pPr>
  </w:style>
  <w:style w:type="paragraph" w:styleId="2a">
    <w:name w:val="List Continue 2"/>
    <w:basedOn w:val="afff1"/>
    <w:rsid w:val="005072F6"/>
    <w:pPr>
      <w:ind w:left="2160"/>
    </w:pPr>
  </w:style>
  <w:style w:type="paragraph" w:styleId="38">
    <w:name w:val="List Continue 3"/>
    <w:basedOn w:val="afff1"/>
    <w:rsid w:val="005072F6"/>
    <w:pPr>
      <w:ind w:left="2520"/>
    </w:pPr>
  </w:style>
  <w:style w:type="paragraph" w:styleId="43">
    <w:name w:val="List Continue 4"/>
    <w:basedOn w:val="afff1"/>
    <w:rsid w:val="005072F6"/>
    <w:pPr>
      <w:ind w:left="2880"/>
    </w:pPr>
  </w:style>
  <w:style w:type="paragraph" w:styleId="54">
    <w:name w:val="List Continue 5"/>
    <w:basedOn w:val="afff1"/>
    <w:rsid w:val="005072F6"/>
    <w:pPr>
      <w:ind w:left="3240"/>
    </w:pPr>
  </w:style>
  <w:style w:type="paragraph" w:styleId="afff2">
    <w:name w:val="List Number"/>
    <w:basedOn w:val="a4"/>
    <w:rsid w:val="005072F6"/>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b">
    <w:name w:val="List Number 2"/>
    <w:basedOn w:val="afff2"/>
    <w:rsid w:val="005072F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2"/>
    <w:rsid w:val="005072F6"/>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2"/>
    <w:rsid w:val="005072F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2"/>
    <w:rsid w:val="005072F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3">
    <w:name w:val="Normal Indent"/>
    <w:basedOn w:val="a4"/>
    <w:rsid w:val="005072F6"/>
    <w:pPr>
      <w:spacing w:after="0" w:line="360" w:lineRule="auto"/>
      <w:ind w:left="1440" w:firstLine="709"/>
      <w:jc w:val="both"/>
    </w:pPr>
    <w:rPr>
      <w:rFonts w:ascii="Arial" w:eastAsia="Times New Roman" w:hAnsi="Arial" w:cs="Arial"/>
      <w:spacing w:val="-5"/>
      <w:sz w:val="20"/>
      <w:szCs w:val="20"/>
    </w:rPr>
  </w:style>
  <w:style w:type="paragraph" w:customStyle="1" w:styleId="afff4">
    <w:name w:val="Подзаголовок части"/>
    <w:basedOn w:val="a4"/>
    <w:next w:val="a5"/>
    <w:semiHidden/>
    <w:rsid w:val="005072F6"/>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5">
    <w:name w:val="Обратный адрес"/>
    <w:basedOn w:val="a4"/>
    <w:semiHidden/>
    <w:rsid w:val="005072F6"/>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6">
    <w:name w:val="Название раздела"/>
    <w:basedOn w:val="a4"/>
    <w:next w:val="a5"/>
    <w:semiHidden/>
    <w:rsid w:val="005072F6"/>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7">
    <w:name w:val="Подзаголовок титульного листа"/>
    <w:basedOn w:val="a4"/>
    <w:next w:val="a5"/>
    <w:semiHidden/>
    <w:rsid w:val="005072F6"/>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8">
    <w:name w:val="Надстрочный"/>
    <w:semiHidden/>
    <w:rsid w:val="005072F6"/>
    <w:rPr>
      <w:b/>
      <w:bCs/>
      <w:vertAlign w:val="superscript"/>
    </w:rPr>
  </w:style>
  <w:style w:type="paragraph" w:styleId="18">
    <w:name w:val="toc 1"/>
    <w:basedOn w:val="aff5"/>
    <w:next w:val="a4"/>
    <w:link w:val="19"/>
    <w:autoRedefine/>
    <w:uiPriority w:val="39"/>
    <w:qFormat/>
    <w:rsid w:val="00C42843"/>
    <w:pPr>
      <w:tabs>
        <w:tab w:val="left" w:pos="720"/>
        <w:tab w:val="right" w:pos="10205"/>
      </w:tabs>
      <w:spacing w:before="120" w:line="240" w:lineRule="auto"/>
      <w:ind w:left="426" w:hanging="284"/>
    </w:pPr>
    <w:rPr>
      <w:rFonts w:ascii="Times New Roman" w:hAnsi="Times New Roman" w:cs="Times New Roman"/>
      <w:noProof/>
      <w:spacing w:val="0"/>
      <w:sz w:val="24"/>
      <w:szCs w:val="24"/>
    </w:rPr>
  </w:style>
  <w:style w:type="paragraph" w:styleId="3a">
    <w:name w:val="toc 3"/>
    <w:basedOn w:val="a4"/>
    <w:next w:val="a4"/>
    <w:autoRedefine/>
    <w:qFormat/>
    <w:rsid w:val="002004B5"/>
    <w:pPr>
      <w:tabs>
        <w:tab w:val="left" w:pos="1440"/>
        <w:tab w:val="right" w:pos="10206"/>
      </w:tabs>
      <w:spacing w:after="0" w:line="240" w:lineRule="auto"/>
      <w:ind w:left="720"/>
      <w:jc w:val="both"/>
    </w:pPr>
    <w:rPr>
      <w:rFonts w:ascii="Times New Roman" w:eastAsia="Times New Roman" w:hAnsi="Times New Roman"/>
      <w:noProof/>
      <w:sz w:val="24"/>
      <w:szCs w:val="24"/>
      <w:lang w:eastAsia="ru-RU"/>
    </w:rPr>
  </w:style>
  <w:style w:type="character" w:styleId="HTML">
    <w:name w:val="HTML Sample"/>
    <w:rsid w:val="005072F6"/>
    <w:rPr>
      <w:rFonts w:ascii="Courier New" w:hAnsi="Courier New" w:cs="Courier New"/>
      <w:lang w:val="ru-RU"/>
    </w:rPr>
  </w:style>
  <w:style w:type="paragraph" w:styleId="2c">
    <w:name w:val="envelope return"/>
    <w:basedOn w:val="a4"/>
    <w:rsid w:val="005072F6"/>
    <w:pPr>
      <w:spacing w:after="0" w:line="360" w:lineRule="auto"/>
      <w:ind w:left="1080" w:firstLine="709"/>
      <w:jc w:val="both"/>
    </w:pPr>
    <w:rPr>
      <w:rFonts w:ascii="Arial" w:eastAsia="Times New Roman" w:hAnsi="Arial" w:cs="Arial"/>
      <w:spacing w:val="-5"/>
      <w:sz w:val="20"/>
      <w:szCs w:val="20"/>
    </w:rPr>
  </w:style>
  <w:style w:type="character" w:styleId="HTML0">
    <w:name w:val="HTML Definition"/>
    <w:rsid w:val="005072F6"/>
    <w:rPr>
      <w:i/>
      <w:iCs/>
      <w:lang w:val="ru-RU"/>
    </w:rPr>
  </w:style>
  <w:style w:type="character" w:styleId="HTML1">
    <w:name w:val="HTML Variable"/>
    <w:rsid w:val="005072F6"/>
    <w:rPr>
      <w:i/>
      <w:iCs/>
      <w:lang w:val="ru-RU"/>
    </w:rPr>
  </w:style>
  <w:style w:type="character" w:styleId="HTML2">
    <w:name w:val="HTML Typewriter"/>
    <w:rsid w:val="005072F6"/>
    <w:rPr>
      <w:rFonts w:ascii="Courier New" w:hAnsi="Courier New" w:cs="Courier New"/>
      <w:sz w:val="20"/>
      <w:szCs w:val="20"/>
      <w:lang w:val="ru-RU"/>
    </w:rPr>
  </w:style>
  <w:style w:type="paragraph" w:styleId="afff9">
    <w:name w:val="Signature"/>
    <w:basedOn w:val="a4"/>
    <w:link w:val="afffa"/>
    <w:rsid w:val="005072F6"/>
    <w:pPr>
      <w:spacing w:after="0" w:line="360" w:lineRule="auto"/>
      <w:ind w:left="4252" w:firstLine="709"/>
      <w:jc w:val="both"/>
    </w:pPr>
    <w:rPr>
      <w:rFonts w:ascii="Arial" w:eastAsia="Times New Roman" w:hAnsi="Arial" w:cs="Arial"/>
      <w:spacing w:val="-5"/>
      <w:sz w:val="20"/>
      <w:szCs w:val="20"/>
    </w:rPr>
  </w:style>
  <w:style w:type="paragraph" w:styleId="afffb">
    <w:name w:val="Salutation"/>
    <w:basedOn w:val="a4"/>
    <w:next w:val="a4"/>
    <w:link w:val="afffc"/>
    <w:rsid w:val="005072F6"/>
    <w:pPr>
      <w:spacing w:after="0" w:line="360" w:lineRule="auto"/>
      <w:ind w:left="1080" w:firstLine="709"/>
      <w:jc w:val="both"/>
    </w:pPr>
    <w:rPr>
      <w:rFonts w:ascii="Arial" w:eastAsia="Times New Roman" w:hAnsi="Arial" w:cs="Arial"/>
      <w:spacing w:val="-5"/>
      <w:sz w:val="20"/>
      <w:szCs w:val="20"/>
    </w:rPr>
  </w:style>
  <w:style w:type="paragraph" w:styleId="afffd">
    <w:name w:val="Closing"/>
    <w:basedOn w:val="a4"/>
    <w:link w:val="afffe"/>
    <w:rsid w:val="005072F6"/>
    <w:pPr>
      <w:spacing w:after="0" w:line="360" w:lineRule="auto"/>
      <w:ind w:left="4252" w:firstLine="709"/>
      <w:jc w:val="both"/>
    </w:pPr>
    <w:rPr>
      <w:rFonts w:ascii="Arial" w:eastAsia="Times New Roman" w:hAnsi="Arial" w:cs="Arial"/>
      <w:spacing w:val="-5"/>
      <w:sz w:val="20"/>
      <w:szCs w:val="20"/>
    </w:rPr>
  </w:style>
  <w:style w:type="paragraph" w:styleId="HTML3">
    <w:name w:val="HTML Preformatted"/>
    <w:basedOn w:val="a4"/>
    <w:link w:val="HTML4"/>
    <w:rsid w:val="005072F6"/>
    <w:pPr>
      <w:spacing w:after="0" w:line="360" w:lineRule="auto"/>
      <w:ind w:left="1080" w:firstLine="709"/>
      <w:jc w:val="both"/>
    </w:pPr>
    <w:rPr>
      <w:rFonts w:ascii="Courier New" w:eastAsia="Times New Roman" w:hAnsi="Courier New" w:cs="Courier New"/>
      <w:spacing w:val="-5"/>
      <w:sz w:val="20"/>
      <w:szCs w:val="20"/>
    </w:rPr>
  </w:style>
  <w:style w:type="paragraph" w:styleId="affff">
    <w:name w:val="Plain Text"/>
    <w:basedOn w:val="a4"/>
    <w:rsid w:val="005072F6"/>
    <w:pPr>
      <w:spacing w:after="0" w:line="360" w:lineRule="auto"/>
      <w:ind w:left="1080" w:firstLine="709"/>
      <w:jc w:val="both"/>
    </w:pPr>
    <w:rPr>
      <w:rFonts w:ascii="Courier New" w:eastAsia="Times New Roman" w:hAnsi="Courier New" w:cs="Courier New"/>
      <w:spacing w:val="-5"/>
      <w:sz w:val="20"/>
      <w:szCs w:val="20"/>
    </w:rPr>
  </w:style>
  <w:style w:type="paragraph" w:styleId="affff0">
    <w:name w:val="E-mail Signature"/>
    <w:basedOn w:val="a4"/>
    <w:link w:val="affff1"/>
    <w:rsid w:val="005072F6"/>
    <w:pPr>
      <w:spacing w:after="0" w:line="360" w:lineRule="auto"/>
      <w:ind w:left="1080" w:firstLine="709"/>
      <w:jc w:val="both"/>
    </w:pPr>
    <w:rPr>
      <w:rFonts w:ascii="Arial" w:eastAsia="Times New Roman" w:hAnsi="Arial" w:cs="Arial"/>
      <w:spacing w:val="-5"/>
      <w:sz w:val="20"/>
      <w:szCs w:val="20"/>
    </w:rPr>
  </w:style>
  <w:style w:type="paragraph" w:customStyle="1" w:styleId="affff2">
    <w:name w:val="Обычный в таблице"/>
    <w:basedOn w:val="a4"/>
    <w:link w:val="affff3"/>
    <w:semiHidden/>
    <w:rsid w:val="005072F6"/>
    <w:pPr>
      <w:spacing w:after="0" w:line="360" w:lineRule="auto"/>
      <w:ind w:firstLine="709"/>
      <w:jc w:val="both"/>
    </w:pPr>
    <w:rPr>
      <w:rFonts w:ascii="Times New Roman" w:eastAsia="Times New Roman" w:hAnsi="Times New Roman"/>
      <w:sz w:val="28"/>
      <w:szCs w:val="28"/>
      <w:lang w:eastAsia="ru-RU"/>
    </w:rPr>
  </w:style>
  <w:style w:type="character" w:customStyle="1" w:styleId="1a">
    <w:name w:val="Заголовок_1 Знак Знак Знак"/>
    <w:semiHidden/>
    <w:rsid w:val="005072F6"/>
    <w:rPr>
      <w:b/>
      <w:caps/>
      <w:sz w:val="24"/>
      <w:szCs w:val="24"/>
      <w:lang w:val="ru-RU" w:eastAsia="ru-RU" w:bidi="ar-SA"/>
    </w:rPr>
  </w:style>
  <w:style w:type="paragraph" w:customStyle="1" w:styleId="ConsTitle">
    <w:name w:val="ConsTitle"/>
    <w:semiHidden/>
    <w:rsid w:val="005072F6"/>
    <w:pPr>
      <w:widowControl w:val="0"/>
      <w:autoSpaceDE w:val="0"/>
      <w:autoSpaceDN w:val="0"/>
      <w:adjustRightInd w:val="0"/>
      <w:ind w:right="19772"/>
    </w:pPr>
    <w:rPr>
      <w:rFonts w:ascii="Arial" w:hAnsi="Arial" w:cs="Arial"/>
      <w:b/>
      <w:bCs/>
      <w:sz w:val="16"/>
      <w:szCs w:val="16"/>
    </w:rPr>
  </w:style>
  <w:style w:type="paragraph" w:customStyle="1" w:styleId="1b">
    <w:name w:val="Стиль1"/>
    <w:basedOn w:val="a4"/>
    <w:qFormat/>
    <w:rsid w:val="005072F6"/>
    <w:pPr>
      <w:spacing w:after="0" w:line="360" w:lineRule="auto"/>
      <w:ind w:firstLine="540"/>
      <w:jc w:val="center"/>
    </w:pPr>
    <w:rPr>
      <w:rFonts w:ascii="Times New Roman" w:eastAsia="Times New Roman" w:hAnsi="Times New Roman"/>
      <w:b/>
      <w:sz w:val="24"/>
      <w:szCs w:val="24"/>
      <w:lang w:eastAsia="ru-RU"/>
    </w:rPr>
  </w:style>
  <w:style w:type="paragraph" w:customStyle="1" w:styleId="2d">
    <w:name w:val="Стиль2"/>
    <w:basedOn w:val="a4"/>
    <w:next w:val="1b"/>
    <w:rsid w:val="005072F6"/>
    <w:pPr>
      <w:spacing w:after="0" w:line="360" w:lineRule="auto"/>
      <w:ind w:right="-8" w:firstLine="720"/>
      <w:jc w:val="center"/>
    </w:pPr>
    <w:rPr>
      <w:rFonts w:ascii="Times New Roman" w:eastAsia="Times New Roman" w:hAnsi="Times New Roman"/>
      <w:b/>
      <w:caps/>
      <w:sz w:val="24"/>
      <w:szCs w:val="24"/>
      <w:lang w:eastAsia="ru-RU"/>
    </w:rPr>
  </w:style>
  <w:style w:type="character" w:customStyle="1" w:styleId="1c">
    <w:name w:val="Неразрешенное упоминание1"/>
    <w:uiPriority w:val="99"/>
    <w:semiHidden/>
    <w:unhideWhenUsed/>
    <w:rsid w:val="00E52405"/>
    <w:rPr>
      <w:color w:val="808080"/>
      <w:shd w:val="clear" w:color="auto" w:fill="E6E6E6"/>
    </w:rPr>
  </w:style>
  <w:style w:type="paragraph" w:styleId="affff4">
    <w:name w:val="Bibliography"/>
    <w:basedOn w:val="a4"/>
    <w:next w:val="a4"/>
    <w:uiPriority w:val="37"/>
    <w:semiHidden/>
    <w:unhideWhenUsed/>
    <w:rsid w:val="00E52405"/>
    <w:pPr>
      <w:spacing w:after="0" w:line="240" w:lineRule="auto"/>
    </w:pPr>
    <w:rPr>
      <w:rFonts w:ascii="Times New Roman" w:eastAsia="Times New Roman" w:hAnsi="Times New Roman"/>
      <w:sz w:val="24"/>
      <w:szCs w:val="24"/>
      <w:lang w:eastAsia="ru-RU"/>
    </w:rPr>
  </w:style>
  <w:style w:type="character" w:styleId="affff5">
    <w:name w:val="annotation reference"/>
    <w:uiPriority w:val="99"/>
    <w:rsid w:val="005072F6"/>
    <w:rPr>
      <w:sz w:val="16"/>
      <w:szCs w:val="16"/>
    </w:rPr>
  </w:style>
  <w:style w:type="paragraph" w:styleId="affff6">
    <w:name w:val="annotation text"/>
    <w:basedOn w:val="a4"/>
    <w:link w:val="affff7"/>
    <w:rsid w:val="005072F6"/>
    <w:pPr>
      <w:spacing w:after="0" w:line="360" w:lineRule="auto"/>
      <w:ind w:firstLine="680"/>
      <w:jc w:val="both"/>
    </w:pPr>
    <w:rPr>
      <w:rFonts w:ascii="Times New Roman" w:eastAsia="Times New Roman" w:hAnsi="Times New Roman"/>
      <w:sz w:val="20"/>
      <w:szCs w:val="20"/>
      <w:lang w:eastAsia="ru-RU"/>
    </w:rPr>
  </w:style>
  <w:style w:type="paragraph" w:styleId="affff8">
    <w:name w:val="annotation subject"/>
    <w:basedOn w:val="affff6"/>
    <w:next w:val="affff6"/>
    <w:link w:val="affff9"/>
    <w:rsid w:val="005072F6"/>
    <w:rPr>
      <w:b/>
      <w:bCs/>
    </w:rPr>
  </w:style>
  <w:style w:type="paragraph" w:styleId="affffa">
    <w:name w:val="Balloon Text"/>
    <w:aliases w:val=" Знак5,Знак5"/>
    <w:basedOn w:val="a4"/>
    <w:link w:val="affffb"/>
    <w:uiPriority w:val="99"/>
    <w:rsid w:val="005072F6"/>
    <w:pPr>
      <w:spacing w:after="0" w:line="360" w:lineRule="auto"/>
      <w:ind w:firstLine="680"/>
      <w:jc w:val="both"/>
    </w:pPr>
    <w:rPr>
      <w:rFonts w:ascii="Tahoma" w:eastAsia="Times New Roman" w:hAnsi="Tahoma" w:cs="Tahoma"/>
      <w:sz w:val="16"/>
      <w:szCs w:val="16"/>
      <w:lang w:eastAsia="ru-RU"/>
    </w:rPr>
  </w:style>
  <w:style w:type="paragraph" w:customStyle="1" w:styleId="1d">
    <w:name w:val="Заголовок1"/>
    <w:basedOn w:val="a4"/>
    <w:semiHidden/>
    <w:rsid w:val="005072F6"/>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styleId="affffc">
    <w:name w:val="Document Map"/>
    <w:basedOn w:val="a4"/>
    <w:link w:val="affffd"/>
    <w:rsid w:val="005072F6"/>
    <w:pPr>
      <w:shd w:val="clear" w:color="auto" w:fill="000080"/>
      <w:spacing w:after="0" w:line="360" w:lineRule="auto"/>
      <w:ind w:firstLine="709"/>
      <w:jc w:val="both"/>
    </w:pPr>
    <w:rPr>
      <w:rFonts w:ascii="Tahoma" w:eastAsia="Times New Roman" w:hAnsi="Tahoma" w:cs="Tahoma"/>
      <w:sz w:val="28"/>
      <w:szCs w:val="28"/>
      <w:lang w:eastAsia="ru-RU"/>
    </w:rPr>
  </w:style>
  <w:style w:type="paragraph" w:customStyle="1" w:styleId="affffe">
    <w:name w:val="База заголовка"/>
    <w:basedOn w:val="a4"/>
    <w:next w:val="a5"/>
    <w:semiHidden/>
    <w:rsid w:val="005072F6"/>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
    <w:name w:val="Цитаты"/>
    <w:basedOn w:val="a4"/>
    <w:semiHidden/>
    <w:rsid w:val="005072F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0">
    <w:name w:val="Заголовок части"/>
    <w:basedOn w:val="a4"/>
    <w:semiHidden/>
    <w:rsid w:val="005072F6"/>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1">
    <w:name w:val="Заголовок главы"/>
    <w:basedOn w:val="a4"/>
    <w:semiHidden/>
    <w:rsid w:val="005072F6"/>
    <w:pPr>
      <w:spacing w:after="0" w:line="360" w:lineRule="auto"/>
      <w:ind w:firstLine="709"/>
      <w:jc w:val="center"/>
    </w:pPr>
    <w:rPr>
      <w:rFonts w:ascii="Times New Roman" w:eastAsia="Times New Roman" w:hAnsi="Times New Roman"/>
      <w:caps/>
      <w:sz w:val="24"/>
      <w:szCs w:val="24"/>
      <w:lang w:eastAsia="ru-RU"/>
    </w:rPr>
  </w:style>
  <w:style w:type="paragraph" w:customStyle="1" w:styleId="afffff2">
    <w:name w:val="База сноски"/>
    <w:basedOn w:val="a4"/>
    <w:semiHidden/>
    <w:rsid w:val="005072F6"/>
    <w:pPr>
      <w:keepLines/>
      <w:spacing w:after="0" w:line="200" w:lineRule="atLeast"/>
      <w:ind w:left="1080" w:firstLine="709"/>
      <w:jc w:val="both"/>
    </w:pPr>
    <w:rPr>
      <w:rFonts w:ascii="Arial" w:eastAsia="Times New Roman" w:hAnsi="Arial" w:cs="Arial"/>
      <w:spacing w:val="-5"/>
      <w:sz w:val="16"/>
      <w:szCs w:val="16"/>
    </w:rPr>
  </w:style>
  <w:style w:type="paragraph" w:customStyle="1" w:styleId="afffff3">
    <w:name w:val="Заголовок титульного листа"/>
    <w:basedOn w:val="affffe"/>
    <w:next w:val="a4"/>
    <w:semiHidden/>
    <w:rsid w:val="005072F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4">
    <w:name w:val="Emphasis"/>
    <w:qFormat/>
    <w:rsid w:val="005072F6"/>
    <w:rPr>
      <w:rFonts w:ascii="Arial Black" w:hAnsi="Arial Black" w:cs="Arial Black"/>
      <w:spacing w:val="-4"/>
      <w:sz w:val="18"/>
      <w:szCs w:val="18"/>
    </w:rPr>
  </w:style>
  <w:style w:type="paragraph" w:customStyle="1" w:styleId="afffff5">
    <w:name w:val="База верхнего колонтитула"/>
    <w:basedOn w:val="a4"/>
    <w:semiHidden/>
    <w:rsid w:val="005072F6"/>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b"/>
    <w:semiHidden/>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7">
    <w:name w:val="Верхний колонтитул (первый)"/>
    <w:basedOn w:val="ab"/>
    <w:semiHidden/>
    <w:rsid w:val="005072F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8">
    <w:name w:val="Верхний колонтитул (нечетный)"/>
    <w:basedOn w:val="ab"/>
    <w:semiHidden/>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9">
    <w:name w:val="База указателя"/>
    <w:basedOn w:val="a4"/>
    <w:semiHidden/>
    <w:rsid w:val="005072F6"/>
    <w:pPr>
      <w:spacing w:after="0" w:line="240" w:lineRule="atLeast"/>
      <w:ind w:left="360" w:hanging="360"/>
      <w:jc w:val="both"/>
    </w:pPr>
    <w:rPr>
      <w:rFonts w:ascii="Arial" w:eastAsia="Times New Roman" w:hAnsi="Arial" w:cs="Arial"/>
      <w:spacing w:val="-5"/>
      <w:sz w:val="18"/>
      <w:szCs w:val="18"/>
    </w:rPr>
  </w:style>
  <w:style w:type="character" w:customStyle="1" w:styleId="afffffa">
    <w:name w:val="Вступление"/>
    <w:semiHidden/>
    <w:rsid w:val="005072F6"/>
    <w:rPr>
      <w:rFonts w:ascii="Arial Black" w:hAnsi="Arial Black" w:cs="Arial Black"/>
      <w:spacing w:val="-4"/>
      <w:sz w:val="18"/>
      <w:szCs w:val="18"/>
    </w:rPr>
  </w:style>
  <w:style w:type="paragraph" w:customStyle="1" w:styleId="afffffb">
    <w:name w:val="Заголовок таблицы"/>
    <w:basedOn w:val="a4"/>
    <w:rsid w:val="005072F6"/>
    <w:pPr>
      <w:spacing w:before="60" w:after="0" w:line="360" w:lineRule="auto"/>
      <w:ind w:firstLine="709"/>
      <w:jc w:val="center"/>
    </w:pPr>
    <w:rPr>
      <w:rFonts w:ascii="Arial Black" w:eastAsia="Times New Roman" w:hAnsi="Arial Black" w:cs="Arial Black"/>
      <w:spacing w:val="-5"/>
      <w:sz w:val="16"/>
      <w:szCs w:val="16"/>
    </w:rPr>
  </w:style>
  <w:style w:type="paragraph" w:styleId="afffffc">
    <w:name w:val="Message Header"/>
    <w:basedOn w:val="a5"/>
    <w:link w:val="afffffd"/>
    <w:rsid w:val="005072F6"/>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e">
    <w:name w:val="Девиз"/>
    <w:semiHidden/>
    <w:rsid w:val="005072F6"/>
    <w:rPr>
      <w:i/>
      <w:iCs/>
      <w:spacing w:val="-6"/>
      <w:sz w:val="24"/>
      <w:szCs w:val="24"/>
      <w:lang w:val="ru-RU"/>
    </w:rPr>
  </w:style>
  <w:style w:type="paragraph" w:customStyle="1" w:styleId="affffff">
    <w:name w:val="База оглавления"/>
    <w:basedOn w:val="a4"/>
    <w:semiHidden/>
    <w:rsid w:val="005072F6"/>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4"/>
    <w:link w:val="HTML6"/>
    <w:rsid w:val="005072F6"/>
    <w:pPr>
      <w:spacing w:after="0" w:line="360" w:lineRule="auto"/>
      <w:ind w:left="1080" w:firstLine="709"/>
      <w:jc w:val="both"/>
    </w:pPr>
    <w:rPr>
      <w:rFonts w:ascii="Arial" w:eastAsia="Times New Roman" w:hAnsi="Arial" w:cs="Arial"/>
      <w:i/>
      <w:iCs/>
      <w:spacing w:val="-5"/>
      <w:sz w:val="20"/>
      <w:szCs w:val="20"/>
    </w:rPr>
  </w:style>
  <w:style w:type="paragraph" w:styleId="affffff0">
    <w:name w:val="envelope address"/>
    <w:basedOn w:val="a4"/>
    <w:rsid w:val="005072F6"/>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5072F6"/>
    <w:rPr>
      <w:lang w:val="ru-RU"/>
    </w:rPr>
  </w:style>
  <w:style w:type="paragraph" w:styleId="affffff1">
    <w:name w:val="Date"/>
    <w:basedOn w:val="a4"/>
    <w:next w:val="a4"/>
    <w:link w:val="affffff2"/>
    <w:rsid w:val="005072F6"/>
    <w:pPr>
      <w:spacing w:after="0" w:line="360" w:lineRule="auto"/>
      <w:ind w:left="1080" w:firstLine="709"/>
      <w:jc w:val="both"/>
    </w:pPr>
    <w:rPr>
      <w:rFonts w:ascii="Arial" w:eastAsia="Times New Roman" w:hAnsi="Arial" w:cs="Arial"/>
      <w:spacing w:val="-5"/>
      <w:sz w:val="20"/>
      <w:szCs w:val="20"/>
    </w:rPr>
  </w:style>
  <w:style w:type="paragraph" w:styleId="affffff3">
    <w:name w:val="Note Heading"/>
    <w:basedOn w:val="a4"/>
    <w:next w:val="a4"/>
    <w:link w:val="affffff4"/>
    <w:rsid w:val="005072F6"/>
    <w:pPr>
      <w:spacing w:after="0" w:line="360" w:lineRule="auto"/>
      <w:ind w:left="1080" w:firstLine="709"/>
      <w:jc w:val="both"/>
    </w:pPr>
    <w:rPr>
      <w:rFonts w:ascii="Arial" w:eastAsia="Times New Roman" w:hAnsi="Arial" w:cs="Arial"/>
      <w:spacing w:val="-5"/>
      <w:sz w:val="20"/>
      <w:szCs w:val="20"/>
    </w:rPr>
  </w:style>
  <w:style w:type="character" w:styleId="HTML8">
    <w:name w:val="HTML Keyboard"/>
    <w:rsid w:val="005072F6"/>
    <w:rPr>
      <w:rFonts w:ascii="Courier New" w:hAnsi="Courier New" w:cs="Courier New"/>
      <w:sz w:val="20"/>
      <w:szCs w:val="20"/>
      <w:lang w:val="ru-RU"/>
    </w:rPr>
  </w:style>
  <w:style w:type="character" w:styleId="HTML9">
    <w:name w:val="HTML Code"/>
    <w:rsid w:val="005072F6"/>
    <w:rPr>
      <w:rFonts w:ascii="Courier New" w:hAnsi="Courier New" w:cs="Courier New"/>
      <w:sz w:val="20"/>
      <w:szCs w:val="20"/>
      <w:lang w:val="ru-RU"/>
    </w:rPr>
  </w:style>
  <w:style w:type="paragraph" w:styleId="affffff5">
    <w:name w:val="Body Text First Indent"/>
    <w:basedOn w:val="a5"/>
    <w:link w:val="affffff6"/>
    <w:rsid w:val="005072F6"/>
    <w:pPr>
      <w:spacing w:after="120" w:line="360" w:lineRule="auto"/>
      <w:ind w:left="1080" w:firstLine="210"/>
    </w:pPr>
    <w:rPr>
      <w:rFonts w:ascii="Arial" w:hAnsi="Arial" w:cs="Arial"/>
      <w:spacing w:val="-5"/>
      <w:sz w:val="20"/>
      <w:lang w:eastAsia="en-US"/>
    </w:rPr>
  </w:style>
  <w:style w:type="paragraph" w:styleId="2e">
    <w:name w:val="Body Text First Indent 2"/>
    <w:basedOn w:val="af3"/>
    <w:link w:val="2f"/>
    <w:rsid w:val="005072F6"/>
    <w:pPr>
      <w:spacing w:line="360" w:lineRule="auto"/>
      <w:ind w:firstLine="210"/>
    </w:pPr>
    <w:rPr>
      <w:rFonts w:ascii="Arial" w:eastAsia="Times New Roman" w:hAnsi="Arial" w:cs="Arial"/>
      <w:spacing w:val="-5"/>
      <w:sz w:val="20"/>
      <w:szCs w:val="20"/>
    </w:rPr>
  </w:style>
  <w:style w:type="character" w:styleId="HTMLa">
    <w:name w:val="HTML Cite"/>
    <w:rsid w:val="005072F6"/>
    <w:rPr>
      <w:i/>
      <w:iCs/>
      <w:lang w:val="ru-RU"/>
    </w:rPr>
  </w:style>
  <w:style w:type="paragraph" w:customStyle="1" w:styleId="1e">
    <w:name w:val="Название объекта1"/>
    <w:basedOn w:val="a4"/>
    <w:rsid w:val="005072F6"/>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
    <w:name w:val="Знак1"/>
    <w:semiHidden/>
    <w:rsid w:val="005072F6"/>
    <w:rPr>
      <w:rFonts w:ascii="Arial" w:hAnsi="Arial" w:cs="Arial"/>
      <w:b/>
      <w:bCs/>
      <w:i/>
      <w:iCs/>
      <w:sz w:val="28"/>
      <w:szCs w:val="28"/>
      <w:lang w:val="ru-RU" w:eastAsia="ru-RU" w:bidi="ar-SA"/>
    </w:rPr>
  </w:style>
  <w:style w:type="paragraph" w:styleId="45">
    <w:name w:val="toc 4"/>
    <w:basedOn w:val="4"/>
    <w:next w:val="a4"/>
    <w:autoRedefine/>
    <w:qFormat/>
    <w:rsid w:val="008025B5"/>
    <w:pPr>
      <w:tabs>
        <w:tab w:val="left" w:pos="1134"/>
        <w:tab w:val="right" w:leader="dot" w:pos="9072"/>
      </w:tabs>
      <w:spacing w:before="0" w:after="120"/>
      <w:ind w:left="1134" w:hanging="437"/>
      <w:jc w:val="both"/>
    </w:pPr>
    <w:rPr>
      <w:noProof/>
      <w:sz w:val="26"/>
      <w:szCs w:val="26"/>
      <w:lang w:eastAsia="ru-RU"/>
    </w:rPr>
  </w:style>
  <w:style w:type="paragraph" w:styleId="56">
    <w:name w:val="toc 5"/>
    <w:basedOn w:val="a4"/>
    <w:next w:val="a4"/>
    <w:autoRedefine/>
    <w:rsid w:val="008025B5"/>
    <w:pPr>
      <w:tabs>
        <w:tab w:val="left" w:pos="1843"/>
        <w:tab w:val="right" w:leader="dot" w:pos="9072"/>
      </w:tabs>
      <w:spacing w:after="120" w:line="240" w:lineRule="auto"/>
      <w:ind w:left="1843" w:hanging="721"/>
      <w:jc w:val="both"/>
    </w:pPr>
    <w:rPr>
      <w:rFonts w:ascii="Times New Roman" w:eastAsia="Times New Roman" w:hAnsi="Times New Roman"/>
      <w:noProof/>
      <w:sz w:val="24"/>
      <w:szCs w:val="18"/>
      <w:lang w:eastAsia="ru-RU"/>
    </w:rPr>
  </w:style>
  <w:style w:type="paragraph" w:styleId="61">
    <w:name w:val="toc 6"/>
    <w:basedOn w:val="a4"/>
    <w:next w:val="a4"/>
    <w:autoRedefine/>
    <w:rsid w:val="005072F6"/>
    <w:pPr>
      <w:spacing w:after="0" w:line="360" w:lineRule="auto"/>
      <w:ind w:left="1400" w:firstLine="709"/>
      <w:jc w:val="both"/>
    </w:pPr>
    <w:rPr>
      <w:rFonts w:ascii="Times New Roman" w:eastAsia="Times New Roman" w:hAnsi="Times New Roman"/>
      <w:sz w:val="18"/>
      <w:szCs w:val="18"/>
      <w:lang w:eastAsia="ru-RU"/>
    </w:rPr>
  </w:style>
  <w:style w:type="paragraph" w:styleId="71">
    <w:name w:val="toc 7"/>
    <w:basedOn w:val="a4"/>
    <w:next w:val="a4"/>
    <w:autoRedefine/>
    <w:rsid w:val="005072F6"/>
    <w:pPr>
      <w:spacing w:after="0" w:line="360" w:lineRule="auto"/>
      <w:ind w:left="1680" w:firstLine="709"/>
      <w:jc w:val="both"/>
    </w:pPr>
    <w:rPr>
      <w:rFonts w:ascii="Times New Roman" w:eastAsia="Times New Roman" w:hAnsi="Times New Roman"/>
      <w:sz w:val="18"/>
      <w:szCs w:val="18"/>
      <w:lang w:eastAsia="ru-RU"/>
    </w:rPr>
  </w:style>
  <w:style w:type="paragraph" w:styleId="81">
    <w:name w:val="toc 8"/>
    <w:basedOn w:val="a4"/>
    <w:next w:val="a4"/>
    <w:autoRedefine/>
    <w:rsid w:val="005072F6"/>
    <w:pPr>
      <w:spacing w:after="0" w:line="360" w:lineRule="auto"/>
      <w:ind w:left="1960" w:firstLine="709"/>
      <w:jc w:val="both"/>
    </w:pPr>
    <w:rPr>
      <w:rFonts w:ascii="Times New Roman" w:eastAsia="Times New Roman" w:hAnsi="Times New Roman"/>
      <w:sz w:val="18"/>
      <w:szCs w:val="18"/>
      <w:lang w:eastAsia="ru-RU"/>
    </w:rPr>
  </w:style>
  <w:style w:type="paragraph" w:styleId="92">
    <w:name w:val="toc 9"/>
    <w:basedOn w:val="a4"/>
    <w:next w:val="a4"/>
    <w:autoRedefine/>
    <w:rsid w:val="005072F6"/>
    <w:pPr>
      <w:spacing w:after="0" w:line="360" w:lineRule="auto"/>
      <w:ind w:left="2240" w:firstLine="709"/>
      <w:jc w:val="both"/>
    </w:pPr>
    <w:rPr>
      <w:rFonts w:ascii="Times New Roman" w:eastAsia="Times New Roman" w:hAnsi="Times New Roman"/>
      <w:sz w:val="18"/>
      <w:szCs w:val="18"/>
      <w:lang w:eastAsia="ru-RU"/>
    </w:rPr>
  </w:style>
  <w:style w:type="paragraph" w:customStyle="1" w:styleId="210">
    <w:name w:val="Основной текст 21"/>
    <w:basedOn w:val="a4"/>
    <w:rsid w:val="005072F6"/>
    <w:pPr>
      <w:spacing w:after="0" w:line="360" w:lineRule="auto"/>
      <w:ind w:left="426" w:hanging="426"/>
      <w:jc w:val="both"/>
    </w:pPr>
    <w:rPr>
      <w:rFonts w:ascii="Times New Roman" w:eastAsia="Times New Roman" w:hAnsi="Times New Roman"/>
      <w:b/>
      <w:sz w:val="28"/>
      <w:szCs w:val="20"/>
      <w:lang w:eastAsia="ru-RU"/>
    </w:rPr>
  </w:style>
  <w:style w:type="paragraph" w:customStyle="1" w:styleId="1f0">
    <w:name w:val="Цитата1"/>
    <w:basedOn w:val="a4"/>
    <w:rsid w:val="005072F6"/>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1">
    <w:name w:val="Маркированный список1"/>
    <w:basedOn w:val="a4"/>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2">
    <w:name w:val="Нумерованный список1"/>
    <w:basedOn w:val="a4"/>
    <w:semiHidden/>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7"/>
    <w:semiHidden/>
    <w:rsid w:val="005072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semiHidden/>
    <w:rsid w:val="005072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semiHidden/>
    <w:rsid w:val="005072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7">
    <w:name w:val="Table Elegant"/>
    <w:basedOn w:val="a7"/>
    <w:semiHidden/>
    <w:rsid w:val="005072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Subtle 1"/>
    <w:basedOn w:val="a7"/>
    <w:semiHidden/>
    <w:rsid w:val="005072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7"/>
    <w:semiHidden/>
    <w:rsid w:val="005072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Classic 1"/>
    <w:basedOn w:val="a7"/>
    <w:semiHidden/>
    <w:rsid w:val="005072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7"/>
    <w:semiHidden/>
    <w:rsid w:val="005072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semiHidden/>
    <w:rsid w:val="005072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semiHidden/>
    <w:rsid w:val="005072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5">
    <w:name w:val="Table 3D effects 1"/>
    <w:basedOn w:val="a7"/>
    <w:semiHidden/>
    <w:rsid w:val="005072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7"/>
    <w:semiHidden/>
    <w:rsid w:val="005072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semiHidden/>
    <w:rsid w:val="005072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Simple 1"/>
    <w:basedOn w:val="a7"/>
    <w:semiHidden/>
    <w:rsid w:val="005072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7"/>
    <w:semiHidden/>
    <w:rsid w:val="005072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semiHidden/>
    <w:rsid w:val="005072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7">
    <w:name w:val="Table Grid 1"/>
    <w:basedOn w:val="a7"/>
    <w:semiHidden/>
    <w:rsid w:val="005072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7"/>
    <w:semiHidden/>
    <w:rsid w:val="005072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semiHidden/>
    <w:rsid w:val="005072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semiHidden/>
    <w:rsid w:val="005072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7"/>
    <w:semiHidden/>
    <w:rsid w:val="005072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semiHidden/>
    <w:rsid w:val="005072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semiHidden/>
    <w:rsid w:val="005072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8">
    <w:name w:val="Table Contemporary"/>
    <w:basedOn w:val="a7"/>
    <w:semiHidden/>
    <w:rsid w:val="005072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Professional"/>
    <w:basedOn w:val="a7"/>
    <w:semiHidden/>
    <w:rsid w:val="005072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fffa">
    <w:name w:val="table of authorities"/>
    <w:basedOn w:val="a4"/>
    <w:next w:val="a4"/>
    <w:rsid w:val="00E52405"/>
    <w:pPr>
      <w:spacing w:after="0" w:line="240" w:lineRule="auto"/>
      <w:ind w:left="240" w:hanging="240"/>
    </w:pPr>
    <w:rPr>
      <w:rFonts w:ascii="Times New Roman" w:eastAsia="Times New Roman" w:hAnsi="Times New Roman"/>
      <w:sz w:val="24"/>
      <w:szCs w:val="24"/>
      <w:lang w:eastAsia="ru-RU"/>
    </w:rPr>
  </w:style>
  <w:style w:type="table" w:styleId="1f8">
    <w:name w:val="Table Columns 1"/>
    <w:basedOn w:val="a7"/>
    <w:semiHidden/>
    <w:rsid w:val="005072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7"/>
    <w:semiHidden/>
    <w:rsid w:val="005072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semiHidden/>
    <w:rsid w:val="005072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semiHidden/>
    <w:rsid w:val="005072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semiHidden/>
    <w:rsid w:val="005072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semiHidden/>
    <w:rsid w:val="005072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semiHidden/>
    <w:rsid w:val="005072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semiHidden/>
    <w:rsid w:val="005072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semiHidden/>
    <w:rsid w:val="005072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semiHidden/>
    <w:rsid w:val="005072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semiHidden/>
    <w:rsid w:val="005072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semiHidden/>
    <w:rsid w:val="005072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semiHidden/>
    <w:rsid w:val="005072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b">
    <w:name w:val="Table Theme"/>
    <w:basedOn w:val="a7"/>
    <w:semiHidden/>
    <w:rsid w:val="00507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9">
    <w:name w:val="Table Colorful 1"/>
    <w:basedOn w:val="a7"/>
    <w:semiHidden/>
    <w:rsid w:val="005072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semiHidden/>
    <w:rsid w:val="005072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semiHidden/>
    <w:rsid w:val="005072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c">
    <w:name w:val="Таблица"/>
    <w:basedOn w:val="a4"/>
    <w:link w:val="affffffd"/>
    <w:rsid w:val="005072F6"/>
    <w:pPr>
      <w:spacing w:after="0" w:line="240" w:lineRule="auto"/>
      <w:jc w:val="both"/>
    </w:pPr>
    <w:rPr>
      <w:rFonts w:ascii="Times New Roman" w:eastAsia="Times New Roman" w:hAnsi="Times New Roman"/>
      <w:sz w:val="24"/>
      <w:szCs w:val="24"/>
      <w:lang w:eastAsia="ru-RU"/>
    </w:rPr>
  </w:style>
  <w:style w:type="character" w:customStyle="1" w:styleId="1fa">
    <w:name w:val="Заголовок_1"/>
    <w:semiHidden/>
    <w:rsid w:val="005072F6"/>
    <w:rPr>
      <w:caps/>
    </w:rPr>
  </w:style>
  <w:style w:type="character" w:customStyle="1" w:styleId="1fb">
    <w:name w:val="Маркированный_1 Знак Знак"/>
    <w:semiHidden/>
    <w:rsid w:val="005072F6"/>
    <w:rPr>
      <w:sz w:val="24"/>
      <w:szCs w:val="24"/>
      <w:lang w:val="ru-RU" w:eastAsia="ru-RU" w:bidi="ar-SA"/>
    </w:rPr>
  </w:style>
  <w:style w:type="character" w:customStyle="1" w:styleId="affffffe">
    <w:name w:val="Подчеркнутый Знак Знак"/>
    <w:semiHidden/>
    <w:rsid w:val="005072F6"/>
    <w:rPr>
      <w:sz w:val="24"/>
      <w:szCs w:val="24"/>
      <w:u w:val="single"/>
      <w:lang w:val="ru-RU" w:eastAsia="ru-RU" w:bidi="ar-SA"/>
    </w:rPr>
  </w:style>
  <w:style w:type="paragraph" w:customStyle="1" w:styleId="afffffff">
    <w:name w:val="Статья"/>
    <w:basedOn w:val="a4"/>
    <w:semiHidden/>
    <w:rsid w:val="005072F6"/>
    <w:pPr>
      <w:spacing w:after="0" w:line="240" w:lineRule="auto"/>
      <w:jc w:val="both"/>
    </w:pPr>
    <w:rPr>
      <w:rFonts w:ascii="Times New Roman" w:eastAsia="Times New Roman" w:hAnsi="Times New Roman"/>
      <w:sz w:val="24"/>
      <w:szCs w:val="24"/>
      <w:lang w:eastAsia="ru-RU"/>
    </w:rPr>
  </w:style>
  <w:style w:type="paragraph" w:customStyle="1" w:styleId="1fc">
    <w:name w:val="текст 1"/>
    <w:basedOn w:val="a4"/>
    <w:next w:val="a4"/>
    <w:semiHidden/>
    <w:rsid w:val="005072F6"/>
    <w:pPr>
      <w:spacing w:after="0" w:line="240" w:lineRule="auto"/>
      <w:ind w:firstLine="540"/>
      <w:jc w:val="both"/>
    </w:pPr>
    <w:rPr>
      <w:rFonts w:ascii="Times New Roman" w:eastAsia="Times New Roman" w:hAnsi="Times New Roman"/>
      <w:sz w:val="20"/>
      <w:szCs w:val="24"/>
      <w:lang w:eastAsia="ru-RU"/>
    </w:rPr>
  </w:style>
  <w:style w:type="paragraph" w:customStyle="1" w:styleId="afffffff0">
    <w:name w:val="Заголовок таблици"/>
    <w:basedOn w:val="1fc"/>
    <w:semiHidden/>
    <w:rsid w:val="005072F6"/>
    <w:rPr>
      <w:sz w:val="22"/>
    </w:rPr>
  </w:style>
  <w:style w:type="paragraph" w:customStyle="1" w:styleId="afffffff1">
    <w:name w:val="Номер таблици"/>
    <w:basedOn w:val="a4"/>
    <w:next w:val="a4"/>
    <w:semiHidden/>
    <w:rsid w:val="005072F6"/>
    <w:pPr>
      <w:spacing w:after="0" w:line="240" w:lineRule="auto"/>
      <w:jc w:val="right"/>
    </w:pPr>
    <w:rPr>
      <w:rFonts w:ascii="Times New Roman" w:eastAsia="Times New Roman" w:hAnsi="Times New Roman"/>
      <w:b/>
      <w:sz w:val="20"/>
      <w:szCs w:val="24"/>
      <w:lang w:eastAsia="ru-RU"/>
    </w:rPr>
  </w:style>
  <w:style w:type="paragraph" w:customStyle="1" w:styleId="afffffff2">
    <w:name w:val="Приложение"/>
    <w:basedOn w:val="a4"/>
    <w:next w:val="a4"/>
    <w:semiHidden/>
    <w:rsid w:val="005072F6"/>
    <w:pPr>
      <w:spacing w:after="0" w:line="240" w:lineRule="auto"/>
      <w:jc w:val="right"/>
    </w:pPr>
    <w:rPr>
      <w:rFonts w:ascii="Times New Roman" w:eastAsia="Times New Roman" w:hAnsi="Times New Roman"/>
      <w:sz w:val="20"/>
      <w:szCs w:val="24"/>
      <w:lang w:eastAsia="ru-RU"/>
    </w:rPr>
  </w:style>
  <w:style w:type="paragraph" w:customStyle="1" w:styleId="afffffff3">
    <w:name w:val="Обычный по таблице"/>
    <w:basedOn w:val="a4"/>
    <w:semiHidden/>
    <w:rsid w:val="005072F6"/>
    <w:pPr>
      <w:spacing w:after="0" w:line="240" w:lineRule="auto"/>
    </w:pPr>
    <w:rPr>
      <w:rFonts w:ascii="Times New Roman" w:eastAsia="Times New Roman" w:hAnsi="Times New Roman"/>
      <w:sz w:val="24"/>
      <w:szCs w:val="24"/>
      <w:lang w:eastAsia="ru-RU"/>
    </w:rPr>
  </w:style>
  <w:style w:type="character" w:customStyle="1" w:styleId="affff3">
    <w:name w:val="Обычный в таблице Знак"/>
    <w:link w:val="affff2"/>
    <w:rsid w:val="005072F6"/>
    <w:rPr>
      <w:sz w:val="28"/>
      <w:szCs w:val="28"/>
      <w:lang w:val="ru-RU" w:eastAsia="ru-RU" w:bidi="ar-SA"/>
    </w:rPr>
  </w:style>
  <w:style w:type="paragraph" w:customStyle="1" w:styleId="font5">
    <w:name w:val="font5"/>
    <w:basedOn w:val="a4"/>
    <w:rsid w:val="005072F6"/>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4"/>
    <w:rsid w:val="005072F6"/>
    <w:pPr>
      <w:spacing w:before="100" w:beforeAutospacing="1" w:after="100" w:afterAutospacing="1" w:line="240" w:lineRule="auto"/>
    </w:pPr>
    <w:rPr>
      <w:rFonts w:ascii="Times New Roman" w:eastAsia="Times New Roman" w:hAnsi="Times New Roman"/>
      <w:b/>
      <w:bCs/>
      <w:lang w:eastAsia="ru-RU"/>
    </w:rPr>
  </w:style>
  <w:style w:type="paragraph" w:customStyle="1" w:styleId="xl24">
    <w:name w:val="xl24"/>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5">
    <w:name w:val="xl25"/>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6">
    <w:name w:val="xl26"/>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4"/>
    <w:semiHidden/>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28">
    <w:name w:val="xl28"/>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9">
    <w:name w:val="xl29"/>
    <w:basedOn w:val="a4"/>
    <w:semiHidden/>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lang w:eastAsia="ru-RU"/>
    </w:rPr>
  </w:style>
  <w:style w:type="paragraph" w:customStyle="1" w:styleId="xl30">
    <w:name w:val="xl30"/>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1">
    <w:name w:val="xl31"/>
    <w:basedOn w:val="a4"/>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2">
    <w:name w:val="xl32"/>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3">
    <w:name w:val="xl33"/>
    <w:basedOn w:val="a4"/>
    <w:semiHidden/>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4">
    <w:name w:val="xl34"/>
    <w:basedOn w:val="a4"/>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5">
    <w:name w:val="xl35"/>
    <w:basedOn w:val="a4"/>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6">
    <w:name w:val="xl36"/>
    <w:basedOn w:val="a4"/>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7">
    <w:name w:val="xl37"/>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styleId="afffffff4">
    <w:name w:val="macro"/>
    <w:link w:val="afffffff5"/>
    <w:rsid w:val="00E5240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1fd">
    <w:name w:val="Знак Знак1"/>
    <w:aliases w:val="Знак1 Знак Знак1,Основной текст1 Знак1,Основной текст Знак Знак Знак Знак1,Основной текст Знак Знак1 Знак1"/>
    <w:uiPriority w:val="99"/>
    <w:semiHidden/>
    <w:rsid w:val="005072F6"/>
    <w:rPr>
      <w:sz w:val="24"/>
      <w:szCs w:val="24"/>
      <w:u w:val="single"/>
      <w:lang w:val="ru-RU" w:eastAsia="ru-RU" w:bidi="ar-SA"/>
    </w:rPr>
  </w:style>
  <w:style w:type="character" w:customStyle="1" w:styleId="1fe">
    <w:name w:val="Маркированный_1 Знак Знак Знак"/>
    <w:semiHidden/>
    <w:rsid w:val="005072F6"/>
    <w:rPr>
      <w:sz w:val="24"/>
      <w:szCs w:val="24"/>
      <w:lang w:val="ru-RU" w:eastAsia="ru-RU" w:bidi="ar-SA"/>
    </w:rPr>
  </w:style>
  <w:style w:type="character" w:customStyle="1" w:styleId="20">
    <w:name w:val="Заголовок 2 Знак"/>
    <w:aliases w:val=" Знак2 Знак,Заголовок 2 Знак Знак Знак1,Заголовок 2 Знак Знак Знак Знак,Знак2 Знак Знак2,Знак2 Знак Знак Знак Знак,Знак2 Знак1 Знак,Заголовок 2 Знак1 Знак,ГЛАВА Знак"/>
    <w:link w:val="2"/>
    <w:rsid w:val="005072F6"/>
    <w:rPr>
      <w:sz w:val="28"/>
      <w:lang w:val="ru-RU" w:eastAsia="ru-RU" w:bidi="ar-SA"/>
    </w:rPr>
  </w:style>
  <w:style w:type="paragraph" w:customStyle="1" w:styleId="xl38">
    <w:name w:val="xl38"/>
    <w:basedOn w:val="a4"/>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
    <w:name w:val="xl39"/>
    <w:basedOn w:val="a4"/>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
    <w:name w:val="xl40"/>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1">
    <w:name w:val="xl41"/>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2">
    <w:name w:val="xl42"/>
    <w:basedOn w:val="a4"/>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
    <w:name w:val="xl43"/>
    <w:basedOn w:val="a4"/>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4"/>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
    <w:name w:val="xl46"/>
    <w:basedOn w:val="a4"/>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
    <w:name w:val="xl47"/>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4"/>
    <w:semiHidden/>
    <w:rsid w:val="005072F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9">
    <w:name w:val="xl49"/>
    <w:basedOn w:val="a4"/>
    <w:semiHidden/>
    <w:rsid w:val="005072F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4"/>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
    <w:name w:val="xl51"/>
    <w:basedOn w:val="a4"/>
    <w:semiHidden/>
    <w:rsid w:val="005072F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4"/>
    <w:semiHidden/>
    <w:rsid w:val="005072F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3">
    <w:name w:val="xl53"/>
    <w:basedOn w:val="a4"/>
    <w:rsid w:val="005072F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4">
    <w:name w:val="xl54"/>
    <w:basedOn w:val="a4"/>
    <w:rsid w:val="005072F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5">
    <w:name w:val="xl55"/>
    <w:basedOn w:val="a4"/>
    <w:semiHidden/>
    <w:rsid w:val="005072F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afffffff6">
    <w:name w:val="Знак Знак Знак Знак"/>
    <w:semiHidden/>
    <w:rsid w:val="005072F6"/>
    <w:rPr>
      <w:sz w:val="24"/>
      <w:szCs w:val="24"/>
      <w:lang w:val="ru-RU" w:eastAsia="ru-RU" w:bidi="ar-SA"/>
    </w:rPr>
  </w:style>
  <w:style w:type="paragraph" w:customStyle="1" w:styleId="xl23">
    <w:name w:val="xl23"/>
    <w:basedOn w:val="a4"/>
    <w:semiHidden/>
    <w:rsid w:val="005072F6"/>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afffffff5">
    <w:name w:val="Текст макроса Знак"/>
    <w:basedOn w:val="a6"/>
    <w:link w:val="afffffff4"/>
    <w:rsid w:val="00E52405"/>
    <w:rPr>
      <w:rFonts w:ascii="Courier New" w:hAnsi="Courier New" w:cs="Courier New"/>
    </w:rPr>
  </w:style>
  <w:style w:type="paragraph" w:styleId="2f7">
    <w:name w:val="index 2"/>
    <w:basedOn w:val="a4"/>
    <w:next w:val="a4"/>
    <w:autoRedefine/>
    <w:rsid w:val="00E52405"/>
    <w:pPr>
      <w:spacing w:after="0" w:line="240" w:lineRule="auto"/>
      <w:ind w:left="480" w:hanging="240"/>
    </w:pPr>
    <w:rPr>
      <w:rFonts w:ascii="Times New Roman" w:eastAsia="Times New Roman" w:hAnsi="Times New Roman"/>
      <w:sz w:val="24"/>
      <w:szCs w:val="24"/>
      <w:lang w:eastAsia="ru-RU"/>
    </w:rPr>
  </w:style>
  <w:style w:type="paragraph" w:styleId="3f1">
    <w:name w:val="index 3"/>
    <w:basedOn w:val="a4"/>
    <w:next w:val="a4"/>
    <w:autoRedefine/>
    <w:rsid w:val="00E52405"/>
    <w:pPr>
      <w:spacing w:after="0" w:line="240" w:lineRule="auto"/>
      <w:ind w:left="720" w:hanging="240"/>
    </w:pPr>
    <w:rPr>
      <w:rFonts w:ascii="Times New Roman" w:eastAsia="Times New Roman" w:hAnsi="Times New Roman"/>
      <w:sz w:val="24"/>
      <w:szCs w:val="24"/>
      <w:lang w:eastAsia="ru-RU"/>
    </w:rPr>
  </w:style>
  <w:style w:type="character" w:customStyle="1" w:styleId="3f2">
    <w:name w:val="Знак3 Знак Знак"/>
    <w:aliases w:val="Знак3 Знак1,Знак3 Знак Знак Знак Знак,ПодЗаголовок Знак,Знак6 Знак,Знак14 Знак,Заголовок 31 Знак,Знак19 Знак1,Заголовок главный Знак1"/>
    <w:rsid w:val="005072F6"/>
    <w:rPr>
      <w:b/>
      <w:sz w:val="24"/>
      <w:szCs w:val="24"/>
      <w:u w:val="single"/>
      <w:lang w:val="ru-RU" w:eastAsia="ru-RU" w:bidi="ar-SA"/>
    </w:rPr>
  </w:style>
  <w:style w:type="character" w:customStyle="1" w:styleId="afffffff7">
    <w:name w:val="Подчеркнутый Знак Знак Знак"/>
    <w:semiHidden/>
    <w:rsid w:val="005072F6"/>
    <w:rPr>
      <w:sz w:val="24"/>
      <w:szCs w:val="24"/>
      <w:u w:val="single"/>
      <w:lang w:val="ru-RU" w:eastAsia="ru-RU" w:bidi="ar-SA"/>
    </w:rPr>
  </w:style>
  <w:style w:type="character" w:customStyle="1" w:styleId="1ff">
    <w:name w:val="Маркированный_1 Знак Знак Знак Знак"/>
    <w:semiHidden/>
    <w:rsid w:val="005072F6"/>
    <w:rPr>
      <w:sz w:val="24"/>
      <w:szCs w:val="24"/>
      <w:lang w:val="ru-RU" w:eastAsia="ru-RU" w:bidi="ar-SA"/>
    </w:rPr>
  </w:style>
  <w:style w:type="character" w:customStyle="1" w:styleId="2f8">
    <w:name w:val="Знак2 Знак Знак"/>
    <w:semiHidden/>
    <w:rsid w:val="005072F6"/>
    <w:rPr>
      <w:b/>
      <w:bCs/>
      <w:sz w:val="24"/>
      <w:szCs w:val="24"/>
      <w:lang w:val="ru-RU" w:eastAsia="ru-RU" w:bidi="ar-SA"/>
    </w:rPr>
  </w:style>
  <w:style w:type="character" w:customStyle="1" w:styleId="1ff0">
    <w:name w:val="Подчеркнутый Знак Знак1"/>
    <w:semiHidden/>
    <w:rsid w:val="005072F6"/>
    <w:rPr>
      <w:sz w:val="24"/>
      <w:szCs w:val="24"/>
      <w:u w:val="single"/>
      <w:lang w:val="ru-RU" w:eastAsia="ru-RU" w:bidi="ar-SA"/>
    </w:rPr>
  </w:style>
  <w:style w:type="character" w:customStyle="1" w:styleId="2f9">
    <w:name w:val="Знак2"/>
    <w:semiHidden/>
    <w:rsid w:val="005072F6"/>
    <w:rPr>
      <w:b/>
      <w:bCs/>
      <w:sz w:val="24"/>
      <w:szCs w:val="24"/>
      <w:lang w:val="ru-RU" w:eastAsia="ru-RU" w:bidi="ar-SA"/>
    </w:rPr>
  </w:style>
  <w:style w:type="paragraph" w:styleId="49">
    <w:name w:val="index 4"/>
    <w:basedOn w:val="a4"/>
    <w:next w:val="a4"/>
    <w:autoRedefine/>
    <w:rsid w:val="00E52405"/>
    <w:pPr>
      <w:spacing w:after="0" w:line="240" w:lineRule="auto"/>
      <w:ind w:left="960" w:hanging="240"/>
    </w:pPr>
    <w:rPr>
      <w:rFonts w:ascii="Times New Roman" w:eastAsia="Times New Roman" w:hAnsi="Times New Roman"/>
      <w:sz w:val="24"/>
      <w:szCs w:val="24"/>
      <w:lang w:eastAsia="ru-RU"/>
    </w:rPr>
  </w:style>
  <w:style w:type="paragraph" w:styleId="58">
    <w:name w:val="index 5"/>
    <w:basedOn w:val="a4"/>
    <w:next w:val="a4"/>
    <w:autoRedefine/>
    <w:rsid w:val="00E52405"/>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4"/>
    <w:next w:val="a4"/>
    <w:autoRedefine/>
    <w:rsid w:val="00E52405"/>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4"/>
    <w:next w:val="a4"/>
    <w:autoRedefine/>
    <w:rsid w:val="00E52405"/>
    <w:pPr>
      <w:spacing w:after="0" w:line="240" w:lineRule="auto"/>
      <w:ind w:left="1680" w:hanging="240"/>
    </w:pPr>
    <w:rPr>
      <w:rFonts w:ascii="Times New Roman" w:eastAsia="Times New Roman" w:hAnsi="Times New Roman"/>
      <w:sz w:val="24"/>
      <w:szCs w:val="24"/>
      <w:lang w:eastAsia="ru-RU"/>
    </w:rPr>
  </w:style>
  <w:style w:type="character" w:customStyle="1" w:styleId="S40">
    <w:name w:val="S_Заголовок 4 Знак"/>
    <w:link w:val="S4"/>
    <w:rsid w:val="005072F6"/>
    <w:rPr>
      <w:i/>
      <w:sz w:val="24"/>
      <w:szCs w:val="24"/>
      <w:lang w:eastAsia="en-US"/>
    </w:rPr>
  </w:style>
  <w:style w:type="paragraph" w:customStyle="1" w:styleId="S8">
    <w:name w:val="S_Обычный в таблице"/>
    <w:basedOn w:val="a4"/>
    <w:link w:val="S9"/>
    <w:rsid w:val="005072F6"/>
    <w:pPr>
      <w:spacing w:after="0" w:line="360" w:lineRule="auto"/>
      <w:jc w:val="center"/>
    </w:pPr>
    <w:rPr>
      <w:rFonts w:ascii="Times New Roman" w:eastAsia="Times New Roman" w:hAnsi="Times New Roman"/>
      <w:sz w:val="24"/>
      <w:szCs w:val="24"/>
      <w:lang w:eastAsia="ru-RU"/>
    </w:rPr>
  </w:style>
  <w:style w:type="character" w:customStyle="1" w:styleId="S9">
    <w:name w:val="S_Обычный в таблице Знак"/>
    <w:link w:val="S8"/>
    <w:rsid w:val="005072F6"/>
    <w:rPr>
      <w:sz w:val="24"/>
      <w:szCs w:val="24"/>
      <w:lang w:val="ru-RU" w:eastAsia="ru-RU" w:bidi="ar-SA"/>
    </w:rPr>
  </w:style>
  <w:style w:type="paragraph" w:customStyle="1" w:styleId="Sa">
    <w:name w:val="S_Титульный"/>
    <w:basedOn w:val="afffff3"/>
    <w:rsid w:val="005072F6"/>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uiPriority w:val="99"/>
    <w:qFormat/>
    <w:rsid w:val="005072F6"/>
    <w:pPr>
      <w:autoSpaceDE w:val="0"/>
      <w:autoSpaceDN w:val="0"/>
      <w:adjustRightInd w:val="0"/>
      <w:ind w:firstLine="720"/>
    </w:pPr>
    <w:rPr>
      <w:rFonts w:ascii="Arial" w:hAnsi="Arial" w:cs="Arial"/>
    </w:rPr>
  </w:style>
  <w:style w:type="character" w:customStyle="1" w:styleId="111">
    <w:name w:val="Маркированный_1 Знак1"/>
    <w:basedOn w:val="a6"/>
    <w:rsid w:val="005072F6"/>
  </w:style>
  <w:style w:type="character" w:customStyle="1" w:styleId="S30">
    <w:name w:val="S_Заголовок 3 Знак"/>
    <w:link w:val="S3"/>
    <w:rsid w:val="005072F6"/>
    <w:rPr>
      <w:rFonts w:ascii="Arial" w:hAnsi="Arial"/>
      <w:b/>
      <w:bCs/>
      <w:sz w:val="24"/>
      <w:szCs w:val="24"/>
      <w:u w:val="single"/>
      <w:lang w:eastAsia="en-US"/>
    </w:rPr>
  </w:style>
  <w:style w:type="paragraph" w:customStyle="1" w:styleId="S">
    <w:name w:val="S_Таблица"/>
    <w:basedOn w:val="a4"/>
    <w:rsid w:val="005072F6"/>
    <w:pPr>
      <w:numPr>
        <w:numId w:val="9"/>
      </w:numPr>
      <w:spacing w:after="0" w:line="360" w:lineRule="auto"/>
      <w:ind w:right="-6"/>
      <w:jc w:val="right"/>
    </w:pPr>
    <w:rPr>
      <w:rFonts w:ascii="Times New Roman" w:eastAsia="Times New Roman" w:hAnsi="Times New Roman"/>
      <w:sz w:val="24"/>
      <w:szCs w:val="24"/>
      <w:lang w:eastAsia="ru-RU"/>
    </w:rPr>
  </w:style>
  <w:style w:type="paragraph" w:customStyle="1" w:styleId="ConsPlusNonformat">
    <w:name w:val="ConsPlusNonformat"/>
    <w:uiPriority w:val="99"/>
    <w:rsid w:val="005072F6"/>
    <w:pPr>
      <w:widowControl w:val="0"/>
      <w:autoSpaceDE w:val="0"/>
      <w:autoSpaceDN w:val="0"/>
      <w:adjustRightInd w:val="0"/>
    </w:pPr>
    <w:rPr>
      <w:rFonts w:ascii="Courier New" w:hAnsi="Courier New" w:cs="Courier New"/>
    </w:rPr>
  </w:style>
  <w:style w:type="paragraph" w:customStyle="1" w:styleId="ConsPlusTitle">
    <w:name w:val="ConsPlusTitle"/>
    <w:rsid w:val="005072F6"/>
    <w:pPr>
      <w:widowControl w:val="0"/>
      <w:autoSpaceDE w:val="0"/>
      <w:autoSpaceDN w:val="0"/>
      <w:adjustRightInd w:val="0"/>
    </w:pPr>
    <w:rPr>
      <w:rFonts w:ascii="Arial" w:hAnsi="Arial" w:cs="Arial"/>
      <w:b/>
      <w:bCs/>
    </w:rPr>
  </w:style>
  <w:style w:type="paragraph" w:customStyle="1" w:styleId="Preformat">
    <w:name w:val="Preformat"/>
    <w:semiHidden/>
    <w:rsid w:val="005072F6"/>
    <w:rPr>
      <w:rFonts w:ascii="Courier New" w:hAnsi="Courier New" w:cs="Courier New"/>
    </w:rPr>
  </w:style>
  <w:style w:type="paragraph" w:customStyle="1" w:styleId="OTCHET00">
    <w:name w:val="OTCHET_00"/>
    <w:basedOn w:val="a4"/>
    <w:rsid w:val="005072F6"/>
    <w:pPr>
      <w:tabs>
        <w:tab w:val="left" w:pos="709"/>
        <w:tab w:val="left" w:pos="3402"/>
      </w:tabs>
      <w:spacing w:after="0" w:line="360" w:lineRule="auto"/>
      <w:jc w:val="both"/>
    </w:pPr>
    <w:rPr>
      <w:rFonts w:ascii="NTTimes/Cyrillic" w:eastAsia="Times New Roman" w:hAnsi="NTTimes/Cyrillic" w:cs="NTTimes/Cyrillic"/>
      <w:sz w:val="24"/>
      <w:szCs w:val="24"/>
      <w:lang w:eastAsia="ru-RU"/>
    </w:rPr>
  </w:style>
  <w:style w:type="paragraph" w:customStyle="1" w:styleId="afffffff8">
    <w:name w:val="В таблице"/>
    <w:basedOn w:val="a4"/>
    <w:rsid w:val="005072F6"/>
    <w:pPr>
      <w:spacing w:after="0" w:line="360" w:lineRule="auto"/>
      <w:jc w:val="center"/>
    </w:pPr>
    <w:rPr>
      <w:rFonts w:ascii="Times New Roman" w:eastAsia="Times New Roman" w:hAnsi="Times New Roman"/>
      <w:sz w:val="24"/>
      <w:szCs w:val="24"/>
      <w:lang w:eastAsia="ru-RU"/>
    </w:rPr>
  </w:style>
  <w:style w:type="paragraph" w:customStyle="1" w:styleId="ConsCell">
    <w:name w:val="ConsCell"/>
    <w:rsid w:val="005072F6"/>
    <w:pPr>
      <w:widowControl w:val="0"/>
      <w:autoSpaceDE w:val="0"/>
      <w:autoSpaceDN w:val="0"/>
      <w:adjustRightInd w:val="0"/>
    </w:pPr>
    <w:rPr>
      <w:rFonts w:ascii="Arial" w:hAnsi="Arial" w:cs="Arial"/>
    </w:rPr>
  </w:style>
  <w:style w:type="character" w:customStyle="1" w:styleId="af4">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3"/>
    <w:locked/>
    <w:rsid w:val="005072F6"/>
    <w:rPr>
      <w:rFonts w:ascii="Calibri" w:eastAsia="Calibri" w:hAnsi="Calibri"/>
      <w:sz w:val="22"/>
      <w:szCs w:val="22"/>
      <w:lang w:val="ru-RU" w:eastAsia="en-US" w:bidi="ar-SA"/>
    </w:rPr>
  </w:style>
  <w:style w:type="character" w:customStyle="1" w:styleId="2fa">
    <w:name w:val="Знак Знак2"/>
    <w:locked/>
    <w:rsid w:val="005072F6"/>
    <w:rPr>
      <w:b/>
      <w:bCs/>
      <w:sz w:val="24"/>
      <w:szCs w:val="24"/>
      <w:u w:val="single"/>
      <w:lang w:val="ru-RU" w:eastAsia="ru-RU" w:bidi="ar-SA"/>
    </w:rPr>
  </w:style>
  <w:style w:type="paragraph" w:customStyle="1" w:styleId="Sb">
    <w:name w:val="S_Обычный с подчеркиванием"/>
    <w:basedOn w:val="a4"/>
    <w:link w:val="Sc"/>
    <w:rsid w:val="005072F6"/>
    <w:pPr>
      <w:spacing w:after="0" w:line="360" w:lineRule="auto"/>
      <w:ind w:firstLine="709"/>
      <w:jc w:val="both"/>
    </w:pPr>
    <w:rPr>
      <w:rFonts w:ascii="Times New Roman" w:eastAsia="Times New Roman" w:hAnsi="Times New Roman"/>
      <w:sz w:val="24"/>
      <w:szCs w:val="24"/>
      <w:u w:val="single"/>
      <w:lang w:eastAsia="ru-RU"/>
    </w:rPr>
  </w:style>
  <w:style w:type="character" w:customStyle="1" w:styleId="Sc">
    <w:name w:val="S_Обычный с подчеркиванием Знак"/>
    <w:link w:val="Sb"/>
    <w:rsid w:val="005072F6"/>
    <w:rPr>
      <w:sz w:val="24"/>
      <w:szCs w:val="24"/>
      <w:u w:val="single"/>
      <w:lang w:val="ru-RU" w:eastAsia="ru-RU" w:bidi="ar-SA"/>
    </w:rPr>
  </w:style>
  <w:style w:type="paragraph" w:customStyle="1" w:styleId="xl56">
    <w:name w:val="xl56"/>
    <w:basedOn w:val="a4"/>
    <w:rsid w:val="005072F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7">
    <w:name w:val="xl57"/>
    <w:basedOn w:val="a4"/>
    <w:rsid w:val="005072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
    <w:name w:val="xl58"/>
    <w:basedOn w:val="a4"/>
    <w:rsid w:val="005072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4"/>
    <w:rsid w:val="005072F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60">
    <w:name w:val="xl60"/>
    <w:basedOn w:val="a4"/>
    <w:rsid w:val="005072F6"/>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61">
    <w:name w:val="xl61"/>
    <w:basedOn w:val="a4"/>
    <w:rsid w:val="005072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1ff1">
    <w:name w:val="Сетка таблицы1"/>
    <w:basedOn w:val="a7"/>
    <w:next w:val="af9"/>
    <w:uiPriority w:val="59"/>
    <w:rsid w:val="005072F6"/>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етка таблицы2"/>
    <w:basedOn w:val="a7"/>
    <w:next w:val="af9"/>
    <w:uiPriority w:val="59"/>
    <w:rsid w:val="005072F6"/>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Перечисление 1"/>
    <w:basedOn w:val="a4"/>
    <w:rsid w:val="005072F6"/>
    <w:pPr>
      <w:tabs>
        <w:tab w:val="num" w:pos="360"/>
      </w:tabs>
      <w:spacing w:after="0" w:line="240" w:lineRule="auto"/>
      <w:ind w:left="360" w:hanging="360"/>
    </w:pPr>
    <w:rPr>
      <w:rFonts w:ascii="Arial" w:eastAsia="Times New Roman" w:hAnsi="Arial" w:cs="Arial"/>
      <w:sz w:val="24"/>
      <w:szCs w:val="20"/>
      <w:lang w:eastAsia="ru-RU"/>
    </w:rPr>
  </w:style>
  <w:style w:type="paragraph" w:customStyle="1" w:styleId="Heading">
    <w:name w:val="Heading"/>
    <w:rsid w:val="005072F6"/>
    <w:pPr>
      <w:autoSpaceDE w:val="0"/>
      <w:autoSpaceDN w:val="0"/>
      <w:adjustRightInd w:val="0"/>
    </w:pPr>
    <w:rPr>
      <w:rFonts w:ascii="Arial" w:hAnsi="Arial" w:cs="Arial"/>
      <w:b/>
      <w:bCs/>
      <w:sz w:val="22"/>
      <w:szCs w:val="22"/>
    </w:rPr>
  </w:style>
  <w:style w:type="paragraph" w:customStyle="1" w:styleId="afffffff9">
    <w:name w:val="Маркированный текст"/>
    <w:basedOn w:val="1ff2"/>
    <w:rsid w:val="005072F6"/>
    <w:pPr>
      <w:tabs>
        <w:tab w:val="clear" w:pos="360"/>
        <w:tab w:val="num" w:pos="240"/>
        <w:tab w:val="num" w:pos="1429"/>
      </w:tabs>
      <w:ind w:left="0" w:firstLine="0"/>
      <w:jc w:val="both"/>
    </w:pPr>
    <w:rPr>
      <w:sz w:val="22"/>
    </w:rPr>
  </w:style>
  <w:style w:type="character" w:customStyle="1" w:styleId="Sd">
    <w:name w:val="S_Обычный Знак Знак"/>
    <w:rsid w:val="005072F6"/>
    <w:rPr>
      <w:sz w:val="24"/>
      <w:szCs w:val="24"/>
      <w:lang w:val="ru-RU" w:eastAsia="ru-RU" w:bidi="ar-SA"/>
    </w:rPr>
  </w:style>
  <w:style w:type="paragraph" w:styleId="afffffffa">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4"/>
    <w:link w:val="afffffffb"/>
    <w:qFormat/>
    <w:rsid w:val="005072F6"/>
    <w:pPr>
      <w:spacing w:after="0" w:line="240" w:lineRule="auto"/>
    </w:pPr>
    <w:rPr>
      <w:rFonts w:ascii="Times New Roman" w:eastAsia="Times New Roman" w:hAnsi="Times New Roman"/>
      <w:sz w:val="20"/>
      <w:szCs w:val="20"/>
      <w:lang w:eastAsia="ru-RU"/>
    </w:rPr>
  </w:style>
  <w:style w:type="paragraph" w:customStyle="1" w:styleId="Style2">
    <w:name w:val="Style2"/>
    <w:basedOn w:val="a4"/>
    <w:rsid w:val="005072F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2">
    <w:name w:val="СписокМаркер"/>
    <w:basedOn w:val="af3"/>
    <w:rsid w:val="005072F6"/>
    <w:pPr>
      <w:numPr>
        <w:numId w:val="13"/>
      </w:numPr>
      <w:autoSpaceDE w:val="0"/>
      <w:autoSpaceDN w:val="0"/>
      <w:spacing w:after="0" w:line="360" w:lineRule="auto"/>
      <w:jc w:val="both"/>
    </w:pPr>
    <w:rPr>
      <w:rFonts w:ascii="Times New Roman" w:eastAsia="Times New Roman" w:hAnsi="Times New Roman"/>
      <w:sz w:val="24"/>
      <w:szCs w:val="20"/>
      <w:lang w:eastAsia="zh-CN" w:bidi="he-IL"/>
    </w:rPr>
  </w:style>
  <w:style w:type="paragraph" w:customStyle="1" w:styleId="consnormal0">
    <w:name w:val="consnormal"/>
    <w:basedOn w:val="a4"/>
    <w:rsid w:val="005072F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f3">
    <w:name w:val="Заголовок 3 Знак Знак Знак"/>
    <w:rsid w:val="005072F6"/>
    <w:rPr>
      <w:rFonts w:ascii="Arial" w:hAnsi="Arial" w:cs="Arial"/>
      <w:b/>
      <w:bCs/>
      <w:sz w:val="26"/>
      <w:szCs w:val="26"/>
      <w:lang w:val="ru-RU" w:eastAsia="ru-RU" w:bidi="ar-SA"/>
    </w:rPr>
  </w:style>
  <w:style w:type="character" w:customStyle="1" w:styleId="mw-headline">
    <w:name w:val="mw-headline"/>
    <w:basedOn w:val="a6"/>
    <w:rsid w:val="005072F6"/>
  </w:style>
  <w:style w:type="character" w:customStyle="1" w:styleId="24">
    <w:name w:val="Основной текст 2 Знак"/>
    <w:aliases w:val=" Знак1 Знак1"/>
    <w:link w:val="23"/>
    <w:rsid w:val="005072F6"/>
    <w:rPr>
      <w:b/>
      <w:bCs/>
      <w:caps/>
      <w:sz w:val="24"/>
      <w:szCs w:val="24"/>
      <w:lang w:val="ru-RU" w:eastAsia="ru-RU" w:bidi="ar-SA"/>
    </w:rPr>
  </w:style>
  <w:style w:type="character" w:customStyle="1" w:styleId="50">
    <w:name w:val="Заголовок 5 Знак"/>
    <w:link w:val="5"/>
    <w:rsid w:val="005072F6"/>
    <w:rPr>
      <w:b/>
      <w:bCs/>
      <w:i/>
      <w:iCs/>
      <w:sz w:val="26"/>
      <w:szCs w:val="26"/>
      <w:lang w:val="ru-RU" w:eastAsia="ru-RU" w:bidi="ar-SA"/>
    </w:rPr>
  </w:style>
  <w:style w:type="paragraph" w:customStyle="1" w:styleId="112">
    <w:name w:val="Заголовок 11"/>
    <w:basedOn w:val="11"/>
    <w:rsid w:val="005072F6"/>
    <w:pPr>
      <w:spacing w:line="240" w:lineRule="auto"/>
      <w:jc w:val="left"/>
    </w:pPr>
    <w:rPr>
      <w:bCs w:val="0"/>
      <w:caps/>
      <w:sz w:val="24"/>
      <w:szCs w:val="24"/>
    </w:rPr>
  </w:style>
  <w:style w:type="character" w:customStyle="1" w:styleId="32">
    <w:name w:val="Основной текст 3 Знак"/>
    <w:link w:val="30"/>
    <w:rsid w:val="005072F6"/>
    <w:rPr>
      <w:sz w:val="16"/>
      <w:szCs w:val="16"/>
      <w:lang w:val="ru-RU" w:eastAsia="ru-RU" w:bidi="ar-SA"/>
    </w:rPr>
  </w:style>
  <w:style w:type="paragraph" w:customStyle="1" w:styleId="afffffffc">
    <w:name w:val="Знак Знак Знак Знак Знак Знак Знак Знак Знак Знак Знак Знак Знак Знак Знак Знак Знак Знак Знак Знак Знак Знак"/>
    <w:basedOn w:val="a4"/>
    <w:autoRedefine/>
    <w:rsid w:val="005072F6"/>
    <w:pPr>
      <w:spacing w:after="160" w:line="240" w:lineRule="exact"/>
    </w:pPr>
    <w:rPr>
      <w:rFonts w:ascii="Times New Roman" w:eastAsia="Times New Roman" w:hAnsi="Times New Roman"/>
      <w:sz w:val="28"/>
      <w:szCs w:val="20"/>
      <w:lang w:val="en-US"/>
    </w:rPr>
  </w:style>
  <w:style w:type="paragraph" w:customStyle="1" w:styleId="Style7">
    <w:name w:val="Style7"/>
    <w:basedOn w:val="a4"/>
    <w:rsid w:val="005072F6"/>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4">
    <w:name w:val="Font Style14"/>
    <w:rsid w:val="005072F6"/>
    <w:rPr>
      <w:rFonts w:ascii="Times New Roman" w:hAnsi="Times New Roman" w:cs="Times New Roman"/>
      <w:sz w:val="24"/>
      <w:szCs w:val="24"/>
    </w:rPr>
  </w:style>
  <w:style w:type="character" w:customStyle="1" w:styleId="FontStyle42">
    <w:name w:val="Font Style42"/>
    <w:rsid w:val="005072F6"/>
    <w:rPr>
      <w:rFonts w:ascii="Times New Roman" w:hAnsi="Times New Roman" w:cs="Times New Roman"/>
      <w:sz w:val="16"/>
      <w:szCs w:val="16"/>
    </w:rPr>
  </w:style>
  <w:style w:type="character" w:customStyle="1" w:styleId="apple-converted-space">
    <w:name w:val="apple-converted-space"/>
    <w:basedOn w:val="a6"/>
    <w:rsid w:val="005072F6"/>
  </w:style>
  <w:style w:type="character" w:customStyle="1" w:styleId="170">
    <w:name w:val="Знак Знак17"/>
    <w:rsid w:val="005072F6"/>
    <w:rPr>
      <w:sz w:val="24"/>
      <w:szCs w:val="24"/>
      <w:lang w:val="ru-RU" w:eastAsia="ru-RU" w:bidi="ar-SA"/>
    </w:rPr>
  </w:style>
  <w:style w:type="paragraph" w:customStyle="1" w:styleId="ConsPlusCell">
    <w:name w:val="ConsPlusCell"/>
    <w:rsid w:val="005072F6"/>
    <w:pPr>
      <w:autoSpaceDE w:val="0"/>
      <w:autoSpaceDN w:val="0"/>
      <w:adjustRightInd w:val="0"/>
    </w:pPr>
    <w:rPr>
      <w:rFonts w:ascii="Arial" w:hAnsi="Arial" w:cs="Arial"/>
    </w:rPr>
  </w:style>
  <w:style w:type="character" w:customStyle="1" w:styleId="211">
    <w:name w:val="Знак2 Знак Знак1"/>
    <w:locked/>
    <w:rsid w:val="005072F6"/>
    <w:rPr>
      <w:rFonts w:eastAsia="Arial Unicode MS"/>
      <w:sz w:val="28"/>
      <w:szCs w:val="24"/>
      <w:lang w:val="ru-RU" w:eastAsia="ru-RU" w:bidi="ar-SA"/>
    </w:rPr>
  </w:style>
  <w:style w:type="character" w:customStyle="1" w:styleId="113">
    <w:name w:val="Знак11"/>
    <w:semiHidden/>
    <w:rsid w:val="005072F6"/>
    <w:rPr>
      <w:rFonts w:ascii="Arial" w:hAnsi="Arial" w:cs="Arial" w:hint="default"/>
      <w:b/>
      <w:bCs/>
      <w:i/>
      <w:iCs/>
      <w:sz w:val="28"/>
      <w:szCs w:val="28"/>
      <w:lang w:val="ru-RU" w:eastAsia="ru-RU" w:bidi="ar-SA"/>
    </w:rPr>
  </w:style>
  <w:style w:type="character" w:customStyle="1" w:styleId="114">
    <w:name w:val="Знак Знак11"/>
    <w:rsid w:val="005072F6"/>
    <w:rPr>
      <w:sz w:val="24"/>
      <w:szCs w:val="24"/>
      <w:u w:val="single"/>
      <w:lang w:val="ru-RU" w:eastAsia="ru-RU" w:bidi="ar-SA"/>
    </w:rPr>
  </w:style>
  <w:style w:type="character" w:customStyle="1" w:styleId="1ff3">
    <w:name w:val="Знак Знак Знак Знак1"/>
    <w:semiHidden/>
    <w:rsid w:val="005072F6"/>
    <w:rPr>
      <w:sz w:val="24"/>
      <w:szCs w:val="24"/>
      <w:lang w:val="ru-RU" w:eastAsia="ru-RU" w:bidi="ar-SA"/>
    </w:rPr>
  </w:style>
  <w:style w:type="character" w:customStyle="1" w:styleId="4a">
    <w:name w:val="Знак4"/>
    <w:semiHidden/>
    <w:rsid w:val="005072F6"/>
    <w:rPr>
      <w:sz w:val="24"/>
      <w:szCs w:val="24"/>
      <w:lang w:val="ru-RU" w:eastAsia="ru-RU" w:bidi="ar-SA"/>
    </w:rPr>
  </w:style>
  <w:style w:type="character" w:customStyle="1" w:styleId="310">
    <w:name w:val="Знак3 Знак Знак1"/>
    <w:semiHidden/>
    <w:rsid w:val="005072F6"/>
    <w:rPr>
      <w:b/>
      <w:bCs w:val="0"/>
      <w:sz w:val="24"/>
      <w:szCs w:val="24"/>
      <w:u w:val="single"/>
      <w:lang w:val="ru-RU" w:eastAsia="ru-RU" w:bidi="ar-SA"/>
    </w:rPr>
  </w:style>
  <w:style w:type="character" w:customStyle="1" w:styleId="230">
    <w:name w:val="Знак2 Знак Знак3"/>
    <w:semiHidden/>
    <w:rsid w:val="005072F6"/>
    <w:rPr>
      <w:b/>
      <w:bCs/>
      <w:sz w:val="24"/>
      <w:szCs w:val="24"/>
      <w:lang w:val="ru-RU" w:eastAsia="ru-RU" w:bidi="ar-SA"/>
    </w:rPr>
  </w:style>
  <w:style w:type="character" w:customStyle="1" w:styleId="212">
    <w:name w:val="Знак21"/>
    <w:semiHidden/>
    <w:rsid w:val="005072F6"/>
    <w:rPr>
      <w:b/>
      <w:bCs/>
      <w:sz w:val="24"/>
      <w:szCs w:val="24"/>
      <w:lang w:val="ru-RU" w:eastAsia="ru-RU" w:bidi="ar-SA"/>
    </w:rPr>
  </w:style>
  <w:style w:type="paragraph" w:customStyle="1" w:styleId="afffffffd">
    <w:name w:val="Таблица центр"/>
    <w:basedOn w:val="a4"/>
    <w:rsid w:val="005072F6"/>
    <w:pPr>
      <w:spacing w:before="40" w:after="40" w:line="240" w:lineRule="auto"/>
      <w:jc w:val="center"/>
    </w:pPr>
    <w:rPr>
      <w:rFonts w:ascii="Arial" w:eastAsia="Times New Roman" w:hAnsi="Arial"/>
      <w:snapToGrid w:val="0"/>
      <w:szCs w:val="20"/>
      <w:lang w:eastAsia="ru-RU"/>
    </w:rPr>
  </w:style>
  <w:style w:type="paragraph" w:customStyle="1" w:styleId="-0">
    <w:name w:val="Раздел-табл заг"/>
    <w:basedOn w:val="a4"/>
    <w:rsid w:val="005072F6"/>
    <w:pPr>
      <w:keepNext/>
      <w:pBdr>
        <w:top w:val="single" w:sz="6" w:space="4" w:color="FFFFFF"/>
        <w:bottom w:val="single" w:sz="6" w:space="4" w:color="FFFFFF"/>
      </w:pBdr>
      <w:spacing w:before="360" w:after="0" w:line="288" w:lineRule="auto"/>
      <w:ind w:left="1701"/>
      <w:outlineLvl w:val="2"/>
    </w:pPr>
    <w:rPr>
      <w:rFonts w:ascii="Arial" w:eastAsia="Times New Roman" w:hAnsi="Arial"/>
      <w:b/>
      <w:caps/>
      <w:sz w:val="26"/>
      <w:szCs w:val="20"/>
      <w:lang w:eastAsia="ru-RU"/>
    </w:rPr>
  </w:style>
  <w:style w:type="paragraph" w:customStyle="1" w:styleId="0-">
    <w:name w:val="Таблица 0-ж"/>
    <w:basedOn w:val="a4"/>
    <w:rsid w:val="005072F6"/>
    <w:pPr>
      <w:spacing w:before="80" w:after="80" w:line="240" w:lineRule="auto"/>
    </w:pPr>
    <w:rPr>
      <w:rFonts w:ascii="Arial" w:eastAsia="Times New Roman" w:hAnsi="Arial"/>
      <w:b/>
      <w:szCs w:val="20"/>
      <w:lang w:eastAsia="ru-RU"/>
    </w:rPr>
  </w:style>
  <w:style w:type="paragraph" w:customStyle="1" w:styleId="3f4">
    <w:name w:val="3"/>
    <w:basedOn w:val="a4"/>
    <w:rsid w:val="005072F6"/>
    <w:pPr>
      <w:spacing w:before="240" w:after="0" w:line="288" w:lineRule="auto"/>
      <w:ind w:left="567"/>
    </w:pPr>
    <w:rPr>
      <w:rFonts w:ascii="Arial" w:eastAsia="Times New Roman" w:hAnsi="Arial"/>
      <w:b/>
      <w:caps/>
      <w:sz w:val="40"/>
      <w:szCs w:val="20"/>
      <w:lang w:eastAsia="ru-RU"/>
    </w:rPr>
  </w:style>
  <w:style w:type="paragraph" w:customStyle="1" w:styleId="0">
    <w:name w:val="Таблица 0"/>
    <w:basedOn w:val="a4"/>
    <w:rsid w:val="005072F6"/>
    <w:pPr>
      <w:spacing w:before="80" w:after="80" w:line="240" w:lineRule="auto"/>
    </w:pPr>
    <w:rPr>
      <w:rFonts w:ascii="Arial" w:eastAsia="Times New Roman" w:hAnsi="Arial"/>
      <w:szCs w:val="20"/>
      <w:lang w:eastAsia="ru-RU"/>
    </w:rPr>
  </w:style>
  <w:style w:type="paragraph" w:customStyle="1" w:styleId="afffffffe">
    <w:name w:val="Таблица первая стр"/>
    <w:basedOn w:val="afffffffd"/>
    <w:rsid w:val="005072F6"/>
    <w:pPr>
      <w:ind w:right="57"/>
      <w:jc w:val="right"/>
    </w:pPr>
  </w:style>
  <w:style w:type="paragraph" w:customStyle="1" w:styleId="1ff4">
    <w:name w:val="Таблица 1"/>
    <w:basedOn w:val="a4"/>
    <w:rsid w:val="005072F6"/>
    <w:pPr>
      <w:spacing w:before="80" w:after="80" w:line="240" w:lineRule="auto"/>
      <w:ind w:left="567"/>
      <w:jc w:val="right"/>
    </w:pPr>
    <w:rPr>
      <w:rFonts w:ascii="Arial" w:eastAsia="Times New Roman" w:hAnsi="Arial"/>
      <w:b/>
      <w:szCs w:val="20"/>
      <w:lang w:eastAsia="ru-RU"/>
    </w:rPr>
  </w:style>
  <w:style w:type="paragraph" w:customStyle="1" w:styleId="-9">
    <w:name w:val="Раздел-табл подзаг"/>
    <w:basedOn w:val="a4"/>
    <w:rsid w:val="005072F6"/>
    <w:pPr>
      <w:keepNext/>
      <w:pBdr>
        <w:top w:val="single" w:sz="6" w:space="4" w:color="FFFFFF"/>
        <w:bottom w:val="single" w:sz="6" w:space="4" w:color="FFFFFF"/>
      </w:pBdr>
      <w:spacing w:after="240" w:line="288" w:lineRule="auto"/>
      <w:ind w:left="1701"/>
      <w:outlineLvl w:val="3"/>
    </w:pPr>
    <w:rPr>
      <w:rFonts w:ascii="Arial" w:eastAsia="Times New Roman" w:hAnsi="Arial"/>
      <w:caps/>
      <w:spacing w:val="20"/>
      <w:sz w:val="18"/>
      <w:szCs w:val="20"/>
      <w:lang w:eastAsia="ru-RU"/>
    </w:rPr>
  </w:style>
  <w:style w:type="paragraph" w:customStyle="1" w:styleId="2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5072F6"/>
    <w:pPr>
      <w:spacing w:before="100" w:beforeAutospacing="1" w:after="100" w:afterAutospacing="1" w:line="240" w:lineRule="auto"/>
      <w:jc w:val="both"/>
    </w:pPr>
    <w:rPr>
      <w:rFonts w:ascii="Tahoma" w:eastAsia="Times New Roman" w:hAnsi="Tahoma"/>
      <w:sz w:val="20"/>
      <w:szCs w:val="20"/>
      <w:lang w:val="en-US"/>
    </w:rPr>
  </w:style>
  <w:style w:type="character" w:customStyle="1" w:styleId="110">
    <w:name w:val="Заголовок 1 Знак1"/>
    <w:aliases w:val="Заголовок 1 Знак Знак Знак1,Заголовок 1 Знак Знак Знак Знак1,Заголовок 1 Знак Знак1"/>
    <w:link w:val="11"/>
    <w:rsid w:val="005072F6"/>
    <w:rPr>
      <w:bCs/>
      <w:sz w:val="28"/>
      <w:szCs w:val="28"/>
      <w:lang w:val="ru-RU" w:eastAsia="ru-RU" w:bidi="ar-SA"/>
    </w:rPr>
  </w:style>
  <w:style w:type="paragraph" w:customStyle="1" w:styleId="import">
    <w:name w:val="import"/>
    <w:basedOn w:val="a4"/>
    <w:rsid w:val="005072F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r">
    <w:name w:val="text_r"/>
    <w:basedOn w:val="a4"/>
    <w:rsid w:val="005072F6"/>
    <w:pPr>
      <w:spacing w:before="100" w:beforeAutospacing="1" w:after="100" w:afterAutospacing="1" w:line="360" w:lineRule="auto"/>
      <w:jc w:val="right"/>
    </w:pPr>
    <w:rPr>
      <w:rFonts w:ascii="Arial" w:eastAsia="Times New Roman" w:hAnsi="Arial" w:cs="Arial"/>
      <w:color w:val="222222"/>
      <w:sz w:val="20"/>
      <w:szCs w:val="20"/>
      <w:lang w:eastAsia="ru-RU"/>
    </w:rPr>
  </w:style>
  <w:style w:type="paragraph" w:customStyle="1" w:styleId="text">
    <w:name w:val="text"/>
    <w:basedOn w:val="a4"/>
    <w:rsid w:val="005072F6"/>
    <w:pPr>
      <w:spacing w:before="100" w:beforeAutospacing="1" w:after="100" w:afterAutospacing="1" w:line="324" w:lineRule="auto"/>
      <w:jc w:val="both"/>
    </w:pPr>
    <w:rPr>
      <w:rFonts w:ascii="Arial" w:eastAsia="Times New Roman" w:hAnsi="Arial" w:cs="Arial"/>
      <w:color w:val="222222"/>
      <w:sz w:val="20"/>
      <w:szCs w:val="20"/>
      <w:lang w:eastAsia="ru-RU"/>
    </w:rPr>
  </w:style>
  <w:style w:type="paragraph" w:customStyle="1" w:styleId="CharChar1">
    <w:name w:val="Char Char1"/>
    <w:basedOn w:val="a4"/>
    <w:rsid w:val="005072F6"/>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6"/>
    <w:rsid w:val="005072F6"/>
  </w:style>
  <w:style w:type="character" w:customStyle="1" w:styleId="spelle">
    <w:name w:val="spelle"/>
    <w:basedOn w:val="a6"/>
    <w:rsid w:val="005072F6"/>
  </w:style>
  <w:style w:type="character" w:customStyle="1" w:styleId="grame">
    <w:name w:val="grame"/>
    <w:basedOn w:val="a6"/>
    <w:rsid w:val="005072F6"/>
  </w:style>
  <w:style w:type="paragraph" w:customStyle="1" w:styleId="Default">
    <w:name w:val="Default"/>
    <w:rsid w:val="005072F6"/>
    <w:pPr>
      <w:autoSpaceDE w:val="0"/>
      <w:autoSpaceDN w:val="0"/>
      <w:adjustRightInd w:val="0"/>
    </w:pPr>
    <w:rPr>
      <w:color w:val="000000"/>
      <w:sz w:val="24"/>
      <w:szCs w:val="24"/>
    </w:rPr>
  </w:style>
  <w:style w:type="character" w:customStyle="1" w:styleId="60">
    <w:name w:val="Заголовок 6 Знак"/>
    <w:link w:val="6"/>
    <w:rsid w:val="00337075"/>
    <w:rPr>
      <w:snapToGrid w:val="0"/>
      <w:color w:val="FF0000"/>
      <w:sz w:val="24"/>
      <w:lang w:val="ru-RU" w:eastAsia="ru-RU" w:bidi="ar-SA"/>
    </w:rPr>
  </w:style>
  <w:style w:type="character" w:customStyle="1" w:styleId="affffb">
    <w:name w:val="Текст выноски Знак"/>
    <w:aliases w:val=" Знак5 Знак,Знак5 Знак"/>
    <w:link w:val="affffa"/>
    <w:uiPriority w:val="99"/>
    <w:rsid w:val="00337075"/>
    <w:rPr>
      <w:rFonts w:ascii="Tahoma" w:hAnsi="Tahoma" w:cs="Tahoma"/>
      <w:sz w:val="16"/>
      <w:szCs w:val="16"/>
      <w:lang w:val="ru-RU" w:eastAsia="ru-RU" w:bidi="ar-SA"/>
    </w:rPr>
  </w:style>
  <w:style w:type="paragraph" w:customStyle="1" w:styleId="Standard">
    <w:name w:val="Standard"/>
    <w:rsid w:val="00337075"/>
    <w:pPr>
      <w:widowControl w:val="0"/>
      <w:suppressAutoHyphens/>
      <w:autoSpaceDN w:val="0"/>
      <w:textAlignment w:val="baseline"/>
    </w:pPr>
    <w:rPr>
      <w:rFonts w:ascii="Arial" w:eastAsia="Lucida Sans Unicode" w:hAnsi="Arial" w:cs="Tahoma"/>
      <w:kern w:val="3"/>
      <w:sz w:val="21"/>
      <w:szCs w:val="24"/>
    </w:rPr>
  </w:style>
  <w:style w:type="paragraph" w:customStyle="1" w:styleId="affffffff">
    <w:name w:val="Таблицы (моноширинный)"/>
    <w:basedOn w:val="Standard"/>
    <w:next w:val="Standard"/>
    <w:rsid w:val="00337075"/>
    <w:rPr>
      <w:rFonts w:ascii="Courier New" w:hAnsi="Courier New" w:cs="Courier New"/>
    </w:rPr>
  </w:style>
  <w:style w:type="paragraph" w:customStyle="1" w:styleId="affffffff0">
    <w:name w:val="Журнал"/>
    <w:rsid w:val="00337075"/>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1">
    <w:name w:val="No Spacing"/>
    <w:link w:val="affffffff2"/>
    <w:uiPriority w:val="1"/>
    <w:qFormat/>
    <w:rsid w:val="00337075"/>
    <w:rPr>
      <w:rFonts w:ascii="Calibri" w:hAnsi="Calibri"/>
      <w:sz w:val="22"/>
      <w:szCs w:val="22"/>
      <w:lang w:eastAsia="en-US"/>
    </w:rPr>
  </w:style>
  <w:style w:type="character" w:customStyle="1" w:styleId="affffffff2">
    <w:name w:val="Без интервала Знак"/>
    <w:link w:val="affffffff1"/>
    <w:uiPriority w:val="1"/>
    <w:rsid w:val="00337075"/>
    <w:rPr>
      <w:rFonts w:ascii="Calibri" w:hAnsi="Calibri"/>
      <w:sz w:val="22"/>
      <w:szCs w:val="22"/>
      <w:lang w:val="ru-RU" w:eastAsia="en-US" w:bidi="ar-SA"/>
    </w:rPr>
  </w:style>
  <w:style w:type="paragraph" w:customStyle="1" w:styleId="1ff5">
    <w:name w:val="Обычный1"/>
    <w:rsid w:val="006859F6"/>
    <w:pPr>
      <w:widowControl w:val="0"/>
      <w:snapToGrid w:val="0"/>
    </w:pPr>
  </w:style>
  <w:style w:type="character" w:customStyle="1" w:styleId="style171">
    <w:name w:val="style171"/>
    <w:rsid w:val="006859F6"/>
    <w:rPr>
      <w:sz w:val="24"/>
      <w:szCs w:val="24"/>
    </w:rPr>
  </w:style>
  <w:style w:type="paragraph" w:styleId="affffffff3">
    <w:name w:val="TOC Heading"/>
    <w:basedOn w:val="11"/>
    <w:next w:val="a4"/>
    <w:uiPriority w:val="39"/>
    <w:qFormat/>
    <w:rsid w:val="0003050D"/>
    <w:pPr>
      <w:keepLines/>
      <w:spacing w:before="480" w:line="276" w:lineRule="auto"/>
      <w:jc w:val="left"/>
      <w:outlineLvl w:val="9"/>
    </w:pPr>
    <w:rPr>
      <w:rFonts w:ascii="Cambria" w:hAnsi="Cambria"/>
      <w:b/>
      <w:color w:val="365F91"/>
    </w:rPr>
  </w:style>
  <w:style w:type="paragraph" w:customStyle="1" w:styleId="3f5">
    <w:name w:val="Стиль3"/>
    <w:basedOn w:val="18"/>
    <w:link w:val="3f6"/>
    <w:qFormat/>
    <w:rsid w:val="00C15EE9"/>
    <w:pPr>
      <w:tabs>
        <w:tab w:val="clear" w:pos="720"/>
        <w:tab w:val="left" w:pos="284"/>
      </w:tabs>
      <w:ind w:firstLine="0"/>
    </w:pPr>
  </w:style>
  <w:style w:type="character" w:customStyle="1" w:styleId="ae">
    <w:name w:val="Текст концевой сноски Знак"/>
    <w:link w:val="ad"/>
    <w:rsid w:val="006E35DA"/>
  </w:style>
  <w:style w:type="character" w:customStyle="1" w:styleId="aff6">
    <w:name w:val="Подзаголовок Знак"/>
    <w:link w:val="aff5"/>
    <w:rsid w:val="00C15EE9"/>
    <w:rPr>
      <w:rFonts w:ascii="Arial" w:hAnsi="Arial" w:cs="Arial"/>
      <w:spacing w:val="-16"/>
      <w:kern w:val="28"/>
      <w:sz w:val="32"/>
      <w:szCs w:val="32"/>
      <w:lang w:val="ru-RU" w:eastAsia="en-US" w:bidi="ar-SA"/>
    </w:rPr>
  </w:style>
  <w:style w:type="character" w:customStyle="1" w:styleId="19">
    <w:name w:val="Оглавление 1 Знак"/>
    <w:link w:val="18"/>
    <w:uiPriority w:val="39"/>
    <w:rsid w:val="00C42843"/>
    <w:rPr>
      <w:noProof/>
      <w:kern w:val="28"/>
      <w:sz w:val="24"/>
      <w:szCs w:val="24"/>
      <w:lang w:eastAsia="en-US"/>
    </w:rPr>
  </w:style>
  <w:style w:type="character" w:customStyle="1" w:styleId="3f6">
    <w:name w:val="Стиль3 Знак"/>
    <w:basedOn w:val="19"/>
    <w:link w:val="3f5"/>
    <w:rsid w:val="00C15EE9"/>
    <w:rPr>
      <w:b w:val="0"/>
      <w:noProof/>
      <w:spacing w:val="-16"/>
      <w:kern w:val="28"/>
      <w:sz w:val="28"/>
      <w:szCs w:val="24"/>
      <w:lang w:eastAsia="en-US"/>
    </w:rPr>
  </w:style>
  <w:style w:type="paragraph" w:customStyle="1" w:styleId="Style4">
    <w:name w:val="Style4"/>
    <w:basedOn w:val="a4"/>
    <w:rsid w:val="006E35DA"/>
    <w:pPr>
      <w:widowControl w:val="0"/>
      <w:autoSpaceDE w:val="0"/>
      <w:autoSpaceDN w:val="0"/>
      <w:adjustRightInd w:val="0"/>
      <w:spacing w:after="0" w:line="240" w:lineRule="auto"/>
    </w:pPr>
    <w:rPr>
      <w:rFonts w:ascii="Franklin Gothic Medium Cond" w:eastAsia="Times New Roman" w:hAnsi="Franklin Gothic Medium Cond"/>
      <w:sz w:val="24"/>
      <w:szCs w:val="24"/>
      <w:lang w:eastAsia="ru-RU"/>
    </w:rPr>
  </w:style>
  <w:style w:type="character" w:customStyle="1" w:styleId="FontStyle18">
    <w:name w:val="Font Style18"/>
    <w:rsid w:val="006E35DA"/>
    <w:rPr>
      <w:rFonts w:ascii="Times New Roman" w:hAnsi="Times New Roman" w:cs="Times New Roman"/>
      <w:sz w:val="20"/>
      <w:szCs w:val="20"/>
    </w:rPr>
  </w:style>
  <w:style w:type="paragraph" w:customStyle="1" w:styleId="2fd">
    <w:name w:val="Заголовок2"/>
    <w:rsid w:val="00C45ADF"/>
    <w:pPr>
      <w:jc w:val="center"/>
    </w:pPr>
    <w:rPr>
      <w:rFonts w:ascii="Arial" w:hAnsi="Arial"/>
      <w:sz w:val="24"/>
    </w:rPr>
  </w:style>
  <w:style w:type="character" w:customStyle="1" w:styleId="FontStyle11">
    <w:name w:val="Font Style11"/>
    <w:rsid w:val="00FF4BC9"/>
    <w:rPr>
      <w:rFonts w:ascii="Times New Roman" w:hAnsi="Times New Roman" w:cs="Times New Roman"/>
      <w:spacing w:val="10"/>
      <w:sz w:val="24"/>
      <w:szCs w:val="24"/>
    </w:rPr>
  </w:style>
  <w:style w:type="paragraph" w:styleId="83">
    <w:name w:val="index 8"/>
    <w:basedOn w:val="a4"/>
    <w:next w:val="a4"/>
    <w:autoRedefine/>
    <w:rsid w:val="00E52405"/>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4"/>
    <w:next w:val="a4"/>
    <w:autoRedefine/>
    <w:rsid w:val="00E52405"/>
    <w:pPr>
      <w:spacing w:after="0" w:line="240" w:lineRule="auto"/>
      <w:ind w:left="2160" w:hanging="240"/>
    </w:pPr>
    <w:rPr>
      <w:rFonts w:ascii="Times New Roman" w:eastAsia="Times New Roman" w:hAnsi="Times New Roman"/>
      <w:sz w:val="24"/>
      <w:szCs w:val="24"/>
      <w:lang w:eastAsia="ru-RU"/>
    </w:rPr>
  </w:style>
  <w:style w:type="character" w:customStyle="1" w:styleId="40">
    <w:name w:val="Заголовок 4 Знак"/>
    <w:link w:val="4"/>
    <w:locked/>
    <w:rsid w:val="008521E1"/>
    <w:rPr>
      <w:b/>
      <w:bCs/>
      <w:sz w:val="28"/>
      <w:szCs w:val="28"/>
    </w:rPr>
  </w:style>
  <w:style w:type="character" w:customStyle="1" w:styleId="FontStyle12">
    <w:name w:val="Font Style12"/>
    <w:rsid w:val="008521E1"/>
    <w:rPr>
      <w:rFonts w:ascii="Times New Roman" w:hAnsi="Times New Roman" w:cs="Times New Roman"/>
      <w:sz w:val="20"/>
      <w:szCs w:val="20"/>
    </w:rPr>
  </w:style>
  <w:style w:type="paragraph" w:customStyle="1" w:styleId="2fe">
    <w:name w:val="Основной текст2"/>
    <w:basedOn w:val="a4"/>
    <w:rsid w:val="008521E1"/>
    <w:pPr>
      <w:tabs>
        <w:tab w:val="left" w:pos="709"/>
      </w:tabs>
      <w:spacing w:after="0" w:line="240" w:lineRule="auto"/>
      <w:jc w:val="both"/>
    </w:pPr>
    <w:rPr>
      <w:rFonts w:ascii="Arial" w:hAnsi="Arial"/>
      <w:sz w:val="24"/>
      <w:szCs w:val="20"/>
      <w:lang w:eastAsia="ru-RU"/>
    </w:rPr>
  </w:style>
  <w:style w:type="paragraph" w:customStyle="1" w:styleId="Style6">
    <w:name w:val="Style6"/>
    <w:basedOn w:val="a4"/>
    <w:rsid w:val="008521E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afffffffb">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ffffffa"/>
    <w:rsid w:val="00A62020"/>
  </w:style>
  <w:style w:type="table" w:customStyle="1" w:styleId="1ff6">
    <w:name w:val="Стиль таблицы1"/>
    <w:uiPriority w:val="99"/>
    <w:rsid w:val="00EF5E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f7">
    <w:name w:val="Сетка таблицы3"/>
    <w:basedOn w:val="a7"/>
    <w:next w:val="af9"/>
    <w:uiPriority w:val="39"/>
    <w:rsid w:val="0026359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
    <w:name w:val="Основной текст (2)_"/>
    <w:uiPriority w:val="99"/>
    <w:rsid w:val="007C0CFB"/>
    <w:rPr>
      <w:rFonts w:ascii="Times New Roman" w:eastAsia="Times New Roman" w:hAnsi="Times New Roman" w:cs="Times New Roman"/>
      <w:b w:val="0"/>
      <w:bCs w:val="0"/>
      <w:i w:val="0"/>
      <w:iCs w:val="0"/>
      <w:smallCaps w:val="0"/>
      <w:strike w:val="0"/>
      <w:u w:val="none"/>
    </w:rPr>
  </w:style>
  <w:style w:type="character" w:customStyle="1" w:styleId="2ff0">
    <w:name w:val="Основной текст (2)"/>
    <w:rsid w:val="007C0CF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1">
    <w:name w:val="Основной текст (2) + Полужирный"/>
    <w:rsid w:val="007C0CF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5">
    <w:name w:val="Табличный_таблица_11"/>
    <w:link w:val="116"/>
    <w:qFormat/>
    <w:rsid w:val="0057470C"/>
    <w:pPr>
      <w:jc w:val="center"/>
    </w:pPr>
    <w:rPr>
      <w:sz w:val="22"/>
      <w:szCs w:val="22"/>
    </w:rPr>
  </w:style>
  <w:style w:type="character" w:customStyle="1" w:styleId="116">
    <w:name w:val="Табличный_таблица_11 Знак"/>
    <w:link w:val="115"/>
    <w:rsid w:val="0057470C"/>
    <w:rPr>
      <w:sz w:val="22"/>
      <w:szCs w:val="22"/>
      <w:lang w:bidi="ar-SA"/>
    </w:rPr>
  </w:style>
  <w:style w:type="character" w:customStyle="1" w:styleId="affffffff4">
    <w:name w:val="Текст_Обычный"/>
    <w:qFormat/>
    <w:rsid w:val="0057470C"/>
    <w:rPr>
      <w:b w:val="0"/>
    </w:rPr>
  </w:style>
  <w:style w:type="character" w:customStyle="1" w:styleId="31">
    <w:name w:val="Заголовок 3 Знак1"/>
    <w:aliases w:val=" Знак3 Знак,Заголовок 3 Знак Знак,Знак3 Знак,Знак19 Знак,Заголовок главный Знак, Знак19 Знак,Знак3 Знак Знак Знак Знак1,ПодЗаголовок Знак1,Знак6 Знак1,Знак14 Знак1,Заголовок 31 Знак1"/>
    <w:link w:val="3"/>
    <w:rsid w:val="00FA4765"/>
    <w:rPr>
      <w:rFonts w:ascii="Arial" w:hAnsi="Arial" w:cs="Arial"/>
      <w:b/>
      <w:bCs/>
      <w:sz w:val="26"/>
      <w:szCs w:val="26"/>
    </w:rPr>
  </w:style>
  <w:style w:type="paragraph" w:customStyle="1" w:styleId="1ff7">
    <w:name w:val="1"/>
    <w:basedOn w:val="a4"/>
    <w:qFormat/>
    <w:rsid w:val="00134C65"/>
    <w:pPr>
      <w:autoSpaceDE w:val="0"/>
      <w:autoSpaceDN w:val="0"/>
      <w:spacing w:after="160" w:line="240" w:lineRule="exact"/>
    </w:pPr>
    <w:rPr>
      <w:rFonts w:ascii="Arial" w:eastAsia="MS Mincho" w:hAnsi="Arial" w:cs="Arial"/>
      <w:b/>
      <w:sz w:val="20"/>
      <w:szCs w:val="20"/>
      <w:lang w:val="en-US" w:eastAsia="de-DE"/>
    </w:rPr>
  </w:style>
  <w:style w:type="paragraph" w:customStyle="1" w:styleId="TableParagraph">
    <w:name w:val="Table Paragraph"/>
    <w:basedOn w:val="a4"/>
    <w:uiPriority w:val="1"/>
    <w:qFormat/>
    <w:rsid w:val="00134C65"/>
    <w:pPr>
      <w:widowControl w:val="0"/>
      <w:spacing w:after="0" w:line="240" w:lineRule="auto"/>
    </w:pPr>
    <w:rPr>
      <w:lang w:val="en-US"/>
    </w:rPr>
  </w:style>
  <w:style w:type="table" w:customStyle="1" w:styleId="TableNormal">
    <w:name w:val="Table Normal"/>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5">
    <w:name w:val="Абзац"/>
    <w:basedOn w:val="a4"/>
    <w:link w:val="affffffff6"/>
    <w:qFormat/>
    <w:rsid w:val="00134C65"/>
    <w:pPr>
      <w:spacing w:before="120" w:after="60" w:line="240" w:lineRule="auto"/>
      <w:ind w:firstLine="567"/>
      <w:jc w:val="both"/>
    </w:pPr>
    <w:rPr>
      <w:rFonts w:ascii="Times New Roman" w:eastAsia="Times New Roman" w:hAnsi="Times New Roman"/>
      <w:sz w:val="24"/>
      <w:szCs w:val="24"/>
    </w:rPr>
  </w:style>
  <w:style w:type="character" w:customStyle="1" w:styleId="affffffff6">
    <w:name w:val="Абзац Знак"/>
    <w:link w:val="affffffff5"/>
    <w:rsid w:val="00134C65"/>
    <w:rPr>
      <w:sz w:val="24"/>
      <w:szCs w:val="24"/>
    </w:rPr>
  </w:style>
  <w:style w:type="paragraph" w:customStyle="1" w:styleId="affffffff7">
    <w:name w:val="Табличный_заголовки"/>
    <w:basedOn w:val="a4"/>
    <w:qFormat/>
    <w:rsid w:val="00134C65"/>
    <w:pPr>
      <w:keepNext/>
      <w:keepLines/>
      <w:spacing w:after="0" w:line="240" w:lineRule="auto"/>
      <w:jc w:val="center"/>
    </w:pPr>
    <w:rPr>
      <w:rFonts w:ascii="Times New Roman" w:eastAsia="Times New Roman" w:hAnsi="Times New Roman"/>
      <w:b/>
      <w:lang w:eastAsia="ru-RU"/>
    </w:rPr>
  </w:style>
  <w:style w:type="paragraph" w:customStyle="1" w:styleId="affffffff8">
    <w:name w:val="Табличный_центр"/>
    <w:basedOn w:val="a4"/>
    <w:rsid w:val="00134C65"/>
    <w:pPr>
      <w:spacing w:after="0" w:line="240" w:lineRule="auto"/>
      <w:jc w:val="center"/>
    </w:pPr>
    <w:rPr>
      <w:rFonts w:ascii="Times New Roman" w:eastAsia="Times New Roman" w:hAnsi="Times New Roman"/>
      <w:lang w:eastAsia="ru-RU"/>
    </w:rPr>
  </w:style>
  <w:style w:type="paragraph" w:customStyle="1" w:styleId="affffffff9">
    <w:name w:val="Табличный_слева"/>
    <w:basedOn w:val="a4"/>
    <w:rsid w:val="00134C65"/>
    <w:pPr>
      <w:spacing w:after="0" w:line="240" w:lineRule="auto"/>
    </w:pPr>
    <w:rPr>
      <w:rFonts w:ascii="Times New Roman" w:eastAsia="Times New Roman" w:hAnsi="Times New Roman"/>
      <w:lang w:eastAsia="ru-RU"/>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3"/>
    <w:uiPriority w:val="35"/>
    <w:locked/>
    <w:rsid w:val="00134C65"/>
    <w:rPr>
      <w:b/>
      <w:bCs/>
    </w:rPr>
  </w:style>
  <w:style w:type="table" w:customStyle="1" w:styleId="311">
    <w:name w:val="Сетка таблицы31"/>
    <w:basedOn w:val="a7"/>
    <w:next w:val="af9"/>
    <w:uiPriority w:val="59"/>
    <w:rsid w:val="00134C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next w:val="af9"/>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7"/>
    <w:next w:val="af9"/>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7"/>
    <w:next w:val="af9"/>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7">
    <w:name w:val="1 / a / i117"/>
    <w:basedOn w:val="a8"/>
    <w:semiHidden/>
    <w:rsid w:val="00134C65"/>
    <w:pPr>
      <w:numPr>
        <w:numId w:val="27"/>
      </w:numPr>
    </w:pPr>
  </w:style>
  <w:style w:type="table" w:customStyle="1" w:styleId="340">
    <w:name w:val="Сетка таблицы34"/>
    <w:basedOn w:val="a7"/>
    <w:next w:val="af9"/>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7"/>
    <w:next w:val="af9"/>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7"/>
    <w:next w:val="af9"/>
    <w:uiPriority w:val="59"/>
    <w:rsid w:val="00971C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7"/>
    <w:next w:val="af9"/>
    <w:uiPriority w:val="59"/>
    <w:rsid w:val="00971CA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b">
    <w:name w:val="Сетка таблицы4"/>
    <w:basedOn w:val="a7"/>
    <w:next w:val="af9"/>
    <w:uiPriority w:val="39"/>
    <w:rsid w:val="004F3E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F841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841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C333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3355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12F0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17D5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BA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E129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962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D7EB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49254E"/>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49254E"/>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A66C9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E33A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6E33A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0">
    <w:name w:val="Текст 14(справа)"/>
    <w:basedOn w:val="a4"/>
    <w:link w:val="141"/>
    <w:autoRedefine/>
    <w:rsid w:val="00083405"/>
    <w:pPr>
      <w:spacing w:after="0" w:line="336" w:lineRule="auto"/>
      <w:contextualSpacing/>
      <w:jc w:val="both"/>
    </w:pPr>
    <w:rPr>
      <w:rFonts w:ascii="Times New Roman" w:eastAsia="Times New Roman" w:hAnsi="Times New Roman"/>
      <w:color w:val="FF0000"/>
      <w:sz w:val="26"/>
      <w:szCs w:val="26"/>
    </w:rPr>
  </w:style>
  <w:style w:type="character" w:customStyle="1" w:styleId="141">
    <w:name w:val="Текст 14(справа) Знак"/>
    <w:link w:val="140"/>
    <w:rsid w:val="00083405"/>
    <w:rPr>
      <w:color w:val="FF0000"/>
      <w:sz w:val="26"/>
      <w:szCs w:val="26"/>
    </w:rPr>
  </w:style>
  <w:style w:type="paragraph" w:customStyle="1" w:styleId="affffffffa">
    <w:name w:val="Ячейка таблицы"/>
    <w:basedOn w:val="affffffff1"/>
    <w:link w:val="affffffffb"/>
    <w:qFormat/>
    <w:rsid w:val="00EE5377"/>
    <w:pPr>
      <w:suppressAutoHyphens/>
    </w:pPr>
    <w:rPr>
      <w:rFonts w:ascii="Arial" w:hAnsi="Arial" w:cs="Arial"/>
      <w:sz w:val="20"/>
      <w:szCs w:val="32"/>
      <w:lang w:eastAsia="ar-SA"/>
    </w:rPr>
  </w:style>
  <w:style w:type="character" w:customStyle="1" w:styleId="affffffffb">
    <w:name w:val="Ячейка таблицы Знак"/>
    <w:link w:val="affffffffa"/>
    <w:rsid w:val="00EE5377"/>
    <w:rPr>
      <w:rFonts w:ascii="Arial" w:hAnsi="Arial" w:cs="Arial"/>
      <w:szCs w:val="32"/>
      <w:lang w:eastAsia="ar-SA"/>
    </w:rPr>
  </w:style>
  <w:style w:type="character" w:customStyle="1" w:styleId="70">
    <w:name w:val="Заголовок 7 Знак"/>
    <w:aliases w:val="Заголовок x.x Знак"/>
    <w:link w:val="7"/>
    <w:rsid w:val="00775784"/>
  </w:style>
  <w:style w:type="character" w:customStyle="1" w:styleId="80">
    <w:name w:val="Заголовок 8 Знак"/>
    <w:aliases w:val="Заголовок ТАБЛ Знак,№ ТАБЛ Знак"/>
    <w:link w:val="8"/>
    <w:rsid w:val="00775784"/>
    <w:rPr>
      <w:b/>
      <w:color w:val="0000FF"/>
      <w:sz w:val="28"/>
      <w:szCs w:val="24"/>
    </w:rPr>
  </w:style>
  <w:style w:type="character" w:customStyle="1" w:styleId="90">
    <w:name w:val="Заголовок 9 Знак"/>
    <w:aliases w:val="Таблица 9 Знак,ТАБЛИЦА Знак"/>
    <w:link w:val="9"/>
    <w:rsid w:val="00775784"/>
    <w:rPr>
      <w:color w:val="000000"/>
      <w:sz w:val="28"/>
      <w:szCs w:val="24"/>
    </w:rPr>
  </w:style>
  <w:style w:type="paragraph" w:customStyle="1" w:styleId="affffffffc">
    <w:name w:val="текст табл"/>
    <w:basedOn w:val="a4"/>
    <w:link w:val="affffffffd"/>
    <w:qFormat/>
    <w:rsid w:val="00775784"/>
    <w:pPr>
      <w:suppressAutoHyphens/>
      <w:spacing w:after="0" w:line="240" w:lineRule="auto"/>
      <w:ind w:firstLine="709"/>
      <w:jc w:val="both"/>
    </w:pPr>
    <w:rPr>
      <w:rFonts w:ascii="Arial" w:hAnsi="Arial" w:cs="Arial"/>
      <w:sz w:val="24"/>
      <w:szCs w:val="24"/>
      <w:lang w:eastAsia="ar-SA"/>
    </w:rPr>
  </w:style>
  <w:style w:type="character" w:customStyle="1" w:styleId="affffffffd">
    <w:name w:val="текст табл Знак"/>
    <w:link w:val="affffffffc"/>
    <w:rsid w:val="00775784"/>
    <w:rPr>
      <w:rFonts w:ascii="Arial" w:eastAsia="Calibri" w:hAnsi="Arial" w:cs="Arial"/>
      <w:sz w:val="24"/>
      <w:szCs w:val="24"/>
      <w:lang w:eastAsia="ar-SA"/>
    </w:rPr>
  </w:style>
  <w:style w:type="paragraph" w:styleId="2ff2">
    <w:name w:val="Quote"/>
    <w:basedOn w:val="a4"/>
    <w:next w:val="a4"/>
    <w:link w:val="2ff3"/>
    <w:uiPriority w:val="29"/>
    <w:qFormat/>
    <w:rsid w:val="00775784"/>
    <w:pPr>
      <w:suppressAutoHyphens/>
      <w:spacing w:after="0" w:line="240" w:lineRule="auto"/>
      <w:ind w:firstLine="709"/>
      <w:jc w:val="both"/>
    </w:pPr>
    <w:rPr>
      <w:rFonts w:ascii="Arial" w:eastAsia="Times New Roman" w:hAnsi="Arial" w:cs="Arial"/>
      <w:i/>
      <w:sz w:val="24"/>
      <w:szCs w:val="16"/>
      <w:lang w:eastAsia="ar-SA"/>
    </w:rPr>
  </w:style>
  <w:style w:type="character" w:customStyle="1" w:styleId="2ff3">
    <w:name w:val="Цитата 2 Знак"/>
    <w:basedOn w:val="a6"/>
    <w:link w:val="2ff2"/>
    <w:uiPriority w:val="29"/>
    <w:rsid w:val="00775784"/>
    <w:rPr>
      <w:rFonts w:ascii="Arial" w:hAnsi="Arial" w:cs="Arial"/>
      <w:i/>
      <w:sz w:val="24"/>
      <w:szCs w:val="16"/>
      <w:lang w:eastAsia="ar-SA"/>
    </w:rPr>
  </w:style>
  <w:style w:type="paragraph" w:styleId="affffffffe">
    <w:name w:val="Intense Quote"/>
    <w:basedOn w:val="a4"/>
    <w:next w:val="a4"/>
    <w:link w:val="afffffffff"/>
    <w:uiPriority w:val="30"/>
    <w:qFormat/>
    <w:rsid w:val="00775784"/>
    <w:pPr>
      <w:suppressAutoHyphens/>
      <w:spacing w:after="0" w:line="240" w:lineRule="auto"/>
      <w:ind w:left="720" w:right="720" w:firstLine="709"/>
      <w:jc w:val="both"/>
    </w:pPr>
    <w:rPr>
      <w:rFonts w:ascii="Arial" w:eastAsia="Times New Roman" w:hAnsi="Arial" w:cs="Arial"/>
      <w:b/>
      <w:i/>
      <w:sz w:val="24"/>
      <w:lang w:eastAsia="ar-SA"/>
    </w:rPr>
  </w:style>
  <w:style w:type="character" w:customStyle="1" w:styleId="afffffffff">
    <w:name w:val="Выделенная цитата Знак"/>
    <w:basedOn w:val="a6"/>
    <w:link w:val="affffffffe"/>
    <w:uiPriority w:val="30"/>
    <w:rsid w:val="00775784"/>
    <w:rPr>
      <w:rFonts w:ascii="Arial" w:hAnsi="Arial" w:cs="Arial"/>
      <w:b/>
      <w:i/>
      <w:sz w:val="24"/>
      <w:szCs w:val="22"/>
      <w:lang w:eastAsia="ar-SA"/>
    </w:rPr>
  </w:style>
  <w:style w:type="character" w:styleId="afffffffff0">
    <w:name w:val="Subtle Emphasis"/>
    <w:qFormat/>
    <w:rsid w:val="00775784"/>
    <w:rPr>
      <w:rFonts w:ascii="Arial" w:hAnsi="Arial"/>
      <w:i/>
      <w:color w:val="5A5A5A"/>
      <w:sz w:val="24"/>
    </w:rPr>
  </w:style>
  <w:style w:type="character" w:styleId="afffffffff1">
    <w:name w:val="Intense Emphasis"/>
    <w:uiPriority w:val="21"/>
    <w:qFormat/>
    <w:rsid w:val="00775784"/>
    <w:rPr>
      <w:b/>
      <w:i/>
      <w:sz w:val="24"/>
      <w:szCs w:val="24"/>
      <w:u w:val="single"/>
    </w:rPr>
  </w:style>
  <w:style w:type="character" w:styleId="afffffffff2">
    <w:name w:val="Subtle Reference"/>
    <w:qFormat/>
    <w:rsid w:val="00775784"/>
    <w:rPr>
      <w:rFonts w:ascii="Arial" w:hAnsi="Arial"/>
      <w:i/>
      <w:color w:val="0070C0"/>
      <w:sz w:val="24"/>
      <w:szCs w:val="24"/>
      <w:u w:val="single"/>
    </w:rPr>
  </w:style>
  <w:style w:type="character" w:styleId="afffffffff3">
    <w:name w:val="Intense Reference"/>
    <w:uiPriority w:val="32"/>
    <w:qFormat/>
    <w:rsid w:val="00775784"/>
    <w:rPr>
      <w:b/>
      <w:sz w:val="24"/>
      <w:u w:val="single"/>
    </w:rPr>
  </w:style>
  <w:style w:type="character" w:styleId="afffffffff4">
    <w:name w:val="Book Title"/>
    <w:uiPriority w:val="33"/>
    <w:qFormat/>
    <w:rsid w:val="00775784"/>
    <w:rPr>
      <w:rFonts w:ascii="Cambria" w:eastAsia="Times New Roman" w:hAnsi="Cambria"/>
      <w:b/>
      <w:i/>
      <w:sz w:val="24"/>
      <w:szCs w:val="24"/>
    </w:rPr>
  </w:style>
  <w:style w:type="character" w:customStyle="1" w:styleId="WW8Num3z0">
    <w:name w:val="WW8Num3z0"/>
    <w:rsid w:val="00775784"/>
    <w:rPr>
      <w:rFonts w:ascii="Symbol" w:hAnsi="Symbol"/>
    </w:rPr>
  </w:style>
  <w:style w:type="character" w:customStyle="1" w:styleId="WW8Num4z0">
    <w:name w:val="WW8Num4z0"/>
    <w:rsid w:val="00775784"/>
    <w:rPr>
      <w:rFonts w:ascii="Symbol" w:hAnsi="Symbol"/>
    </w:rPr>
  </w:style>
  <w:style w:type="character" w:customStyle="1" w:styleId="WW8Num5z0">
    <w:name w:val="WW8Num5z0"/>
    <w:rsid w:val="00775784"/>
    <w:rPr>
      <w:rFonts w:ascii="Symbol" w:hAnsi="Symbol"/>
    </w:rPr>
  </w:style>
  <w:style w:type="character" w:customStyle="1" w:styleId="WW8Num6z0">
    <w:name w:val="WW8Num6z0"/>
    <w:rsid w:val="00775784"/>
    <w:rPr>
      <w:rFonts w:ascii="Symbol" w:hAnsi="Symbol"/>
    </w:rPr>
  </w:style>
  <w:style w:type="character" w:customStyle="1" w:styleId="WW8Num7z0">
    <w:name w:val="WW8Num7z0"/>
    <w:rsid w:val="00775784"/>
    <w:rPr>
      <w:rFonts w:ascii="Symbol" w:hAnsi="Symbol"/>
    </w:rPr>
  </w:style>
  <w:style w:type="character" w:customStyle="1" w:styleId="WW8Num8z1">
    <w:name w:val="WW8Num8z1"/>
    <w:rsid w:val="00775784"/>
    <w:rPr>
      <w:rFonts w:ascii="Symbol" w:hAnsi="Symbol"/>
    </w:rPr>
  </w:style>
  <w:style w:type="character" w:customStyle="1" w:styleId="WW8Num9z0">
    <w:name w:val="WW8Num9z0"/>
    <w:rsid w:val="00775784"/>
    <w:rPr>
      <w:sz w:val="20"/>
    </w:rPr>
  </w:style>
  <w:style w:type="character" w:customStyle="1" w:styleId="WW8Num10z0">
    <w:name w:val="WW8Num10z0"/>
    <w:rsid w:val="00775784"/>
    <w:rPr>
      <w:rFonts w:ascii="Symbol" w:hAnsi="Symbol"/>
    </w:rPr>
  </w:style>
  <w:style w:type="character" w:customStyle="1" w:styleId="WW8Num11z0">
    <w:name w:val="WW8Num11z0"/>
    <w:rsid w:val="00775784"/>
    <w:rPr>
      <w:rFonts w:ascii="Symbol" w:hAnsi="Symbol"/>
    </w:rPr>
  </w:style>
  <w:style w:type="character" w:customStyle="1" w:styleId="WW8Num12z0">
    <w:name w:val="WW8Num12z0"/>
    <w:rsid w:val="00775784"/>
    <w:rPr>
      <w:rFonts w:ascii="Symbol" w:hAnsi="Symbol"/>
    </w:rPr>
  </w:style>
  <w:style w:type="character" w:customStyle="1" w:styleId="WW8Num13z0">
    <w:name w:val="WW8Num13z0"/>
    <w:rsid w:val="00775784"/>
    <w:rPr>
      <w:rFonts w:ascii="Symbol" w:hAnsi="Symbol"/>
    </w:rPr>
  </w:style>
  <w:style w:type="character" w:customStyle="1" w:styleId="WW8Num14z0">
    <w:name w:val="WW8Num14z0"/>
    <w:rsid w:val="00775784"/>
    <w:rPr>
      <w:rFonts w:ascii="Symbol" w:hAnsi="Symbol"/>
    </w:rPr>
  </w:style>
  <w:style w:type="character" w:customStyle="1" w:styleId="WW8Num15z0">
    <w:name w:val="WW8Num15z0"/>
    <w:rsid w:val="00775784"/>
    <w:rPr>
      <w:rFonts w:ascii="Symbol" w:hAnsi="Symbol"/>
    </w:rPr>
  </w:style>
  <w:style w:type="character" w:customStyle="1" w:styleId="WW8Num16z0">
    <w:name w:val="WW8Num16z0"/>
    <w:rsid w:val="00775784"/>
    <w:rPr>
      <w:rFonts w:ascii="Symbol" w:hAnsi="Symbol"/>
    </w:rPr>
  </w:style>
  <w:style w:type="character" w:customStyle="1" w:styleId="WW8Num17z0">
    <w:name w:val="WW8Num17z0"/>
    <w:rsid w:val="00775784"/>
    <w:rPr>
      <w:rFonts w:ascii="Symbol" w:hAnsi="Symbol"/>
    </w:rPr>
  </w:style>
  <w:style w:type="character" w:customStyle="1" w:styleId="WW8Num18z0">
    <w:name w:val="WW8Num18z0"/>
    <w:rsid w:val="00775784"/>
    <w:rPr>
      <w:rFonts w:ascii="Symbol" w:hAnsi="Symbol"/>
    </w:rPr>
  </w:style>
  <w:style w:type="character" w:customStyle="1" w:styleId="WW8Num19z0">
    <w:name w:val="WW8Num19z0"/>
    <w:rsid w:val="00775784"/>
    <w:rPr>
      <w:rFonts w:ascii="Arial" w:hAnsi="Arial"/>
    </w:rPr>
  </w:style>
  <w:style w:type="character" w:customStyle="1" w:styleId="WW8Num20z0">
    <w:name w:val="WW8Num20z0"/>
    <w:rsid w:val="00775784"/>
    <w:rPr>
      <w:rFonts w:ascii="Symbol" w:hAnsi="Symbol"/>
    </w:rPr>
  </w:style>
  <w:style w:type="character" w:customStyle="1" w:styleId="WW8Num21z0">
    <w:name w:val="WW8Num21z0"/>
    <w:rsid w:val="00775784"/>
    <w:rPr>
      <w:rFonts w:ascii="Symbol" w:hAnsi="Symbol"/>
    </w:rPr>
  </w:style>
  <w:style w:type="character" w:customStyle="1" w:styleId="WW8Num22z0">
    <w:name w:val="WW8Num22z0"/>
    <w:rsid w:val="00775784"/>
    <w:rPr>
      <w:rFonts w:ascii="Symbol" w:hAnsi="Symbol"/>
    </w:rPr>
  </w:style>
  <w:style w:type="character" w:customStyle="1" w:styleId="WW8Num24z0">
    <w:name w:val="WW8Num24z0"/>
    <w:rsid w:val="00775784"/>
    <w:rPr>
      <w:rFonts w:ascii="Symbol" w:hAnsi="Symbol"/>
      <w:color w:val="auto"/>
    </w:rPr>
  </w:style>
  <w:style w:type="character" w:customStyle="1" w:styleId="WW8Num25z0">
    <w:name w:val="WW8Num25z0"/>
    <w:rsid w:val="00775784"/>
    <w:rPr>
      <w:rFonts w:ascii="Symbol" w:hAnsi="Symbol"/>
    </w:rPr>
  </w:style>
  <w:style w:type="character" w:customStyle="1" w:styleId="WW8Num27z0">
    <w:name w:val="WW8Num27z0"/>
    <w:rsid w:val="00775784"/>
    <w:rPr>
      <w:rFonts w:ascii="Symbol" w:hAnsi="Symbol"/>
    </w:rPr>
  </w:style>
  <w:style w:type="character" w:customStyle="1" w:styleId="WW8Num28z0">
    <w:name w:val="WW8Num28z0"/>
    <w:rsid w:val="00775784"/>
    <w:rPr>
      <w:rFonts w:ascii="Symbol" w:hAnsi="Symbol"/>
    </w:rPr>
  </w:style>
  <w:style w:type="character" w:customStyle="1" w:styleId="WW8Num30z0">
    <w:name w:val="WW8Num30z0"/>
    <w:rsid w:val="00775784"/>
    <w:rPr>
      <w:rFonts w:ascii="Symbol" w:hAnsi="Symbol"/>
    </w:rPr>
  </w:style>
  <w:style w:type="character" w:customStyle="1" w:styleId="WW8Num31z0">
    <w:name w:val="WW8Num31z0"/>
    <w:rsid w:val="00775784"/>
    <w:rPr>
      <w:rFonts w:ascii="Symbol" w:hAnsi="Symbol"/>
    </w:rPr>
  </w:style>
  <w:style w:type="character" w:customStyle="1" w:styleId="WW8Num32z0">
    <w:name w:val="WW8Num32z0"/>
    <w:rsid w:val="00775784"/>
    <w:rPr>
      <w:rFonts w:ascii="Symbol" w:hAnsi="Symbol"/>
    </w:rPr>
  </w:style>
  <w:style w:type="character" w:customStyle="1" w:styleId="WW8Num34z0">
    <w:name w:val="WW8Num34z0"/>
    <w:rsid w:val="00775784"/>
    <w:rPr>
      <w:rFonts w:ascii="Symbol" w:hAnsi="Symbol"/>
    </w:rPr>
  </w:style>
  <w:style w:type="character" w:customStyle="1" w:styleId="WW8Num35z0">
    <w:name w:val="WW8Num35z0"/>
    <w:rsid w:val="00775784"/>
    <w:rPr>
      <w:rFonts w:ascii="Symbol" w:hAnsi="Symbol"/>
    </w:rPr>
  </w:style>
  <w:style w:type="character" w:customStyle="1" w:styleId="WW8Num37z0">
    <w:name w:val="WW8Num37z0"/>
    <w:rsid w:val="00775784"/>
    <w:rPr>
      <w:rFonts w:ascii="Symbol" w:hAnsi="Symbol"/>
    </w:rPr>
  </w:style>
  <w:style w:type="character" w:customStyle="1" w:styleId="WW8Num38z0">
    <w:name w:val="WW8Num38z0"/>
    <w:rsid w:val="00775784"/>
    <w:rPr>
      <w:rFonts w:ascii="Symbol" w:hAnsi="Symbol"/>
    </w:rPr>
  </w:style>
  <w:style w:type="character" w:customStyle="1" w:styleId="WW8Num42z0">
    <w:name w:val="WW8Num42z0"/>
    <w:rsid w:val="00775784"/>
    <w:rPr>
      <w:rFonts w:ascii="Symbol" w:hAnsi="Symbol"/>
    </w:rPr>
  </w:style>
  <w:style w:type="character" w:customStyle="1" w:styleId="WW8Num44z0">
    <w:name w:val="WW8Num44z0"/>
    <w:rsid w:val="00775784"/>
    <w:rPr>
      <w:rFonts w:ascii="Symbol" w:hAnsi="Symbol"/>
    </w:rPr>
  </w:style>
  <w:style w:type="character" w:customStyle="1" w:styleId="WW8Num45z0">
    <w:name w:val="WW8Num45z0"/>
    <w:rsid w:val="00775784"/>
    <w:rPr>
      <w:rFonts w:ascii="Symbol" w:hAnsi="Symbol"/>
      <w:color w:val="auto"/>
    </w:rPr>
  </w:style>
  <w:style w:type="character" w:customStyle="1" w:styleId="WW8Num46z0">
    <w:name w:val="WW8Num46z0"/>
    <w:rsid w:val="00775784"/>
    <w:rPr>
      <w:rFonts w:ascii="Symbol" w:hAnsi="Symbol"/>
    </w:rPr>
  </w:style>
  <w:style w:type="character" w:customStyle="1" w:styleId="WW8Num47z0">
    <w:name w:val="WW8Num47z0"/>
    <w:rsid w:val="00775784"/>
    <w:rPr>
      <w:rFonts w:ascii="Symbol" w:hAnsi="Symbol"/>
      <w:color w:val="auto"/>
    </w:rPr>
  </w:style>
  <w:style w:type="character" w:customStyle="1" w:styleId="WW8Num48z0">
    <w:name w:val="WW8Num48z0"/>
    <w:rsid w:val="00775784"/>
    <w:rPr>
      <w:rFonts w:ascii="Symbol" w:hAnsi="Symbol"/>
    </w:rPr>
  </w:style>
  <w:style w:type="character" w:customStyle="1" w:styleId="WW8Num50z0">
    <w:name w:val="WW8Num50z0"/>
    <w:rsid w:val="0077578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775784"/>
    <w:rPr>
      <w:rFonts w:ascii="Arial" w:hAnsi="Arial"/>
    </w:rPr>
  </w:style>
  <w:style w:type="character" w:customStyle="1" w:styleId="WW8Num53z0">
    <w:name w:val="WW8Num53z0"/>
    <w:rsid w:val="00775784"/>
    <w:rPr>
      <w:rFonts w:ascii="Symbol" w:hAnsi="Symbol"/>
    </w:rPr>
  </w:style>
  <w:style w:type="character" w:customStyle="1" w:styleId="WW8Num55z0">
    <w:name w:val="WW8Num55z0"/>
    <w:rsid w:val="00775784"/>
    <w:rPr>
      <w:rFonts w:ascii="Symbol" w:hAnsi="Symbol"/>
    </w:rPr>
  </w:style>
  <w:style w:type="character" w:customStyle="1" w:styleId="WW8Num57z0">
    <w:name w:val="WW8Num57z0"/>
    <w:rsid w:val="00775784"/>
    <w:rPr>
      <w:rFonts w:ascii="Arial" w:eastAsia="Times New Roman" w:hAnsi="Arial" w:cs="Arial"/>
    </w:rPr>
  </w:style>
  <w:style w:type="character" w:customStyle="1" w:styleId="WW8Num61z0">
    <w:name w:val="WW8Num61z0"/>
    <w:rsid w:val="00775784"/>
    <w:rPr>
      <w:rFonts w:ascii="Symbol" w:hAnsi="Symbol"/>
    </w:rPr>
  </w:style>
  <w:style w:type="character" w:customStyle="1" w:styleId="Absatz-Standardschriftart">
    <w:name w:val="Absatz-Standardschriftart"/>
    <w:rsid w:val="00775784"/>
  </w:style>
  <w:style w:type="character" w:customStyle="1" w:styleId="WW8Num13z1">
    <w:name w:val="WW8Num13z1"/>
    <w:rsid w:val="00775784"/>
    <w:rPr>
      <w:rFonts w:ascii="Courier New" w:hAnsi="Courier New"/>
    </w:rPr>
  </w:style>
  <w:style w:type="character" w:customStyle="1" w:styleId="WW8Num13z2">
    <w:name w:val="WW8Num13z2"/>
    <w:rsid w:val="00775784"/>
    <w:rPr>
      <w:rFonts w:ascii="Wingdings" w:hAnsi="Wingdings"/>
    </w:rPr>
  </w:style>
  <w:style w:type="character" w:customStyle="1" w:styleId="WW8Num14z1">
    <w:name w:val="WW8Num14z1"/>
    <w:rsid w:val="00775784"/>
    <w:rPr>
      <w:rFonts w:ascii="Courier New" w:hAnsi="Courier New" w:cs="Courier New"/>
    </w:rPr>
  </w:style>
  <w:style w:type="character" w:customStyle="1" w:styleId="WW8Num14z2">
    <w:name w:val="WW8Num14z2"/>
    <w:rsid w:val="00775784"/>
    <w:rPr>
      <w:rFonts w:ascii="Wingdings" w:hAnsi="Wingdings"/>
    </w:rPr>
  </w:style>
  <w:style w:type="character" w:customStyle="1" w:styleId="WW8Num15z1">
    <w:name w:val="WW8Num15z1"/>
    <w:rsid w:val="00775784"/>
    <w:rPr>
      <w:rFonts w:ascii="Courier New" w:hAnsi="Courier New" w:cs="Courier New"/>
    </w:rPr>
  </w:style>
  <w:style w:type="character" w:customStyle="1" w:styleId="WW8Num15z2">
    <w:name w:val="WW8Num15z2"/>
    <w:rsid w:val="00775784"/>
    <w:rPr>
      <w:rFonts w:ascii="Wingdings" w:hAnsi="Wingdings"/>
    </w:rPr>
  </w:style>
  <w:style w:type="character" w:customStyle="1" w:styleId="WW8Num16z1">
    <w:name w:val="WW8Num16z1"/>
    <w:rsid w:val="00775784"/>
    <w:rPr>
      <w:rFonts w:ascii="Courier New" w:hAnsi="Courier New" w:cs="Courier New"/>
    </w:rPr>
  </w:style>
  <w:style w:type="character" w:customStyle="1" w:styleId="WW8Num16z2">
    <w:name w:val="WW8Num16z2"/>
    <w:rsid w:val="00775784"/>
    <w:rPr>
      <w:rFonts w:ascii="Wingdings" w:hAnsi="Wingdings"/>
    </w:rPr>
  </w:style>
  <w:style w:type="character" w:customStyle="1" w:styleId="WW8Num17z1">
    <w:name w:val="WW8Num17z1"/>
    <w:rsid w:val="00775784"/>
    <w:rPr>
      <w:rFonts w:ascii="Courier New" w:hAnsi="Courier New" w:cs="Courier New"/>
    </w:rPr>
  </w:style>
  <w:style w:type="character" w:customStyle="1" w:styleId="WW8Num17z2">
    <w:name w:val="WW8Num17z2"/>
    <w:rsid w:val="00775784"/>
    <w:rPr>
      <w:rFonts w:ascii="Wingdings" w:hAnsi="Wingdings"/>
    </w:rPr>
  </w:style>
  <w:style w:type="character" w:customStyle="1" w:styleId="WW8Num18z1">
    <w:name w:val="WW8Num18z1"/>
    <w:rsid w:val="00775784"/>
    <w:rPr>
      <w:rFonts w:ascii="Courier New" w:hAnsi="Courier New" w:cs="Courier New"/>
    </w:rPr>
  </w:style>
  <w:style w:type="character" w:customStyle="1" w:styleId="WW8Num18z2">
    <w:name w:val="WW8Num18z2"/>
    <w:rsid w:val="00775784"/>
    <w:rPr>
      <w:rFonts w:ascii="Wingdings" w:hAnsi="Wingdings"/>
    </w:rPr>
  </w:style>
  <w:style w:type="character" w:customStyle="1" w:styleId="WW8Num19z1">
    <w:name w:val="WW8Num19z1"/>
    <w:rsid w:val="00775784"/>
    <w:rPr>
      <w:rFonts w:ascii="Courier New" w:hAnsi="Courier New" w:cs="Courier New"/>
    </w:rPr>
  </w:style>
  <w:style w:type="character" w:customStyle="1" w:styleId="WW8Num19z2">
    <w:name w:val="WW8Num19z2"/>
    <w:rsid w:val="00775784"/>
    <w:rPr>
      <w:rFonts w:ascii="Wingdings" w:hAnsi="Wingdings"/>
    </w:rPr>
  </w:style>
  <w:style w:type="character" w:customStyle="1" w:styleId="WW8Num19z3">
    <w:name w:val="WW8Num19z3"/>
    <w:rsid w:val="00775784"/>
    <w:rPr>
      <w:rFonts w:ascii="Symbol" w:hAnsi="Symbol"/>
    </w:rPr>
  </w:style>
  <w:style w:type="character" w:customStyle="1" w:styleId="WW8Num20z1">
    <w:name w:val="WW8Num20z1"/>
    <w:rsid w:val="00775784"/>
    <w:rPr>
      <w:rFonts w:ascii="Courier New" w:hAnsi="Courier New"/>
    </w:rPr>
  </w:style>
  <w:style w:type="character" w:customStyle="1" w:styleId="WW8Num20z2">
    <w:name w:val="WW8Num20z2"/>
    <w:rsid w:val="00775784"/>
    <w:rPr>
      <w:rFonts w:ascii="Wingdings" w:hAnsi="Wingdings"/>
    </w:rPr>
  </w:style>
  <w:style w:type="character" w:customStyle="1" w:styleId="WW8Num21z1">
    <w:name w:val="WW8Num21z1"/>
    <w:rsid w:val="00775784"/>
    <w:rPr>
      <w:rFonts w:ascii="Courier New" w:hAnsi="Courier New" w:cs="Courier New"/>
    </w:rPr>
  </w:style>
  <w:style w:type="character" w:customStyle="1" w:styleId="WW8Num21z2">
    <w:name w:val="WW8Num21z2"/>
    <w:rsid w:val="00775784"/>
    <w:rPr>
      <w:rFonts w:ascii="Wingdings" w:hAnsi="Wingdings"/>
    </w:rPr>
  </w:style>
  <w:style w:type="character" w:customStyle="1" w:styleId="WW8Num22z1">
    <w:name w:val="WW8Num22z1"/>
    <w:rsid w:val="00775784"/>
    <w:rPr>
      <w:rFonts w:ascii="Courier New" w:hAnsi="Courier New"/>
    </w:rPr>
  </w:style>
  <w:style w:type="character" w:customStyle="1" w:styleId="WW8Num22z2">
    <w:name w:val="WW8Num22z2"/>
    <w:rsid w:val="00775784"/>
    <w:rPr>
      <w:rFonts w:ascii="Wingdings" w:hAnsi="Wingdings"/>
    </w:rPr>
  </w:style>
  <w:style w:type="character" w:customStyle="1" w:styleId="WW8Num23z0">
    <w:name w:val="WW8Num23z0"/>
    <w:rsid w:val="00775784"/>
    <w:rPr>
      <w:rFonts w:ascii="Wingdings" w:hAnsi="Wingdings"/>
    </w:rPr>
  </w:style>
  <w:style w:type="character" w:customStyle="1" w:styleId="WW8Num23z1">
    <w:name w:val="WW8Num23z1"/>
    <w:rsid w:val="00775784"/>
    <w:rPr>
      <w:rFonts w:ascii="Courier New" w:hAnsi="Courier New"/>
    </w:rPr>
  </w:style>
  <w:style w:type="character" w:customStyle="1" w:styleId="WW8Num23z2">
    <w:name w:val="WW8Num23z2"/>
    <w:rsid w:val="00775784"/>
    <w:rPr>
      <w:rFonts w:ascii="Wingdings" w:hAnsi="Wingdings"/>
    </w:rPr>
  </w:style>
  <w:style w:type="character" w:customStyle="1" w:styleId="WW8Num24z1">
    <w:name w:val="WW8Num24z1"/>
    <w:rsid w:val="00775784"/>
    <w:rPr>
      <w:rFonts w:ascii="Courier New" w:hAnsi="Courier New" w:cs="Courier New"/>
    </w:rPr>
  </w:style>
  <w:style w:type="character" w:customStyle="1" w:styleId="WW8Num24z2">
    <w:name w:val="WW8Num24z2"/>
    <w:rsid w:val="00775784"/>
    <w:rPr>
      <w:rFonts w:ascii="Wingdings" w:hAnsi="Wingdings"/>
    </w:rPr>
  </w:style>
  <w:style w:type="character" w:customStyle="1" w:styleId="WW8Num24z3">
    <w:name w:val="WW8Num24z3"/>
    <w:rsid w:val="00775784"/>
    <w:rPr>
      <w:rFonts w:ascii="Symbol" w:hAnsi="Symbol"/>
    </w:rPr>
  </w:style>
  <w:style w:type="character" w:customStyle="1" w:styleId="WW8Num26z0">
    <w:name w:val="WW8Num26z0"/>
    <w:rsid w:val="00775784"/>
    <w:rPr>
      <w:rFonts w:ascii="Symbol" w:hAnsi="Symbol"/>
    </w:rPr>
  </w:style>
  <w:style w:type="character" w:customStyle="1" w:styleId="WW8Num26z1">
    <w:name w:val="WW8Num26z1"/>
    <w:rsid w:val="00775784"/>
    <w:rPr>
      <w:rFonts w:ascii="Courier New" w:hAnsi="Courier New" w:cs="Courier New"/>
    </w:rPr>
  </w:style>
  <w:style w:type="character" w:customStyle="1" w:styleId="WW8Num26z2">
    <w:name w:val="WW8Num26z2"/>
    <w:rsid w:val="00775784"/>
    <w:rPr>
      <w:rFonts w:ascii="Wingdings" w:hAnsi="Wingdings"/>
    </w:rPr>
  </w:style>
  <w:style w:type="character" w:customStyle="1" w:styleId="WW8Num27z1">
    <w:name w:val="WW8Num27z1"/>
    <w:rsid w:val="00775784"/>
    <w:rPr>
      <w:rFonts w:ascii="Courier New" w:hAnsi="Courier New"/>
    </w:rPr>
  </w:style>
  <w:style w:type="character" w:customStyle="1" w:styleId="WW8Num27z2">
    <w:name w:val="WW8Num27z2"/>
    <w:rsid w:val="00775784"/>
    <w:rPr>
      <w:rFonts w:ascii="Wingdings" w:hAnsi="Wingdings"/>
    </w:rPr>
  </w:style>
  <w:style w:type="character" w:customStyle="1" w:styleId="WW8Num29z0">
    <w:name w:val="WW8Num29z0"/>
    <w:rsid w:val="00775784"/>
    <w:rPr>
      <w:rFonts w:ascii="Times New Roman" w:hAnsi="Times New Roman"/>
    </w:rPr>
  </w:style>
  <w:style w:type="character" w:customStyle="1" w:styleId="WW8Num30z1">
    <w:name w:val="WW8Num30z1"/>
    <w:rsid w:val="00775784"/>
    <w:rPr>
      <w:rFonts w:ascii="Courier New" w:hAnsi="Courier New" w:cs="Courier New"/>
    </w:rPr>
  </w:style>
  <w:style w:type="character" w:customStyle="1" w:styleId="WW8Num30z2">
    <w:name w:val="WW8Num30z2"/>
    <w:rsid w:val="00775784"/>
    <w:rPr>
      <w:rFonts w:ascii="Wingdings" w:hAnsi="Wingdings"/>
    </w:rPr>
  </w:style>
  <w:style w:type="character" w:customStyle="1" w:styleId="WW8Num32z1">
    <w:name w:val="WW8Num32z1"/>
    <w:rsid w:val="00775784"/>
    <w:rPr>
      <w:rFonts w:ascii="Courier New" w:hAnsi="Courier New"/>
    </w:rPr>
  </w:style>
  <w:style w:type="character" w:customStyle="1" w:styleId="WW8Num32z2">
    <w:name w:val="WW8Num32z2"/>
    <w:rsid w:val="00775784"/>
    <w:rPr>
      <w:rFonts w:ascii="Wingdings" w:hAnsi="Wingdings"/>
    </w:rPr>
  </w:style>
  <w:style w:type="character" w:customStyle="1" w:styleId="WW8Num33z0">
    <w:name w:val="WW8Num33z0"/>
    <w:rsid w:val="00775784"/>
    <w:rPr>
      <w:rFonts w:ascii="Symbol" w:hAnsi="Symbol"/>
    </w:rPr>
  </w:style>
  <w:style w:type="character" w:customStyle="1" w:styleId="WW8Num33z1">
    <w:name w:val="WW8Num33z1"/>
    <w:rsid w:val="00775784"/>
    <w:rPr>
      <w:rFonts w:ascii="Courier New" w:hAnsi="Courier New"/>
    </w:rPr>
  </w:style>
  <w:style w:type="character" w:customStyle="1" w:styleId="WW8Num33z2">
    <w:name w:val="WW8Num33z2"/>
    <w:rsid w:val="00775784"/>
    <w:rPr>
      <w:rFonts w:ascii="Wingdings" w:hAnsi="Wingdings"/>
    </w:rPr>
  </w:style>
  <w:style w:type="character" w:customStyle="1" w:styleId="WW8Num34z1">
    <w:name w:val="WW8Num34z1"/>
    <w:rsid w:val="00775784"/>
    <w:rPr>
      <w:rFonts w:ascii="Courier New" w:hAnsi="Courier New" w:cs="Courier New"/>
    </w:rPr>
  </w:style>
  <w:style w:type="character" w:customStyle="1" w:styleId="WW8Num34z2">
    <w:name w:val="WW8Num34z2"/>
    <w:rsid w:val="00775784"/>
    <w:rPr>
      <w:rFonts w:ascii="Wingdings" w:hAnsi="Wingdings"/>
    </w:rPr>
  </w:style>
  <w:style w:type="character" w:customStyle="1" w:styleId="WW8Num36z0">
    <w:name w:val="WW8Num36z0"/>
    <w:rsid w:val="00775784"/>
    <w:rPr>
      <w:rFonts w:ascii="Symbol" w:hAnsi="Symbol"/>
    </w:rPr>
  </w:style>
  <w:style w:type="character" w:customStyle="1" w:styleId="WW8Num36z1">
    <w:name w:val="WW8Num36z1"/>
    <w:rsid w:val="00775784"/>
    <w:rPr>
      <w:rFonts w:ascii="Courier New" w:hAnsi="Courier New" w:cs="Courier New"/>
    </w:rPr>
  </w:style>
  <w:style w:type="character" w:customStyle="1" w:styleId="WW8Num36z2">
    <w:name w:val="WW8Num36z2"/>
    <w:rsid w:val="00775784"/>
    <w:rPr>
      <w:rFonts w:ascii="Wingdings" w:hAnsi="Wingdings"/>
    </w:rPr>
  </w:style>
  <w:style w:type="character" w:customStyle="1" w:styleId="WW8Num37z1">
    <w:name w:val="WW8Num37z1"/>
    <w:rsid w:val="00775784"/>
    <w:rPr>
      <w:rFonts w:ascii="Courier New" w:hAnsi="Courier New" w:cs="Courier New"/>
    </w:rPr>
  </w:style>
  <w:style w:type="character" w:customStyle="1" w:styleId="WW8Num37z2">
    <w:name w:val="WW8Num37z2"/>
    <w:rsid w:val="00775784"/>
    <w:rPr>
      <w:rFonts w:ascii="Wingdings" w:hAnsi="Wingdings"/>
    </w:rPr>
  </w:style>
  <w:style w:type="character" w:customStyle="1" w:styleId="WW8Num39z0">
    <w:name w:val="WW8Num39z0"/>
    <w:rsid w:val="00775784"/>
    <w:rPr>
      <w:rFonts w:ascii="Symbol" w:hAnsi="Symbol"/>
    </w:rPr>
  </w:style>
  <w:style w:type="character" w:customStyle="1" w:styleId="WW8Num39z1">
    <w:name w:val="WW8Num39z1"/>
    <w:rsid w:val="00775784"/>
    <w:rPr>
      <w:rFonts w:ascii="Courier New" w:hAnsi="Courier New" w:cs="Courier New"/>
    </w:rPr>
  </w:style>
  <w:style w:type="character" w:customStyle="1" w:styleId="WW8Num39z2">
    <w:name w:val="WW8Num39z2"/>
    <w:rsid w:val="00775784"/>
    <w:rPr>
      <w:rFonts w:ascii="Wingdings" w:hAnsi="Wingdings"/>
    </w:rPr>
  </w:style>
  <w:style w:type="character" w:customStyle="1" w:styleId="WW8Num40z0">
    <w:name w:val="WW8Num40z0"/>
    <w:rsid w:val="00775784"/>
    <w:rPr>
      <w:rFonts w:ascii="Symbol" w:hAnsi="Symbol"/>
    </w:rPr>
  </w:style>
  <w:style w:type="character" w:customStyle="1" w:styleId="WW8Num40z1">
    <w:name w:val="WW8Num40z1"/>
    <w:rsid w:val="00775784"/>
    <w:rPr>
      <w:rFonts w:ascii="Courier New" w:hAnsi="Courier New" w:cs="Courier New"/>
    </w:rPr>
  </w:style>
  <w:style w:type="character" w:customStyle="1" w:styleId="WW8Num40z2">
    <w:name w:val="WW8Num40z2"/>
    <w:rsid w:val="00775784"/>
    <w:rPr>
      <w:rFonts w:ascii="Wingdings" w:hAnsi="Wingdings"/>
    </w:rPr>
  </w:style>
  <w:style w:type="character" w:customStyle="1" w:styleId="WW8Num44z1">
    <w:name w:val="WW8Num44z1"/>
    <w:rsid w:val="00775784"/>
    <w:rPr>
      <w:rFonts w:ascii="Courier New" w:hAnsi="Courier New" w:cs="Courier New"/>
    </w:rPr>
  </w:style>
  <w:style w:type="character" w:customStyle="1" w:styleId="WW8Num44z2">
    <w:name w:val="WW8Num44z2"/>
    <w:rsid w:val="00775784"/>
    <w:rPr>
      <w:rFonts w:ascii="Wingdings" w:hAnsi="Wingdings"/>
    </w:rPr>
  </w:style>
  <w:style w:type="character" w:customStyle="1" w:styleId="WW8Num46z1">
    <w:name w:val="WW8Num46z1"/>
    <w:rsid w:val="00775784"/>
    <w:rPr>
      <w:rFonts w:ascii="Courier New" w:hAnsi="Courier New" w:cs="Courier New"/>
    </w:rPr>
  </w:style>
  <w:style w:type="character" w:customStyle="1" w:styleId="WW8Num46z2">
    <w:name w:val="WW8Num46z2"/>
    <w:rsid w:val="00775784"/>
    <w:rPr>
      <w:rFonts w:ascii="Wingdings" w:hAnsi="Wingdings"/>
    </w:rPr>
  </w:style>
  <w:style w:type="character" w:customStyle="1" w:styleId="WW8Num47z1">
    <w:name w:val="WW8Num47z1"/>
    <w:rsid w:val="00775784"/>
    <w:rPr>
      <w:rFonts w:ascii="Courier New" w:hAnsi="Courier New" w:cs="Courier New"/>
    </w:rPr>
  </w:style>
  <w:style w:type="character" w:customStyle="1" w:styleId="WW8Num47z2">
    <w:name w:val="WW8Num47z2"/>
    <w:rsid w:val="00775784"/>
    <w:rPr>
      <w:rFonts w:ascii="Wingdings" w:hAnsi="Wingdings"/>
    </w:rPr>
  </w:style>
  <w:style w:type="character" w:customStyle="1" w:styleId="WW8Num47z3">
    <w:name w:val="WW8Num47z3"/>
    <w:rsid w:val="00775784"/>
    <w:rPr>
      <w:rFonts w:ascii="Symbol" w:hAnsi="Symbol"/>
    </w:rPr>
  </w:style>
  <w:style w:type="character" w:customStyle="1" w:styleId="WW8Num48z1">
    <w:name w:val="WW8Num48z1"/>
    <w:rsid w:val="00775784"/>
    <w:rPr>
      <w:rFonts w:ascii="Courier New" w:hAnsi="Courier New" w:cs="Courier New"/>
    </w:rPr>
  </w:style>
  <w:style w:type="character" w:customStyle="1" w:styleId="WW8Num48z2">
    <w:name w:val="WW8Num48z2"/>
    <w:rsid w:val="00775784"/>
    <w:rPr>
      <w:rFonts w:ascii="Wingdings" w:hAnsi="Wingdings"/>
    </w:rPr>
  </w:style>
  <w:style w:type="character" w:customStyle="1" w:styleId="WW8Num49z0">
    <w:name w:val="WW8Num49z0"/>
    <w:rsid w:val="00775784"/>
    <w:rPr>
      <w:rFonts w:ascii="Symbol" w:hAnsi="Symbol"/>
    </w:rPr>
  </w:style>
  <w:style w:type="character" w:customStyle="1" w:styleId="WW8Num49z1">
    <w:name w:val="WW8Num49z1"/>
    <w:rsid w:val="00775784"/>
    <w:rPr>
      <w:rFonts w:ascii="Courier New" w:hAnsi="Courier New"/>
    </w:rPr>
  </w:style>
  <w:style w:type="character" w:customStyle="1" w:styleId="WW8Num49z2">
    <w:name w:val="WW8Num49z2"/>
    <w:rsid w:val="00775784"/>
    <w:rPr>
      <w:rFonts w:ascii="Wingdings" w:hAnsi="Wingdings"/>
    </w:rPr>
  </w:style>
  <w:style w:type="character" w:customStyle="1" w:styleId="WW8Num50z1">
    <w:name w:val="WW8Num50z1"/>
    <w:rsid w:val="00775784"/>
    <w:rPr>
      <w:rFonts w:ascii="Courier New" w:hAnsi="Courier New"/>
    </w:rPr>
  </w:style>
  <w:style w:type="character" w:customStyle="1" w:styleId="WW8Num50z2">
    <w:name w:val="WW8Num50z2"/>
    <w:rsid w:val="00775784"/>
    <w:rPr>
      <w:rFonts w:ascii="Wingdings" w:hAnsi="Wingdings"/>
    </w:rPr>
  </w:style>
  <w:style w:type="character" w:customStyle="1" w:styleId="WW8Num50z3">
    <w:name w:val="WW8Num50z3"/>
    <w:rsid w:val="00775784"/>
    <w:rPr>
      <w:rFonts w:ascii="Symbol" w:hAnsi="Symbol"/>
    </w:rPr>
  </w:style>
  <w:style w:type="character" w:customStyle="1" w:styleId="WW8Num52z1">
    <w:name w:val="WW8Num52z1"/>
    <w:rsid w:val="00775784"/>
    <w:rPr>
      <w:rFonts w:ascii="Courier New" w:hAnsi="Courier New" w:cs="Courier New"/>
    </w:rPr>
  </w:style>
  <w:style w:type="character" w:customStyle="1" w:styleId="WW8Num52z2">
    <w:name w:val="WW8Num52z2"/>
    <w:rsid w:val="00775784"/>
    <w:rPr>
      <w:rFonts w:ascii="Wingdings" w:hAnsi="Wingdings"/>
    </w:rPr>
  </w:style>
  <w:style w:type="character" w:customStyle="1" w:styleId="WW8Num52z3">
    <w:name w:val="WW8Num52z3"/>
    <w:rsid w:val="00775784"/>
    <w:rPr>
      <w:rFonts w:ascii="Symbol" w:hAnsi="Symbol"/>
    </w:rPr>
  </w:style>
  <w:style w:type="character" w:customStyle="1" w:styleId="WW8Num54z0">
    <w:name w:val="WW8Num54z0"/>
    <w:rsid w:val="00775784"/>
    <w:rPr>
      <w:rFonts w:ascii="Symbol" w:hAnsi="Symbol"/>
    </w:rPr>
  </w:style>
  <w:style w:type="character" w:customStyle="1" w:styleId="WW8Num54z1">
    <w:name w:val="WW8Num54z1"/>
    <w:rsid w:val="00775784"/>
    <w:rPr>
      <w:rFonts w:ascii="Courier New" w:hAnsi="Courier New"/>
    </w:rPr>
  </w:style>
  <w:style w:type="character" w:customStyle="1" w:styleId="WW8Num54z2">
    <w:name w:val="WW8Num54z2"/>
    <w:rsid w:val="00775784"/>
    <w:rPr>
      <w:rFonts w:ascii="Wingdings" w:hAnsi="Wingdings"/>
    </w:rPr>
  </w:style>
  <w:style w:type="character" w:customStyle="1" w:styleId="WW8Num55z1">
    <w:name w:val="WW8Num55z1"/>
    <w:rsid w:val="00775784"/>
    <w:rPr>
      <w:rFonts w:ascii="Courier New" w:hAnsi="Courier New" w:cs="Courier New"/>
    </w:rPr>
  </w:style>
  <w:style w:type="character" w:customStyle="1" w:styleId="WW8Num55z2">
    <w:name w:val="WW8Num55z2"/>
    <w:rsid w:val="00775784"/>
    <w:rPr>
      <w:rFonts w:ascii="Wingdings" w:hAnsi="Wingdings"/>
    </w:rPr>
  </w:style>
  <w:style w:type="character" w:customStyle="1" w:styleId="WW8Num59z0">
    <w:name w:val="WW8Num59z0"/>
    <w:rsid w:val="0077578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775784"/>
    <w:rPr>
      <w:rFonts w:ascii="Courier New" w:hAnsi="Courier New"/>
    </w:rPr>
  </w:style>
  <w:style w:type="character" w:customStyle="1" w:styleId="WW8Num59z2">
    <w:name w:val="WW8Num59z2"/>
    <w:rsid w:val="00775784"/>
    <w:rPr>
      <w:rFonts w:ascii="Wingdings" w:hAnsi="Wingdings"/>
    </w:rPr>
  </w:style>
  <w:style w:type="character" w:customStyle="1" w:styleId="WW8Num59z3">
    <w:name w:val="WW8Num59z3"/>
    <w:rsid w:val="00775784"/>
    <w:rPr>
      <w:rFonts w:ascii="Symbol" w:hAnsi="Symbol"/>
    </w:rPr>
  </w:style>
  <w:style w:type="character" w:customStyle="1" w:styleId="WW8Num63z1">
    <w:name w:val="WW8Num63z1"/>
    <w:rsid w:val="00775784"/>
    <w:rPr>
      <w:rFonts w:ascii="Symbol" w:hAnsi="Symbol"/>
    </w:rPr>
  </w:style>
  <w:style w:type="character" w:customStyle="1" w:styleId="WW8Num64z0">
    <w:name w:val="WW8Num64z0"/>
    <w:rsid w:val="00775784"/>
    <w:rPr>
      <w:rFonts w:ascii="Symbol" w:hAnsi="Symbol"/>
    </w:rPr>
  </w:style>
  <w:style w:type="character" w:customStyle="1" w:styleId="WW8Num64z1">
    <w:name w:val="WW8Num64z1"/>
    <w:rsid w:val="00775784"/>
    <w:rPr>
      <w:rFonts w:ascii="Courier New" w:hAnsi="Courier New" w:cs="Courier New"/>
    </w:rPr>
  </w:style>
  <w:style w:type="character" w:customStyle="1" w:styleId="WW8Num64z2">
    <w:name w:val="WW8Num64z2"/>
    <w:rsid w:val="00775784"/>
    <w:rPr>
      <w:rFonts w:ascii="Wingdings" w:hAnsi="Wingdings"/>
    </w:rPr>
  </w:style>
  <w:style w:type="character" w:customStyle="1" w:styleId="1ff8">
    <w:name w:val="Основной шрифт абзаца1"/>
    <w:rsid w:val="00775784"/>
  </w:style>
  <w:style w:type="character" w:customStyle="1" w:styleId="WW8Num2z0">
    <w:name w:val="WW8Num2z0"/>
    <w:rsid w:val="00775784"/>
    <w:rPr>
      <w:rFonts w:ascii="Times New Roman" w:eastAsia="Times New Roman" w:hAnsi="Times New Roman" w:cs="Times New Roman"/>
    </w:rPr>
  </w:style>
  <w:style w:type="paragraph" w:styleId="1ff9">
    <w:name w:val="index 1"/>
    <w:basedOn w:val="a4"/>
    <w:next w:val="a4"/>
    <w:autoRedefine/>
    <w:rsid w:val="00775784"/>
    <w:pPr>
      <w:spacing w:after="0" w:line="240" w:lineRule="auto"/>
      <w:ind w:left="220" w:hanging="220"/>
    </w:pPr>
  </w:style>
  <w:style w:type="paragraph" w:styleId="afffffffff5">
    <w:name w:val="index heading"/>
    <w:basedOn w:val="a4"/>
    <w:next w:val="1ff9"/>
    <w:rsid w:val="00775784"/>
    <w:pPr>
      <w:suppressAutoHyphens/>
      <w:spacing w:after="0" w:line="240" w:lineRule="auto"/>
      <w:ind w:firstLine="709"/>
      <w:jc w:val="both"/>
    </w:pPr>
    <w:rPr>
      <w:rFonts w:ascii="Arial" w:eastAsia="Times New Roman" w:hAnsi="Arial" w:cs="Arial"/>
      <w:sz w:val="24"/>
      <w:szCs w:val="16"/>
      <w:lang w:eastAsia="ar-SA"/>
    </w:rPr>
  </w:style>
  <w:style w:type="paragraph" w:customStyle="1" w:styleId="afffffffff6">
    <w:name w:val="Основной"/>
    <w:basedOn w:val="af3"/>
    <w:rsid w:val="00775784"/>
    <w:pPr>
      <w:suppressAutoHyphens/>
      <w:spacing w:after="0" w:line="240" w:lineRule="auto"/>
      <w:ind w:left="0" w:firstLine="680"/>
      <w:jc w:val="both"/>
    </w:pPr>
    <w:rPr>
      <w:rFonts w:ascii="Times New Roman" w:eastAsia="Times New Roman" w:hAnsi="Times New Roman"/>
      <w:sz w:val="28"/>
      <w:szCs w:val="16"/>
      <w:lang w:eastAsia="ar-SA"/>
    </w:rPr>
  </w:style>
  <w:style w:type="character" w:customStyle="1" w:styleId="HTML4">
    <w:name w:val="Стандартный HTML Знак"/>
    <w:link w:val="HTML3"/>
    <w:rsid w:val="00775784"/>
    <w:rPr>
      <w:rFonts w:ascii="Courier New" w:hAnsi="Courier New" w:cs="Courier New"/>
      <w:spacing w:val="-5"/>
      <w:lang w:eastAsia="en-US"/>
    </w:rPr>
  </w:style>
  <w:style w:type="character" w:customStyle="1" w:styleId="ConsPlusNormal0">
    <w:name w:val="ConsPlusNormal Знак"/>
    <w:link w:val="ConsPlusNormal"/>
    <w:uiPriority w:val="99"/>
    <w:locked/>
    <w:rsid w:val="00775784"/>
    <w:rPr>
      <w:rFonts w:ascii="Arial" w:hAnsi="Arial" w:cs="Arial"/>
    </w:rPr>
  </w:style>
  <w:style w:type="paragraph" w:customStyle="1" w:styleId="afffffffff7">
    <w:name w:val="Стиль пункта схемы"/>
    <w:basedOn w:val="a4"/>
    <w:link w:val="afffffffff8"/>
    <w:rsid w:val="00775784"/>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8">
    <w:name w:val="Стиль пункта схемы Знак"/>
    <w:link w:val="afffffffff7"/>
    <w:locked/>
    <w:rsid w:val="00775784"/>
    <w:rPr>
      <w:rFonts w:ascii="Arial" w:hAnsi="Arial" w:cs="Arial"/>
      <w:sz w:val="28"/>
      <w:szCs w:val="28"/>
      <w:lang w:eastAsia="ar-SA"/>
    </w:rPr>
  </w:style>
  <w:style w:type="character" w:customStyle="1" w:styleId="26">
    <w:name w:val="Основной текст с отступом 2 Знак"/>
    <w:link w:val="25"/>
    <w:rsid w:val="00775784"/>
    <w:rPr>
      <w:b/>
      <w:bCs/>
      <w:caps/>
      <w:sz w:val="24"/>
      <w:szCs w:val="24"/>
    </w:rPr>
  </w:style>
  <w:style w:type="character" w:customStyle="1" w:styleId="35">
    <w:name w:val="Основной текст с отступом 3 Знак"/>
    <w:aliases w:val=" Знак Знак Знак Знак,Знак Знак Знак Знак3"/>
    <w:link w:val="34"/>
    <w:rsid w:val="00775784"/>
    <w:rPr>
      <w:sz w:val="28"/>
      <w:szCs w:val="28"/>
    </w:rPr>
  </w:style>
  <w:style w:type="character" w:customStyle="1" w:styleId="affff7">
    <w:name w:val="Текст примечания Знак"/>
    <w:link w:val="affff6"/>
    <w:rsid w:val="00775784"/>
  </w:style>
  <w:style w:type="character" w:customStyle="1" w:styleId="affff9">
    <w:name w:val="Тема примечания Знак"/>
    <w:link w:val="affff8"/>
    <w:rsid w:val="00775784"/>
    <w:rPr>
      <w:b/>
      <w:bCs/>
    </w:rPr>
  </w:style>
  <w:style w:type="character" w:customStyle="1" w:styleId="affffd">
    <w:name w:val="Схема документа Знак"/>
    <w:link w:val="affffc"/>
    <w:rsid w:val="00775784"/>
    <w:rPr>
      <w:rFonts w:ascii="Tahoma" w:hAnsi="Tahoma" w:cs="Tahoma"/>
      <w:sz w:val="28"/>
      <w:szCs w:val="28"/>
      <w:shd w:val="clear" w:color="auto" w:fill="000080"/>
    </w:rPr>
  </w:style>
  <w:style w:type="paragraph" w:customStyle="1" w:styleId="afffffffff9">
    <w:name w:val="№табл"/>
    <w:basedOn w:val="9"/>
    <w:link w:val="afffffffffa"/>
    <w:qFormat/>
    <w:rsid w:val="00775784"/>
    <w:pPr>
      <w:keepNext w:val="0"/>
      <w:suppressAutoHyphens/>
      <w:spacing w:before="240" w:after="60"/>
      <w:jc w:val="right"/>
    </w:pPr>
    <w:rPr>
      <w:rFonts w:ascii="Arial" w:hAnsi="Arial" w:cs="Arial"/>
      <w:color w:val="auto"/>
      <w:sz w:val="24"/>
      <w:szCs w:val="22"/>
      <w:lang w:eastAsia="ar-SA"/>
    </w:rPr>
  </w:style>
  <w:style w:type="character" w:customStyle="1" w:styleId="afffffffffa">
    <w:name w:val="№табл Знак"/>
    <w:link w:val="afffffffff9"/>
    <w:rsid w:val="00775784"/>
    <w:rPr>
      <w:rFonts w:ascii="Arial" w:hAnsi="Arial" w:cs="Arial"/>
      <w:sz w:val="24"/>
      <w:szCs w:val="22"/>
      <w:lang w:eastAsia="ar-SA"/>
    </w:rPr>
  </w:style>
  <w:style w:type="character" w:customStyle="1" w:styleId="1ffa">
    <w:name w:val="Название объекта Знак Знак1 Знак"/>
    <w:aliases w:val="Название объекта Знак Знак Знак Знак Знак,Название объекта Знак Знак Знак1 Знак"/>
    <w:uiPriority w:val="35"/>
    <w:rsid w:val="00775784"/>
    <w:rPr>
      <w:rFonts w:ascii="Arial" w:eastAsia="Times New Roman" w:hAnsi="Arial" w:cs="Arial"/>
      <w:b/>
      <w:bCs/>
      <w:lang w:eastAsia="ar-SA"/>
    </w:rPr>
  </w:style>
  <w:style w:type="paragraph" w:customStyle="1" w:styleId="2ff4">
    <w:name w:val="Обычный2"/>
    <w:rsid w:val="00775784"/>
    <w:pPr>
      <w:widowControl w:val="0"/>
    </w:pPr>
    <w:rPr>
      <w:snapToGrid w:val="0"/>
      <w:szCs w:val="24"/>
    </w:rPr>
  </w:style>
  <w:style w:type="paragraph" w:customStyle="1" w:styleId="afffffffffb">
    <w:name w:val="Формула"/>
    <w:basedOn w:val="a4"/>
    <w:link w:val="afffffffffc"/>
    <w:rsid w:val="00775784"/>
    <w:pPr>
      <w:suppressAutoHyphens/>
      <w:spacing w:after="0" w:line="240" w:lineRule="auto"/>
      <w:ind w:firstLine="709"/>
      <w:jc w:val="both"/>
    </w:pPr>
    <w:rPr>
      <w:rFonts w:ascii="Arial" w:eastAsia="Times New Roman" w:hAnsi="Arial" w:cs="Arial"/>
      <w:sz w:val="28"/>
      <w:szCs w:val="28"/>
      <w:lang w:val="en-US" w:eastAsia="ar-SA"/>
    </w:rPr>
  </w:style>
  <w:style w:type="character" w:customStyle="1" w:styleId="afffffffffc">
    <w:name w:val="Формула Знак"/>
    <w:link w:val="afffffffffb"/>
    <w:rsid w:val="00775784"/>
    <w:rPr>
      <w:rFonts w:ascii="Arial" w:hAnsi="Arial" w:cs="Arial"/>
      <w:sz w:val="28"/>
      <w:szCs w:val="28"/>
      <w:lang w:val="en-US" w:eastAsia="ar-SA"/>
    </w:rPr>
  </w:style>
  <w:style w:type="paragraph" w:customStyle="1" w:styleId="3f8">
    <w:name w:val="Обычный3"/>
    <w:rsid w:val="00775784"/>
    <w:pPr>
      <w:widowControl w:val="0"/>
    </w:pPr>
    <w:rPr>
      <w:rFonts w:ascii="Arial" w:hAnsi="Arial"/>
      <w:snapToGrid w:val="0"/>
    </w:rPr>
  </w:style>
  <w:style w:type="paragraph" w:customStyle="1" w:styleId="afffffffffd">
    <w:name w:val="МОН основной"/>
    <w:basedOn w:val="a4"/>
    <w:rsid w:val="00775784"/>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5">
    <w:name w:val="Обычный (веб)2"/>
    <w:basedOn w:val="a4"/>
    <w:rsid w:val="00775784"/>
    <w:pPr>
      <w:spacing w:after="0" w:line="255" w:lineRule="atLeast"/>
    </w:pPr>
    <w:rPr>
      <w:rFonts w:ascii="Arial" w:eastAsia="Times New Roman" w:hAnsi="Arial" w:cs="Arial"/>
      <w:color w:val="304257"/>
      <w:sz w:val="21"/>
      <w:szCs w:val="21"/>
      <w:lang w:eastAsia="ru-RU"/>
    </w:rPr>
  </w:style>
  <w:style w:type="paragraph" w:customStyle="1" w:styleId="DefaultParagraphFontChar">
    <w:name w:val="Default Paragraph Font Char"/>
    <w:aliases w:val=" Char Char2, Char1 Char,Char Char2,Char1 Char"/>
    <w:basedOn w:val="a4"/>
    <w:rsid w:val="00775784"/>
    <w:pPr>
      <w:spacing w:before="100" w:beforeAutospacing="1" w:after="100" w:afterAutospacing="1" w:line="240" w:lineRule="auto"/>
    </w:pPr>
    <w:rPr>
      <w:rFonts w:ascii="Tahoma" w:eastAsia="Times New Roman" w:hAnsi="Tahoma"/>
      <w:sz w:val="20"/>
      <w:szCs w:val="20"/>
      <w:lang w:val="en-US"/>
    </w:rPr>
  </w:style>
  <w:style w:type="paragraph" w:customStyle="1" w:styleId="msonormalcxspmiddle">
    <w:name w:val="msonormalcxspmiddle"/>
    <w:basedOn w:val="a4"/>
    <w:rsid w:val="007757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e">
    <w:name w:val="Содержимое таблицы"/>
    <w:basedOn w:val="a4"/>
    <w:rsid w:val="00775784"/>
    <w:pPr>
      <w:suppressLineNumbers/>
      <w:suppressAutoHyphens/>
    </w:pPr>
    <w:rPr>
      <w:rFonts w:cs="Calibri"/>
      <w:lang w:eastAsia="ar-SA"/>
    </w:rPr>
  </w:style>
  <w:style w:type="paragraph" w:customStyle="1" w:styleId="Style17">
    <w:name w:val="Style17"/>
    <w:basedOn w:val="a4"/>
    <w:rsid w:val="00775784"/>
    <w:pPr>
      <w:widowControl w:val="0"/>
      <w:spacing w:after="0" w:line="302" w:lineRule="exact"/>
    </w:pPr>
    <w:rPr>
      <w:rFonts w:ascii="Times New Roman" w:eastAsia="Times New Roman" w:hAnsi="Times New Roman"/>
      <w:color w:val="000000"/>
      <w:sz w:val="24"/>
      <w:szCs w:val="24"/>
      <w:lang w:eastAsia="ru-RU"/>
    </w:rPr>
  </w:style>
  <w:style w:type="paragraph" w:customStyle="1" w:styleId="Style20">
    <w:name w:val="Style20"/>
    <w:basedOn w:val="a4"/>
    <w:rsid w:val="00775784"/>
    <w:pPr>
      <w:widowControl w:val="0"/>
      <w:spacing w:after="0" w:line="240" w:lineRule="auto"/>
    </w:pPr>
    <w:rPr>
      <w:rFonts w:ascii="Times New Roman" w:eastAsia="Times New Roman" w:hAnsi="Times New Roman"/>
      <w:color w:val="000000"/>
      <w:sz w:val="24"/>
      <w:szCs w:val="24"/>
      <w:lang w:eastAsia="ru-RU"/>
    </w:rPr>
  </w:style>
  <w:style w:type="paragraph" w:customStyle="1" w:styleId="Style43">
    <w:name w:val="Style43"/>
    <w:basedOn w:val="a4"/>
    <w:rsid w:val="00775784"/>
    <w:pPr>
      <w:widowControl w:val="0"/>
      <w:spacing w:after="0" w:line="240" w:lineRule="auto"/>
      <w:jc w:val="right"/>
    </w:pPr>
    <w:rPr>
      <w:rFonts w:ascii="Times New Roman" w:eastAsia="Times New Roman" w:hAnsi="Times New Roman"/>
      <w:color w:val="000000"/>
      <w:sz w:val="24"/>
      <w:szCs w:val="24"/>
      <w:lang w:eastAsia="ru-RU"/>
    </w:rPr>
  </w:style>
  <w:style w:type="paragraph" w:customStyle="1" w:styleId="Style40">
    <w:name w:val="Style40"/>
    <w:basedOn w:val="a4"/>
    <w:rsid w:val="00775784"/>
    <w:pPr>
      <w:widowControl w:val="0"/>
      <w:spacing w:after="0" w:line="240" w:lineRule="auto"/>
    </w:pPr>
    <w:rPr>
      <w:rFonts w:ascii="Times New Roman" w:eastAsia="Times New Roman" w:hAnsi="Times New Roman"/>
      <w:color w:val="000000"/>
      <w:sz w:val="24"/>
      <w:szCs w:val="24"/>
      <w:lang w:eastAsia="ru-RU"/>
    </w:rPr>
  </w:style>
  <w:style w:type="paragraph" w:styleId="affffffffff">
    <w:name w:val="Title"/>
    <w:basedOn w:val="a4"/>
    <w:next w:val="a5"/>
    <w:link w:val="affffffffff0"/>
    <w:qFormat/>
    <w:rsid w:val="00775784"/>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character" w:customStyle="1" w:styleId="affffffffff0">
    <w:name w:val="Заголовок Знак"/>
    <w:basedOn w:val="a6"/>
    <w:link w:val="affffffffff"/>
    <w:rsid w:val="00775784"/>
    <w:rPr>
      <w:rFonts w:ascii="Arial" w:eastAsia="Lucida Sans Unicode" w:hAnsi="Arial" w:cs="Tahoma"/>
      <w:color w:val="000000"/>
      <w:sz w:val="28"/>
      <w:szCs w:val="28"/>
      <w:lang w:eastAsia="ar-SA"/>
    </w:rPr>
  </w:style>
  <w:style w:type="paragraph" w:customStyle="1" w:styleId="1ffb">
    <w:name w:val="Название1"/>
    <w:basedOn w:val="a4"/>
    <w:rsid w:val="00775784"/>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ffc">
    <w:name w:val="Указатель1"/>
    <w:basedOn w:val="a4"/>
    <w:rsid w:val="00775784"/>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4"/>
    <w:rsid w:val="00775784"/>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1">
    <w:name w:val="Основной текст 32"/>
    <w:basedOn w:val="a4"/>
    <w:rsid w:val="00775784"/>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3">
    <w:name w:val="Основной текст с отступом 31"/>
    <w:basedOn w:val="a4"/>
    <w:rsid w:val="00775784"/>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4"/>
    <w:rsid w:val="00775784"/>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customStyle="1" w:styleId="213">
    <w:name w:val="Основной текст с отступом 21"/>
    <w:basedOn w:val="a4"/>
    <w:rsid w:val="00775784"/>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fffffff1">
    <w:name w:val="Обычный сжат межстрочн"/>
    <w:basedOn w:val="a4"/>
    <w:rsid w:val="00775784"/>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1ffd">
    <w:name w:val="Заголовок 1 с Нум"/>
    <w:basedOn w:val="11"/>
    <w:rsid w:val="00775784"/>
    <w:pPr>
      <w:suppressAutoHyphens/>
      <w:spacing w:before="240" w:after="60" w:line="240" w:lineRule="auto"/>
      <w:ind w:firstLine="709"/>
      <w:jc w:val="center"/>
    </w:pPr>
    <w:rPr>
      <w:bCs w:val="0"/>
      <w:color w:val="000000"/>
      <w:kern w:val="1"/>
      <w:sz w:val="24"/>
      <w:szCs w:val="32"/>
      <w:lang w:eastAsia="ar-SA"/>
    </w:rPr>
  </w:style>
  <w:style w:type="paragraph" w:customStyle="1" w:styleId="caaieiaie2">
    <w:name w:val="caaieiaie 2"/>
    <w:basedOn w:val="a4"/>
    <w:next w:val="a4"/>
    <w:rsid w:val="00775784"/>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4">
    <w:name w:val="Маркированный список 21"/>
    <w:basedOn w:val="a4"/>
    <w:rsid w:val="00775784"/>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fffffff2">
    <w:name w:val="Стиль главы схемы"/>
    <w:basedOn w:val="a4"/>
    <w:rsid w:val="00775784"/>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ffffffff3">
    <w:name w:val="основной с отступом"/>
    <w:basedOn w:val="a5"/>
    <w:rsid w:val="00775784"/>
    <w:pPr>
      <w:suppressAutoHyphens/>
      <w:ind w:firstLine="709"/>
    </w:pPr>
    <w:rPr>
      <w:rFonts w:ascii="Arial" w:hAnsi="Arial" w:cs="Arial"/>
      <w:color w:val="000000"/>
      <w:sz w:val="24"/>
      <w:szCs w:val="16"/>
      <w:lang w:eastAsia="ar-SA"/>
    </w:rPr>
  </w:style>
  <w:style w:type="paragraph" w:customStyle="1" w:styleId="affffffffff4">
    <w:name w:val="Стиль названия"/>
    <w:basedOn w:val="a4"/>
    <w:rsid w:val="00775784"/>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ffe">
    <w:name w:val="Нор Абзац1"/>
    <w:basedOn w:val="a4"/>
    <w:rsid w:val="00775784"/>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ffffff5">
    <w:name w:val="Пункт заключения"/>
    <w:basedOn w:val="a4"/>
    <w:rsid w:val="00775784"/>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ffffff6">
    <w:name w:val="Подпункт заключения"/>
    <w:basedOn w:val="a4"/>
    <w:rsid w:val="00775784"/>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Char-Tab">
    <w:name w:val="Char-Tab"/>
    <w:basedOn w:val="a4"/>
    <w:rsid w:val="00775784"/>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affffffffff7">
    <w:name w:val="Стиль заключения Знак"/>
    <w:basedOn w:val="a4"/>
    <w:rsid w:val="00775784"/>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ffffff8">
    <w:name w:val="!Простой текст! Знак Знак Знак Знак"/>
    <w:basedOn w:val="a4"/>
    <w:rsid w:val="00775784"/>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ffffff9">
    <w:name w:val="Основной стиль"/>
    <w:basedOn w:val="a4"/>
    <w:rsid w:val="00775784"/>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4">
    <w:name w:val="Основной текст 31"/>
    <w:basedOn w:val="a4"/>
    <w:rsid w:val="00775784"/>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ff">
    <w:name w:val="Текст1"/>
    <w:basedOn w:val="a4"/>
    <w:rsid w:val="00775784"/>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00">
    <w:name w:val="Оглавление 10"/>
    <w:basedOn w:val="1ffc"/>
    <w:rsid w:val="00775784"/>
    <w:pPr>
      <w:tabs>
        <w:tab w:val="right" w:leader="dot" w:pos="9353"/>
      </w:tabs>
      <w:ind w:left="2547"/>
    </w:pPr>
  </w:style>
  <w:style w:type="paragraph" w:customStyle="1" w:styleId="affffffffffa">
    <w:name w:val="Содержимое врезки"/>
    <w:basedOn w:val="a5"/>
    <w:rsid w:val="00775784"/>
    <w:pPr>
      <w:suppressAutoHyphens/>
      <w:ind w:firstLine="709"/>
    </w:pPr>
    <w:rPr>
      <w:rFonts w:ascii="Arial" w:hAnsi="Arial" w:cs="Arial"/>
      <w:color w:val="000000"/>
      <w:sz w:val="24"/>
      <w:szCs w:val="16"/>
      <w:lang w:eastAsia="ar-SA"/>
    </w:rPr>
  </w:style>
  <w:style w:type="paragraph" w:customStyle="1" w:styleId="western">
    <w:name w:val="western"/>
    <w:basedOn w:val="a4"/>
    <w:rsid w:val="00775784"/>
    <w:pPr>
      <w:spacing w:before="100" w:beforeAutospacing="1" w:after="115" w:line="240" w:lineRule="auto"/>
    </w:pPr>
    <w:rPr>
      <w:rFonts w:ascii="Times New Roman" w:eastAsia="Times New Roman" w:hAnsi="Times New Roman"/>
      <w:color w:val="000000"/>
      <w:sz w:val="24"/>
      <w:szCs w:val="24"/>
      <w:lang w:eastAsia="ru-RU"/>
    </w:rPr>
  </w:style>
  <w:style w:type="character" w:customStyle="1" w:styleId="affffffffffb">
    <w:name w:val="Символ сноски"/>
    <w:rsid w:val="00775784"/>
    <w:rPr>
      <w:position w:val="-2"/>
      <w:vertAlign w:val="superscript"/>
    </w:rPr>
  </w:style>
  <w:style w:type="character" w:customStyle="1" w:styleId="affffffffffc">
    <w:name w:val="Стиль заключения Знак Знак"/>
    <w:rsid w:val="00775784"/>
    <w:rPr>
      <w:sz w:val="28"/>
      <w:szCs w:val="28"/>
    </w:rPr>
  </w:style>
  <w:style w:type="character" w:customStyle="1" w:styleId="affffffffffd">
    <w:name w:val="!Простой текст! Знак Знак Знак Знак Знак"/>
    <w:rsid w:val="00775784"/>
    <w:rPr>
      <w:sz w:val="24"/>
      <w:szCs w:val="24"/>
    </w:rPr>
  </w:style>
  <w:style w:type="character" w:customStyle="1" w:styleId="affffffffffe">
    <w:name w:val="ВерИндекс"/>
    <w:rsid w:val="00775784"/>
    <w:rPr>
      <w:position w:val="-2"/>
      <w:vertAlign w:val="superscript"/>
    </w:rPr>
  </w:style>
  <w:style w:type="character" w:customStyle="1" w:styleId="afffffffffff">
    <w:name w:val="Текст Знак"/>
    <w:rsid w:val="00775784"/>
    <w:rPr>
      <w:rFonts w:ascii="Courier New" w:hAnsi="Courier New" w:cs="Courier New"/>
    </w:rPr>
  </w:style>
  <w:style w:type="character" w:customStyle="1" w:styleId="1fff0">
    <w:name w:val="Нижний колонтитул Знак1"/>
    <w:rsid w:val="00775784"/>
    <w:rPr>
      <w:rFonts w:ascii="Arial" w:hAnsi="Arial" w:cs="Arial"/>
      <w:noProof w:val="0"/>
      <w:sz w:val="24"/>
      <w:szCs w:val="16"/>
      <w:lang w:val="ru-RU" w:eastAsia="ar-SA" w:bidi="ar-SA"/>
    </w:rPr>
  </w:style>
  <w:style w:type="character" w:customStyle="1" w:styleId="1fff1">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rsid w:val="00775784"/>
    <w:rPr>
      <w:rFonts w:ascii="Arial" w:hAnsi="Arial" w:cs="Arial"/>
      <w:noProof w:val="0"/>
      <w:color w:val="FF0000"/>
      <w:sz w:val="24"/>
      <w:szCs w:val="16"/>
      <w:lang w:val="ru-RU" w:eastAsia="ar-SA" w:bidi="ar-SA"/>
    </w:rPr>
  </w:style>
  <w:style w:type="character" w:customStyle="1" w:styleId="1fff2">
    <w:name w:val="Текст выноски Знак1"/>
    <w:aliases w:val="Знак5 Знак1"/>
    <w:rsid w:val="00775784"/>
    <w:rPr>
      <w:rFonts w:ascii="Tahoma" w:hAnsi="Tahoma" w:cs="Tahoma"/>
      <w:noProof w:val="0"/>
      <w:sz w:val="16"/>
      <w:szCs w:val="16"/>
      <w:lang w:val="ru-RU" w:eastAsia="ar-SA" w:bidi="ar-SA"/>
    </w:rPr>
  </w:style>
  <w:style w:type="character" w:customStyle="1" w:styleId="HTML10">
    <w:name w:val="Стандартный HTML Знак1"/>
    <w:rsid w:val="00775784"/>
    <w:rPr>
      <w:rFonts w:ascii="Courier New" w:hAnsi="Courier New" w:cs="Arial"/>
      <w:noProof w:val="0"/>
      <w:color w:val="000000"/>
      <w:szCs w:val="16"/>
      <w:lang w:val="ru-RU" w:eastAsia="ar-SA" w:bidi="ar-SA"/>
    </w:rPr>
  </w:style>
  <w:style w:type="character" w:customStyle="1" w:styleId="215">
    <w:name w:val="Основной текст 2 Знак1"/>
    <w:aliases w:val="Знак1 Знак1"/>
    <w:rsid w:val="00775784"/>
    <w:rPr>
      <w:rFonts w:ascii="Arial" w:hAnsi="Arial" w:cs="Arial"/>
      <w:noProof w:val="0"/>
      <w:sz w:val="24"/>
      <w:szCs w:val="16"/>
      <w:lang w:val="ru-RU" w:eastAsia="ar-SA" w:bidi="ar-SA"/>
    </w:rPr>
  </w:style>
  <w:style w:type="character" w:customStyle="1" w:styleId="216">
    <w:name w:val="Основной текст с отступом 2 Знак1"/>
    <w:rsid w:val="00775784"/>
    <w:rPr>
      <w:rFonts w:ascii="Arial" w:hAnsi="Arial" w:cs="Arial"/>
      <w:noProof w:val="0"/>
      <w:sz w:val="24"/>
      <w:szCs w:val="16"/>
      <w:lang w:val="ru-RU" w:eastAsia="ar-SA" w:bidi="ar-SA"/>
    </w:rPr>
  </w:style>
  <w:style w:type="character" w:customStyle="1" w:styleId="315">
    <w:name w:val="Основной текст с отступом 3 Знак1"/>
    <w:aliases w:val="Знак Знак Знак Знак2"/>
    <w:rsid w:val="00775784"/>
    <w:rPr>
      <w:rFonts w:ascii="Arial" w:hAnsi="Arial" w:cs="Arial"/>
      <w:noProof w:val="0"/>
      <w:sz w:val="16"/>
      <w:szCs w:val="16"/>
      <w:lang w:val="ru-RU" w:eastAsia="ar-SA" w:bidi="ar-SA"/>
    </w:rPr>
  </w:style>
  <w:style w:type="character" w:customStyle="1" w:styleId="highlight">
    <w:name w:val="highlight"/>
    <w:basedOn w:val="a6"/>
    <w:rsid w:val="00775784"/>
  </w:style>
  <w:style w:type="character" w:customStyle="1" w:styleId="200">
    <w:name w:val="Знак Знак20"/>
    <w:rsid w:val="00775784"/>
    <w:rPr>
      <w:rFonts w:ascii="Arial" w:eastAsia="Times New Roman" w:hAnsi="Arial" w:cs="Arial"/>
      <w:bCs w:val="0"/>
      <w:noProof w:val="0"/>
      <w:kern w:val="1"/>
      <w:sz w:val="36"/>
      <w:szCs w:val="32"/>
      <w:lang w:eastAsia="ar-SA"/>
    </w:rPr>
  </w:style>
  <w:style w:type="character" w:customStyle="1" w:styleId="190">
    <w:name w:val="Знак Знак19"/>
    <w:rsid w:val="00775784"/>
    <w:rPr>
      <w:rFonts w:ascii="Arial" w:eastAsia="Times New Roman" w:hAnsi="Arial" w:cs="Arial"/>
      <w:bCs w:val="0"/>
      <w:iCs w:val="0"/>
      <w:noProof w:val="0"/>
      <w:sz w:val="32"/>
      <w:szCs w:val="28"/>
      <w:lang w:eastAsia="ar-SA"/>
    </w:rPr>
  </w:style>
  <w:style w:type="paragraph" w:customStyle="1" w:styleId="161">
    <w:name w:val="стиль161"/>
    <w:basedOn w:val="a4"/>
    <w:rsid w:val="00775784"/>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775784"/>
    <w:rPr>
      <w:rFonts w:ascii="Verdana" w:hAnsi="Verdana" w:hint="default"/>
      <w:b w:val="0"/>
      <w:bCs w:val="0"/>
      <w:sz w:val="18"/>
      <w:szCs w:val="18"/>
    </w:rPr>
  </w:style>
  <w:style w:type="character" w:customStyle="1" w:styleId="316">
    <w:name w:val="Основной текст 3 Знак1"/>
    <w:rsid w:val="00775784"/>
    <w:rPr>
      <w:rFonts w:eastAsia="Times New Roman" w:cs="Arial"/>
      <w:sz w:val="16"/>
      <w:szCs w:val="24"/>
    </w:rPr>
  </w:style>
  <w:style w:type="paragraph" w:styleId="afffffffffff0">
    <w:name w:val="Revision"/>
    <w:hidden/>
    <w:rsid w:val="00775784"/>
    <w:pPr>
      <w:ind w:firstLine="709"/>
      <w:jc w:val="both"/>
    </w:pPr>
    <w:rPr>
      <w:sz w:val="24"/>
      <w:szCs w:val="24"/>
      <w:lang w:val="en-US" w:eastAsia="ar-SA" w:bidi="en-US"/>
    </w:rPr>
  </w:style>
  <w:style w:type="character" w:styleId="afffffffffff1">
    <w:name w:val="Placeholder Text"/>
    <w:uiPriority w:val="99"/>
    <w:rsid w:val="00775784"/>
    <w:rPr>
      <w:color w:val="808080"/>
    </w:rPr>
  </w:style>
  <w:style w:type="paragraph" w:customStyle="1" w:styleId="317">
    <w:name w:val="Обычный31"/>
    <w:rsid w:val="00775784"/>
    <w:pPr>
      <w:snapToGrid w:val="0"/>
    </w:pPr>
    <w:rPr>
      <w:sz w:val="22"/>
      <w:lang w:val="en-US" w:bidi="en-US"/>
    </w:rPr>
  </w:style>
  <w:style w:type="paragraph" w:customStyle="1" w:styleId="afffffffffff2">
    <w:name w:val="название Знак Знак"/>
    <w:basedOn w:val="a4"/>
    <w:rsid w:val="00775784"/>
    <w:pPr>
      <w:widowControl w:val="0"/>
      <w:autoSpaceDE w:val="0"/>
      <w:autoSpaceDN w:val="0"/>
      <w:adjustRightInd w:val="0"/>
      <w:spacing w:before="240" w:after="0" w:line="240" w:lineRule="auto"/>
      <w:ind w:firstLine="720"/>
    </w:pPr>
    <w:rPr>
      <w:rFonts w:ascii="Times New Roman" w:eastAsia="Times New Roman" w:hAnsi="Times New Roman"/>
      <w:b/>
      <w:bCs/>
      <w:sz w:val="26"/>
      <w:szCs w:val="20"/>
      <w:lang w:val="en-US" w:bidi="en-US"/>
    </w:rPr>
  </w:style>
  <w:style w:type="paragraph" w:customStyle="1" w:styleId="ArNar">
    <w:name w:val="Обычный ArNar"/>
    <w:basedOn w:val="a4"/>
    <w:rsid w:val="00775784"/>
    <w:pPr>
      <w:spacing w:after="0" w:line="240" w:lineRule="auto"/>
    </w:pPr>
    <w:rPr>
      <w:rFonts w:ascii="Arial Narrow" w:eastAsia="Times New Roman" w:hAnsi="Arial Narrow"/>
      <w:color w:val="000000"/>
      <w:sz w:val="24"/>
      <w:szCs w:val="20"/>
      <w:lang w:val="en-US" w:bidi="en-US"/>
    </w:rPr>
  </w:style>
  <w:style w:type="character" w:customStyle="1" w:styleId="WW8Num11z1">
    <w:name w:val="WW8Num11z1"/>
    <w:rsid w:val="00775784"/>
    <w:rPr>
      <w:rFonts w:ascii="Arial" w:hAnsi="Arial" w:cs="Courier New"/>
    </w:rPr>
  </w:style>
  <w:style w:type="character" w:customStyle="1" w:styleId="WW8Num11z2">
    <w:name w:val="WW8Num11z2"/>
    <w:rsid w:val="00775784"/>
    <w:rPr>
      <w:rFonts w:ascii="Wingdings" w:hAnsi="Wingdings"/>
    </w:rPr>
  </w:style>
  <w:style w:type="character" w:customStyle="1" w:styleId="WW8Num11z4">
    <w:name w:val="WW8Num11z4"/>
    <w:rsid w:val="00775784"/>
    <w:rPr>
      <w:rFonts w:ascii="Courier New" w:hAnsi="Courier New"/>
    </w:rPr>
  </w:style>
  <w:style w:type="character" w:customStyle="1" w:styleId="WW8Num41z0">
    <w:name w:val="WW8Num41z0"/>
    <w:rsid w:val="00775784"/>
    <w:rPr>
      <w:rFonts w:ascii="Symbol" w:hAnsi="Symbol"/>
      <w:color w:val="auto"/>
    </w:rPr>
  </w:style>
  <w:style w:type="character" w:customStyle="1" w:styleId="WW8Num43z0">
    <w:name w:val="WW8Num43z0"/>
    <w:rsid w:val="00775784"/>
    <w:rPr>
      <w:rFonts w:ascii="Symbol" w:hAnsi="Symbol"/>
      <w:color w:val="auto"/>
    </w:rPr>
  </w:style>
  <w:style w:type="character" w:customStyle="1" w:styleId="WW8Num56z0">
    <w:name w:val="WW8Num56z0"/>
    <w:rsid w:val="00775784"/>
    <w:rPr>
      <w:rFonts w:ascii="Symbol" w:hAnsi="Symbol"/>
    </w:rPr>
  </w:style>
  <w:style w:type="character" w:customStyle="1" w:styleId="WW8Num61z1">
    <w:name w:val="WW8Num61z1"/>
    <w:rsid w:val="00775784"/>
    <w:rPr>
      <w:rFonts w:ascii="Courier New" w:hAnsi="Courier New" w:cs="Courier New"/>
    </w:rPr>
  </w:style>
  <w:style w:type="character" w:customStyle="1" w:styleId="WW8Num61z2">
    <w:name w:val="WW8Num61z2"/>
    <w:rsid w:val="00775784"/>
    <w:rPr>
      <w:rFonts w:ascii="Wingdings" w:hAnsi="Wingdings"/>
    </w:rPr>
  </w:style>
  <w:style w:type="character" w:customStyle="1" w:styleId="WW8Num61z3">
    <w:name w:val="WW8Num61z3"/>
    <w:rsid w:val="00775784"/>
    <w:rPr>
      <w:rFonts w:ascii="Symbol" w:hAnsi="Symbol"/>
    </w:rPr>
  </w:style>
  <w:style w:type="character" w:customStyle="1" w:styleId="WW8Num62z0">
    <w:name w:val="WW8Num62z0"/>
    <w:rsid w:val="00775784"/>
    <w:rPr>
      <w:rFonts w:ascii="Symbol" w:hAnsi="Symbol"/>
    </w:rPr>
  </w:style>
  <w:style w:type="character" w:customStyle="1" w:styleId="WW8Num62z1">
    <w:name w:val="WW8Num62z1"/>
    <w:rsid w:val="00775784"/>
    <w:rPr>
      <w:rFonts w:ascii="Courier New" w:hAnsi="Courier New"/>
    </w:rPr>
  </w:style>
  <w:style w:type="character" w:customStyle="1" w:styleId="WW8Num62z2">
    <w:name w:val="WW8Num62z2"/>
    <w:rsid w:val="00775784"/>
    <w:rPr>
      <w:rFonts w:ascii="Wingdings" w:hAnsi="Wingdings"/>
    </w:rPr>
  </w:style>
  <w:style w:type="character" w:customStyle="1" w:styleId="WW8Num63z0">
    <w:name w:val="WW8Num63z0"/>
    <w:rsid w:val="00775784"/>
    <w:rPr>
      <w:rFonts w:ascii="Times New Roman" w:eastAsia="Times New Roman" w:hAnsi="Times New Roman" w:cs="Times New Roman"/>
    </w:rPr>
  </w:style>
  <w:style w:type="character" w:customStyle="1" w:styleId="WW8Num63z2">
    <w:name w:val="WW8Num63z2"/>
    <w:rsid w:val="00775784"/>
    <w:rPr>
      <w:rFonts w:ascii="Wingdings" w:hAnsi="Wingdings"/>
    </w:rPr>
  </w:style>
  <w:style w:type="character" w:customStyle="1" w:styleId="WW8Num63z3">
    <w:name w:val="WW8Num63z3"/>
    <w:rsid w:val="00775784"/>
    <w:rPr>
      <w:rFonts w:ascii="Symbol" w:hAnsi="Symbol"/>
    </w:rPr>
  </w:style>
  <w:style w:type="character" w:customStyle="1" w:styleId="WW8Num64z4">
    <w:name w:val="WW8Num64z4"/>
    <w:rsid w:val="00775784"/>
    <w:rPr>
      <w:rFonts w:ascii="Courier New" w:hAnsi="Courier New"/>
    </w:rPr>
  </w:style>
  <w:style w:type="character" w:customStyle="1" w:styleId="WW8Num65z0">
    <w:name w:val="WW8Num65z0"/>
    <w:rsid w:val="00775784"/>
    <w:rPr>
      <w:rFonts w:ascii="Symbol" w:hAnsi="Symbol"/>
    </w:rPr>
  </w:style>
  <w:style w:type="character" w:customStyle="1" w:styleId="WW8Num65z1">
    <w:name w:val="WW8Num65z1"/>
    <w:rsid w:val="00775784"/>
    <w:rPr>
      <w:rFonts w:ascii="Courier New" w:hAnsi="Courier New" w:cs="Courier New"/>
    </w:rPr>
  </w:style>
  <w:style w:type="character" w:customStyle="1" w:styleId="WW8Num65z2">
    <w:name w:val="WW8Num65z2"/>
    <w:rsid w:val="00775784"/>
    <w:rPr>
      <w:rFonts w:ascii="Wingdings" w:hAnsi="Wingdings"/>
    </w:rPr>
  </w:style>
  <w:style w:type="character" w:customStyle="1" w:styleId="WW8Num67z0">
    <w:name w:val="WW8Num67z0"/>
    <w:rsid w:val="00775784"/>
    <w:rPr>
      <w:rFonts w:ascii="Symbol" w:hAnsi="Symbol"/>
    </w:rPr>
  </w:style>
  <w:style w:type="character" w:customStyle="1" w:styleId="WW8Num67z1">
    <w:name w:val="WW8Num67z1"/>
    <w:rsid w:val="00775784"/>
    <w:rPr>
      <w:rFonts w:ascii="Courier New" w:hAnsi="Courier New" w:cs="Courier New"/>
    </w:rPr>
  </w:style>
  <w:style w:type="character" w:customStyle="1" w:styleId="WW8Num67z2">
    <w:name w:val="WW8Num67z2"/>
    <w:rsid w:val="00775784"/>
    <w:rPr>
      <w:rFonts w:ascii="Wingdings" w:hAnsi="Wingdings"/>
    </w:rPr>
  </w:style>
  <w:style w:type="character" w:customStyle="1" w:styleId="WW8Num68z0">
    <w:name w:val="WW8Num68z0"/>
    <w:rsid w:val="00775784"/>
    <w:rPr>
      <w:rFonts w:ascii="Book Antiqua" w:hAnsi="Book Antiqua"/>
      <w:b w:val="0"/>
      <w:i w:val="0"/>
    </w:rPr>
  </w:style>
  <w:style w:type="character" w:customStyle="1" w:styleId="WW8Num68z1">
    <w:name w:val="WW8Num68z1"/>
    <w:rsid w:val="00775784"/>
    <w:rPr>
      <w:rFonts w:ascii="Courier New" w:hAnsi="Courier New" w:cs="Courier New"/>
    </w:rPr>
  </w:style>
  <w:style w:type="character" w:customStyle="1" w:styleId="WW8Num68z2">
    <w:name w:val="WW8Num68z2"/>
    <w:rsid w:val="00775784"/>
    <w:rPr>
      <w:rFonts w:ascii="Wingdings" w:hAnsi="Wingdings"/>
    </w:rPr>
  </w:style>
  <w:style w:type="character" w:customStyle="1" w:styleId="WW8Num68z3">
    <w:name w:val="WW8Num68z3"/>
    <w:rsid w:val="00775784"/>
    <w:rPr>
      <w:rFonts w:ascii="Symbol" w:hAnsi="Symbol"/>
    </w:rPr>
  </w:style>
  <w:style w:type="character" w:customStyle="1" w:styleId="WW8Num69z0">
    <w:name w:val="WW8Num69z0"/>
    <w:rsid w:val="00775784"/>
    <w:rPr>
      <w:rFonts w:ascii="Symbol" w:hAnsi="Symbol"/>
    </w:rPr>
  </w:style>
  <w:style w:type="character" w:customStyle="1" w:styleId="WW8Num69z1">
    <w:name w:val="WW8Num69z1"/>
    <w:rsid w:val="00775784"/>
    <w:rPr>
      <w:rFonts w:ascii="Courier New" w:hAnsi="Courier New" w:cs="Courier New"/>
    </w:rPr>
  </w:style>
  <w:style w:type="character" w:customStyle="1" w:styleId="WW8Num69z2">
    <w:name w:val="WW8Num69z2"/>
    <w:rsid w:val="00775784"/>
    <w:rPr>
      <w:rFonts w:ascii="Wingdings" w:hAnsi="Wingdings"/>
    </w:rPr>
  </w:style>
  <w:style w:type="character" w:customStyle="1" w:styleId="WW8Num70z0">
    <w:name w:val="WW8Num70z0"/>
    <w:rsid w:val="00775784"/>
    <w:rPr>
      <w:rFonts w:ascii="Arial" w:eastAsia="Times New Roman" w:hAnsi="Arial" w:cs="Arial"/>
    </w:rPr>
  </w:style>
  <w:style w:type="character" w:customStyle="1" w:styleId="WW8Num70z2">
    <w:name w:val="WW8Num70z2"/>
    <w:rsid w:val="00775784"/>
    <w:rPr>
      <w:rFonts w:ascii="Wingdings" w:hAnsi="Wingdings"/>
    </w:rPr>
  </w:style>
  <w:style w:type="character" w:customStyle="1" w:styleId="WW8Num70z3">
    <w:name w:val="WW8Num70z3"/>
    <w:rsid w:val="00775784"/>
    <w:rPr>
      <w:rFonts w:ascii="Symbol" w:hAnsi="Symbol"/>
    </w:rPr>
  </w:style>
  <w:style w:type="character" w:customStyle="1" w:styleId="WW8Num70z4">
    <w:name w:val="WW8Num70z4"/>
    <w:rsid w:val="00775784"/>
    <w:rPr>
      <w:rFonts w:ascii="Courier New" w:hAnsi="Courier New" w:cs="Courier New"/>
    </w:rPr>
  </w:style>
  <w:style w:type="character" w:customStyle="1" w:styleId="WW8Num71z0">
    <w:name w:val="WW8Num71z0"/>
    <w:rsid w:val="00775784"/>
    <w:rPr>
      <w:rFonts w:ascii="Times New Roman" w:eastAsia="Times New Roman" w:hAnsi="Times New Roman" w:cs="Times New Roman"/>
    </w:rPr>
  </w:style>
  <w:style w:type="character" w:customStyle="1" w:styleId="WW8Num71z1">
    <w:name w:val="WW8Num71z1"/>
    <w:rsid w:val="00775784"/>
    <w:rPr>
      <w:rFonts w:ascii="Courier New" w:hAnsi="Courier New"/>
    </w:rPr>
  </w:style>
  <w:style w:type="character" w:customStyle="1" w:styleId="WW8Num71z2">
    <w:name w:val="WW8Num71z2"/>
    <w:rsid w:val="00775784"/>
    <w:rPr>
      <w:rFonts w:ascii="Wingdings" w:hAnsi="Wingdings"/>
    </w:rPr>
  </w:style>
  <w:style w:type="character" w:customStyle="1" w:styleId="WW8Num71z3">
    <w:name w:val="WW8Num71z3"/>
    <w:rsid w:val="00775784"/>
    <w:rPr>
      <w:rFonts w:ascii="Symbol" w:hAnsi="Symbol"/>
    </w:rPr>
  </w:style>
  <w:style w:type="character" w:customStyle="1" w:styleId="WW8Num77z0">
    <w:name w:val="WW8Num77z0"/>
    <w:rsid w:val="00775784"/>
    <w:rPr>
      <w:rFonts w:ascii="Times New Roman" w:eastAsia="Times New Roman" w:hAnsi="Times New Roman" w:cs="Times New Roman"/>
    </w:rPr>
  </w:style>
  <w:style w:type="character" w:customStyle="1" w:styleId="WW8Num77z2">
    <w:name w:val="WW8Num77z2"/>
    <w:rsid w:val="00775784"/>
    <w:rPr>
      <w:rFonts w:ascii="Wingdings" w:hAnsi="Wingdings"/>
    </w:rPr>
  </w:style>
  <w:style w:type="character" w:customStyle="1" w:styleId="WW8Num77z3">
    <w:name w:val="WW8Num77z3"/>
    <w:rsid w:val="00775784"/>
    <w:rPr>
      <w:rFonts w:ascii="Symbol" w:hAnsi="Symbol"/>
    </w:rPr>
  </w:style>
  <w:style w:type="character" w:customStyle="1" w:styleId="WW8Num77z4">
    <w:name w:val="WW8Num77z4"/>
    <w:rsid w:val="00775784"/>
    <w:rPr>
      <w:rFonts w:ascii="Courier New" w:hAnsi="Courier New"/>
    </w:rPr>
  </w:style>
  <w:style w:type="character" w:customStyle="1" w:styleId="WW8Num78z0">
    <w:name w:val="WW8Num78z0"/>
    <w:rsid w:val="00775784"/>
    <w:rPr>
      <w:rFonts w:ascii="Symbol" w:hAnsi="Symbol"/>
    </w:rPr>
  </w:style>
  <w:style w:type="character" w:customStyle="1" w:styleId="WW8Num78z1">
    <w:name w:val="WW8Num78z1"/>
    <w:rsid w:val="00775784"/>
    <w:rPr>
      <w:rFonts w:ascii="Courier New" w:hAnsi="Courier New" w:cs="Courier New"/>
    </w:rPr>
  </w:style>
  <w:style w:type="character" w:customStyle="1" w:styleId="WW8Num78z2">
    <w:name w:val="WW8Num78z2"/>
    <w:rsid w:val="00775784"/>
    <w:rPr>
      <w:rFonts w:ascii="Wingdings" w:hAnsi="Wingdings"/>
    </w:rPr>
  </w:style>
  <w:style w:type="character" w:customStyle="1" w:styleId="WW8Num79z0">
    <w:name w:val="WW8Num79z0"/>
    <w:rsid w:val="00775784"/>
    <w:rPr>
      <w:rFonts w:ascii="Times New Roman" w:eastAsia="Times New Roman" w:hAnsi="Times New Roman" w:cs="Times New Roman"/>
      <w:color w:val="auto"/>
    </w:rPr>
  </w:style>
  <w:style w:type="character" w:customStyle="1" w:styleId="WW8Num79z1">
    <w:name w:val="WW8Num79z1"/>
    <w:rsid w:val="00775784"/>
    <w:rPr>
      <w:rFonts w:ascii="Courier New" w:hAnsi="Courier New" w:cs="Courier New"/>
    </w:rPr>
  </w:style>
  <w:style w:type="character" w:customStyle="1" w:styleId="WW8Num79z2">
    <w:name w:val="WW8Num79z2"/>
    <w:rsid w:val="00775784"/>
    <w:rPr>
      <w:rFonts w:ascii="Wingdings" w:hAnsi="Wingdings"/>
    </w:rPr>
  </w:style>
  <w:style w:type="character" w:customStyle="1" w:styleId="WW8Num79z3">
    <w:name w:val="WW8Num79z3"/>
    <w:rsid w:val="00775784"/>
    <w:rPr>
      <w:rFonts w:ascii="Symbol" w:hAnsi="Symbol"/>
    </w:rPr>
  </w:style>
  <w:style w:type="character" w:customStyle="1" w:styleId="WW8Num81z0">
    <w:name w:val="WW8Num81z0"/>
    <w:rsid w:val="00775784"/>
    <w:rPr>
      <w:rFonts w:ascii="Times New Roman" w:eastAsia="Times New Roman" w:hAnsi="Times New Roman" w:cs="Times New Roman"/>
      <w:color w:val="auto"/>
    </w:rPr>
  </w:style>
  <w:style w:type="character" w:customStyle="1" w:styleId="WW8Num81z1">
    <w:name w:val="WW8Num81z1"/>
    <w:rsid w:val="00775784"/>
    <w:rPr>
      <w:rFonts w:ascii="Courier New" w:hAnsi="Courier New" w:cs="Courier New"/>
    </w:rPr>
  </w:style>
  <w:style w:type="character" w:customStyle="1" w:styleId="WW8Num81z2">
    <w:name w:val="WW8Num81z2"/>
    <w:rsid w:val="00775784"/>
    <w:rPr>
      <w:rFonts w:ascii="Wingdings" w:hAnsi="Wingdings"/>
    </w:rPr>
  </w:style>
  <w:style w:type="character" w:customStyle="1" w:styleId="WW8Num81z3">
    <w:name w:val="WW8Num81z3"/>
    <w:rsid w:val="00775784"/>
    <w:rPr>
      <w:rFonts w:ascii="Symbol" w:hAnsi="Symbol"/>
    </w:rPr>
  </w:style>
  <w:style w:type="character" w:customStyle="1" w:styleId="WW8Num82z0">
    <w:name w:val="WW8Num82z0"/>
    <w:rsid w:val="00775784"/>
    <w:rPr>
      <w:rFonts w:ascii="Times New Roman" w:eastAsia="Times New Roman" w:hAnsi="Times New Roman" w:cs="Times New Roman"/>
    </w:rPr>
  </w:style>
  <w:style w:type="character" w:customStyle="1" w:styleId="WW8Num82z1">
    <w:name w:val="WW8Num82z1"/>
    <w:rsid w:val="00775784"/>
    <w:rPr>
      <w:rFonts w:ascii="Courier New" w:hAnsi="Courier New"/>
    </w:rPr>
  </w:style>
  <w:style w:type="character" w:customStyle="1" w:styleId="WW8Num82z2">
    <w:name w:val="WW8Num82z2"/>
    <w:rsid w:val="00775784"/>
    <w:rPr>
      <w:rFonts w:ascii="Wingdings" w:hAnsi="Wingdings"/>
    </w:rPr>
  </w:style>
  <w:style w:type="character" w:customStyle="1" w:styleId="WW8Num82z3">
    <w:name w:val="WW8Num82z3"/>
    <w:rsid w:val="00775784"/>
    <w:rPr>
      <w:rFonts w:ascii="Symbol" w:hAnsi="Symbol"/>
    </w:rPr>
  </w:style>
  <w:style w:type="character" w:customStyle="1" w:styleId="WW8Num83z0">
    <w:name w:val="WW8Num83z0"/>
    <w:rsid w:val="00775784"/>
    <w:rPr>
      <w:rFonts w:ascii="Symbol" w:hAnsi="Symbol"/>
    </w:rPr>
  </w:style>
  <w:style w:type="character" w:customStyle="1" w:styleId="WW8Num83z1">
    <w:name w:val="WW8Num83z1"/>
    <w:rsid w:val="00775784"/>
    <w:rPr>
      <w:rFonts w:ascii="Courier New" w:hAnsi="Courier New" w:cs="Courier New"/>
    </w:rPr>
  </w:style>
  <w:style w:type="character" w:customStyle="1" w:styleId="WW8Num83z2">
    <w:name w:val="WW8Num83z2"/>
    <w:rsid w:val="00775784"/>
    <w:rPr>
      <w:rFonts w:ascii="Wingdings" w:hAnsi="Wingdings"/>
    </w:rPr>
  </w:style>
  <w:style w:type="character" w:customStyle="1" w:styleId="WW8Num85z0">
    <w:name w:val="WW8Num85z0"/>
    <w:rsid w:val="00775784"/>
    <w:rPr>
      <w:rFonts w:ascii="Symbol" w:hAnsi="Symbol"/>
    </w:rPr>
  </w:style>
  <w:style w:type="character" w:customStyle="1" w:styleId="WW8Num85z1">
    <w:name w:val="WW8Num85z1"/>
    <w:rsid w:val="00775784"/>
    <w:rPr>
      <w:rFonts w:ascii="Courier New" w:hAnsi="Courier New" w:cs="Courier New"/>
    </w:rPr>
  </w:style>
  <w:style w:type="character" w:customStyle="1" w:styleId="WW8Num85z2">
    <w:name w:val="WW8Num85z2"/>
    <w:rsid w:val="00775784"/>
    <w:rPr>
      <w:rFonts w:ascii="Wingdings" w:hAnsi="Wingdings"/>
    </w:rPr>
  </w:style>
  <w:style w:type="character" w:customStyle="1" w:styleId="WW8Num86z0">
    <w:name w:val="WW8Num86z0"/>
    <w:rsid w:val="00775784"/>
    <w:rPr>
      <w:rFonts w:ascii="Times New Roman" w:eastAsia="Times New Roman" w:hAnsi="Times New Roman" w:cs="Times New Roman"/>
    </w:rPr>
  </w:style>
  <w:style w:type="character" w:customStyle="1" w:styleId="WW8Num88z1">
    <w:name w:val="WW8Num88z1"/>
    <w:rsid w:val="00775784"/>
    <w:rPr>
      <w:rFonts w:ascii="Symbol" w:hAnsi="Symbol"/>
    </w:rPr>
  </w:style>
  <w:style w:type="character" w:customStyle="1" w:styleId="WW8Num89z0">
    <w:name w:val="WW8Num89z0"/>
    <w:rsid w:val="00775784"/>
    <w:rPr>
      <w:rFonts w:ascii="Book Antiqua" w:hAnsi="Book Antiqua"/>
      <w:b w:val="0"/>
      <w:i w:val="0"/>
      <w:color w:val="auto"/>
    </w:rPr>
  </w:style>
  <w:style w:type="character" w:customStyle="1" w:styleId="WW8Num89z1">
    <w:name w:val="WW8Num89z1"/>
    <w:rsid w:val="00775784"/>
    <w:rPr>
      <w:rFonts w:ascii="Courier New" w:hAnsi="Courier New" w:cs="Courier New"/>
    </w:rPr>
  </w:style>
  <w:style w:type="character" w:customStyle="1" w:styleId="WW8Num89z2">
    <w:name w:val="WW8Num89z2"/>
    <w:rsid w:val="00775784"/>
    <w:rPr>
      <w:rFonts w:ascii="Wingdings" w:hAnsi="Wingdings"/>
    </w:rPr>
  </w:style>
  <w:style w:type="character" w:customStyle="1" w:styleId="WW8Num89z3">
    <w:name w:val="WW8Num89z3"/>
    <w:rsid w:val="00775784"/>
    <w:rPr>
      <w:rFonts w:ascii="Symbol" w:hAnsi="Symbol"/>
    </w:rPr>
  </w:style>
  <w:style w:type="character" w:customStyle="1" w:styleId="WW8Num91z0">
    <w:name w:val="WW8Num91z0"/>
    <w:rsid w:val="00775784"/>
    <w:rPr>
      <w:rFonts w:ascii="Symbol" w:hAnsi="Symbol"/>
    </w:rPr>
  </w:style>
  <w:style w:type="character" w:customStyle="1" w:styleId="WW8Num91z1">
    <w:name w:val="WW8Num91z1"/>
    <w:rsid w:val="00775784"/>
    <w:rPr>
      <w:rFonts w:ascii="Courier New" w:hAnsi="Courier New" w:cs="Courier New"/>
    </w:rPr>
  </w:style>
  <w:style w:type="character" w:customStyle="1" w:styleId="WW8Num91z2">
    <w:name w:val="WW8Num91z2"/>
    <w:rsid w:val="00775784"/>
    <w:rPr>
      <w:rFonts w:ascii="Wingdings" w:hAnsi="Wingdings"/>
    </w:rPr>
  </w:style>
  <w:style w:type="character" w:customStyle="1" w:styleId="2ff6">
    <w:name w:val="Основной шрифт абзаца2"/>
    <w:rsid w:val="00775784"/>
  </w:style>
  <w:style w:type="character" w:customStyle="1" w:styleId="WW-Absatz-Standardschriftart">
    <w:name w:val="WW-Absatz-Standardschriftart"/>
    <w:rsid w:val="00775784"/>
  </w:style>
  <w:style w:type="character" w:customStyle="1" w:styleId="1fff3">
    <w:name w:val="Знак примечания1"/>
    <w:rsid w:val="00775784"/>
    <w:rPr>
      <w:sz w:val="16"/>
      <w:szCs w:val="16"/>
    </w:rPr>
  </w:style>
  <w:style w:type="character" w:customStyle="1" w:styleId="1fff4">
    <w:name w:val="Знак сноски1"/>
    <w:rsid w:val="00775784"/>
    <w:rPr>
      <w:vertAlign w:val="superscript"/>
    </w:rPr>
  </w:style>
  <w:style w:type="character" w:customStyle="1" w:styleId="afffffffffff3">
    <w:name w:val="Символы концевой сноски"/>
    <w:rsid w:val="00775784"/>
    <w:rPr>
      <w:vertAlign w:val="superscript"/>
    </w:rPr>
  </w:style>
  <w:style w:type="character" w:customStyle="1" w:styleId="WW-">
    <w:name w:val="WW-Символы концевой сноски"/>
    <w:rsid w:val="00775784"/>
  </w:style>
  <w:style w:type="paragraph" w:customStyle="1" w:styleId="2ff7">
    <w:name w:val="Название2"/>
    <w:basedOn w:val="a4"/>
    <w:rsid w:val="00775784"/>
    <w:pPr>
      <w:suppressLineNumbers/>
      <w:suppressAutoHyphens/>
      <w:spacing w:before="120" w:after="120" w:line="240" w:lineRule="auto"/>
    </w:pPr>
    <w:rPr>
      <w:rFonts w:eastAsia="Times New Roman" w:cs="Tahoma"/>
      <w:i/>
      <w:iCs/>
      <w:sz w:val="24"/>
      <w:szCs w:val="24"/>
      <w:lang w:val="en-US" w:eastAsia="ar-SA" w:bidi="en-US"/>
    </w:rPr>
  </w:style>
  <w:style w:type="paragraph" w:customStyle="1" w:styleId="2ff8">
    <w:name w:val="Указатель2"/>
    <w:basedOn w:val="a4"/>
    <w:rsid w:val="00775784"/>
    <w:pPr>
      <w:suppressLineNumbers/>
      <w:suppressAutoHyphens/>
      <w:spacing w:after="0" w:line="240" w:lineRule="auto"/>
    </w:pPr>
    <w:rPr>
      <w:rFonts w:eastAsia="Times New Roman" w:cs="Tahoma"/>
      <w:sz w:val="24"/>
      <w:szCs w:val="16"/>
      <w:lang w:val="en-US" w:eastAsia="ar-SA" w:bidi="en-US"/>
    </w:rPr>
  </w:style>
  <w:style w:type="paragraph" w:customStyle="1" w:styleId="231">
    <w:name w:val="Основной текст 23"/>
    <w:basedOn w:val="a4"/>
    <w:rsid w:val="00775784"/>
    <w:pPr>
      <w:suppressAutoHyphens/>
      <w:spacing w:after="120" w:line="480" w:lineRule="auto"/>
    </w:pPr>
    <w:rPr>
      <w:rFonts w:eastAsia="Times New Roman" w:cs="Arial"/>
      <w:sz w:val="24"/>
      <w:szCs w:val="16"/>
      <w:lang w:val="en-US" w:eastAsia="ar-SA" w:bidi="en-US"/>
    </w:rPr>
  </w:style>
  <w:style w:type="paragraph" w:customStyle="1" w:styleId="232">
    <w:name w:val="Основной текст с отступом 23"/>
    <w:basedOn w:val="a4"/>
    <w:rsid w:val="00775784"/>
    <w:pPr>
      <w:suppressAutoHyphens/>
      <w:spacing w:after="120" w:line="480" w:lineRule="auto"/>
      <w:ind w:left="283"/>
    </w:pPr>
    <w:rPr>
      <w:rFonts w:eastAsia="Times New Roman" w:cs="Arial"/>
      <w:sz w:val="24"/>
      <w:szCs w:val="16"/>
      <w:lang w:val="en-US" w:eastAsia="ar-SA" w:bidi="en-US"/>
    </w:rPr>
  </w:style>
  <w:style w:type="paragraph" w:customStyle="1" w:styleId="322">
    <w:name w:val="Основной текст с отступом 32"/>
    <w:basedOn w:val="a4"/>
    <w:rsid w:val="00775784"/>
    <w:pPr>
      <w:suppressAutoHyphens/>
      <w:spacing w:after="120" w:line="240" w:lineRule="auto"/>
      <w:ind w:left="283"/>
    </w:pPr>
    <w:rPr>
      <w:rFonts w:eastAsia="Times New Roman" w:cs="Arial"/>
      <w:sz w:val="16"/>
      <w:szCs w:val="16"/>
      <w:lang w:val="en-US" w:eastAsia="ar-SA" w:bidi="en-US"/>
    </w:rPr>
  </w:style>
  <w:style w:type="paragraph" w:customStyle="1" w:styleId="1fff5">
    <w:name w:val="Текст примечания1"/>
    <w:basedOn w:val="a4"/>
    <w:rsid w:val="00775784"/>
    <w:pPr>
      <w:suppressAutoHyphens/>
      <w:spacing w:after="0" w:line="240" w:lineRule="auto"/>
    </w:pPr>
    <w:rPr>
      <w:rFonts w:eastAsia="Times New Roman" w:cs="Arial"/>
      <w:sz w:val="20"/>
      <w:szCs w:val="20"/>
      <w:lang w:val="en-US" w:eastAsia="ar-SA" w:bidi="en-US"/>
    </w:rPr>
  </w:style>
  <w:style w:type="paragraph" w:customStyle="1" w:styleId="1fff6">
    <w:name w:val="Схема документа1"/>
    <w:basedOn w:val="a4"/>
    <w:rsid w:val="00775784"/>
    <w:pPr>
      <w:suppressAutoHyphens/>
      <w:spacing w:after="0" w:line="240" w:lineRule="auto"/>
    </w:pPr>
    <w:rPr>
      <w:rFonts w:ascii="Tahoma" w:eastAsia="Times New Roman" w:hAnsi="Tahoma" w:cs="Tahoma"/>
      <w:sz w:val="16"/>
      <w:szCs w:val="16"/>
      <w:lang w:val="en-US" w:eastAsia="ar-SA" w:bidi="en-US"/>
    </w:rPr>
  </w:style>
  <w:style w:type="paragraph" w:customStyle="1" w:styleId="2ff9">
    <w:name w:val="Название объекта2"/>
    <w:basedOn w:val="a4"/>
    <w:next w:val="a4"/>
    <w:rsid w:val="00775784"/>
    <w:pPr>
      <w:suppressAutoHyphens/>
      <w:spacing w:after="0" w:line="240" w:lineRule="auto"/>
    </w:pPr>
    <w:rPr>
      <w:rFonts w:eastAsia="Times New Roman" w:cs="Arial"/>
      <w:b/>
      <w:bCs/>
      <w:sz w:val="20"/>
      <w:szCs w:val="20"/>
      <w:lang w:val="en-US" w:eastAsia="ar-SA" w:bidi="en-US"/>
    </w:rPr>
  </w:style>
  <w:style w:type="paragraph" w:customStyle="1" w:styleId="331">
    <w:name w:val="Основной текст 33"/>
    <w:basedOn w:val="a4"/>
    <w:rsid w:val="00775784"/>
    <w:pPr>
      <w:spacing w:after="0" w:line="240" w:lineRule="auto"/>
    </w:pPr>
    <w:rPr>
      <w:rFonts w:eastAsia="Times New Roman" w:cs="Arial"/>
      <w:sz w:val="16"/>
      <w:szCs w:val="24"/>
      <w:lang w:val="en-US" w:eastAsia="ar-SA" w:bidi="en-US"/>
    </w:rPr>
  </w:style>
  <w:style w:type="paragraph" w:customStyle="1" w:styleId="4c">
    <w:name w:val="Обычный4"/>
    <w:rsid w:val="00775784"/>
    <w:pPr>
      <w:suppressAutoHyphens/>
      <w:snapToGrid w:val="0"/>
    </w:pPr>
    <w:rPr>
      <w:rFonts w:cs="Arial"/>
      <w:sz w:val="22"/>
      <w:lang w:val="en-US" w:eastAsia="ar-SA" w:bidi="en-US"/>
    </w:rPr>
  </w:style>
  <w:style w:type="paragraph" w:customStyle="1" w:styleId="Style30">
    <w:name w:val="Style30"/>
    <w:basedOn w:val="a4"/>
    <w:uiPriority w:val="99"/>
    <w:rsid w:val="00775784"/>
    <w:pPr>
      <w:widowControl w:val="0"/>
      <w:spacing w:after="0" w:line="277" w:lineRule="exact"/>
      <w:jc w:val="center"/>
    </w:pPr>
    <w:rPr>
      <w:rFonts w:ascii="Times New Roman" w:eastAsia="MS ??" w:hAnsi="Times New Roman"/>
      <w:color w:val="000000"/>
      <w:sz w:val="24"/>
      <w:szCs w:val="24"/>
      <w:lang w:val="en-US" w:bidi="en-US"/>
    </w:rPr>
  </w:style>
  <w:style w:type="paragraph" w:customStyle="1" w:styleId="Style59">
    <w:name w:val="Style59"/>
    <w:basedOn w:val="a4"/>
    <w:uiPriority w:val="99"/>
    <w:rsid w:val="00775784"/>
    <w:pPr>
      <w:widowControl w:val="0"/>
      <w:spacing w:after="0" w:line="274" w:lineRule="exact"/>
    </w:pPr>
    <w:rPr>
      <w:rFonts w:ascii="Times New Roman" w:eastAsia="MS ??" w:hAnsi="Times New Roman"/>
      <w:color w:val="000000"/>
      <w:sz w:val="24"/>
      <w:szCs w:val="24"/>
      <w:lang w:val="en-US" w:bidi="en-US"/>
    </w:rPr>
  </w:style>
  <w:style w:type="paragraph" w:customStyle="1" w:styleId="FORMATTEXT">
    <w:name w:val=".FORMATTEXT"/>
    <w:uiPriority w:val="99"/>
    <w:rsid w:val="00775784"/>
    <w:pPr>
      <w:widowControl w:val="0"/>
      <w:autoSpaceDE w:val="0"/>
      <w:autoSpaceDN w:val="0"/>
      <w:adjustRightInd w:val="0"/>
    </w:pPr>
    <w:rPr>
      <w:sz w:val="24"/>
      <w:szCs w:val="24"/>
      <w:lang w:val="en-US" w:bidi="en-US"/>
    </w:rPr>
  </w:style>
  <w:style w:type="paragraph" w:customStyle="1" w:styleId="120">
    <w:name w:val="Заголовок 12"/>
    <w:basedOn w:val="a4"/>
    <w:next w:val="a4"/>
    <w:rsid w:val="00775784"/>
    <w:pPr>
      <w:keepNext/>
      <w:suppressAutoHyphens/>
      <w:autoSpaceDN w:val="0"/>
      <w:spacing w:after="0" w:line="240" w:lineRule="auto"/>
      <w:jc w:val="center"/>
      <w:textAlignment w:val="baseline"/>
      <w:outlineLvl w:val="0"/>
    </w:pPr>
    <w:rPr>
      <w:rFonts w:ascii="Courier New" w:eastAsia="Times New Roman" w:hAnsi="Courier New" w:cs="Courier New"/>
      <w:b/>
      <w:bCs/>
      <w:kern w:val="3"/>
      <w:sz w:val="24"/>
      <w:szCs w:val="24"/>
      <w:lang w:val="en-US" w:bidi="en-US"/>
    </w:rPr>
  </w:style>
  <w:style w:type="paragraph" w:customStyle="1" w:styleId="TableContents">
    <w:name w:val="Table Contents"/>
    <w:basedOn w:val="a4"/>
    <w:rsid w:val="00775784"/>
    <w:pPr>
      <w:suppressLineNumbers/>
      <w:suppressAutoHyphens/>
      <w:autoSpaceDN w:val="0"/>
      <w:spacing w:after="0" w:line="240" w:lineRule="auto"/>
      <w:textAlignment w:val="baseline"/>
    </w:pPr>
    <w:rPr>
      <w:rFonts w:ascii="Times New Roman" w:eastAsia="Times New Roman" w:hAnsi="Times New Roman"/>
      <w:kern w:val="3"/>
      <w:sz w:val="24"/>
      <w:szCs w:val="24"/>
      <w:lang w:val="en-US" w:bidi="en-US"/>
    </w:rPr>
  </w:style>
  <w:style w:type="character" w:customStyle="1" w:styleId="match">
    <w:name w:val="match"/>
    <w:basedOn w:val="a6"/>
    <w:rsid w:val="00775784"/>
  </w:style>
  <w:style w:type="character" w:customStyle="1" w:styleId="afff0">
    <w:name w:val="Список Знак"/>
    <w:link w:val="afff"/>
    <w:locked/>
    <w:rsid w:val="00775784"/>
    <w:rPr>
      <w:rFonts w:ascii="Arial" w:hAnsi="Arial" w:cs="Arial"/>
      <w:spacing w:val="-5"/>
      <w:lang w:eastAsia="en-US"/>
    </w:rPr>
  </w:style>
  <w:style w:type="paragraph" w:customStyle="1" w:styleId="1fff7">
    <w:name w:val="Абзац списка1"/>
    <w:rsid w:val="00775784"/>
    <w:pPr>
      <w:widowControl w:val="0"/>
      <w:suppressAutoHyphens/>
      <w:ind w:left="720"/>
    </w:pPr>
    <w:rPr>
      <w:rFonts w:eastAsia="Arial Unicode MS" w:cs="Tahoma"/>
      <w:color w:val="000000"/>
      <w:sz w:val="24"/>
      <w:szCs w:val="24"/>
      <w:lang w:val="en-US" w:eastAsia="en-US" w:bidi="en-US"/>
    </w:rPr>
  </w:style>
  <w:style w:type="paragraph" w:customStyle="1" w:styleId="1fff8">
    <w:name w:val="Без интервала1"/>
    <w:uiPriority w:val="1"/>
    <w:rsid w:val="00775784"/>
    <w:rPr>
      <w:rFonts w:ascii="Cambria" w:eastAsia="MS Mincho" w:hAnsi="Cambria"/>
      <w:sz w:val="24"/>
      <w:szCs w:val="24"/>
      <w:lang w:val="en-US" w:bidi="en-US"/>
    </w:rPr>
  </w:style>
  <w:style w:type="paragraph" w:customStyle="1" w:styleId="64">
    <w:name w:val="заголовок 6"/>
    <w:basedOn w:val="a4"/>
    <w:next w:val="a4"/>
    <w:rsid w:val="00775784"/>
    <w:pPr>
      <w:keepNext/>
      <w:autoSpaceDE w:val="0"/>
      <w:autoSpaceDN w:val="0"/>
      <w:spacing w:after="0" w:line="240" w:lineRule="auto"/>
      <w:jc w:val="center"/>
    </w:pPr>
    <w:rPr>
      <w:rFonts w:ascii="Courier New" w:eastAsia="Times New Roman" w:hAnsi="Courier New" w:cs="Courier New"/>
      <w:sz w:val="24"/>
      <w:szCs w:val="24"/>
      <w:lang w:val="en-US" w:bidi="en-US"/>
    </w:rPr>
  </w:style>
  <w:style w:type="paragraph" w:customStyle="1" w:styleId="1fff9">
    <w:name w:val="Стиль подчеркивание по ширине Первая строка:  1 см"/>
    <w:basedOn w:val="a4"/>
    <w:rsid w:val="00775784"/>
    <w:pPr>
      <w:spacing w:after="0" w:line="240" w:lineRule="auto"/>
      <w:ind w:firstLine="567"/>
    </w:pPr>
    <w:rPr>
      <w:rFonts w:ascii="Times New Roman" w:eastAsia="Times New Roman" w:hAnsi="Times New Roman"/>
      <w:sz w:val="24"/>
      <w:szCs w:val="20"/>
      <w:lang w:val="en-US" w:bidi="en-US"/>
    </w:rPr>
  </w:style>
  <w:style w:type="paragraph" w:customStyle="1" w:styleId="117">
    <w:name w:val="Стиль подчеркивание Первая строка:  11 см"/>
    <w:basedOn w:val="a4"/>
    <w:rsid w:val="00775784"/>
    <w:pPr>
      <w:spacing w:after="0" w:line="240" w:lineRule="auto"/>
      <w:ind w:firstLine="624"/>
    </w:pPr>
    <w:rPr>
      <w:rFonts w:ascii="Times New Roman" w:eastAsia="Times New Roman" w:hAnsi="Times New Roman"/>
      <w:sz w:val="24"/>
      <w:szCs w:val="20"/>
      <w:lang w:val="en-US" w:bidi="en-US"/>
    </w:rPr>
  </w:style>
  <w:style w:type="character" w:customStyle="1" w:styleId="affffff6">
    <w:name w:val="Красная строка Знак"/>
    <w:link w:val="affffff5"/>
    <w:rsid w:val="00775784"/>
    <w:rPr>
      <w:rFonts w:ascii="Arial" w:hAnsi="Arial" w:cs="Arial"/>
      <w:spacing w:val="-5"/>
      <w:lang w:eastAsia="en-US"/>
    </w:rPr>
  </w:style>
  <w:style w:type="paragraph" w:customStyle="1" w:styleId="formattext0">
    <w:name w:val="formattext"/>
    <w:basedOn w:val="a4"/>
    <w:rsid w:val="00775784"/>
    <w:pPr>
      <w:spacing w:before="100" w:beforeAutospacing="1" w:after="100" w:afterAutospacing="1" w:line="240" w:lineRule="auto"/>
    </w:pPr>
    <w:rPr>
      <w:rFonts w:ascii="Times New Roman" w:eastAsia="Times New Roman" w:hAnsi="Times New Roman"/>
      <w:sz w:val="24"/>
      <w:szCs w:val="24"/>
      <w:lang w:val="en-US" w:bidi="en-US"/>
    </w:rPr>
  </w:style>
  <w:style w:type="paragraph" w:customStyle="1" w:styleId="afffffffffff4">
    <w:name w:val="."/>
    <w:uiPriority w:val="99"/>
    <w:rsid w:val="00775784"/>
    <w:pPr>
      <w:widowControl w:val="0"/>
      <w:autoSpaceDE w:val="0"/>
      <w:autoSpaceDN w:val="0"/>
      <w:adjustRightInd w:val="0"/>
    </w:pPr>
    <w:rPr>
      <w:sz w:val="24"/>
      <w:szCs w:val="24"/>
      <w:lang w:val="en-US" w:bidi="en-US"/>
    </w:rPr>
  </w:style>
  <w:style w:type="paragraph" w:customStyle="1" w:styleId="HEADERTEXT">
    <w:name w:val=".HEADERTEXT"/>
    <w:uiPriority w:val="99"/>
    <w:rsid w:val="00775784"/>
    <w:pPr>
      <w:widowControl w:val="0"/>
      <w:autoSpaceDE w:val="0"/>
      <w:autoSpaceDN w:val="0"/>
      <w:adjustRightInd w:val="0"/>
    </w:pPr>
    <w:rPr>
      <w:color w:val="2B4279"/>
      <w:sz w:val="24"/>
      <w:szCs w:val="24"/>
      <w:lang w:val="en-US" w:bidi="en-US"/>
    </w:rPr>
  </w:style>
  <w:style w:type="paragraph" w:customStyle="1" w:styleId="afffffffffff5">
    <w:name w:val="Примечание"/>
    <w:basedOn w:val="a4"/>
    <w:rsid w:val="00775784"/>
    <w:pPr>
      <w:widowControl w:val="0"/>
      <w:shd w:val="clear" w:color="auto" w:fill="FFFFFF"/>
      <w:autoSpaceDE w:val="0"/>
      <w:autoSpaceDN w:val="0"/>
      <w:adjustRightInd w:val="0"/>
      <w:spacing w:before="120" w:after="120" w:line="240" w:lineRule="auto"/>
      <w:ind w:firstLine="284"/>
    </w:pPr>
    <w:rPr>
      <w:rFonts w:ascii="Times New Roman" w:eastAsia="Times New Roman" w:hAnsi="Times New Roman"/>
      <w:sz w:val="20"/>
      <w:szCs w:val="20"/>
      <w:lang w:val="en-US" w:bidi="en-US"/>
    </w:rPr>
  </w:style>
  <w:style w:type="paragraph" w:customStyle="1" w:styleId="afffffffffff6">
    <w:name w:val="табл_строка"/>
    <w:basedOn w:val="a5"/>
    <w:link w:val="afffffffffff7"/>
    <w:rsid w:val="00775784"/>
    <w:pPr>
      <w:spacing w:before="120"/>
      <w:jc w:val="center"/>
    </w:pPr>
    <w:rPr>
      <w:sz w:val="24"/>
      <w:lang w:val="en-US" w:bidi="en-US"/>
    </w:rPr>
  </w:style>
  <w:style w:type="character" w:customStyle="1" w:styleId="afffffffffff7">
    <w:name w:val="табл_строка Знак"/>
    <w:link w:val="afffffffffff6"/>
    <w:rsid w:val="00775784"/>
    <w:rPr>
      <w:sz w:val="24"/>
      <w:lang w:val="en-US" w:bidi="en-US"/>
    </w:rPr>
  </w:style>
  <w:style w:type="paragraph" w:customStyle="1" w:styleId="afffffffffff8">
    <w:name w:val="табл_заголовок"/>
    <w:rsid w:val="00775784"/>
    <w:pPr>
      <w:keepNext/>
      <w:keepLines/>
      <w:jc w:val="center"/>
    </w:pPr>
    <w:rPr>
      <w:noProof/>
      <w:sz w:val="24"/>
      <w:lang w:val="en-US" w:bidi="en-US"/>
    </w:rPr>
  </w:style>
  <w:style w:type="paragraph" w:customStyle="1" w:styleId="afffffffffff9">
    <w:name w:val="табл_название"/>
    <w:next w:val="afffffffffff6"/>
    <w:rsid w:val="00775784"/>
    <w:pPr>
      <w:keepNext/>
      <w:widowControl w:val="0"/>
      <w:spacing w:before="120" w:after="120"/>
      <w:jc w:val="center"/>
    </w:pPr>
    <w:rPr>
      <w:b/>
      <w:sz w:val="24"/>
      <w:lang w:val="en-US" w:bidi="en-US"/>
    </w:rPr>
  </w:style>
  <w:style w:type="paragraph" w:customStyle="1" w:styleId="afffffffffffa">
    <w:name w:val="Основной текст продолжение"/>
    <w:basedOn w:val="a5"/>
    <w:next w:val="a5"/>
    <w:rsid w:val="00775784"/>
    <w:pPr>
      <w:spacing w:before="120"/>
      <w:jc w:val="left"/>
    </w:pPr>
    <w:rPr>
      <w:sz w:val="24"/>
      <w:lang w:val="en-US" w:bidi="en-US"/>
    </w:rPr>
  </w:style>
  <w:style w:type="character" w:customStyle="1" w:styleId="WW-Absatz-Standardschriftart1">
    <w:name w:val="WW-Absatz-Standardschriftart1"/>
    <w:rsid w:val="00775784"/>
  </w:style>
  <w:style w:type="character" w:customStyle="1" w:styleId="WW-Absatz-Standardschriftart11">
    <w:name w:val="WW-Absatz-Standardschriftart11"/>
    <w:rsid w:val="00775784"/>
  </w:style>
  <w:style w:type="character" w:customStyle="1" w:styleId="WW8Num8z0">
    <w:name w:val="WW8Num8z0"/>
    <w:rsid w:val="00775784"/>
    <w:rPr>
      <w:rFonts w:ascii="Symbol" w:hAnsi="Symbol" w:cs="StarSymbol"/>
      <w:sz w:val="18"/>
      <w:szCs w:val="18"/>
    </w:rPr>
  </w:style>
  <w:style w:type="character" w:customStyle="1" w:styleId="WW-Absatz-Standardschriftart111">
    <w:name w:val="WW-Absatz-Standardschriftart111"/>
    <w:rsid w:val="00775784"/>
  </w:style>
  <w:style w:type="character" w:customStyle="1" w:styleId="WW-Absatz-Standardschriftart1111">
    <w:name w:val="WW-Absatz-Standardschriftart1111"/>
    <w:rsid w:val="00775784"/>
  </w:style>
  <w:style w:type="character" w:customStyle="1" w:styleId="WW-Absatz-Standardschriftart11111">
    <w:name w:val="WW-Absatz-Standardschriftart11111"/>
    <w:rsid w:val="00775784"/>
  </w:style>
  <w:style w:type="character" w:customStyle="1" w:styleId="WW-Absatz-Standardschriftart111111">
    <w:name w:val="WW-Absatz-Standardschriftart111111"/>
    <w:rsid w:val="00775784"/>
  </w:style>
  <w:style w:type="character" w:customStyle="1" w:styleId="WW-Absatz-Standardschriftart1111111">
    <w:name w:val="WW-Absatz-Standardschriftart1111111"/>
    <w:rsid w:val="00775784"/>
  </w:style>
  <w:style w:type="character" w:customStyle="1" w:styleId="WW-Absatz-Standardschriftart11111111">
    <w:name w:val="WW-Absatz-Standardschriftart11111111"/>
    <w:rsid w:val="00775784"/>
  </w:style>
  <w:style w:type="character" w:customStyle="1" w:styleId="WW-Absatz-Standardschriftart111111111">
    <w:name w:val="WW-Absatz-Standardschriftart111111111"/>
    <w:rsid w:val="00775784"/>
  </w:style>
  <w:style w:type="character" w:customStyle="1" w:styleId="WW-Absatz-Standardschriftart1111111111">
    <w:name w:val="WW-Absatz-Standardschriftart1111111111"/>
    <w:rsid w:val="00775784"/>
  </w:style>
  <w:style w:type="character" w:customStyle="1" w:styleId="WW-Absatz-Standardschriftart11111111111">
    <w:name w:val="WW-Absatz-Standardschriftart11111111111"/>
    <w:rsid w:val="00775784"/>
  </w:style>
  <w:style w:type="character" w:customStyle="1" w:styleId="WW-Absatz-Standardschriftart111111111111">
    <w:name w:val="WW-Absatz-Standardschriftart111111111111"/>
    <w:rsid w:val="00775784"/>
  </w:style>
  <w:style w:type="character" w:customStyle="1" w:styleId="WW-Absatz-Standardschriftart1111111111111">
    <w:name w:val="WW-Absatz-Standardschriftart1111111111111"/>
    <w:rsid w:val="00775784"/>
  </w:style>
  <w:style w:type="character" w:customStyle="1" w:styleId="WW-Absatz-Standardschriftart11111111111111">
    <w:name w:val="WW-Absatz-Standardschriftart11111111111111"/>
    <w:rsid w:val="00775784"/>
  </w:style>
  <w:style w:type="character" w:customStyle="1" w:styleId="WW-Absatz-Standardschriftart111111111111111">
    <w:name w:val="WW-Absatz-Standardschriftart111111111111111"/>
    <w:rsid w:val="00775784"/>
  </w:style>
  <w:style w:type="character" w:customStyle="1" w:styleId="WW-Absatz-Standardschriftart1111111111111111">
    <w:name w:val="WW-Absatz-Standardschriftart1111111111111111"/>
    <w:rsid w:val="00775784"/>
  </w:style>
  <w:style w:type="character" w:customStyle="1" w:styleId="WW-Absatz-Standardschriftart11111111111111111">
    <w:name w:val="WW-Absatz-Standardschriftart11111111111111111"/>
    <w:rsid w:val="00775784"/>
  </w:style>
  <w:style w:type="character" w:customStyle="1" w:styleId="WW-Absatz-Standardschriftart111111111111111111">
    <w:name w:val="WW-Absatz-Standardschriftart111111111111111111"/>
    <w:rsid w:val="00775784"/>
  </w:style>
  <w:style w:type="character" w:customStyle="1" w:styleId="WW-Absatz-Standardschriftart1111111111111111111">
    <w:name w:val="WW-Absatz-Standardschriftart1111111111111111111"/>
    <w:rsid w:val="00775784"/>
  </w:style>
  <w:style w:type="character" w:customStyle="1" w:styleId="WW-Absatz-Standardschriftart11111111111111111111">
    <w:name w:val="WW-Absatz-Standardschriftart11111111111111111111"/>
    <w:rsid w:val="00775784"/>
  </w:style>
  <w:style w:type="character" w:customStyle="1" w:styleId="WW-Absatz-Standardschriftart111111111111111111111">
    <w:name w:val="WW-Absatz-Standardschriftart111111111111111111111"/>
    <w:rsid w:val="00775784"/>
  </w:style>
  <w:style w:type="character" w:customStyle="1" w:styleId="WW-Absatz-Standardschriftart1111111111111111111111">
    <w:name w:val="WW-Absatz-Standardschriftart1111111111111111111111"/>
    <w:rsid w:val="00775784"/>
  </w:style>
  <w:style w:type="character" w:customStyle="1" w:styleId="WW-Absatz-Standardschriftart11111111111111111111111">
    <w:name w:val="WW-Absatz-Standardschriftart11111111111111111111111"/>
    <w:rsid w:val="00775784"/>
  </w:style>
  <w:style w:type="character" w:customStyle="1" w:styleId="WW-Absatz-Standardschriftart111111111111111111111111">
    <w:name w:val="WW-Absatz-Standardschriftart111111111111111111111111"/>
    <w:rsid w:val="00775784"/>
  </w:style>
  <w:style w:type="character" w:customStyle="1" w:styleId="WW-Absatz-Standardschriftart1111111111111111111111111">
    <w:name w:val="WW-Absatz-Standardschriftart1111111111111111111111111"/>
    <w:rsid w:val="00775784"/>
  </w:style>
  <w:style w:type="character" w:customStyle="1" w:styleId="WW-Absatz-Standardschriftart11111111111111111111111111">
    <w:name w:val="WW-Absatz-Standardschriftart11111111111111111111111111"/>
    <w:rsid w:val="00775784"/>
  </w:style>
  <w:style w:type="character" w:customStyle="1" w:styleId="WW-Absatz-Standardschriftart111111111111111111111111111">
    <w:name w:val="WW-Absatz-Standardschriftart111111111111111111111111111"/>
    <w:rsid w:val="00775784"/>
  </w:style>
  <w:style w:type="character" w:customStyle="1" w:styleId="WW-Absatz-Standardschriftart1111111111111111111111111111">
    <w:name w:val="WW-Absatz-Standardschriftart1111111111111111111111111111"/>
    <w:rsid w:val="00775784"/>
  </w:style>
  <w:style w:type="character" w:customStyle="1" w:styleId="WW-Absatz-Standardschriftart11111111111111111111111111111">
    <w:name w:val="WW-Absatz-Standardschriftart11111111111111111111111111111"/>
    <w:rsid w:val="00775784"/>
  </w:style>
  <w:style w:type="character" w:customStyle="1" w:styleId="WW-Absatz-Standardschriftart111111111111111111111111111111">
    <w:name w:val="WW-Absatz-Standardschriftart111111111111111111111111111111"/>
    <w:rsid w:val="00775784"/>
  </w:style>
  <w:style w:type="character" w:customStyle="1" w:styleId="WW-Absatz-Standardschriftart1111111111111111111111111111111">
    <w:name w:val="WW-Absatz-Standardschriftart1111111111111111111111111111111"/>
    <w:rsid w:val="00775784"/>
  </w:style>
  <w:style w:type="character" w:customStyle="1" w:styleId="WW-Absatz-Standardschriftart11111111111111111111111111111111">
    <w:name w:val="WW-Absatz-Standardschriftart11111111111111111111111111111111"/>
    <w:rsid w:val="00775784"/>
  </w:style>
  <w:style w:type="character" w:customStyle="1" w:styleId="WW-Absatz-Standardschriftart111111111111111111111111111111111">
    <w:name w:val="WW-Absatz-Standardschriftart111111111111111111111111111111111"/>
    <w:rsid w:val="00775784"/>
  </w:style>
  <w:style w:type="character" w:customStyle="1" w:styleId="WW-Absatz-Standardschriftart1111111111111111111111111111111111">
    <w:name w:val="WW-Absatz-Standardschriftart1111111111111111111111111111111111"/>
    <w:rsid w:val="00775784"/>
  </w:style>
  <w:style w:type="character" w:customStyle="1" w:styleId="WW-Absatz-Standardschriftart11111111111111111111111111111111111">
    <w:name w:val="WW-Absatz-Standardschriftart11111111111111111111111111111111111"/>
    <w:rsid w:val="00775784"/>
  </w:style>
  <w:style w:type="character" w:customStyle="1" w:styleId="WW-Absatz-Standardschriftart111111111111111111111111111111111111">
    <w:name w:val="WW-Absatz-Standardschriftart111111111111111111111111111111111111"/>
    <w:rsid w:val="00775784"/>
  </w:style>
  <w:style w:type="character" w:customStyle="1" w:styleId="WW-Absatz-Standardschriftart1111111111111111111111111111111111111">
    <w:name w:val="WW-Absatz-Standardschriftart1111111111111111111111111111111111111"/>
    <w:rsid w:val="00775784"/>
  </w:style>
  <w:style w:type="character" w:customStyle="1" w:styleId="WW-Absatz-Standardschriftart11111111111111111111111111111111111111">
    <w:name w:val="WW-Absatz-Standardschriftart11111111111111111111111111111111111111"/>
    <w:rsid w:val="00775784"/>
  </w:style>
  <w:style w:type="character" w:customStyle="1" w:styleId="WW-Absatz-Standardschriftart111111111111111111111111111111111111111">
    <w:name w:val="WW-Absatz-Standardschriftart111111111111111111111111111111111111111"/>
    <w:rsid w:val="00775784"/>
  </w:style>
  <w:style w:type="character" w:customStyle="1" w:styleId="WW-Absatz-Standardschriftart1111111111111111111111111111111111111111">
    <w:name w:val="WW-Absatz-Standardschriftart1111111111111111111111111111111111111111"/>
    <w:rsid w:val="00775784"/>
  </w:style>
  <w:style w:type="character" w:customStyle="1" w:styleId="WW-Absatz-Standardschriftart11111111111111111111111111111111111111111">
    <w:name w:val="WW-Absatz-Standardschriftart11111111111111111111111111111111111111111"/>
    <w:rsid w:val="00775784"/>
  </w:style>
  <w:style w:type="character" w:customStyle="1" w:styleId="WW-Absatz-Standardschriftart111111111111111111111111111111111111111111">
    <w:name w:val="WW-Absatz-Standardschriftart111111111111111111111111111111111111111111"/>
    <w:rsid w:val="00775784"/>
  </w:style>
  <w:style w:type="character" w:customStyle="1" w:styleId="WW-Absatz-Standardschriftart1111111111111111111111111111111111111111111">
    <w:name w:val="WW-Absatz-Standardschriftart1111111111111111111111111111111111111111111"/>
    <w:rsid w:val="00775784"/>
  </w:style>
  <w:style w:type="character" w:customStyle="1" w:styleId="WW-Absatz-Standardschriftart11111111111111111111111111111111111111111111">
    <w:name w:val="WW-Absatz-Standardschriftart11111111111111111111111111111111111111111111"/>
    <w:rsid w:val="00775784"/>
  </w:style>
  <w:style w:type="character" w:customStyle="1" w:styleId="WW8Num1z0">
    <w:name w:val="WW8Num1z0"/>
    <w:rsid w:val="00775784"/>
    <w:rPr>
      <w:rFonts w:ascii="Symbol" w:hAnsi="Symbol"/>
    </w:rPr>
  </w:style>
  <w:style w:type="character" w:customStyle="1" w:styleId="WW8Num1z1">
    <w:name w:val="WW8Num1z1"/>
    <w:rsid w:val="00775784"/>
    <w:rPr>
      <w:rFonts w:ascii="Courier New" w:hAnsi="Courier New" w:cs="Courier New"/>
    </w:rPr>
  </w:style>
  <w:style w:type="character" w:customStyle="1" w:styleId="WW8Num1z2">
    <w:name w:val="WW8Num1z2"/>
    <w:rsid w:val="00775784"/>
    <w:rPr>
      <w:rFonts w:ascii="Wingdings" w:hAnsi="Wingdings"/>
    </w:rPr>
  </w:style>
  <w:style w:type="character" w:customStyle="1" w:styleId="101">
    <w:name w:val="Знак Знак10"/>
    <w:rsid w:val="00775784"/>
    <w:rPr>
      <w:rFonts w:ascii="Arial" w:hAnsi="Arial"/>
      <w:bCs/>
      <w:kern w:val="1"/>
      <w:sz w:val="36"/>
      <w:szCs w:val="32"/>
      <w:lang w:val="en-US"/>
    </w:rPr>
  </w:style>
  <w:style w:type="character" w:customStyle="1" w:styleId="94">
    <w:name w:val="Знак Знак9"/>
    <w:rsid w:val="00775784"/>
    <w:rPr>
      <w:rFonts w:ascii="Arial" w:eastAsia="Times New Roman" w:hAnsi="Arial" w:cs="Times New Roman"/>
      <w:bCs/>
      <w:iCs/>
      <w:sz w:val="28"/>
      <w:szCs w:val="28"/>
    </w:rPr>
  </w:style>
  <w:style w:type="character" w:customStyle="1" w:styleId="84">
    <w:name w:val="Знак Знак8"/>
    <w:rsid w:val="00775784"/>
    <w:rPr>
      <w:rFonts w:ascii="Arial" w:hAnsi="Arial"/>
      <w:bCs/>
      <w:i/>
      <w:sz w:val="28"/>
      <w:szCs w:val="26"/>
      <w:lang w:val="en-US"/>
    </w:rPr>
  </w:style>
  <w:style w:type="character" w:customStyle="1" w:styleId="74">
    <w:name w:val="Знак Знак7"/>
    <w:rsid w:val="00775784"/>
    <w:rPr>
      <w:b/>
      <w:bCs/>
      <w:sz w:val="28"/>
      <w:szCs w:val="28"/>
    </w:rPr>
  </w:style>
  <w:style w:type="character" w:customStyle="1" w:styleId="65">
    <w:name w:val="Знак Знак6"/>
    <w:rsid w:val="00775784"/>
    <w:rPr>
      <w:b/>
      <w:bCs/>
      <w:i/>
      <w:iCs/>
      <w:sz w:val="26"/>
      <w:szCs w:val="26"/>
    </w:rPr>
  </w:style>
  <w:style w:type="character" w:customStyle="1" w:styleId="59">
    <w:name w:val="Знак Знак5"/>
    <w:rsid w:val="00775784"/>
    <w:rPr>
      <w:b/>
      <w:bCs/>
    </w:rPr>
  </w:style>
  <w:style w:type="character" w:customStyle="1" w:styleId="4d">
    <w:name w:val="Знак Знак4"/>
    <w:rsid w:val="00775784"/>
    <w:rPr>
      <w:sz w:val="24"/>
      <w:szCs w:val="24"/>
    </w:rPr>
  </w:style>
  <w:style w:type="character" w:customStyle="1" w:styleId="afffffffffffb">
    <w:name w:val="Символ нумерации"/>
    <w:rsid w:val="00775784"/>
  </w:style>
  <w:style w:type="character" w:customStyle="1" w:styleId="afffffffffffc">
    <w:name w:val="Маркеры списка"/>
    <w:rsid w:val="00775784"/>
    <w:rPr>
      <w:rFonts w:ascii="OpenSymbol" w:eastAsia="OpenSymbol" w:hAnsi="OpenSymbol" w:cs="OpenSymbol"/>
    </w:rPr>
  </w:style>
  <w:style w:type="paragraph" w:customStyle="1" w:styleId="Textbodyindent">
    <w:name w:val="Text body indent"/>
    <w:basedOn w:val="a4"/>
    <w:rsid w:val="00775784"/>
    <w:pPr>
      <w:widowControl w:val="0"/>
      <w:suppressAutoHyphens/>
      <w:autoSpaceDN w:val="0"/>
      <w:spacing w:after="0" w:line="240" w:lineRule="auto"/>
      <w:ind w:right="43" w:firstLine="851"/>
      <w:jc w:val="center"/>
      <w:textAlignment w:val="baseline"/>
    </w:pPr>
    <w:rPr>
      <w:rFonts w:ascii="Times New Roman" w:eastAsia="Andale Sans UI" w:hAnsi="Times New Roman" w:cs="Tahoma"/>
      <w:kern w:val="3"/>
      <w:sz w:val="28"/>
      <w:szCs w:val="24"/>
      <w:lang w:val="en-US" w:bidi="en-US"/>
    </w:rPr>
  </w:style>
  <w:style w:type="paragraph" w:customStyle="1" w:styleId="Textbody">
    <w:name w:val="Text body"/>
    <w:basedOn w:val="a4"/>
    <w:rsid w:val="00775784"/>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customStyle="1" w:styleId="headertext0">
    <w:name w:val="headertext"/>
    <w:basedOn w:val="a4"/>
    <w:rsid w:val="00775784"/>
    <w:pPr>
      <w:spacing w:before="100" w:beforeAutospacing="1" w:after="100" w:afterAutospacing="1" w:line="240" w:lineRule="auto"/>
    </w:pPr>
    <w:rPr>
      <w:rFonts w:ascii="Times New Roman" w:eastAsia="Times New Roman" w:hAnsi="Times New Roman"/>
      <w:sz w:val="24"/>
      <w:szCs w:val="24"/>
      <w:lang w:val="en-US" w:bidi="en-US"/>
    </w:rPr>
  </w:style>
  <w:style w:type="paragraph" w:customStyle="1" w:styleId="5a">
    <w:name w:val="Обычный5"/>
    <w:rsid w:val="00775784"/>
    <w:pPr>
      <w:snapToGrid w:val="0"/>
    </w:pPr>
    <w:rPr>
      <w:sz w:val="22"/>
      <w:lang w:val="en-US" w:bidi="en-US"/>
    </w:rPr>
  </w:style>
  <w:style w:type="paragraph" w:customStyle="1" w:styleId="240">
    <w:name w:val="Основной текст 24"/>
    <w:basedOn w:val="a4"/>
    <w:rsid w:val="00775784"/>
    <w:pPr>
      <w:overflowPunct w:val="0"/>
      <w:autoSpaceDE w:val="0"/>
      <w:autoSpaceDN w:val="0"/>
      <w:adjustRightInd w:val="0"/>
      <w:spacing w:after="0" w:line="240" w:lineRule="auto"/>
      <w:ind w:firstLine="720"/>
    </w:pPr>
    <w:rPr>
      <w:rFonts w:ascii="Times New Roman" w:eastAsia="Times New Roman" w:hAnsi="Times New Roman"/>
      <w:sz w:val="28"/>
      <w:szCs w:val="20"/>
      <w:lang w:val="en-US" w:bidi="en-US"/>
    </w:rPr>
  </w:style>
  <w:style w:type="paragraph" w:customStyle="1" w:styleId="sightdescr">
    <w:name w:val="sight_descr"/>
    <w:basedOn w:val="a4"/>
    <w:rsid w:val="00775784"/>
    <w:pPr>
      <w:spacing w:before="100" w:beforeAutospacing="1" w:after="100" w:afterAutospacing="1" w:line="240" w:lineRule="auto"/>
    </w:pPr>
    <w:rPr>
      <w:rFonts w:ascii="Times New Roman" w:eastAsia="Times New Roman" w:hAnsi="Times New Roman"/>
      <w:sz w:val="24"/>
      <w:szCs w:val="24"/>
      <w:lang w:val="en-US" w:bidi="en-US"/>
    </w:rPr>
  </w:style>
  <w:style w:type="paragraph" w:customStyle="1" w:styleId="afffffffffffd">
    <w:name w:val="Основной текст.Абзац"/>
    <w:basedOn w:val="a4"/>
    <w:link w:val="afffffffffffe"/>
    <w:rsid w:val="00775784"/>
    <w:pPr>
      <w:suppressAutoHyphens/>
      <w:spacing w:before="120" w:after="0" w:line="240" w:lineRule="auto"/>
      <w:ind w:firstLine="680"/>
    </w:pPr>
    <w:rPr>
      <w:rFonts w:eastAsia="Times New Roman"/>
      <w:sz w:val="20"/>
      <w:szCs w:val="20"/>
      <w:lang w:val="en-US" w:bidi="en-US"/>
    </w:rPr>
  </w:style>
  <w:style w:type="character" w:customStyle="1" w:styleId="afffffffffffe">
    <w:name w:val="Основной текст.Абзац Знак"/>
    <w:link w:val="afffffffffffd"/>
    <w:rsid w:val="00775784"/>
    <w:rPr>
      <w:rFonts w:ascii="Calibri" w:hAnsi="Calibri"/>
      <w:lang w:val="en-US" w:eastAsia="en-US" w:bidi="en-US"/>
    </w:rPr>
  </w:style>
  <w:style w:type="character" w:customStyle="1" w:styleId="affffffffffff">
    <w:name w:val="Основной текст_"/>
    <w:rsid w:val="00775784"/>
    <w:rPr>
      <w:lang w:val="ru-RU" w:eastAsia="ru-RU" w:bidi="ar-SA"/>
    </w:rPr>
  </w:style>
  <w:style w:type="character" w:customStyle="1" w:styleId="affffffffffff0">
    <w:name w:val="Текстовый Знак"/>
    <w:link w:val="affffffffffff1"/>
    <w:locked/>
    <w:rsid w:val="00775784"/>
    <w:rPr>
      <w:rFonts w:ascii="Arial" w:hAnsi="Arial"/>
      <w:sz w:val="24"/>
    </w:rPr>
  </w:style>
  <w:style w:type="paragraph" w:customStyle="1" w:styleId="affffffffffff1">
    <w:name w:val="Текстовый"/>
    <w:basedOn w:val="a4"/>
    <w:link w:val="affffffffffff0"/>
    <w:rsid w:val="00775784"/>
    <w:pPr>
      <w:widowControl w:val="0"/>
      <w:spacing w:after="0" w:line="300" w:lineRule="auto"/>
      <w:ind w:left="227" w:right="170" w:firstLine="567"/>
    </w:pPr>
    <w:rPr>
      <w:rFonts w:ascii="Arial" w:eastAsia="Times New Roman" w:hAnsi="Arial"/>
      <w:sz w:val="24"/>
      <w:szCs w:val="20"/>
      <w:lang w:eastAsia="ru-RU"/>
    </w:rPr>
  </w:style>
  <w:style w:type="paragraph" w:customStyle="1" w:styleId="3f9">
    <w:name w:val="Титул3"/>
    <w:basedOn w:val="a4"/>
    <w:rsid w:val="00775784"/>
    <w:pPr>
      <w:spacing w:after="0" w:line="240" w:lineRule="auto"/>
      <w:jc w:val="center"/>
    </w:pPr>
    <w:rPr>
      <w:rFonts w:ascii="Times New Roman" w:eastAsia="Times New Roman" w:hAnsi="Times New Roman"/>
      <w:b/>
      <w:sz w:val="28"/>
      <w:szCs w:val="20"/>
      <w:lang w:val="en-US" w:bidi="en-US"/>
    </w:rPr>
  </w:style>
  <w:style w:type="character" w:customStyle="1" w:styleId="affffffffffff2">
    <w:name w:val="таблица"/>
    <w:rsid w:val="00775784"/>
    <w:rPr>
      <w:rFonts w:ascii="Times New Roman" w:hAnsi="Times New Roman"/>
      <w:sz w:val="24"/>
    </w:rPr>
  </w:style>
  <w:style w:type="paragraph" w:customStyle="1" w:styleId="332">
    <w:name w:val="Основной текст с отступом 33"/>
    <w:basedOn w:val="a4"/>
    <w:rsid w:val="00775784"/>
    <w:pPr>
      <w:overflowPunct w:val="0"/>
      <w:autoSpaceDE w:val="0"/>
      <w:autoSpaceDN w:val="0"/>
      <w:adjustRightInd w:val="0"/>
      <w:spacing w:after="0" w:line="240" w:lineRule="auto"/>
      <w:ind w:firstLine="567"/>
      <w:jc w:val="both"/>
      <w:textAlignment w:val="baseline"/>
    </w:pPr>
    <w:rPr>
      <w:rFonts w:ascii="Arial CYR" w:eastAsia="Times New Roman" w:hAnsi="Arial CYR"/>
      <w:i/>
      <w:sz w:val="24"/>
      <w:szCs w:val="20"/>
      <w:lang w:eastAsia="ru-RU"/>
    </w:rPr>
  </w:style>
  <w:style w:type="character" w:customStyle="1" w:styleId="WW8Num3z1">
    <w:name w:val="WW8Num3z1"/>
    <w:rsid w:val="00775784"/>
    <w:rPr>
      <w:rFonts w:ascii="Courier New" w:hAnsi="Courier New"/>
    </w:rPr>
  </w:style>
  <w:style w:type="character" w:customStyle="1" w:styleId="WW8Num3z2">
    <w:name w:val="WW8Num3z2"/>
    <w:rsid w:val="00775784"/>
    <w:rPr>
      <w:rFonts w:ascii="Wingdings" w:hAnsi="Wingdings"/>
    </w:rPr>
  </w:style>
  <w:style w:type="character" w:customStyle="1" w:styleId="WW8Num5z1">
    <w:name w:val="WW8Num5z1"/>
    <w:rsid w:val="00775784"/>
    <w:rPr>
      <w:rFonts w:ascii="Courier New" w:hAnsi="Courier New"/>
    </w:rPr>
  </w:style>
  <w:style w:type="character" w:customStyle="1" w:styleId="WW8Num5z2">
    <w:name w:val="WW8Num5z2"/>
    <w:rsid w:val="00775784"/>
    <w:rPr>
      <w:rFonts w:ascii="Wingdings" w:hAnsi="Wingdings"/>
    </w:rPr>
  </w:style>
  <w:style w:type="character" w:customStyle="1" w:styleId="WW8Num9z1">
    <w:name w:val="WW8Num9z1"/>
    <w:rsid w:val="00775784"/>
    <w:rPr>
      <w:rFonts w:ascii="Courier New" w:hAnsi="Courier New" w:cs="Courier New"/>
    </w:rPr>
  </w:style>
  <w:style w:type="character" w:customStyle="1" w:styleId="WW8Num9z2">
    <w:name w:val="WW8Num9z2"/>
    <w:rsid w:val="00775784"/>
    <w:rPr>
      <w:rFonts w:ascii="Wingdings" w:hAnsi="Wingdings"/>
    </w:rPr>
  </w:style>
  <w:style w:type="character" w:customStyle="1" w:styleId="WW8Num9z3">
    <w:name w:val="WW8Num9z3"/>
    <w:rsid w:val="00775784"/>
    <w:rPr>
      <w:rFonts w:ascii="Symbol" w:hAnsi="Symbol"/>
    </w:rPr>
  </w:style>
  <w:style w:type="character" w:customStyle="1" w:styleId="WW8Num10z1">
    <w:name w:val="WW8Num10z1"/>
    <w:rsid w:val="00775784"/>
    <w:rPr>
      <w:rFonts w:ascii="Courier New" w:hAnsi="Courier New" w:cs="Courier New"/>
    </w:rPr>
  </w:style>
  <w:style w:type="character" w:customStyle="1" w:styleId="WW8Num10z2">
    <w:name w:val="WW8Num10z2"/>
    <w:rsid w:val="00775784"/>
    <w:rPr>
      <w:rFonts w:ascii="Wingdings" w:hAnsi="Wingdings"/>
    </w:rPr>
  </w:style>
  <w:style w:type="character" w:customStyle="1" w:styleId="WW8Num16z3">
    <w:name w:val="WW8Num16z3"/>
    <w:rsid w:val="00775784"/>
    <w:rPr>
      <w:rFonts w:ascii="Symbol" w:hAnsi="Symbol"/>
    </w:rPr>
  </w:style>
  <w:style w:type="character" w:customStyle="1" w:styleId="WW8Num28z1">
    <w:name w:val="WW8Num28z1"/>
    <w:rsid w:val="00775784"/>
    <w:rPr>
      <w:rFonts w:ascii="Courier New" w:hAnsi="Courier New" w:cs="Courier New"/>
    </w:rPr>
  </w:style>
  <w:style w:type="character" w:customStyle="1" w:styleId="WW8Num28z2">
    <w:name w:val="WW8Num28z2"/>
    <w:rsid w:val="00775784"/>
    <w:rPr>
      <w:rFonts w:ascii="Wingdings" w:hAnsi="Wingdings"/>
    </w:rPr>
  </w:style>
  <w:style w:type="character" w:customStyle="1" w:styleId="WW8Num31z1">
    <w:name w:val="WW8Num31z1"/>
    <w:rsid w:val="00775784"/>
    <w:rPr>
      <w:rFonts w:ascii="Courier New" w:hAnsi="Courier New" w:cs="Courier New"/>
    </w:rPr>
  </w:style>
  <w:style w:type="character" w:customStyle="1" w:styleId="WW8Num31z2">
    <w:name w:val="WW8Num31z2"/>
    <w:rsid w:val="00775784"/>
    <w:rPr>
      <w:rFonts w:ascii="Wingdings" w:hAnsi="Wingdings"/>
    </w:rPr>
  </w:style>
  <w:style w:type="character" w:customStyle="1" w:styleId="WW8Num35z1">
    <w:name w:val="WW8Num35z1"/>
    <w:rsid w:val="00775784"/>
    <w:rPr>
      <w:rFonts w:ascii="Courier New" w:hAnsi="Courier New" w:cs="Courier New"/>
    </w:rPr>
  </w:style>
  <w:style w:type="character" w:customStyle="1" w:styleId="WW8Num35z2">
    <w:name w:val="WW8Num35z2"/>
    <w:rsid w:val="00775784"/>
    <w:rPr>
      <w:rFonts w:ascii="Wingdings" w:hAnsi="Wingdings"/>
    </w:rPr>
  </w:style>
  <w:style w:type="character" w:customStyle="1" w:styleId="WW8Num38z1">
    <w:name w:val="WW8Num38z1"/>
    <w:rsid w:val="00775784"/>
    <w:rPr>
      <w:rFonts w:ascii="Courier New" w:hAnsi="Courier New" w:cs="Courier New"/>
    </w:rPr>
  </w:style>
  <w:style w:type="character" w:customStyle="1" w:styleId="WW8Num38z2">
    <w:name w:val="WW8Num38z2"/>
    <w:rsid w:val="00775784"/>
    <w:rPr>
      <w:rFonts w:ascii="Wingdings" w:hAnsi="Wingdings"/>
    </w:rPr>
  </w:style>
  <w:style w:type="character" w:customStyle="1" w:styleId="WW8Num42z1">
    <w:name w:val="WW8Num42z1"/>
    <w:rsid w:val="00775784"/>
    <w:rPr>
      <w:rFonts w:ascii="Courier New" w:hAnsi="Courier New" w:cs="Courier New"/>
    </w:rPr>
  </w:style>
  <w:style w:type="character" w:customStyle="1" w:styleId="WW8Num42z2">
    <w:name w:val="WW8Num42z2"/>
    <w:rsid w:val="00775784"/>
    <w:rPr>
      <w:rFonts w:ascii="Wingdings" w:hAnsi="Wingdings"/>
    </w:rPr>
  </w:style>
  <w:style w:type="character" w:customStyle="1" w:styleId="WW8Num45z1">
    <w:name w:val="WW8Num45z1"/>
    <w:rsid w:val="00775784"/>
    <w:rPr>
      <w:rFonts w:ascii="Courier New" w:hAnsi="Courier New" w:cs="Courier New"/>
    </w:rPr>
  </w:style>
  <w:style w:type="character" w:customStyle="1" w:styleId="WW8Num45z2">
    <w:name w:val="WW8Num45z2"/>
    <w:rsid w:val="00775784"/>
    <w:rPr>
      <w:rFonts w:ascii="Wingdings" w:hAnsi="Wingdings"/>
    </w:rPr>
  </w:style>
  <w:style w:type="character" w:customStyle="1" w:styleId="WW8Num47z4">
    <w:name w:val="WW8Num47z4"/>
    <w:rsid w:val="00775784"/>
    <w:rPr>
      <w:rFonts w:ascii="Courier New" w:hAnsi="Courier New"/>
    </w:rPr>
  </w:style>
  <w:style w:type="character" w:customStyle="1" w:styleId="WW8Num55z3">
    <w:name w:val="WW8Num55z3"/>
    <w:rsid w:val="00775784"/>
    <w:rPr>
      <w:rFonts w:ascii="Symbol" w:hAnsi="Symbol"/>
    </w:rPr>
  </w:style>
  <w:style w:type="character" w:customStyle="1" w:styleId="WW8Num56z1">
    <w:name w:val="WW8Num56z1"/>
    <w:rsid w:val="00775784"/>
    <w:rPr>
      <w:rFonts w:ascii="Courier New" w:hAnsi="Courier New"/>
    </w:rPr>
  </w:style>
  <w:style w:type="character" w:customStyle="1" w:styleId="WW8Num56z2">
    <w:name w:val="WW8Num56z2"/>
    <w:rsid w:val="00775784"/>
    <w:rPr>
      <w:rFonts w:ascii="Wingdings" w:hAnsi="Wingdings"/>
    </w:rPr>
  </w:style>
  <w:style w:type="character" w:customStyle="1" w:styleId="WW8Num57z1">
    <w:name w:val="WW8Num57z1"/>
    <w:rsid w:val="00775784"/>
    <w:rPr>
      <w:rFonts w:ascii="Courier New" w:hAnsi="Courier New"/>
    </w:rPr>
  </w:style>
  <w:style w:type="character" w:customStyle="1" w:styleId="WW8Num57z2">
    <w:name w:val="WW8Num57z2"/>
    <w:rsid w:val="00775784"/>
    <w:rPr>
      <w:rFonts w:ascii="Wingdings" w:hAnsi="Wingdings"/>
    </w:rPr>
  </w:style>
  <w:style w:type="character" w:customStyle="1" w:styleId="WW8Num60z1">
    <w:name w:val="WW8Num60z1"/>
    <w:rsid w:val="00775784"/>
    <w:rPr>
      <w:rFonts w:ascii="Symbol" w:hAnsi="Symbol"/>
    </w:rPr>
  </w:style>
  <w:style w:type="character" w:customStyle="1" w:styleId="affffffffffff3">
    <w:name w:val="Основной стиль Знак"/>
    <w:rsid w:val="00775784"/>
    <w:rPr>
      <w:rFonts w:ascii="Arial" w:hAnsi="Arial"/>
      <w:sz w:val="24"/>
      <w:szCs w:val="28"/>
      <w:lang w:val="ru-RU" w:eastAsia="ar-SA" w:bidi="ar-SA"/>
    </w:rPr>
  </w:style>
  <w:style w:type="paragraph" w:customStyle="1" w:styleId="710">
    <w:name w:val="Указатель 71"/>
    <w:basedOn w:val="a4"/>
    <w:next w:val="a4"/>
    <w:rsid w:val="00775784"/>
    <w:pPr>
      <w:suppressAutoHyphens/>
      <w:spacing w:after="0" w:line="240" w:lineRule="auto"/>
      <w:ind w:left="1680" w:hanging="240"/>
    </w:pPr>
    <w:rPr>
      <w:rFonts w:ascii="Times New Roman" w:eastAsia="Times New Roman" w:hAnsi="Times New Roman"/>
      <w:sz w:val="24"/>
      <w:szCs w:val="24"/>
      <w:lang w:eastAsia="ar-SA"/>
    </w:rPr>
  </w:style>
  <w:style w:type="paragraph" w:customStyle="1" w:styleId="241">
    <w:name w:val="Основной текст с отступом 24"/>
    <w:basedOn w:val="a4"/>
    <w:rsid w:val="00775784"/>
    <w:pPr>
      <w:overflowPunct w:val="0"/>
      <w:autoSpaceDE w:val="0"/>
      <w:autoSpaceDN w:val="0"/>
      <w:adjustRightInd w:val="0"/>
      <w:spacing w:after="0" w:line="240" w:lineRule="auto"/>
      <w:ind w:left="567"/>
      <w:jc w:val="both"/>
      <w:textAlignment w:val="baseline"/>
    </w:pPr>
    <w:rPr>
      <w:rFonts w:ascii="Arial CYR" w:eastAsia="Times New Roman" w:hAnsi="Arial CYR"/>
      <w:sz w:val="24"/>
      <w:szCs w:val="20"/>
      <w:lang w:eastAsia="ru-RU"/>
    </w:rPr>
  </w:style>
  <w:style w:type="paragraph" w:customStyle="1" w:styleId="section1">
    <w:name w:val="section1"/>
    <w:basedOn w:val="a4"/>
    <w:rsid w:val="00775784"/>
    <w:pPr>
      <w:spacing w:before="100" w:beforeAutospacing="1" w:after="100" w:afterAutospacing="1" w:line="400" w:lineRule="atLeast"/>
    </w:pPr>
    <w:rPr>
      <w:rFonts w:ascii="Verdana" w:eastAsia="Times New Roman" w:hAnsi="Verdana"/>
      <w:color w:val="656A6E"/>
      <w:sz w:val="24"/>
      <w:szCs w:val="24"/>
      <w:lang w:eastAsia="ru-RU"/>
    </w:rPr>
  </w:style>
  <w:style w:type="paragraph" w:customStyle="1" w:styleId="affffffffffff4">
    <w:name w:val="Стиль По ширине"/>
    <w:basedOn w:val="a4"/>
    <w:next w:val="a4"/>
    <w:rsid w:val="00775784"/>
    <w:pPr>
      <w:spacing w:after="0" w:line="240" w:lineRule="auto"/>
      <w:jc w:val="both"/>
    </w:pPr>
    <w:rPr>
      <w:rFonts w:ascii="Times New Roman" w:eastAsia="Times New Roman" w:hAnsi="Times New Roman"/>
      <w:sz w:val="24"/>
      <w:szCs w:val="20"/>
      <w:lang w:eastAsia="ru-RU"/>
    </w:rPr>
  </w:style>
  <w:style w:type="paragraph" w:customStyle="1" w:styleId="affffffffffff5">
    <w:name w:val="Таблица_номер"/>
    <w:basedOn w:val="a4"/>
    <w:autoRedefine/>
    <w:rsid w:val="00775784"/>
    <w:pPr>
      <w:spacing w:after="0" w:line="240" w:lineRule="auto"/>
      <w:jc w:val="right"/>
    </w:pPr>
    <w:rPr>
      <w:rFonts w:ascii="Arial" w:eastAsia="Times New Roman" w:hAnsi="Arial" w:cs="Arial"/>
      <w:lang w:eastAsia="ru-RU"/>
    </w:rPr>
  </w:style>
  <w:style w:type="paragraph" w:customStyle="1" w:styleId="affffffffffff6">
    <w:name w:val="Таблица_название"/>
    <w:basedOn w:val="a4"/>
    <w:autoRedefine/>
    <w:rsid w:val="00775784"/>
    <w:pPr>
      <w:spacing w:before="120" w:after="120" w:line="240" w:lineRule="auto"/>
      <w:jc w:val="center"/>
    </w:pPr>
    <w:rPr>
      <w:rFonts w:ascii="Arial" w:eastAsia="Times New Roman" w:hAnsi="Arial" w:cs="Arial"/>
      <w:b/>
      <w:sz w:val="24"/>
      <w:szCs w:val="24"/>
      <w:lang w:eastAsia="ru-RU"/>
    </w:rPr>
  </w:style>
  <w:style w:type="table" w:customStyle="1" w:styleId="TableNormal18">
    <w:name w:val="Table Normal18"/>
    <w:uiPriority w:val="2"/>
    <w:semiHidden/>
    <w:unhideWhenUsed/>
    <w:qFormat/>
    <w:rsid w:val="0020139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334AB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6A30B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a">
    <w:name w:val="Подпись Знак"/>
    <w:basedOn w:val="a6"/>
    <w:link w:val="afff9"/>
    <w:rsid w:val="003A7901"/>
    <w:rPr>
      <w:rFonts w:ascii="Arial" w:hAnsi="Arial" w:cs="Arial"/>
      <w:spacing w:val="-5"/>
      <w:lang w:eastAsia="en-US"/>
    </w:rPr>
  </w:style>
  <w:style w:type="character" w:customStyle="1" w:styleId="afffc">
    <w:name w:val="Приветствие Знак"/>
    <w:basedOn w:val="a6"/>
    <w:link w:val="afffb"/>
    <w:rsid w:val="003A7901"/>
    <w:rPr>
      <w:rFonts w:ascii="Arial" w:hAnsi="Arial" w:cs="Arial"/>
      <w:spacing w:val="-5"/>
      <w:lang w:eastAsia="en-US"/>
    </w:rPr>
  </w:style>
  <w:style w:type="character" w:customStyle="1" w:styleId="afffe">
    <w:name w:val="Прощание Знак"/>
    <w:basedOn w:val="a6"/>
    <w:link w:val="afffd"/>
    <w:rsid w:val="003A7901"/>
    <w:rPr>
      <w:rFonts w:ascii="Arial" w:hAnsi="Arial" w:cs="Arial"/>
      <w:spacing w:val="-5"/>
      <w:lang w:eastAsia="en-US"/>
    </w:rPr>
  </w:style>
  <w:style w:type="character" w:customStyle="1" w:styleId="affff1">
    <w:name w:val="Электронная подпись Знак"/>
    <w:basedOn w:val="a6"/>
    <w:link w:val="affff0"/>
    <w:rsid w:val="003A7901"/>
    <w:rPr>
      <w:rFonts w:ascii="Arial" w:hAnsi="Arial" w:cs="Arial"/>
      <w:spacing w:val="-5"/>
      <w:lang w:eastAsia="en-US"/>
    </w:rPr>
  </w:style>
  <w:style w:type="character" w:customStyle="1" w:styleId="afffffd">
    <w:name w:val="Шапка Знак"/>
    <w:basedOn w:val="a6"/>
    <w:link w:val="afffffc"/>
    <w:rsid w:val="003A7901"/>
    <w:rPr>
      <w:rFonts w:ascii="Arial" w:hAnsi="Arial" w:cs="Arial"/>
      <w:sz w:val="22"/>
      <w:szCs w:val="22"/>
      <w:lang w:eastAsia="en-US"/>
    </w:rPr>
  </w:style>
  <w:style w:type="character" w:customStyle="1" w:styleId="HTML6">
    <w:name w:val="Адрес HTML Знак"/>
    <w:basedOn w:val="a6"/>
    <w:link w:val="HTML5"/>
    <w:rsid w:val="003A7901"/>
    <w:rPr>
      <w:rFonts w:ascii="Arial" w:hAnsi="Arial" w:cs="Arial"/>
      <w:i/>
      <w:iCs/>
      <w:spacing w:val="-5"/>
      <w:lang w:eastAsia="en-US"/>
    </w:rPr>
  </w:style>
  <w:style w:type="character" w:customStyle="1" w:styleId="affffff2">
    <w:name w:val="Дата Знак"/>
    <w:basedOn w:val="a6"/>
    <w:link w:val="affffff1"/>
    <w:rsid w:val="003A7901"/>
    <w:rPr>
      <w:rFonts w:ascii="Arial" w:hAnsi="Arial" w:cs="Arial"/>
      <w:spacing w:val="-5"/>
      <w:lang w:eastAsia="en-US"/>
    </w:rPr>
  </w:style>
  <w:style w:type="character" w:customStyle="1" w:styleId="affffff4">
    <w:name w:val="Заголовок записки Знак"/>
    <w:basedOn w:val="a6"/>
    <w:link w:val="affffff3"/>
    <w:rsid w:val="003A7901"/>
    <w:rPr>
      <w:rFonts w:ascii="Arial" w:hAnsi="Arial" w:cs="Arial"/>
      <w:spacing w:val="-5"/>
      <w:lang w:eastAsia="en-US"/>
    </w:rPr>
  </w:style>
  <w:style w:type="character" w:customStyle="1" w:styleId="2f">
    <w:name w:val="Красная строка 2 Знак"/>
    <w:basedOn w:val="af4"/>
    <w:link w:val="2e"/>
    <w:rsid w:val="003A7901"/>
    <w:rPr>
      <w:rFonts w:ascii="Arial" w:eastAsia="Calibri" w:hAnsi="Arial" w:cs="Arial"/>
      <w:spacing w:val="-5"/>
      <w:sz w:val="22"/>
      <w:szCs w:val="22"/>
      <w:lang w:val="ru-RU" w:eastAsia="en-US" w:bidi="ar-SA"/>
    </w:rPr>
  </w:style>
  <w:style w:type="numbering" w:customStyle="1" w:styleId="11111111111">
    <w:name w:val="1 / 1.1 / 1.1.111111"/>
    <w:basedOn w:val="a8"/>
    <w:semiHidden/>
    <w:rsid w:val="003A7901"/>
    <w:pPr>
      <w:numPr>
        <w:numId w:val="19"/>
      </w:numPr>
    </w:pPr>
  </w:style>
  <w:style w:type="table" w:customStyle="1" w:styleId="510">
    <w:name w:val="Сетка таблицы 51"/>
    <w:basedOn w:val="a7"/>
    <w:next w:val="51"/>
    <w:rsid w:val="003A79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b">
    <w:name w:val="Сетка таблицы5"/>
    <w:basedOn w:val="a7"/>
    <w:next w:val="af9"/>
    <w:uiPriority w:val="59"/>
    <w:locked/>
    <w:rsid w:val="003A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7"/>
    <w:next w:val="-1"/>
    <w:semiHidden/>
    <w:rsid w:val="003A79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semiHidden/>
    <w:rsid w:val="003A79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semiHidden/>
    <w:rsid w:val="003A79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a">
    <w:name w:val="Изысканная таблица1"/>
    <w:basedOn w:val="a7"/>
    <w:next w:val="affffff7"/>
    <w:semiHidden/>
    <w:rsid w:val="003A79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7"/>
    <w:next w:val="1f3"/>
    <w:semiHidden/>
    <w:rsid w:val="003A79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Изящная таблица 21"/>
    <w:basedOn w:val="a7"/>
    <w:next w:val="2f0"/>
    <w:semiHidden/>
    <w:rsid w:val="003A79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7"/>
    <w:next w:val="1f4"/>
    <w:semiHidden/>
    <w:rsid w:val="003A79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7"/>
    <w:next w:val="2f1"/>
    <w:semiHidden/>
    <w:rsid w:val="003A79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
    <w:name w:val="Классическая таблица 31"/>
    <w:basedOn w:val="a7"/>
    <w:next w:val="3b"/>
    <w:semiHidden/>
    <w:rsid w:val="003A79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6"/>
    <w:semiHidden/>
    <w:rsid w:val="003A79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7"/>
    <w:next w:val="1f5"/>
    <w:semiHidden/>
    <w:rsid w:val="003A79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7"/>
    <w:next w:val="2f2"/>
    <w:semiHidden/>
    <w:rsid w:val="003A79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Объемная таблица 31"/>
    <w:basedOn w:val="a7"/>
    <w:next w:val="3c"/>
    <w:semiHidden/>
    <w:rsid w:val="003A79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7"/>
    <w:next w:val="1f6"/>
    <w:semiHidden/>
    <w:rsid w:val="003A79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7"/>
    <w:next w:val="2f3"/>
    <w:semiHidden/>
    <w:rsid w:val="003A79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7"/>
    <w:next w:val="3d"/>
    <w:semiHidden/>
    <w:rsid w:val="003A79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7"/>
    <w:next w:val="1f7"/>
    <w:semiHidden/>
    <w:rsid w:val="003A79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b">
    <w:name w:val="Сетка таблицы 21"/>
    <w:basedOn w:val="a7"/>
    <w:next w:val="2f4"/>
    <w:semiHidden/>
    <w:rsid w:val="003A79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b">
    <w:name w:val="Сетка таблицы 31"/>
    <w:basedOn w:val="a7"/>
    <w:next w:val="3e"/>
    <w:semiHidden/>
    <w:rsid w:val="003A79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7"/>
    <w:semiHidden/>
    <w:rsid w:val="003A79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7"/>
    <w:next w:val="62"/>
    <w:semiHidden/>
    <w:rsid w:val="003A79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7"/>
    <w:next w:val="72"/>
    <w:semiHidden/>
    <w:rsid w:val="003A79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semiHidden/>
    <w:rsid w:val="003A79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b">
    <w:name w:val="Современная таблица1"/>
    <w:basedOn w:val="a7"/>
    <w:next w:val="affffff8"/>
    <w:semiHidden/>
    <w:rsid w:val="003A79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c">
    <w:name w:val="Стандартная таблица1"/>
    <w:basedOn w:val="a7"/>
    <w:next w:val="affffff9"/>
    <w:semiHidden/>
    <w:rsid w:val="003A79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7"/>
    <w:next w:val="1f8"/>
    <w:semiHidden/>
    <w:rsid w:val="003A79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7"/>
    <w:next w:val="2f5"/>
    <w:semiHidden/>
    <w:rsid w:val="003A79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толбцы таблицы 31"/>
    <w:basedOn w:val="a7"/>
    <w:next w:val="3f"/>
    <w:semiHidden/>
    <w:rsid w:val="003A79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8"/>
    <w:semiHidden/>
    <w:rsid w:val="003A79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7"/>
    <w:next w:val="57"/>
    <w:semiHidden/>
    <w:rsid w:val="003A79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semiHidden/>
    <w:rsid w:val="003A79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semiHidden/>
    <w:rsid w:val="003A79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semiHidden/>
    <w:rsid w:val="003A79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semiHidden/>
    <w:rsid w:val="003A79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semiHidden/>
    <w:rsid w:val="003A79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semiHidden/>
    <w:rsid w:val="003A79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semiHidden/>
    <w:rsid w:val="003A79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semiHidden/>
    <w:rsid w:val="003A79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d">
    <w:name w:val="Тема таблицы1"/>
    <w:basedOn w:val="a7"/>
    <w:next w:val="affffffb"/>
    <w:locked/>
    <w:rsid w:val="003A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Цветная таблица 11"/>
    <w:basedOn w:val="a7"/>
    <w:next w:val="1f9"/>
    <w:semiHidden/>
    <w:rsid w:val="003A79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d">
    <w:name w:val="Цветная таблица 21"/>
    <w:basedOn w:val="a7"/>
    <w:next w:val="2f6"/>
    <w:semiHidden/>
    <w:rsid w:val="003A79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d">
    <w:name w:val="Цветная таблица 31"/>
    <w:basedOn w:val="a7"/>
    <w:next w:val="3f0"/>
    <w:semiHidden/>
    <w:rsid w:val="003A79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11"/>
    <w:basedOn w:val="a7"/>
    <w:next w:val="af9"/>
    <w:uiPriority w:val="59"/>
    <w:locked/>
    <w:rsid w:val="003A7901"/>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7"/>
    <w:next w:val="af9"/>
    <w:locked/>
    <w:rsid w:val="003A7901"/>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Стиль таблицы11"/>
    <w:uiPriority w:val="99"/>
    <w:locked/>
    <w:rsid w:val="003A7901"/>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0">
    <w:name w:val="Сетка таблицы37"/>
    <w:basedOn w:val="a7"/>
    <w:next w:val="af9"/>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3130">
    <w:name w:val="Сетка таблицы313"/>
    <w:basedOn w:val="a7"/>
    <w:next w:val="af9"/>
    <w:uiPriority w:val="59"/>
    <w:rsid w:val="003A7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next w:val="af9"/>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7"/>
    <w:next w:val="af9"/>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0">
    <w:name w:val="Сетка таблицы331"/>
    <w:basedOn w:val="a7"/>
    <w:next w:val="af9"/>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Сетка таблицы341"/>
    <w:basedOn w:val="a7"/>
    <w:next w:val="af9"/>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
    <w:name w:val="Сетка таблицы351"/>
    <w:basedOn w:val="a7"/>
    <w:next w:val="af9"/>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1"/>
    <w:basedOn w:val="a7"/>
    <w:next w:val="af9"/>
    <w:uiPriority w:val="59"/>
    <w:locked/>
    <w:rsid w:val="003A7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9"/>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
    <w:basedOn w:val="a7"/>
    <w:next w:val="af9"/>
    <w:rsid w:val="003A7901"/>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1">
    <w:name w:val="Table Normal4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731">
    <w:name w:val="1 / 1.1 / 1.1.111731"/>
    <w:basedOn w:val="a8"/>
    <w:semiHidden/>
    <w:rsid w:val="00B757CF"/>
    <w:pPr>
      <w:numPr>
        <w:numId w:val="29"/>
      </w:numPr>
    </w:pPr>
  </w:style>
  <w:style w:type="table" w:customStyle="1" w:styleId="66">
    <w:name w:val="Сетка таблицы6"/>
    <w:basedOn w:val="a7"/>
    <w:next w:val="af9"/>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e">
    <w:name w:val="Упомянуть1"/>
    <w:basedOn w:val="a6"/>
    <w:uiPriority w:val="99"/>
    <w:semiHidden/>
    <w:unhideWhenUsed/>
    <w:rsid w:val="008F6C87"/>
    <w:rPr>
      <w:color w:val="2B579A"/>
      <w:shd w:val="clear" w:color="auto" w:fill="E6E6E6"/>
    </w:rPr>
  </w:style>
  <w:style w:type="numbering" w:customStyle="1" w:styleId="111111117311">
    <w:name w:val="1 / 1.1 / 1.1.1117311"/>
    <w:rsid w:val="008F6C87"/>
    <w:pPr>
      <w:numPr>
        <w:numId w:val="28"/>
      </w:numPr>
    </w:pPr>
  </w:style>
  <w:style w:type="character" w:customStyle="1" w:styleId="font301">
    <w:name w:val="font301"/>
    <w:basedOn w:val="a6"/>
    <w:rsid w:val="008F6C87"/>
    <w:rPr>
      <w:rFonts w:ascii="Calibri" w:hAnsi="Calibri" w:cs="Calibri" w:hint="default"/>
      <w:b w:val="0"/>
      <w:bCs w:val="0"/>
      <w:i w:val="0"/>
      <w:iCs w:val="0"/>
      <w:strike w:val="0"/>
      <w:dstrike w:val="0"/>
      <w:color w:val="000000"/>
      <w:sz w:val="24"/>
      <w:szCs w:val="24"/>
      <w:u w:val="none"/>
      <w:effect w:val="none"/>
    </w:rPr>
  </w:style>
  <w:style w:type="character" w:customStyle="1" w:styleId="font461">
    <w:name w:val="font461"/>
    <w:basedOn w:val="a6"/>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
    <w:name w:val="font171"/>
    <w:basedOn w:val="a6"/>
    <w:rsid w:val="008F6C87"/>
    <w:rPr>
      <w:rFonts w:ascii="Times New Roman" w:hAnsi="Times New Roman" w:cs="Times New Roman" w:hint="default"/>
      <w:b w:val="0"/>
      <w:bCs w:val="0"/>
      <w:i w:val="0"/>
      <w:iCs w:val="0"/>
      <w:strike w:val="0"/>
      <w:dstrike w:val="0"/>
      <w:color w:val="000000"/>
      <w:sz w:val="24"/>
      <w:szCs w:val="24"/>
      <w:u w:val="none"/>
      <w:effect w:val="none"/>
    </w:rPr>
  </w:style>
  <w:style w:type="table" w:customStyle="1" w:styleId="TableNormal27">
    <w:name w:val="Table Normal27"/>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75">
    <w:name w:val="Сетка таблицы7"/>
    <w:basedOn w:val="a7"/>
    <w:next w:val="af9"/>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7"/>
    <w:next w:val="af9"/>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311">
    <w:name w:val="font311"/>
    <w:basedOn w:val="a6"/>
    <w:rsid w:val="008F6C87"/>
    <w:rPr>
      <w:rFonts w:ascii="Calibri" w:hAnsi="Calibri" w:cs="Calibri" w:hint="default"/>
      <w:b w:val="0"/>
      <w:bCs w:val="0"/>
      <w:i w:val="0"/>
      <w:iCs w:val="0"/>
      <w:strike w:val="0"/>
      <w:dstrike w:val="0"/>
      <w:color w:val="000000"/>
      <w:sz w:val="24"/>
      <w:szCs w:val="24"/>
      <w:u w:val="none"/>
      <w:effect w:val="none"/>
    </w:rPr>
  </w:style>
  <w:style w:type="character" w:customStyle="1" w:styleId="font51">
    <w:name w:val="font51"/>
    <w:basedOn w:val="a6"/>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71">
    <w:name w:val="font571"/>
    <w:basedOn w:val="a6"/>
    <w:rsid w:val="008F6C87"/>
    <w:rPr>
      <w:rFonts w:ascii="Times New Roman" w:hAnsi="Times New Roman" w:cs="Times New Roman" w:hint="default"/>
      <w:b w:val="0"/>
      <w:bCs w:val="0"/>
      <w:i w:val="0"/>
      <w:iCs w:val="0"/>
      <w:strike w:val="0"/>
      <w:dstrike w:val="0"/>
      <w:color w:val="000000"/>
      <w:sz w:val="22"/>
      <w:szCs w:val="22"/>
      <w:u w:val="none"/>
      <w:effect w:val="none"/>
    </w:rPr>
  </w:style>
  <w:style w:type="table" w:customStyle="1" w:styleId="85">
    <w:name w:val="Сетка таблицы8"/>
    <w:basedOn w:val="a7"/>
    <w:next w:val="af9"/>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8F6C8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9">
    <w:name w:val="xl409"/>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13">
    <w:name w:val="xl41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15">
    <w:name w:val="xl415"/>
    <w:basedOn w:val="a4"/>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36">
    <w:name w:val="xl436"/>
    <w:basedOn w:val="a4"/>
    <w:rsid w:val="008F6C87"/>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7">
    <w:name w:val="xl437"/>
    <w:basedOn w:val="a4"/>
    <w:rsid w:val="008F6C87"/>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8">
    <w:name w:val="xl438"/>
    <w:basedOn w:val="a4"/>
    <w:rsid w:val="008F6C87"/>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1">
    <w:name w:val="xl441"/>
    <w:basedOn w:val="a4"/>
    <w:rsid w:val="008F6C87"/>
    <w:pPr>
      <w:pBdr>
        <w:top w:val="single" w:sz="4" w:space="0" w:color="auto"/>
        <w:left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42">
    <w:name w:val="xl442"/>
    <w:basedOn w:val="a4"/>
    <w:rsid w:val="008F6C87"/>
    <w:pPr>
      <w:pBdr>
        <w:top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43">
    <w:name w:val="xl443"/>
    <w:basedOn w:val="a4"/>
    <w:rsid w:val="008F6C87"/>
    <w:pPr>
      <w:pBdr>
        <w:top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font0">
    <w:name w:val="font0"/>
    <w:basedOn w:val="a4"/>
    <w:rsid w:val="008F6C87"/>
    <w:pPr>
      <w:spacing w:before="100" w:beforeAutospacing="1" w:after="100" w:afterAutospacing="1" w:line="240" w:lineRule="auto"/>
    </w:pPr>
    <w:rPr>
      <w:rFonts w:eastAsia="Times New Roman" w:cs="Calibri"/>
      <w:color w:val="000000"/>
      <w:lang w:eastAsia="ru-RU"/>
    </w:rPr>
  </w:style>
  <w:style w:type="paragraph" w:customStyle="1" w:styleId="font11">
    <w:name w:val="font11"/>
    <w:basedOn w:val="a4"/>
    <w:rsid w:val="008F6C87"/>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font12">
    <w:name w:val="font12"/>
    <w:basedOn w:val="a4"/>
    <w:rsid w:val="008F6C8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1">
    <w:name w:val="xl401"/>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
    <w:name w:val="xl40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4">
    <w:name w:val="xl404"/>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5">
    <w:name w:val="xl405"/>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
    <w:name w:val="xl407"/>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14">
    <w:name w:val="xl414"/>
    <w:basedOn w:val="a4"/>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2">
    <w:name w:val="xl432"/>
    <w:basedOn w:val="a4"/>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customStyle="1" w:styleId="font111">
    <w:name w:val="font111"/>
    <w:basedOn w:val="a6"/>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21">
    <w:name w:val="font121"/>
    <w:basedOn w:val="a6"/>
    <w:rsid w:val="008F6C87"/>
    <w:rPr>
      <w:rFonts w:ascii="Times New Roman" w:hAnsi="Times New Roman" w:cs="Times New Roman" w:hint="default"/>
      <w:b w:val="0"/>
      <w:bCs w:val="0"/>
      <w:i w:val="0"/>
      <w:iCs w:val="0"/>
      <w:strike w:val="0"/>
      <w:dstrike w:val="0"/>
      <w:color w:val="auto"/>
      <w:sz w:val="24"/>
      <w:szCs w:val="24"/>
      <w:u w:val="none"/>
      <w:effect w:val="none"/>
    </w:rPr>
  </w:style>
  <w:style w:type="numbering" w:customStyle="1" w:styleId="111111117312">
    <w:name w:val="1 / 1.1 / 1.1.1117312"/>
    <w:rsid w:val="008F6C87"/>
    <w:pPr>
      <w:numPr>
        <w:numId w:val="30"/>
      </w:numPr>
    </w:pPr>
  </w:style>
  <w:style w:type="table" w:customStyle="1" w:styleId="TableNormal35">
    <w:name w:val="Table Normal35"/>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61">
    <w:name w:val="font61"/>
    <w:basedOn w:val="a6"/>
    <w:rsid w:val="008F6C87"/>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affffffffffff7">
    <w:name w:val="ТЕКСТ ГРАД"/>
    <w:basedOn w:val="a4"/>
    <w:link w:val="affffffffffff8"/>
    <w:qFormat/>
    <w:rsid w:val="008F6C87"/>
    <w:pPr>
      <w:spacing w:after="0" w:line="360" w:lineRule="auto"/>
      <w:ind w:firstLine="709"/>
      <w:jc w:val="both"/>
    </w:pPr>
    <w:rPr>
      <w:rFonts w:ascii="Times New Roman" w:eastAsia="Times New Roman" w:hAnsi="Times New Roman"/>
      <w:sz w:val="24"/>
      <w:szCs w:val="24"/>
    </w:rPr>
  </w:style>
  <w:style w:type="character" w:customStyle="1" w:styleId="affffffffffff8">
    <w:name w:val="ТЕКСТ ГРАД Знак"/>
    <w:link w:val="affffffffffff7"/>
    <w:rsid w:val="008F6C87"/>
    <w:rPr>
      <w:sz w:val="24"/>
      <w:szCs w:val="24"/>
    </w:rPr>
  </w:style>
  <w:style w:type="paragraph" w:customStyle="1" w:styleId="affffffffffff9">
    <w:name w:val="ООО  «Институт Территориального Планирования"/>
    <w:basedOn w:val="a4"/>
    <w:link w:val="affffffffffffa"/>
    <w:qFormat/>
    <w:rsid w:val="008F6C87"/>
    <w:pPr>
      <w:spacing w:after="0" w:line="360" w:lineRule="auto"/>
      <w:ind w:left="709"/>
      <w:jc w:val="right"/>
    </w:pPr>
    <w:rPr>
      <w:rFonts w:ascii="Times New Roman" w:eastAsia="Times New Roman" w:hAnsi="Times New Roman"/>
      <w:sz w:val="24"/>
      <w:szCs w:val="24"/>
    </w:rPr>
  </w:style>
  <w:style w:type="character" w:customStyle="1" w:styleId="affffffffffffa">
    <w:name w:val="ООО  «Институт Территориального Планирования Знак"/>
    <w:link w:val="affffffffffff9"/>
    <w:rsid w:val="008F6C87"/>
    <w:rPr>
      <w:sz w:val="24"/>
      <w:szCs w:val="24"/>
    </w:rPr>
  </w:style>
  <w:style w:type="paragraph" w:customStyle="1" w:styleId="Se">
    <w:name w:val="S_Обложка_проект"/>
    <w:basedOn w:val="a4"/>
    <w:uiPriority w:val="99"/>
    <w:rsid w:val="008F6C87"/>
    <w:pPr>
      <w:spacing w:after="0" w:line="360" w:lineRule="auto"/>
      <w:ind w:left="3240"/>
      <w:jc w:val="right"/>
    </w:pPr>
    <w:rPr>
      <w:rFonts w:ascii="Times New Roman" w:eastAsia="Times New Roman" w:hAnsi="Times New Roman"/>
      <w:caps/>
      <w:sz w:val="24"/>
      <w:szCs w:val="24"/>
      <w:lang w:eastAsia="ru-RU"/>
    </w:rPr>
  </w:style>
  <w:style w:type="paragraph" w:customStyle="1" w:styleId="a">
    <w:name w:val="Список нумерованный"/>
    <w:basedOn w:val="a4"/>
    <w:rsid w:val="008F6C87"/>
    <w:pPr>
      <w:numPr>
        <w:numId w:val="33"/>
      </w:numPr>
      <w:spacing w:before="120" w:after="0" w:line="240" w:lineRule="auto"/>
      <w:jc w:val="both"/>
    </w:pPr>
    <w:rPr>
      <w:rFonts w:ascii="Times New Roman" w:eastAsia="Times New Roman" w:hAnsi="Times New Roman"/>
      <w:sz w:val="24"/>
      <w:szCs w:val="24"/>
      <w:lang w:eastAsia="ru-RU"/>
    </w:rPr>
  </w:style>
  <w:style w:type="paragraph" w:customStyle="1" w:styleId="affffffffffffb">
    <w:name w:val="Табличный"/>
    <w:basedOn w:val="a4"/>
    <w:rsid w:val="008F6C87"/>
    <w:pPr>
      <w:keepNext/>
      <w:widowControl w:val="0"/>
      <w:spacing w:before="60" w:after="60" w:line="240" w:lineRule="auto"/>
      <w:jc w:val="center"/>
    </w:pPr>
    <w:rPr>
      <w:rFonts w:ascii="Times New Roman" w:eastAsia="Times New Roman" w:hAnsi="Times New Roman"/>
      <w:b/>
      <w:szCs w:val="20"/>
      <w:lang w:eastAsia="ru-RU"/>
    </w:rPr>
  </w:style>
  <w:style w:type="paragraph" w:customStyle="1" w:styleId="affffffffffffc">
    <w:name w:val="Содержание"/>
    <w:basedOn w:val="a4"/>
    <w:rsid w:val="008F6C87"/>
    <w:pPr>
      <w:widowControl w:val="0"/>
      <w:spacing w:before="240" w:after="240" w:line="240" w:lineRule="auto"/>
      <w:jc w:val="center"/>
    </w:pPr>
    <w:rPr>
      <w:rFonts w:ascii="Times New Roman" w:eastAsia="Times New Roman" w:hAnsi="Times New Roman"/>
      <w:b/>
      <w:caps/>
      <w:sz w:val="24"/>
      <w:szCs w:val="20"/>
      <w:lang w:eastAsia="ru-RU"/>
    </w:rPr>
  </w:style>
  <w:style w:type="paragraph" w:customStyle="1" w:styleId="1ffff">
    <w:name w:val="Список 1)"/>
    <w:basedOn w:val="a4"/>
    <w:rsid w:val="008F6C87"/>
    <w:pPr>
      <w:spacing w:before="120" w:after="0" w:line="240" w:lineRule="auto"/>
      <w:jc w:val="both"/>
    </w:pPr>
    <w:rPr>
      <w:rFonts w:ascii="Times New Roman" w:eastAsia="Times New Roman" w:hAnsi="Times New Roman"/>
      <w:sz w:val="24"/>
      <w:szCs w:val="24"/>
      <w:lang w:eastAsia="ru-RU"/>
    </w:rPr>
  </w:style>
  <w:style w:type="paragraph" w:customStyle="1" w:styleId="affffffffffffd">
    <w:name w:val="Табличный_нумерованный"/>
    <w:basedOn w:val="a4"/>
    <w:link w:val="affffffffffffe"/>
    <w:rsid w:val="008F6C87"/>
    <w:pPr>
      <w:spacing w:after="0" w:line="240" w:lineRule="auto"/>
    </w:pPr>
    <w:rPr>
      <w:rFonts w:ascii="Times New Roman" w:eastAsia="Times New Roman" w:hAnsi="Times New Roman"/>
    </w:rPr>
  </w:style>
  <w:style w:type="character" w:customStyle="1" w:styleId="affffffffffffe">
    <w:name w:val="Табличный_нумерованный Знак"/>
    <w:link w:val="affffffffffffd"/>
    <w:rsid w:val="008F6C87"/>
    <w:rPr>
      <w:sz w:val="22"/>
      <w:szCs w:val="22"/>
    </w:rPr>
  </w:style>
  <w:style w:type="paragraph" w:styleId="afffffffffffff">
    <w:name w:val="toa heading"/>
    <w:basedOn w:val="a4"/>
    <w:next w:val="a4"/>
    <w:rsid w:val="008F6C87"/>
    <w:pPr>
      <w:spacing w:before="40" w:after="20" w:line="240" w:lineRule="auto"/>
      <w:jc w:val="center"/>
    </w:pPr>
    <w:rPr>
      <w:rFonts w:ascii="Times New Roman" w:eastAsia="Times New Roman" w:hAnsi="Times New Roman"/>
      <w:b/>
      <w:szCs w:val="20"/>
      <w:lang w:eastAsia="ru-RU"/>
    </w:rPr>
  </w:style>
  <w:style w:type="paragraph" w:customStyle="1" w:styleId="a3">
    <w:name w:val="Требования"/>
    <w:basedOn w:val="a4"/>
    <w:rsid w:val="008F6C87"/>
    <w:pPr>
      <w:numPr>
        <w:ilvl w:val="1"/>
        <w:numId w:val="32"/>
      </w:numPr>
      <w:spacing w:before="120" w:after="60" w:line="240" w:lineRule="auto"/>
      <w:ind w:left="0" w:firstLine="567"/>
      <w:jc w:val="both"/>
      <w:outlineLvl w:val="1"/>
    </w:pPr>
    <w:rPr>
      <w:rFonts w:ascii="Times New Roman" w:eastAsia="Times New Roman" w:hAnsi="Times New Roman"/>
      <w:bCs/>
      <w:i/>
      <w:iCs/>
      <w:sz w:val="24"/>
      <w:szCs w:val="24"/>
      <w:lang w:eastAsia="ru-RU"/>
    </w:rPr>
  </w:style>
  <w:style w:type="paragraph" w:customStyle="1" w:styleId="a0">
    <w:name w:val="Список а)"/>
    <w:basedOn w:val="afff"/>
    <w:rsid w:val="008F6C87"/>
    <w:pPr>
      <w:numPr>
        <w:numId w:val="31"/>
      </w:numPr>
      <w:spacing w:after="60" w:line="240" w:lineRule="auto"/>
    </w:pPr>
    <w:rPr>
      <w:rFonts w:ascii="Times New Roman" w:eastAsia="Calibri" w:hAnsi="Times New Roman" w:cs="Times New Roman"/>
      <w:snapToGrid w:val="0"/>
      <w:spacing w:val="0"/>
      <w:sz w:val="24"/>
      <w:szCs w:val="24"/>
    </w:rPr>
  </w:style>
  <w:style w:type="paragraph" w:customStyle="1" w:styleId="1ffff0">
    <w:name w:val="Обычный 1"/>
    <w:basedOn w:val="a4"/>
    <w:next w:val="a4"/>
    <w:semiHidden/>
    <w:rsid w:val="008F6C87"/>
    <w:pPr>
      <w:tabs>
        <w:tab w:val="num" w:pos="360"/>
      </w:tabs>
      <w:spacing w:before="120" w:after="0" w:line="240" w:lineRule="auto"/>
      <w:ind w:left="360" w:hanging="360"/>
      <w:jc w:val="both"/>
    </w:pPr>
    <w:rPr>
      <w:rFonts w:ascii="Times New Roman" w:eastAsia="Times New Roman" w:hAnsi="Times New Roman"/>
      <w:sz w:val="24"/>
      <w:szCs w:val="20"/>
      <w:lang w:eastAsia="ru-RU"/>
    </w:rPr>
  </w:style>
  <w:style w:type="table" w:customStyle="1" w:styleId="95">
    <w:name w:val="Сетка таблицы9"/>
    <w:basedOn w:val="a7"/>
    <w:next w:val="af9"/>
    <w:uiPriority w:val="59"/>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0">
    <w:name w:val="Обычный влево"/>
    <w:basedOn w:val="1ffff0"/>
    <w:rsid w:val="008F6C87"/>
    <w:pPr>
      <w:tabs>
        <w:tab w:val="clear" w:pos="360"/>
      </w:tabs>
      <w:spacing w:before="0"/>
      <w:ind w:left="0" w:firstLine="0"/>
      <w:jc w:val="left"/>
    </w:pPr>
  </w:style>
  <w:style w:type="paragraph" w:customStyle="1" w:styleId="afffffffffffff1">
    <w:name w:val="Табличный_по ширине"/>
    <w:basedOn w:val="affffffff9"/>
    <w:rsid w:val="008F6C87"/>
    <w:pPr>
      <w:jc w:val="both"/>
    </w:pPr>
  </w:style>
  <w:style w:type="paragraph" w:customStyle="1" w:styleId="102">
    <w:name w:val="Табличный_центр_10"/>
    <w:basedOn w:val="a4"/>
    <w:qFormat/>
    <w:rsid w:val="008F6C87"/>
    <w:pPr>
      <w:spacing w:after="0" w:line="240" w:lineRule="auto"/>
      <w:jc w:val="center"/>
    </w:pPr>
    <w:rPr>
      <w:rFonts w:ascii="Times New Roman" w:eastAsia="Times New Roman" w:hAnsi="Times New Roman"/>
      <w:sz w:val="20"/>
      <w:szCs w:val="24"/>
      <w:lang w:eastAsia="ru-RU"/>
    </w:rPr>
  </w:style>
  <w:style w:type="paragraph" w:customStyle="1" w:styleId="103">
    <w:name w:val="Табличный_слева_10"/>
    <w:basedOn w:val="a4"/>
    <w:qFormat/>
    <w:rsid w:val="008F6C87"/>
    <w:pPr>
      <w:spacing w:after="0" w:line="240" w:lineRule="auto"/>
    </w:pPr>
    <w:rPr>
      <w:rFonts w:ascii="Times New Roman" w:eastAsia="Times New Roman" w:hAnsi="Times New Roman"/>
      <w:sz w:val="20"/>
      <w:szCs w:val="24"/>
      <w:lang w:eastAsia="ru-RU"/>
    </w:rPr>
  </w:style>
  <w:style w:type="paragraph" w:customStyle="1" w:styleId="104">
    <w:name w:val="Табличный_по ширине_10"/>
    <w:basedOn w:val="a4"/>
    <w:qFormat/>
    <w:rsid w:val="008F6C87"/>
    <w:pPr>
      <w:spacing w:after="0" w:line="240" w:lineRule="auto"/>
      <w:jc w:val="both"/>
    </w:pPr>
    <w:rPr>
      <w:rFonts w:ascii="Times New Roman" w:eastAsia="Times New Roman" w:hAnsi="Times New Roman"/>
      <w:sz w:val="20"/>
      <w:szCs w:val="24"/>
      <w:lang w:eastAsia="ru-RU"/>
    </w:rPr>
  </w:style>
  <w:style w:type="paragraph" w:customStyle="1" w:styleId="10">
    <w:name w:val="Табличный_нумерованный_10"/>
    <w:basedOn w:val="a4"/>
    <w:qFormat/>
    <w:rsid w:val="008F6C87"/>
    <w:pPr>
      <w:numPr>
        <w:numId w:val="34"/>
      </w:numPr>
      <w:spacing w:after="0" w:line="240" w:lineRule="auto"/>
    </w:pPr>
    <w:rPr>
      <w:rFonts w:ascii="Times New Roman" w:eastAsia="Times New Roman" w:hAnsi="Times New Roman"/>
      <w:sz w:val="20"/>
      <w:szCs w:val="24"/>
      <w:lang w:eastAsia="ru-RU"/>
    </w:rPr>
  </w:style>
  <w:style w:type="paragraph" w:customStyle="1" w:styleId="105">
    <w:name w:val="Табличный_заголовки_10"/>
    <w:basedOn w:val="affffffff5"/>
    <w:qFormat/>
    <w:rsid w:val="008F6C87"/>
    <w:pPr>
      <w:jc w:val="center"/>
    </w:pPr>
    <w:rPr>
      <w:rFonts w:eastAsia="Calibri"/>
      <w:b/>
      <w:sz w:val="20"/>
      <w:lang w:eastAsia="ru-RU"/>
    </w:rPr>
  </w:style>
  <w:style w:type="numbering" w:customStyle="1" w:styleId="1ai301">
    <w:name w:val="1 / a / i301"/>
    <w:basedOn w:val="a8"/>
    <w:rsid w:val="008F6C87"/>
    <w:pPr>
      <w:numPr>
        <w:numId w:val="35"/>
      </w:numPr>
    </w:pPr>
  </w:style>
  <w:style w:type="table" w:customStyle="1" w:styleId="-12">
    <w:name w:val="Веб-таблица 12"/>
    <w:basedOn w:val="a7"/>
    <w:next w:val="-1"/>
    <w:rsid w:val="008F6C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7"/>
    <w:next w:val="-2"/>
    <w:rsid w:val="008F6C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7"/>
    <w:next w:val="-3"/>
    <w:rsid w:val="008F6C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a">
    <w:name w:val="Изысканная таблица2"/>
    <w:basedOn w:val="a7"/>
    <w:next w:val="affffff7"/>
    <w:rsid w:val="008F6C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
    <w:name w:val="Изящная таблица 12"/>
    <w:basedOn w:val="a7"/>
    <w:next w:val="1f3"/>
    <w:rsid w:val="008F6C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7"/>
    <w:next w:val="2f0"/>
    <w:rsid w:val="008F6C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Классическая таблица 12"/>
    <w:basedOn w:val="a7"/>
    <w:next w:val="1f4"/>
    <w:rsid w:val="008F6C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7"/>
    <w:next w:val="2f1"/>
    <w:rsid w:val="008F6C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7"/>
    <w:next w:val="3b"/>
    <w:rsid w:val="008F6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7"/>
    <w:next w:val="46"/>
    <w:rsid w:val="008F6C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
    <w:name w:val="Объемная таблица 12"/>
    <w:basedOn w:val="a7"/>
    <w:next w:val="1f5"/>
    <w:rsid w:val="008F6C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7"/>
    <w:next w:val="2f2"/>
    <w:rsid w:val="008F6C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Объемная таблица 32"/>
    <w:basedOn w:val="a7"/>
    <w:next w:val="3c"/>
    <w:rsid w:val="008F6C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7"/>
    <w:next w:val="1f6"/>
    <w:rsid w:val="008F6C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7"/>
    <w:next w:val="2f3"/>
    <w:rsid w:val="008F6C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7"/>
    <w:next w:val="3d"/>
    <w:rsid w:val="008F6C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Сетка таблицы 12"/>
    <w:basedOn w:val="a7"/>
    <w:next w:val="1f7"/>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7"/>
    <w:next w:val="2f4"/>
    <w:rsid w:val="008F6C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6">
    <w:name w:val="Сетка таблицы 32"/>
    <w:basedOn w:val="a7"/>
    <w:next w:val="3e"/>
    <w:rsid w:val="008F6C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7"/>
    <w:next w:val="47"/>
    <w:rsid w:val="008F6C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7"/>
    <w:next w:val="51"/>
    <w:rsid w:val="008F6C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7"/>
    <w:next w:val="62"/>
    <w:rsid w:val="008F6C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7"/>
    <w:next w:val="72"/>
    <w:rsid w:val="008F6C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7"/>
    <w:next w:val="82"/>
    <w:rsid w:val="008F6C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b">
    <w:name w:val="Современная таблица2"/>
    <w:basedOn w:val="a7"/>
    <w:next w:val="affffff8"/>
    <w:rsid w:val="008F6C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c">
    <w:name w:val="Стандартная таблица2"/>
    <w:basedOn w:val="a7"/>
    <w:next w:val="affffff9"/>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6">
    <w:name w:val="Столбцы таблицы 12"/>
    <w:basedOn w:val="a7"/>
    <w:next w:val="1f8"/>
    <w:rsid w:val="008F6C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7"/>
    <w:next w:val="2f5"/>
    <w:rsid w:val="008F6C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7"/>
    <w:next w:val="3f"/>
    <w:rsid w:val="008F6C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7"/>
    <w:next w:val="48"/>
    <w:rsid w:val="008F6C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7"/>
    <w:next w:val="57"/>
    <w:rsid w:val="008F6C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7"/>
    <w:next w:val="-10"/>
    <w:rsid w:val="008F6C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7"/>
    <w:next w:val="-20"/>
    <w:rsid w:val="008F6C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7"/>
    <w:next w:val="-30"/>
    <w:rsid w:val="008F6C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rsid w:val="008F6C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
    <w:rsid w:val="008F6C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7"/>
    <w:next w:val="-6"/>
    <w:rsid w:val="008F6C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7"/>
    <w:next w:val="-7"/>
    <w:rsid w:val="008F6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rsid w:val="008F6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d">
    <w:name w:val="Тема таблицы2"/>
    <w:basedOn w:val="a7"/>
    <w:next w:val="affffffb"/>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Цветная таблица 12"/>
    <w:basedOn w:val="a7"/>
    <w:next w:val="1f9"/>
    <w:rsid w:val="008F6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7"/>
    <w:next w:val="2f6"/>
    <w:rsid w:val="008F6C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7"/>
    <w:next w:val="3f0"/>
    <w:rsid w:val="008F6C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7"/>
    <w:uiPriority w:val="64"/>
    <w:rsid w:val="008F6C87"/>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S_Титульный 2"/>
    <w:basedOn w:val="a4"/>
    <w:uiPriority w:val="99"/>
    <w:rsid w:val="008F6C87"/>
    <w:pPr>
      <w:shd w:val="clear" w:color="auto" w:fill="FFFFFF"/>
      <w:snapToGrid w:val="0"/>
      <w:spacing w:after="0" w:line="240" w:lineRule="auto"/>
      <w:jc w:val="center"/>
    </w:pPr>
    <w:rPr>
      <w:rFonts w:ascii="Times New Roman" w:hAnsi="Times New Roman"/>
      <w:sz w:val="24"/>
      <w:szCs w:val="24"/>
      <w:lang w:eastAsia="ar-SA"/>
    </w:rPr>
  </w:style>
  <w:style w:type="paragraph" w:customStyle="1" w:styleId="afffffffffffff2">
    <w:name w:val="Текст отчета"/>
    <w:basedOn w:val="a4"/>
    <w:uiPriority w:val="99"/>
    <w:qFormat/>
    <w:rsid w:val="008F6C87"/>
    <w:pPr>
      <w:spacing w:after="0" w:line="360" w:lineRule="auto"/>
      <w:ind w:firstLine="709"/>
    </w:pPr>
    <w:rPr>
      <w:rFonts w:ascii="Times New Roman" w:eastAsia="Times New Roman" w:hAnsi="Times New Roman"/>
      <w:sz w:val="24"/>
      <w:lang w:eastAsia="ru-RU"/>
    </w:rPr>
  </w:style>
  <w:style w:type="paragraph" w:customStyle="1" w:styleId="xl64">
    <w:name w:val="xl64"/>
    <w:basedOn w:val="a4"/>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65">
    <w:name w:val="xl65"/>
    <w:basedOn w:val="a4"/>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66">
    <w:name w:val="xl66"/>
    <w:basedOn w:val="a4"/>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67">
    <w:name w:val="xl67"/>
    <w:basedOn w:val="a4"/>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68">
    <w:name w:val="xl68"/>
    <w:basedOn w:val="a4"/>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69">
    <w:name w:val="xl69"/>
    <w:basedOn w:val="a4"/>
    <w:rsid w:val="008F6C87"/>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0">
    <w:name w:val="xl70"/>
    <w:basedOn w:val="a4"/>
    <w:rsid w:val="008F6C87"/>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1">
    <w:name w:val="xl71"/>
    <w:basedOn w:val="a4"/>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2">
    <w:name w:val="xl72"/>
    <w:basedOn w:val="a4"/>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3">
    <w:name w:val="xl7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4">
    <w:name w:val="xl74"/>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5">
    <w:name w:val="xl75"/>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6">
    <w:name w:val="xl76"/>
    <w:basedOn w:val="a4"/>
    <w:rsid w:val="008F6C8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7">
    <w:name w:val="xl77"/>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8">
    <w:name w:val="xl78"/>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Sf">
    <w:name w:val="S_Отступ"/>
    <w:basedOn w:val="a4"/>
    <w:uiPriority w:val="99"/>
    <w:rsid w:val="008F6C87"/>
    <w:pPr>
      <w:spacing w:after="0" w:line="360" w:lineRule="auto"/>
    </w:pPr>
    <w:rPr>
      <w:rFonts w:ascii="Times New Roman" w:hAnsi="Times New Roman"/>
      <w:sz w:val="24"/>
      <w:szCs w:val="24"/>
      <w:lang w:eastAsia="ar-SA"/>
    </w:rPr>
  </w:style>
  <w:style w:type="paragraph" w:customStyle="1" w:styleId="afffffffffffff3">
    <w:name w:val="ГРАД Основной текст"/>
    <w:basedOn w:val="a4"/>
    <w:link w:val="afffffffffffff4"/>
    <w:autoRedefine/>
    <w:rsid w:val="008F6C87"/>
    <w:pPr>
      <w:tabs>
        <w:tab w:val="left" w:pos="540"/>
        <w:tab w:val="left" w:pos="1260"/>
        <w:tab w:val="left" w:pos="1620"/>
      </w:tabs>
      <w:spacing w:before="240" w:after="0"/>
    </w:pPr>
    <w:rPr>
      <w:rFonts w:ascii="Times New Roman" w:hAnsi="Times New Roman"/>
      <w:bCs/>
      <w:spacing w:val="4"/>
      <w:sz w:val="20"/>
      <w:szCs w:val="20"/>
    </w:rPr>
  </w:style>
  <w:style w:type="character" w:customStyle="1" w:styleId="afffffffffffff4">
    <w:name w:val="ГРАД Основной текст Знак Знак"/>
    <w:link w:val="afffffffffffff3"/>
    <w:rsid w:val="008F6C87"/>
    <w:rPr>
      <w:rFonts w:eastAsia="Calibri"/>
      <w:bCs/>
      <w:spacing w:val="4"/>
      <w:lang w:eastAsia="en-US"/>
    </w:rPr>
  </w:style>
  <w:style w:type="paragraph" w:customStyle="1" w:styleId="S0">
    <w:name w:val="S_рисунок"/>
    <w:basedOn w:val="a4"/>
    <w:autoRedefine/>
    <w:uiPriority w:val="99"/>
    <w:rsid w:val="008F6C87"/>
    <w:pPr>
      <w:numPr>
        <w:numId w:val="36"/>
      </w:numPr>
      <w:suppressAutoHyphens/>
      <w:spacing w:after="0" w:line="240" w:lineRule="auto"/>
      <w:ind w:left="357" w:hanging="357"/>
      <w:jc w:val="center"/>
    </w:pPr>
    <w:rPr>
      <w:rFonts w:ascii="Times New Roman" w:hAnsi="Times New Roman"/>
      <w:color w:val="00B0F0"/>
      <w:sz w:val="24"/>
      <w:szCs w:val="24"/>
      <w:lang w:eastAsia="ar-SA"/>
    </w:rPr>
  </w:style>
  <w:style w:type="paragraph" w:customStyle="1" w:styleId="xl63">
    <w:name w:val="xl6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afffffffffffff5">
    <w:name w:val="Таблица текст"/>
    <w:basedOn w:val="a4"/>
    <w:rsid w:val="008F6C87"/>
    <w:pPr>
      <w:spacing w:before="20" w:after="20" w:line="216" w:lineRule="auto"/>
    </w:pPr>
    <w:rPr>
      <w:rFonts w:ascii="Times New Roman" w:eastAsia="Times New Roman" w:hAnsi="Times New Roman"/>
      <w:sz w:val="20"/>
      <w:szCs w:val="20"/>
      <w:lang w:eastAsia="ru-RU"/>
    </w:rPr>
  </w:style>
  <w:style w:type="character" w:customStyle="1" w:styleId="4e">
    <w:name w:val="Основной текст (4)_"/>
    <w:link w:val="4f"/>
    <w:rsid w:val="008F6C87"/>
    <w:rPr>
      <w:spacing w:val="7"/>
      <w:shd w:val="clear" w:color="auto" w:fill="FFFFFF"/>
    </w:rPr>
  </w:style>
  <w:style w:type="character" w:customStyle="1" w:styleId="4f0">
    <w:name w:val="Основной текст (4) + Не полужирный"/>
    <w:rsid w:val="008F6C87"/>
    <w:rPr>
      <w:b/>
      <w:bCs/>
      <w:spacing w:val="2"/>
      <w:shd w:val="clear" w:color="auto" w:fill="FFFFFF"/>
    </w:rPr>
  </w:style>
  <w:style w:type="character" w:customStyle="1" w:styleId="5c">
    <w:name w:val="Основной текст (5)_"/>
    <w:link w:val="5d"/>
    <w:rsid w:val="008F6C87"/>
    <w:rPr>
      <w:spacing w:val="21"/>
      <w:sz w:val="11"/>
      <w:szCs w:val="11"/>
      <w:shd w:val="clear" w:color="auto" w:fill="FFFFFF"/>
    </w:rPr>
  </w:style>
  <w:style w:type="paragraph" w:customStyle="1" w:styleId="4f">
    <w:name w:val="Основной текст (4)"/>
    <w:basedOn w:val="a4"/>
    <w:link w:val="4e"/>
    <w:rsid w:val="008F6C87"/>
    <w:pPr>
      <w:shd w:val="clear" w:color="auto" w:fill="FFFFFF"/>
      <w:spacing w:after="0" w:line="0" w:lineRule="atLeast"/>
      <w:jc w:val="right"/>
    </w:pPr>
    <w:rPr>
      <w:rFonts w:ascii="Times New Roman" w:eastAsia="Times New Roman" w:hAnsi="Times New Roman"/>
      <w:spacing w:val="7"/>
      <w:sz w:val="20"/>
      <w:szCs w:val="20"/>
      <w:lang w:eastAsia="ru-RU"/>
    </w:rPr>
  </w:style>
  <w:style w:type="paragraph" w:customStyle="1" w:styleId="5d">
    <w:name w:val="Основной текст (5)"/>
    <w:basedOn w:val="a4"/>
    <w:link w:val="5c"/>
    <w:rsid w:val="008F6C87"/>
    <w:pPr>
      <w:shd w:val="clear" w:color="auto" w:fill="FFFFFF"/>
      <w:spacing w:after="0" w:line="0" w:lineRule="atLeast"/>
    </w:pPr>
    <w:rPr>
      <w:rFonts w:ascii="Times New Roman" w:eastAsia="Times New Roman" w:hAnsi="Times New Roman"/>
      <w:spacing w:val="21"/>
      <w:sz w:val="11"/>
      <w:szCs w:val="11"/>
      <w:lang w:eastAsia="ru-RU"/>
    </w:rPr>
  </w:style>
  <w:style w:type="character" w:customStyle="1" w:styleId="Bodytext4">
    <w:name w:val="Body text (4)_"/>
    <w:link w:val="Bodytext41"/>
    <w:uiPriority w:val="99"/>
    <w:rsid w:val="008F6C87"/>
    <w:rPr>
      <w:b/>
      <w:bCs/>
      <w:i/>
      <w:iCs/>
      <w:sz w:val="25"/>
      <w:szCs w:val="25"/>
      <w:shd w:val="clear" w:color="auto" w:fill="FFFFFF"/>
    </w:rPr>
  </w:style>
  <w:style w:type="paragraph" w:customStyle="1" w:styleId="xl79">
    <w:name w:val="xl79"/>
    <w:basedOn w:val="a4"/>
    <w:rsid w:val="008F6C87"/>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0">
    <w:name w:val="xl80"/>
    <w:basedOn w:val="a4"/>
    <w:rsid w:val="008F6C8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1">
    <w:name w:val="xl81"/>
    <w:basedOn w:val="a4"/>
    <w:rsid w:val="008F6C8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2">
    <w:name w:val="xl82"/>
    <w:basedOn w:val="a4"/>
    <w:rsid w:val="008F6C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3">
    <w:name w:val="xl83"/>
    <w:basedOn w:val="a4"/>
    <w:rsid w:val="008F6C87"/>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4">
    <w:name w:val="xl84"/>
    <w:basedOn w:val="a4"/>
    <w:rsid w:val="008F6C8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0"/>
      <w:szCs w:val="20"/>
      <w:lang w:eastAsia="ru-RU"/>
    </w:rPr>
  </w:style>
  <w:style w:type="paragraph" w:customStyle="1" w:styleId="xl85">
    <w:name w:val="xl85"/>
    <w:basedOn w:val="a4"/>
    <w:rsid w:val="008F6C8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0"/>
      <w:szCs w:val="20"/>
      <w:lang w:eastAsia="ru-RU"/>
    </w:rPr>
  </w:style>
  <w:style w:type="paragraph" w:customStyle="1" w:styleId="xl86">
    <w:name w:val="xl86"/>
    <w:basedOn w:val="a4"/>
    <w:rsid w:val="008F6C8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7">
    <w:name w:val="xl87"/>
    <w:basedOn w:val="a4"/>
    <w:rsid w:val="008F6C87"/>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88">
    <w:name w:val="xl88"/>
    <w:basedOn w:val="a4"/>
    <w:rsid w:val="008F6C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olor w:val="FF0000"/>
      <w:sz w:val="24"/>
      <w:szCs w:val="24"/>
      <w:lang w:eastAsia="ru-RU"/>
    </w:rPr>
  </w:style>
  <w:style w:type="paragraph" w:customStyle="1" w:styleId="xl89">
    <w:name w:val="xl89"/>
    <w:basedOn w:val="a4"/>
    <w:rsid w:val="008F6C87"/>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90">
    <w:name w:val="xl90"/>
    <w:basedOn w:val="a4"/>
    <w:rsid w:val="008F6C87"/>
    <w:pPr>
      <w:pBdr>
        <w:top w:val="single" w:sz="8" w:space="0" w:color="000000"/>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91">
    <w:name w:val="xl91"/>
    <w:basedOn w:val="a4"/>
    <w:rsid w:val="008F6C8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afffffffffffff6">
    <w:name w:val="ГРАД Список маркированный"/>
    <w:basedOn w:val="a1"/>
    <w:autoRedefine/>
    <w:rsid w:val="008F6C87"/>
    <w:pPr>
      <w:numPr>
        <w:numId w:val="0"/>
      </w:numPr>
      <w:tabs>
        <w:tab w:val="left" w:pos="142"/>
        <w:tab w:val="left" w:pos="709"/>
      </w:tabs>
      <w:spacing w:line="240" w:lineRule="auto"/>
      <w:ind w:firstLine="709"/>
    </w:pPr>
    <w:rPr>
      <w:color w:val="000000"/>
      <w:spacing w:val="-1"/>
    </w:rPr>
  </w:style>
  <w:style w:type="paragraph" w:customStyle="1" w:styleId="usual">
    <w:name w:val="usual"/>
    <w:basedOn w:val="a4"/>
    <w:uiPriority w:val="99"/>
    <w:rsid w:val="008F6C87"/>
    <w:pPr>
      <w:spacing w:before="100" w:beforeAutospacing="1" w:after="100" w:afterAutospacing="1" w:line="240" w:lineRule="auto"/>
    </w:pPr>
    <w:rPr>
      <w:rFonts w:ascii="Helvetica" w:eastAsia="Times New Roman" w:hAnsi="Helvetica"/>
      <w:color w:val="000000"/>
      <w:sz w:val="18"/>
      <w:szCs w:val="18"/>
      <w:lang w:eastAsia="ru-RU"/>
    </w:rPr>
  </w:style>
  <w:style w:type="character" w:customStyle="1" w:styleId="noprint">
    <w:name w:val="noprint"/>
    <w:basedOn w:val="a6"/>
    <w:rsid w:val="008F6C87"/>
  </w:style>
  <w:style w:type="paragraph" w:customStyle="1" w:styleId="textobi4">
    <w:name w:val="text_obi4"/>
    <w:basedOn w:val="a4"/>
    <w:rsid w:val="008F6C87"/>
    <w:pPr>
      <w:spacing w:before="100" w:beforeAutospacing="1" w:after="100" w:afterAutospacing="1" w:line="240" w:lineRule="auto"/>
    </w:pPr>
    <w:rPr>
      <w:rFonts w:ascii="Comic Sans MS" w:eastAsia="Times New Roman" w:hAnsi="Comic Sans MS"/>
      <w:color w:val="990000"/>
      <w:sz w:val="30"/>
      <w:szCs w:val="30"/>
      <w:lang w:eastAsia="ru-RU"/>
    </w:rPr>
  </w:style>
  <w:style w:type="character" w:customStyle="1" w:styleId="128">
    <w:name w:val="Основной текст (12)"/>
    <w:rsid w:val="008F6C87"/>
    <w:rPr>
      <w:rFonts w:ascii="Times New Roman" w:eastAsia="Times New Roman" w:hAnsi="Times New Roman" w:cs="Times New Roman"/>
      <w:b w:val="0"/>
      <w:bCs w:val="0"/>
      <w:i w:val="0"/>
      <w:iCs w:val="0"/>
      <w:smallCaps w:val="0"/>
      <w:strike w:val="0"/>
      <w:spacing w:val="0"/>
      <w:sz w:val="21"/>
      <w:szCs w:val="21"/>
    </w:rPr>
  </w:style>
  <w:style w:type="character" w:customStyle="1" w:styleId="106">
    <w:name w:val="Основной текст + 10"/>
    <w:aliases w:val="5 pt2"/>
    <w:uiPriority w:val="99"/>
    <w:rsid w:val="008F6C87"/>
    <w:rPr>
      <w:rFonts w:ascii="Times New Roman" w:hAnsi="Times New Roman" w:cs="Times New Roman"/>
      <w:spacing w:val="0"/>
      <w:sz w:val="21"/>
      <w:szCs w:val="21"/>
    </w:rPr>
  </w:style>
  <w:style w:type="character" w:customStyle="1" w:styleId="413pt">
    <w:name w:val="Основной текст (4) + 13 pt"/>
    <w:uiPriority w:val="99"/>
    <w:rsid w:val="008F6C87"/>
    <w:rPr>
      <w:spacing w:val="7"/>
      <w:sz w:val="26"/>
      <w:szCs w:val="26"/>
      <w:shd w:val="clear" w:color="auto" w:fill="FFFFFF"/>
    </w:rPr>
  </w:style>
  <w:style w:type="character" w:customStyle="1" w:styleId="-1pt">
    <w:name w:val="Основной текст + Интервал -1 pt"/>
    <w:uiPriority w:val="99"/>
    <w:rsid w:val="008F6C87"/>
    <w:rPr>
      <w:rFonts w:ascii="Times New Roman" w:hAnsi="Times New Roman" w:cs="Times New Roman"/>
      <w:spacing w:val="-30"/>
      <w:sz w:val="26"/>
      <w:szCs w:val="26"/>
    </w:rPr>
  </w:style>
  <w:style w:type="character" w:customStyle="1" w:styleId="413pt2">
    <w:name w:val="Основной текст (4) + 13 pt2"/>
    <w:uiPriority w:val="99"/>
    <w:rsid w:val="008F6C87"/>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8F6C87"/>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8F6C87"/>
    <w:rPr>
      <w:rFonts w:ascii="Times New Roman" w:hAnsi="Times New Roman" w:cs="Times New Roman"/>
      <w:spacing w:val="0"/>
      <w:sz w:val="25"/>
      <w:szCs w:val="25"/>
    </w:rPr>
  </w:style>
  <w:style w:type="character" w:customStyle="1" w:styleId="12pt2">
    <w:name w:val="Основной текст + 12 pt2"/>
    <w:uiPriority w:val="99"/>
    <w:rsid w:val="008F6C87"/>
    <w:rPr>
      <w:rFonts w:ascii="Times New Roman" w:hAnsi="Times New Roman" w:cs="Times New Roman"/>
      <w:spacing w:val="0"/>
      <w:sz w:val="24"/>
      <w:szCs w:val="24"/>
    </w:rPr>
  </w:style>
  <w:style w:type="character" w:customStyle="1" w:styleId="12pt1">
    <w:name w:val="Основной текст + 12 pt1"/>
    <w:uiPriority w:val="99"/>
    <w:rsid w:val="008F6C87"/>
    <w:rPr>
      <w:rFonts w:ascii="Times New Roman" w:hAnsi="Times New Roman" w:cs="Times New Roman"/>
      <w:spacing w:val="0"/>
      <w:sz w:val="24"/>
      <w:szCs w:val="24"/>
    </w:rPr>
  </w:style>
  <w:style w:type="character" w:customStyle="1" w:styleId="1230">
    <w:name w:val="Основной текст + 123"/>
    <w:aliases w:val="5 pt6"/>
    <w:uiPriority w:val="99"/>
    <w:rsid w:val="008F6C87"/>
    <w:rPr>
      <w:rFonts w:ascii="Times New Roman" w:hAnsi="Times New Roman" w:cs="Times New Roman"/>
      <w:spacing w:val="0"/>
      <w:sz w:val="25"/>
      <w:szCs w:val="25"/>
    </w:rPr>
  </w:style>
  <w:style w:type="character" w:customStyle="1" w:styleId="513pt">
    <w:name w:val="Основной текст (5) + 13 pt"/>
    <w:uiPriority w:val="99"/>
    <w:rsid w:val="008F6C87"/>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8F6C87"/>
    <w:rPr>
      <w:rFonts w:ascii="Arial Narrow" w:hAnsi="Arial Narrow" w:cs="Arial Narrow"/>
      <w:i/>
      <w:iCs/>
      <w:spacing w:val="20"/>
      <w:sz w:val="24"/>
      <w:szCs w:val="24"/>
    </w:rPr>
  </w:style>
  <w:style w:type="character" w:customStyle="1" w:styleId="12pt">
    <w:name w:val="Основной текст + 12 pt"/>
    <w:uiPriority w:val="99"/>
    <w:rsid w:val="008F6C87"/>
    <w:rPr>
      <w:rFonts w:ascii="Times New Roman" w:hAnsi="Times New Roman" w:cs="Times New Roman"/>
      <w:spacing w:val="0"/>
      <w:sz w:val="24"/>
      <w:szCs w:val="24"/>
    </w:rPr>
  </w:style>
  <w:style w:type="paragraph" w:customStyle="1" w:styleId="11f1">
    <w:name w:val="Знак Знак11 Знак Знак Знак Знак"/>
    <w:basedOn w:val="a4"/>
    <w:uiPriority w:val="99"/>
    <w:rsid w:val="008F6C87"/>
    <w:pPr>
      <w:spacing w:before="100" w:beforeAutospacing="1" w:after="100" w:afterAutospacing="1" w:line="240" w:lineRule="auto"/>
    </w:pPr>
    <w:rPr>
      <w:rFonts w:ascii="Tahoma" w:eastAsia="Times New Roman" w:hAnsi="Tahoma" w:cs="Tahoma"/>
      <w:sz w:val="20"/>
      <w:szCs w:val="20"/>
      <w:lang w:val="en-US"/>
    </w:rPr>
  </w:style>
  <w:style w:type="paragraph" w:customStyle="1" w:styleId="1110">
    <w:name w:val="Знак Знак11 Знак Знак Знак Знак1"/>
    <w:basedOn w:val="a4"/>
    <w:uiPriority w:val="99"/>
    <w:rsid w:val="008F6C87"/>
    <w:pPr>
      <w:spacing w:before="100" w:beforeAutospacing="1" w:after="100" w:afterAutospacing="1" w:line="240" w:lineRule="auto"/>
    </w:pPr>
    <w:rPr>
      <w:rFonts w:ascii="Tahoma" w:eastAsia="Times New Roman" w:hAnsi="Tahoma" w:cs="Tahoma"/>
      <w:sz w:val="20"/>
      <w:szCs w:val="20"/>
      <w:lang w:val="en-US"/>
    </w:rPr>
  </w:style>
  <w:style w:type="paragraph" w:customStyle="1" w:styleId="1120">
    <w:name w:val="Знак Знак11 Знак Знак Знак Знак2"/>
    <w:basedOn w:val="a4"/>
    <w:uiPriority w:val="99"/>
    <w:rsid w:val="008F6C87"/>
    <w:pPr>
      <w:spacing w:before="100" w:beforeAutospacing="1" w:after="100" w:afterAutospacing="1" w:line="240" w:lineRule="auto"/>
    </w:pPr>
    <w:rPr>
      <w:rFonts w:ascii="Tahoma" w:eastAsia="Times New Roman" w:hAnsi="Tahoma" w:cs="Tahoma"/>
      <w:sz w:val="20"/>
      <w:szCs w:val="20"/>
      <w:lang w:val="en-US"/>
    </w:rPr>
  </w:style>
  <w:style w:type="paragraph" w:customStyle="1" w:styleId="1130">
    <w:name w:val="Знак Знак11 Знак Знак Знак Знак3"/>
    <w:basedOn w:val="a4"/>
    <w:uiPriority w:val="99"/>
    <w:rsid w:val="008F6C87"/>
    <w:pPr>
      <w:spacing w:before="100" w:beforeAutospacing="1" w:after="100" w:afterAutospacing="1" w:line="240" w:lineRule="auto"/>
    </w:pPr>
    <w:rPr>
      <w:rFonts w:ascii="Tahoma" w:eastAsia="Times New Roman" w:hAnsi="Tahoma" w:cs="Tahoma"/>
      <w:sz w:val="20"/>
      <w:szCs w:val="20"/>
      <w:lang w:val="en-US"/>
    </w:rPr>
  </w:style>
  <w:style w:type="paragraph" w:customStyle="1" w:styleId="1140">
    <w:name w:val="Знак Знак11 Знак Знак Знак Знак4"/>
    <w:basedOn w:val="a4"/>
    <w:uiPriority w:val="99"/>
    <w:rsid w:val="008F6C87"/>
    <w:pPr>
      <w:spacing w:before="100" w:beforeAutospacing="1" w:after="100" w:afterAutospacing="1" w:line="240" w:lineRule="auto"/>
    </w:pPr>
    <w:rPr>
      <w:rFonts w:ascii="Tahoma" w:eastAsia="Times New Roman" w:hAnsi="Tahoma" w:cs="Tahoma"/>
      <w:sz w:val="20"/>
      <w:szCs w:val="20"/>
      <w:lang w:val="en-US"/>
    </w:rPr>
  </w:style>
  <w:style w:type="paragraph" w:customStyle="1" w:styleId="1150">
    <w:name w:val="Знак Знак11 Знак Знак Знак Знак5"/>
    <w:basedOn w:val="a4"/>
    <w:uiPriority w:val="99"/>
    <w:rsid w:val="008F6C87"/>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ff7">
    <w:name w:val="НашаШапка"/>
    <w:basedOn w:val="a4"/>
    <w:uiPriority w:val="99"/>
    <w:rsid w:val="008F6C87"/>
    <w:pPr>
      <w:spacing w:after="0" w:line="240" w:lineRule="auto"/>
      <w:jc w:val="center"/>
    </w:pPr>
    <w:rPr>
      <w:rFonts w:ascii="Times New Roman" w:eastAsia="Times New Roman" w:hAnsi="Times New Roman"/>
      <w:b/>
      <w:sz w:val="24"/>
      <w:szCs w:val="20"/>
      <w:lang w:eastAsia="ru-RU"/>
    </w:rPr>
  </w:style>
  <w:style w:type="paragraph" w:customStyle="1" w:styleId="afffffffffffff8">
    <w:name w:val="Таблотст"/>
    <w:basedOn w:val="affffffc"/>
    <w:link w:val="afffffffffffff9"/>
    <w:rsid w:val="008F6C87"/>
    <w:pPr>
      <w:spacing w:before="120" w:line="204" w:lineRule="auto"/>
      <w:ind w:left="85"/>
      <w:jc w:val="left"/>
    </w:pPr>
    <w:rPr>
      <w:rFonts w:ascii="Arial" w:hAnsi="Arial"/>
      <w:sz w:val="20"/>
      <w:szCs w:val="20"/>
    </w:rPr>
  </w:style>
  <w:style w:type="character" w:customStyle="1" w:styleId="affffffd">
    <w:name w:val="Таблица Знак"/>
    <w:link w:val="affffffc"/>
    <w:locked/>
    <w:rsid w:val="008F6C87"/>
    <w:rPr>
      <w:sz w:val="24"/>
      <w:szCs w:val="24"/>
    </w:rPr>
  </w:style>
  <w:style w:type="character" w:customStyle="1" w:styleId="afffffffffffff9">
    <w:name w:val="Таблотст Знак"/>
    <w:link w:val="afffffffffffff8"/>
    <w:locked/>
    <w:rsid w:val="008F6C87"/>
    <w:rPr>
      <w:rFonts w:ascii="Arial" w:hAnsi="Arial"/>
    </w:rPr>
  </w:style>
  <w:style w:type="paragraph" w:customStyle="1" w:styleId="afffffffffffffa">
    <w:name w:val="цифры таблицы"/>
    <w:uiPriority w:val="99"/>
    <w:rsid w:val="008F6C87"/>
    <w:pPr>
      <w:snapToGrid w:val="0"/>
      <w:jc w:val="right"/>
    </w:pPr>
    <w:rPr>
      <w:noProof/>
      <w:color w:val="000000"/>
      <w:sz w:val="26"/>
    </w:rPr>
  </w:style>
  <w:style w:type="paragraph" w:customStyle="1" w:styleId="afffffffffffffb">
    <w:name w:val="единицы"/>
    <w:uiPriority w:val="99"/>
    <w:rsid w:val="008F6C87"/>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noProof/>
      <w:sz w:val="24"/>
    </w:rPr>
  </w:style>
  <w:style w:type="paragraph" w:customStyle="1" w:styleId="afffffffffffffc">
    <w:name w:val="Единицы измерения"/>
    <w:uiPriority w:val="99"/>
    <w:rsid w:val="008F6C87"/>
    <w:pPr>
      <w:keepNext/>
      <w:ind w:right="-170"/>
      <w:jc w:val="right"/>
    </w:pPr>
    <w:rPr>
      <w:sz w:val="24"/>
    </w:rPr>
  </w:style>
  <w:style w:type="paragraph" w:customStyle="1" w:styleId="afffffffffffffd">
    <w:name w:val="Левая колонка"/>
    <w:uiPriority w:val="99"/>
    <w:rsid w:val="008F6C87"/>
    <w:pPr>
      <w:spacing w:before="120" w:line="204" w:lineRule="auto"/>
    </w:pPr>
    <w:rPr>
      <w:noProof/>
      <w:sz w:val="24"/>
    </w:rPr>
  </w:style>
  <w:style w:type="paragraph" w:customStyle="1" w:styleId="afffffffffffffe">
    <w:name w:val="Цифры таблицы"/>
    <w:uiPriority w:val="99"/>
    <w:rsid w:val="008F6C87"/>
    <w:pPr>
      <w:jc w:val="right"/>
    </w:pPr>
    <w:rPr>
      <w:noProof/>
      <w:sz w:val="26"/>
    </w:rPr>
  </w:style>
  <w:style w:type="paragraph" w:customStyle="1" w:styleId="affffffffffffff">
    <w:name w:val="Единицы"/>
    <w:basedOn w:val="a4"/>
    <w:uiPriority w:val="99"/>
    <w:rsid w:val="008F6C87"/>
    <w:pPr>
      <w:keepNext/>
      <w:spacing w:after="0" w:line="240" w:lineRule="auto"/>
      <w:jc w:val="center"/>
    </w:pPr>
    <w:rPr>
      <w:rFonts w:ascii="Arial" w:eastAsia="Times New Roman" w:hAnsi="Arial"/>
      <w:szCs w:val="20"/>
      <w:lang w:eastAsia="ru-RU"/>
    </w:rPr>
  </w:style>
  <w:style w:type="paragraph" w:customStyle="1" w:styleId="2ffe">
    <w:name w:val="Таблотст2"/>
    <w:basedOn w:val="affffffc"/>
    <w:uiPriority w:val="99"/>
    <w:rsid w:val="008F6C87"/>
    <w:pPr>
      <w:spacing w:before="120" w:line="204" w:lineRule="auto"/>
      <w:ind w:left="170"/>
      <w:jc w:val="left"/>
    </w:pPr>
    <w:rPr>
      <w:rFonts w:ascii="Arial" w:hAnsi="Arial"/>
      <w:noProof/>
      <w:sz w:val="20"/>
      <w:szCs w:val="20"/>
    </w:rPr>
  </w:style>
  <w:style w:type="character" w:customStyle="1" w:styleId="FontStyle26">
    <w:name w:val="Font Style26"/>
    <w:rsid w:val="008F6C87"/>
    <w:rPr>
      <w:rFonts w:ascii="Verdana" w:hAnsi="Verdana" w:cs="Verdana"/>
      <w:sz w:val="14"/>
      <w:szCs w:val="14"/>
    </w:rPr>
  </w:style>
  <w:style w:type="character" w:customStyle="1" w:styleId="FontStyle25">
    <w:name w:val="Font Style25"/>
    <w:rsid w:val="008F6C87"/>
    <w:rPr>
      <w:rFonts w:ascii="Times New Roman" w:hAnsi="Times New Roman" w:cs="Times New Roman"/>
      <w:b/>
      <w:bCs/>
      <w:i/>
      <w:iCs/>
      <w:sz w:val="14"/>
      <w:szCs w:val="14"/>
    </w:rPr>
  </w:style>
  <w:style w:type="character" w:customStyle="1" w:styleId="FontStyle27">
    <w:name w:val="Font Style27"/>
    <w:rsid w:val="008F6C87"/>
    <w:rPr>
      <w:rFonts w:ascii="Book Antiqua" w:hAnsi="Book Antiqua" w:cs="Book Antiqua"/>
      <w:i/>
      <w:iCs/>
      <w:sz w:val="14"/>
      <w:szCs w:val="14"/>
    </w:rPr>
  </w:style>
  <w:style w:type="character" w:customStyle="1" w:styleId="FontStyle21">
    <w:name w:val="Font Style21"/>
    <w:uiPriority w:val="99"/>
    <w:rsid w:val="008F6C87"/>
    <w:rPr>
      <w:rFonts w:ascii="Times New Roman" w:hAnsi="Times New Roman" w:cs="Times New Roman"/>
      <w:sz w:val="14"/>
      <w:szCs w:val="14"/>
    </w:rPr>
  </w:style>
  <w:style w:type="paragraph" w:customStyle="1" w:styleId="Style15">
    <w:name w:val="Style15"/>
    <w:basedOn w:val="a4"/>
    <w:uiPriority w:val="99"/>
    <w:rsid w:val="008F6C87"/>
    <w:pPr>
      <w:suppressAutoHyphens/>
      <w:spacing w:after="0" w:line="202" w:lineRule="exact"/>
      <w:jc w:val="center"/>
    </w:pPr>
    <w:rPr>
      <w:rFonts w:ascii="Times New Roman" w:eastAsia="Times New Roman" w:hAnsi="Times New Roman"/>
      <w:sz w:val="24"/>
      <w:szCs w:val="24"/>
      <w:lang w:eastAsia="ar-SA"/>
    </w:rPr>
  </w:style>
  <w:style w:type="paragraph" w:customStyle="1" w:styleId="Style16">
    <w:name w:val="Style16"/>
    <w:basedOn w:val="a4"/>
    <w:uiPriority w:val="99"/>
    <w:rsid w:val="008F6C87"/>
    <w:pPr>
      <w:suppressAutoHyphens/>
      <w:spacing w:after="0" w:line="192" w:lineRule="exact"/>
    </w:pPr>
    <w:rPr>
      <w:rFonts w:ascii="Times New Roman" w:eastAsia="Times New Roman" w:hAnsi="Times New Roman"/>
      <w:sz w:val="24"/>
      <w:szCs w:val="24"/>
      <w:lang w:eastAsia="ar-SA"/>
    </w:rPr>
  </w:style>
  <w:style w:type="paragraph" w:customStyle="1" w:styleId="Style13">
    <w:name w:val="Style13"/>
    <w:basedOn w:val="a4"/>
    <w:uiPriority w:val="99"/>
    <w:rsid w:val="008F6C87"/>
    <w:pPr>
      <w:widowControl w:val="0"/>
      <w:autoSpaceDE w:val="0"/>
      <w:autoSpaceDN w:val="0"/>
      <w:adjustRightInd w:val="0"/>
      <w:spacing w:after="0" w:line="302" w:lineRule="atLeast"/>
      <w:ind w:firstLine="552"/>
      <w:jc w:val="both"/>
    </w:pPr>
    <w:rPr>
      <w:rFonts w:ascii="Times New Roman" w:eastAsia="Times New Roman" w:hAnsi="Times New Roman"/>
      <w:sz w:val="24"/>
      <w:szCs w:val="24"/>
      <w:lang w:eastAsia="ru-RU"/>
    </w:rPr>
  </w:style>
  <w:style w:type="character" w:customStyle="1" w:styleId="FontStyle20">
    <w:name w:val="Font Style20"/>
    <w:rsid w:val="008F6C87"/>
    <w:rPr>
      <w:rFonts w:ascii="Times New Roman" w:hAnsi="Times New Roman" w:cs="Times New Roman"/>
      <w:sz w:val="22"/>
      <w:szCs w:val="22"/>
    </w:rPr>
  </w:style>
  <w:style w:type="paragraph" w:customStyle="1" w:styleId="affffffffffffff0">
    <w:name w:val="Основной текст доклад"/>
    <w:uiPriority w:val="99"/>
    <w:rsid w:val="008F6C87"/>
    <w:pPr>
      <w:spacing w:before="120"/>
      <w:ind w:firstLine="720"/>
      <w:jc w:val="both"/>
    </w:pPr>
    <w:rPr>
      <w:rFonts w:ascii="Arial" w:hAnsi="Arial"/>
      <w:sz w:val="22"/>
    </w:rPr>
  </w:style>
  <w:style w:type="paragraph" w:customStyle="1" w:styleId="txt">
    <w:name w:val="txt"/>
    <w:basedOn w:val="a4"/>
    <w:uiPriority w:val="99"/>
    <w:rsid w:val="008F6C87"/>
    <w:pPr>
      <w:spacing w:before="100" w:beforeAutospacing="1" w:after="100" w:afterAutospacing="1" w:line="270" w:lineRule="atLeast"/>
      <w:ind w:firstLine="300"/>
      <w:jc w:val="both"/>
    </w:pPr>
    <w:rPr>
      <w:rFonts w:ascii="Verdana" w:eastAsia="Arial Unicode MS" w:hAnsi="Verdana" w:cs="Arial Unicode MS"/>
      <w:color w:val="001111"/>
      <w:sz w:val="18"/>
      <w:szCs w:val="18"/>
      <w:lang w:eastAsia="ru-RU"/>
    </w:rPr>
  </w:style>
  <w:style w:type="paragraph" w:customStyle="1" w:styleId="book">
    <w:name w:val="book"/>
    <w:basedOn w:val="a4"/>
    <w:uiPriority w:val="99"/>
    <w:rsid w:val="008F6C8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ff1">
    <w:name w:val="ГРАД Табличный текст (центр)"/>
    <w:basedOn w:val="a4"/>
    <w:autoRedefine/>
    <w:rsid w:val="008F6C87"/>
    <w:pPr>
      <w:spacing w:after="0" w:line="240" w:lineRule="auto"/>
    </w:pPr>
    <w:rPr>
      <w:rFonts w:ascii="Times New Roman" w:hAnsi="Times New Roman"/>
      <w:bCs/>
      <w:spacing w:val="4"/>
      <w:sz w:val="20"/>
      <w:szCs w:val="20"/>
      <w:lang w:val="en-US"/>
    </w:rPr>
  </w:style>
  <w:style w:type="paragraph" w:customStyle="1" w:styleId="BodyTextKeep">
    <w:name w:val="Body Text Keep"/>
    <w:basedOn w:val="a5"/>
    <w:uiPriority w:val="99"/>
    <w:rsid w:val="008F6C87"/>
    <w:pPr>
      <w:spacing w:before="120" w:after="120"/>
      <w:ind w:left="567"/>
    </w:pPr>
    <w:rPr>
      <w:rFonts w:ascii="Calibri" w:hAnsi="Calibri"/>
      <w:spacing w:val="-5"/>
      <w:sz w:val="24"/>
      <w:szCs w:val="24"/>
      <w:lang w:eastAsia="en-US"/>
    </w:rPr>
  </w:style>
  <w:style w:type="character" w:customStyle="1" w:styleId="itemauthor1">
    <w:name w:val="itemauthor1"/>
    <w:rsid w:val="008F6C87"/>
    <w:rPr>
      <w:rFonts w:ascii="Tahoma" w:hAnsi="Tahoma" w:cs="Tahoma" w:hint="default"/>
      <w:vanish w:val="0"/>
      <w:webHidden w:val="0"/>
      <w:specVanish w:val="0"/>
    </w:rPr>
  </w:style>
  <w:style w:type="character" w:customStyle="1" w:styleId="itemtextresizertitle">
    <w:name w:val="itemtextresizertitle"/>
    <w:rsid w:val="008F6C87"/>
    <w:rPr>
      <w:rFonts w:ascii="Tahoma" w:hAnsi="Tahoma" w:cs="Tahoma" w:hint="default"/>
    </w:rPr>
  </w:style>
  <w:style w:type="paragraph" w:customStyle="1" w:styleId="affffffffffffff2">
    <w:name w:val="Рабочий"/>
    <w:basedOn w:val="a4"/>
    <w:uiPriority w:val="99"/>
    <w:rsid w:val="008F6C87"/>
    <w:pPr>
      <w:spacing w:after="0" w:line="360" w:lineRule="auto"/>
      <w:ind w:firstLine="720"/>
      <w:jc w:val="both"/>
    </w:pPr>
    <w:rPr>
      <w:rFonts w:ascii="Times New Roman" w:eastAsia="Times New Roman" w:hAnsi="Times New Roman"/>
      <w:sz w:val="24"/>
      <w:szCs w:val="20"/>
      <w:lang w:eastAsia="ru-RU"/>
    </w:rPr>
  </w:style>
  <w:style w:type="paragraph" w:customStyle="1" w:styleId="EUMAintext">
    <w:name w:val="EU MAintext"/>
    <w:basedOn w:val="a4"/>
    <w:uiPriority w:val="99"/>
    <w:rsid w:val="008F6C87"/>
    <w:pPr>
      <w:spacing w:line="240" w:lineRule="auto"/>
      <w:jc w:val="both"/>
    </w:pPr>
    <w:rPr>
      <w:rFonts w:ascii="Arial" w:eastAsia="Times New Roman" w:hAnsi="Arial" w:cs="Arial"/>
      <w:szCs w:val="20"/>
    </w:rPr>
  </w:style>
  <w:style w:type="paragraph" w:customStyle="1" w:styleId="affffffffffffff3">
    <w:name w:val="шапка"/>
    <w:uiPriority w:val="99"/>
    <w:rsid w:val="008F6C87"/>
    <w:pPr>
      <w:jc w:val="center"/>
    </w:pPr>
    <w:rPr>
      <w:b/>
      <w:noProof/>
      <w:sz w:val="24"/>
    </w:rPr>
  </w:style>
  <w:style w:type="paragraph" w:customStyle="1" w:styleId="affffffffffffff4">
    <w:name w:val="заг. указ. литературы"/>
    <w:basedOn w:val="a4"/>
    <w:uiPriority w:val="99"/>
    <w:rsid w:val="008F6C87"/>
    <w:pPr>
      <w:tabs>
        <w:tab w:val="left" w:pos="9000"/>
        <w:tab w:val="right" w:pos="9360"/>
      </w:tabs>
      <w:suppressAutoHyphens/>
      <w:spacing w:after="0" w:line="240" w:lineRule="auto"/>
    </w:pPr>
    <w:rPr>
      <w:rFonts w:ascii="Times New Roman CYR" w:eastAsia="Times New Roman" w:hAnsi="Times New Roman CYR"/>
      <w:sz w:val="26"/>
      <w:szCs w:val="20"/>
      <w:lang w:val="en-US" w:eastAsia="ru-RU"/>
    </w:rPr>
  </w:style>
  <w:style w:type="paragraph" w:customStyle="1" w:styleId="affffffffffffff5">
    <w:name w:val="единицы измерения"/>
    <w:uiPriority w:val="99"/>
    <w:rsid w:val="008F6C87"/>
    <w:pPr>
      <w:jc w:val="right"/>
    </w:pPr>
    <w:rPr>
      <w:noProof/>
      <w:sz w:val="24"/>
    </w:rPr>
  </w:style>
  <w:style w:type="paragraph" w:customStyle="1" w:styleId="5d0">
    <w:name w:val="Обыч5d"/>
    <w:uiPriority w:val="99"/>
    <w:rsid w:val="008F6C87"/>
    <w:pPr>
      <w:widowControl w:val="0"/>
    </w:pPr>
    <w:rPr>
      <w:sz w:val="24"/>
    </w:rPr>
  </w:style>
  <w:style w:type="paragraph" w:customStyle="1" w:styleId="b74">
    <w:name w:val="оb7аголовок 4"/>
    <w:basedOn w:val="a4"/>
    <w:next w:val="a4"/>
    <w:uiPriority w:val="99"/>
    <w:rsid w:val="008F6C87"/>
    <w:pPr>
      <w:keepNext/>
      <w:widowControl w:val="0"/>
      <w:suppressAutoHyphens/>
      <w:spacing w:after="0" w:line="240" w:lineRule="auto"/>
      <w:jc w:val="center"/>
    </w:pPr>
    <w:rPr>
      <w:rFonts w:ascii="Times New Roman" w:eastAsia="Times New Roman" w:hAnsi="Times New Roman"/>
      <w:b/>
      <w:sz w:val="24"/>
      <w:szCs w:val="24"/>
      <w:lang w:eastAsia="ru-RU"/>
    </w:rPr>
  </w:style>
  <w:style w:type="paragraph" w:customStyle="1" w:styleId="76">
    <w:name w:val="оглавление 7"/>
    <w:basedOn w:val="a4"/>
    <w:uiPriority w:val="99"/>
    <w:rsid w:val="008F6C87"/>
    <w:pPr>
      <w:suppressAutoHyphens/>
      <w:spacing w:after="0" w:line="240" w:lineRule="auto"/>
      <w:ind w:left="720" w:hanging="720"/>
    </w:pPr>
    <w:rPr>
      <w:rFonts w:ascii="Times New Roman CYR" w:eastAsia="Times New Roman" w:hAnsi="Times New Roman CYR"/>
      <w:sz w:val="24"/>
      <w:szCs w:val="24"/>
      <w:lang w:val="en-US" w:eastAsia="ru-RU"/>
    </w:rPr>
  </w:style>
  <w:style w:type="character" w:customStyle="1" w:styleId="st1">
    <w:name w:val="st1"/>
    <w:basedOn w:val="a6"/>
    <w:rsid w:val="008F6C87"/>
  </w:style>
  <w:style w:type="paragraph" w:customStyle="1" w:styleId="affffffffffffff6">
    <w:name w:val="Ст. без интервала"/>
    <w:basedOn w:val="a4"/>
    <w:link w:val="affffffffffffff7"/>
    <w:qFormat/>
    <w:rsid w:val="008F6C87"/>
    <w:pPr>
      <w:spacing w:after="0" w:line="240" w:lineRule="auto"/>
      <w:ind w:firstLine="709"/>
      <w:jc w:val="both"/>
    </w:pPr>
    <w:rPr>
      <w:rFonts w:ascii="Times New Roman" w:hAnsi="Times New Roman"/>
      <w:sz w:val="28"/>
      <w:szCs w:val="28"/>
    </w:rPr>
  </w:style>
  <w:style w:type="character" w:customStyle="1" w:styleId="affffffffffffff7">
    <w:name w:val="Ст. без интервала Знак"/>
    <w:link w:val="affffffffffffff6"/>
    <w:rsid w:val="008F6C87"/>
    <w:rPr>
      <w:rFonts w:eastAsia="Calibri"/>
      <w:sz w:val="28"/>
      <w:szCs w:val="28"/>
    </w:rPr>
  </w:style>
  <w:style w:type="character" w:customStyle="1" w:styleId="1ffff1">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Текст сноски Знак2,Table_Footnote_last Знак2"/>
    <w:basedOn w:val="a6"/>
    <w:semiHidden/>
    <w:rsid w:val="008F6C87"/>
  </w:style>
  <w:style w:type="character" w:customStyle="1" w:styleId="1ffff2">
    <w:name w:val="Верхний колонтитул Знак1"/>
    <w:aliases w:val="Знак4 Знак1,Знак8 Знак1,ВерхКолонтитул Знак1"/>
    <w:semiHidden/>
    <w:rsid w:val="008F6C87"/>
    <w:rPr>
      <w:sz w:val="24"/>
      <w:szCs w:val="24"/>
    </w:rPr>
  </w:style>
  <w:style w:type="paragraph" w:customStyle="1" w:styleId="-S">
    <w:name w:val="- S_Маркированный"/>
    <w:basedOn w:val="a4"/>
    <w:autoRedefine/>
    <w:rsid w:val="008F6C87"/>
    <w:pPr>
      <w:spacing w:after="0" w:line="240" w:lineRule="auto"/>
      <w:ind w:left="284"/>
    </w:pPr>
    <w:rPr>
      <w:rFonts w:ascii="Times New Roman" w:eastAsia="Times New Roman" w:hAnsi="Times New Roman"/>
      <w:b/>
      <w:color w:val="76923C"/>
      <w:sz w:val="24"/>
      <w:szCs w:val="24"/>
      <w:lang w:eastAsia="ru-RU"/>
    </w:rPr>
  </w:style>
  <w:style w:type="paragraph" w:customStyle="1" w:styleId="font7">
    <w:name w:val="font7"/>
    <w:basedOn w:val="a4"/>
    <w:rsid w:val="008F6C87"/>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8">
    <w:name w:val="font8"/>
    <w:basedOn w:val="a4"/>
    <w:rsid w:val="008F6C87"/>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9">
    <w:name w:val="font9"/>
    <w:basedOn w:val="a4"/>
    <w:rsid w:val="008F6C87"/>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0">
    <w:name w:val="font10"/>
    <w:basedOn w:val="a4"/>
    <w:rsid w:val="008F6C87"/>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3">
    <w:name w:val="font13"/>
    <w:basedOn w:val="a4"/>
    <w:rsid w:val="008F6C87"/>
    <w:pP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font14">
    <w:name w:val="font14"/>
    <w:basedOn w:val="a4"/>
    <w:rsid w:val="008F6C87"/>
    <w:pPr>
      <w:spacing w:before="100" w:beforeAutospacing="1" w:after="100" w:afterAutospacing="1" w:line="240" w:lineRule="auto"/>
    </w:pPr>
    <w:rPr>
      <w:rFonts w:ascii="Times New Roman" w:eastAsia="Times New Roman" w:hAnsi="Times New Roman"/>
      <w:color w:val="000000"/>
      <w:sz w:val="16"/>
      <w:szCs w:val="16"/>
      <w:u w:val="single"/>
      <w:lang w:eastAsia="ru-RU"/>
    </w:rPr>
  </w:style>
  <w:style w:type="paragraph" w:customStyle="1" w:styleId="font15">
    <w:name w:val="font15"/>
    <w:basedOn w:val="a4"/>
    <w:rsid w:val="008F6C87"/>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fffff8">
    <w:name w:val="Дистиль"/>
    <w:basedOn w:val="a4"/>
    <w:rsid w:val="008F6C87"/>
    <w:pPr>
      <w:spacing w:after="0" w:line="240" w:lineRule="auto"/>
    </w:pPr>
    <w:rPr>
      <w:rFonts w:ascii="Times New Roman" w:eastAsia="Times New Roman" w:hAnsi="Times New Roman"/>
      <w:sz w:val="28"/>
      <w:szCs w:val="20"/>
      <w:lang w:eastAsia="ru-RU"/>
    </w:rPr>
  </w:style>
  <w:style w:type="paragraph" w:customStyle="1" w:styleId="xl92">
    <w:name w:val="xl9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16"/>
      <w:szCs w:val="16"/>
      <w:lang w:eastAsia="ru-RU"/>
    </w:rPr>
  </w:style>
  <w:style w:type="paragraph" w:customStyle="1" w:styleId="1ffff3">
    <w:name w:val="Основной текст с отступом.Основной текст 1.Нумерованный список !!.Основной текст с отступом Знак.Надин стиль.Основной текст без отступа"/>
    <w:basedOn w:val="a4"/>
    <w:rsid w:val="008F6C87"/>
    <w:pPr>
      <w:spacing w:after="0" w:line="360" w:lineRule="auto"/>
      <w:ind w:firstLine="709"/>
      <w:jc w:val="both"/>
    </w:pPr>
    <w:rPr>
      <w:rFonts w:ascii="Times New Roman" w:eastAsia="Times New Roman" w:hAnsi="Times New Roman"/>
      <w:sz w:val="26"/>
      <w:szCs w:val="20"/>
      <w:lang w:eastAsia="ru-RU"/>
    </w:rPr>
  </w:style>
  <w:style w:type="character" w:customStyle="1" w:styleId="aa">
    <w:name w:val="Абзац списка Знак"/>
    <w:aliases w:val="Маркер Знак,Абзац списка основной Знак,ПАРАГРАФ Знак,Нумерованый список Знак,ПКФ Список Знак,Заголовок_3 Знак,Абзац списка5 Знак,Маркеры Абзац списка Знак,Bullet List Знак,FooterText Знак,numbered Знак,Use Case List Paragraph Знак"/>
    <w:link w:val="a9"/>
    <w:uiPriority w:val="34"/>
    <w:qFormat/>
    <w:locked/>
    <w:rsid w:val="008F6C87"/>
    <w:rPr>
      <w:rFonts w:ascii="Calibri" w:eastAsia="Calibri" w:hAnsi="Calibri"/>
      <w:sz w:val="22"/>
      <w:szCs w:val="22"/>
      <w:lang w:eastAsia="en-US"/>
    </w:rPr>
  </w:style>
  <w:style w:type="paragraph" w:customStyle="1" w:styleId="5e">
    <w:name w:val="заголовок 5"/>
    <w:basedOn w:val="a4"/>
    <w:next w:val="a4"/>
    <w:rsid w:val="008F6C87"/>
    <w:pPr>
      <w:keepNext/>
      <w:spacing w:after="0" w:line="240" w:lineRule="auto"/>
      <w:jc w:val="center"/>
      <w:outlineLvl w:val="4"/>
    </w:pPr>
    <w:rPr>
      <w:rFonts w:ascii="Times New Roman" w:eastAsia="Times New Roman" w:hAnsi="Times New Roman"/>
      <w:b/>
      <w:sz w:val="18"/>
      <w:szCs w:val="20"/>
      <w:lang w:val="en-US" w:eastAsia="ru-RU"/>
    </w:rPr>
  </w:style>
  <w:style w:type="paragraph" w:customStyle="1" w:styleId="xl93">
    <w:name w:val="xl93"/>
    <w:basedOn w:val="a4"/>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70C0"/>
      <w:sz w:val="20"/>
      <w:szCs w:val="20"/>
      <w:lang w:eastAsia="ru-RU"/>
    </w:rPr>
  </w:style>
  <w:style w:type="paragraph" w:customStyle="1" w:styleId="xl94">
    <w:name w:val="xl94"/>
    <w:basedOn w:val="a4"/>
    <w:rsid w:val="008F6C87"/>
    <w:pPr>
      <w:shd w:val="clear" w:color="000000" w:fill="DA969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5">
    <w:name w:val="xl95"/>
    <w:basedOn w:val="a4"/>
    <w:rsid w:val="008F6C87"/>
    <w:pPr>
      <w:shd w:val="clear" w:color="000000" w:fill="DA969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4"/>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4F81BD"/>
      <w:sz w:val="20"/>
      <w:szCs w:val="20"/>
      <w:lang w:eastAsia="ru-RU"/>
    </w:rPr>
  </w:style>
  <w:style w:type="paragraph" w:customStyle="1" w:styleId="Bodytext41">
    <w:name w:val="Body text (4)1"/>
    <w:basedOn w:val="a4"/>
    <w:link w:val="Bodytext4"/>
    <w:uiPriority w:val="99"/>
    <w:rsid w:val="008F6C87"/>
    <w:pPr>
      <w:shd w:val="clear" w:color="auto" w:fill="FFFFFF"/>
      <w:spacing w:after="0" w:line="302" w:lineRule="exact"/>
      <w:jc w:val="both"/>
    </w:pPr>
    <w:rPr>
      <w:rFonts w:ascii="Times New Roman" w:eastAsia="Times New Roman" w:hAnsi="Times New Roman"/>
      <w:b/>
      <w:bCs/>
      <w:i/>
      <w:iCs/>
      <w:sz w:val="25"/>
      <w:szCs w:val="25"/>
      <w:lang w:eastAsia="ru-RU"/>
    </w:rPr>
  </w:style>
  <w:style w:type="paragraph" w:customStyle="1" w:styleId="xl98">
    <w:name w:val="xl98"/>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99">
    <w:name w:val="xl99"/>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4F81BD"/>
      <w:sz w:val="20"/>
      <w:szCs w:val="20"/>
      <w:lang w:eastAsia="ru-RU"/>
    </w:rPr>
  </w:style>
  <w:style w:type="paragraph" w:customStyle="1" w:styleId="xl100">
    <w:name w:val="xl100"/>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01">
    <w:name w:val="xl101"/>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02">
    <w:name w:val="xl10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4F81BD"/>
      <w:sz w:val="20"/>
      <w:szCs w:val="20"/>
      <w:lang w:eastAsia="ru-RU"/>
    </w:rPr>
  </w:style>
  <w:style w:type="paragraph" w:customStyle="1" w:styleId="xl103">
    <w:name w:val="xl10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04">
    <w:name w:val="xl104"/>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70C0"/>
      <w:sz w:val="20"/>
      <w:szCs w:val="20"/>
      <w:lang w:eastAsia="ru-RU"/>
    </w:rPr>
  </w:style>
  <w:style w:type="paragraph" w:customStyle="1" w:styleId="xl106">
    <w:name w:val="xl106"/>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4"/>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8">
    <w:name w:val="xl108"/>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09">
    <w:name w:val="xl109"/>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0">
    <w:name w:val="xl110"/>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1">
    <w:name w:val="xl111"/>
    <w:basedOn w:val="a4"/>
    <w:rsid w:val="008F6C8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2">
    <w:name w:val="xl112"/>
    <w:basedOn w:val="a4"/>
    <w:rsid w:val="008F6C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4">
    <w:name w:val="xl114"/>
    <w:basedOn w:val="a4"/>
    <w:rsid w:val="008F6C8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7">
    <w:name w:val="xl117"/>
    <w:basedOn w:val="a4"/>
    <w:rsid w:val="008F6C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18">
    <w:name w:val="xl118"/>
    <w:basedOn w:val="a4"/>
    <w:rsid w:val="008F6C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19">
    <w:name w:val="xl119"/>
    <w:basedOn w:val="a4"/>
    <w:rsid w:val="008F6C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4"/>
    <w:rsid w:val="008F6C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1">
    <w:name w:val="xl121"/>
    <w:basedOn w:val="a4"/>
    <w:rsid w:val="008F6C8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122">
    <w:name w:val="xl122"/>
    <w:basedOn w:val="a4"/>
    <w:rsid w:val="008F6C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4"/>
    <w:rsid w:val="008F6C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4">
    <w:name w:val="xl124"/>
    <w:basedOn w:val="a4"/>
    <w:rsid w:val="008F6C87"/>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25">
    <w:name w:val="xl125"/>
    <w:basedOn w:val="a4"/>
    <w:rsid w:val="008F6C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26">
    <w:name w:val="xl126"/>
    <w:basedOn w:val="a4"/>
    <w:rsid w:val="008F6C87"/>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b/>
      <w:bCs/>
      <w:i/>
      <w:iCs/>
      <w:color w:val="000000"/>
      <w:sz w:val="20"/>
      <w:szCs w:val="20"/>
      <w:lang w:eastAsia="ru-RU"/>
    </w:rPr>
  </w:style>
  <w:style w:type="paragraph" w:customStyle="1" w:styleId="xl127">
    <w:name w:val="xl127"/>
    <w:basedOn w:val="a4"/>
    <w:rsid w:val="008F6C87"/>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4F81BD"/>
      <w:sz w:val="20"/>
      <w:szCs w:val="20"/>
      <w:lang w:eastAsia="ru-RU"/>
    </w:rPr>
  </w:style>
  <w:style w:type="paragraph" w:customStyle="1" w:styleId="xl128">
    <w:name w:val="xl128"/>
    <w:basedOn w:val="a4"/>
    <w:rsid w:val="008F6C87"/>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4F81BD"/>
      <w:sz w:val="20"/>
      <w:szCs w:val="20"/>
      <w:lang w:eastAsia="ru-RU"/>
    </w:rPr>
  </w:style>
  <w:style w:type="paragraph" w:customStyle="1" w:styleId="xl129">
    <w:name w:val="xl129"/>
    <w:basedOn w:val="a4"/>
    <w:rsid w:val="008F6C87"/>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4"/>
    <w:rsid w:val="008F6C87"/>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31">
    <w:name w:val="xl131"/>
    <w:basedOn w:val="a4"/>
    <w:rsid w:val="008F6C87"/>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32">
    <w:name w:val="xl132"/>
    <w:basedOn w:val="a4"/>
    <w:rsid w:val="008F6C87"/>
    <w:pPr>
      <w:shd w:val="clear" w:color="000000" w:fill="DA969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4">
    <w:name w:val="xl134"/>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4F81BD"/>
      <w:sz w:val="20"/>
      <w:szCs w:val="20"/>
      <w:lang w:eastAsia="ru-RU"/>
    </w:rPr>
  </w:style>
  <w:style w:type="paragraph" w:customStyle="1" w:styleId="xl135">
    <w:name w:val="xl135"/>
    <w:basedOn w:val="a4"/>
    <w:rsid w:val="008F6C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6">
    <w:name w:val="xl136"/>
    <w:basedOn w:val="a4"/>
    <w:rsid w:val="008F6C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7">
    <w:name w:val="xl137"/>
    <w:basedOn w:val="a4"/>
    <w:rsid w:val="008F6C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4F81BD"/>
      <w:sz w:val="24"/>
      <w:szCs w:val="24"/>
      <w:lang w:eastAsia="ru-RU"/>
    </w:rPr>
  </w:style>
  <w:style w:type="paragraph" w:customStyle="1" w:styleId="xl138">
    <w:name w:val="xl138"/>
    <w:basedOn w:val="a4"/>
    <w:rsid w:val="008F6C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4F81BD"/>
      <w:sz w:val="20"/>
      <w:szCs w:val="20"/>
      <w:lang w:eastAsia="ru-RU"/>
    </w:rPr>
  </w:style>
  <w:style w:type="character" w:customStyle="1" w:styleId="Bodytext6">
    <w:name w:val="Body text (6)_"/>
    <w:link w:val="Bodytext61"/>
    <w:uiPriority w:val="99"/>
    <w:rsid w:val="008F6C87"/>
    <w:rPr>
      <w:sz w:val="21"/>
      <w:szCs w:val="21"/>
      <w:shd w:val="clear" w:color="auto" w:fill="FFFFFF"/>
    </w:rPr>
  </w:style>
  <w:style w:type="paragraph" w:customStyle="1" w:styleId="xl140">
    <w:name w:val="xl140"/>
    <w:basedOn w:val="a4"/>
    <w:rsid w:val="008F6C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41">
    <w:name w:val="xl141"/>
    <w:basedOn w:val="a4"/>
    <w:rsid w:val="008F6C87"/>
    <w:pPr>
      <w:shd w:val="clear" w:color="000000" w:fill="DA969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4"/>
    <w:rsid w:val="008F6C87"/>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44">
    <w:name w:val="xl144"/>
    <w:basedOn w:val="a4"/>
    <w:rsid w:val="008F6C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45">
    <w:name w:val="xl145"/>
    <w:basedOn w:val="a4"/>
    <w:rsid w:val="008F6C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7">
    <w:name w:val="xl147"/>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8">
    <w:name w:val="xl148"/>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4F81BD"/>
      <w:sz w:val="24"/>
      <w:szCs w:val="24"/>
      <w:lang w:eastAsia="ru-RU"/>
    </w:rPr>
  </w:style>
  <w:style w:type="paragraph" w:customStyle="1" w:styleId="xl149">
    <w:name w:val="xl149"/>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4F81BD"/>
      <w:sz w:val="20"/>
      <w:szCs w:val="20"/>
      <w:lang w:eastAsia="ru-RU"/>
    </w:rPr>
  </w:style>
  <w:style w:type="paragraph" w:customStyle="1" w:styleId="xl150">
    <w:name w:val="xl150"/>
    <w:basedOn w:val="a4"/>
    <w:rsid w:val="008F6C8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1">
    <w:name w:val="xl151"/>
    <w:basedOn w:val="a4"/>
    <w:rsid w:val="008F6C87"/>
    <w:pPr>
      <w:shd w:val="clear" w:color="000000" w:fill="DA969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2">
    <w:name w:val="xl15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53">
    <w:name w:val="xl15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54">
    <w:name w:val="xl154"/>
    <w:basedOn w:val="a4"/>
    <w:rsid w:val="008F6C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55">
    <w:name w:val="xl155"/>
    <w:basedOn w:val="a4"/>
    <w:rsid w:val="008F6C87"/>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4"/>
    <w:rsid w:val="008F6C87"/>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57">
    <w:name w:val="xl157"/>
    <w:basedOn w:val="a4"/>
    <w:rsid w:val="008F6C8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8">
    <w:name w:val="xl158"/>
    <w:basedOn w:val="a4"/>
    <w:rsid w:val="008F6C87"/>
    <w:pPr>
      <w:pBdr>
        <w:top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9">
    <w:name w:val="xl159"/>
    <w:basedOn w:val="a4"/>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60">
    <w:name w:val="xl160"/>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1">
    <w:name w:val="xl161"/>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70C0"/>
      <w:sz w:val="20"/>
      <w:szCs w:val="20"/>
      <w:lang w:eastAsia="ru-RU"/>
    </w:rPr>
  </w:style>
  <w:style w:type="paragraph" w:customStyle="1" w:styleId="xl162">
    <w:name w:val="xl162"/>
    <w:basedOn w:val="a4"/>
    <w:rsid w:val="008F6C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63">
    <w:name w:val="xl16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4">
    <w:name w:val="xl164"/>
    <w:basedOn w:val="a4"/>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65">
    <w:name w:val="xl165"/>
    <w:basedOn w:val="a4"/>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7">
    <w:name w:val="xl167"/>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9">
    <w:name w:val="xl169"/>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0">
    <w:name w:val="xl170"/>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1">
    <w:name w:val="xl171"/>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72">
    <w:name w:val="xl17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73">
    <w:name w:val="xl17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74">
    <w:name w:val="xl174"/>
    <w:basedOn w:val="a4"/>
    <w:rsid w:val="008F6C87"/>
    <w:pPr>
      <w:shd w:val="clear" w:color="000000" w:fill="DA9694"/>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5">
    <w:name w:val="xl175"/>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6">
    <w:name w:val="xl176"/>
    <w:basedOn w:val="a4"/>
    <w:rsid w:val="008F6C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7">
    <w:name w:val="xl177"/>
    <w:basedOn w:val="a4"/>
    <w:rsid w:val="008F6C8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78">
    <w:name w:val="xl178"/>
    <w:basedOn w:val="a4"/>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character" w:customStyle="1" w:styleId="highlighthighlightactive">
    <w:name w:val="highlight highlight_active"/>
    <w:rsid w:val="008F6C87"/>
  </w:style>
  <w:style w:type="paragraph" w:customStyle="1" w:styleId="5f">
    <w:name w:val="Знак Знак5 Знак Знак"/>
    <w:basedOn w:val="a4"/>
    <w:rsid w:val="008F6C87"/>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fffffff9">
    <w:name w:val="Знак Знак Знак Знак Знак Знак Знак Знак Знак Знак Знак Знак Знак"/>
    <w:basedOn w:val="a4"/>
    <w:rsid w:val="008F6C87"/>
    <w:pPr>
      <w:spacing w:after="160" w:line="240" w:lineRule="exact"/>
    </w:pPr>
    <w:rPr>
      <w:rFonts w:ascii="Verdana" w:eastAsia="Times New Roman" w:hAnsi="Verdana"/>
      <w:sz w:val="20"/>
      <w:szCs w:val="20"/>
      <w:lang w:val="en-US"/>
    </w:rPr>
  </w:style>
  <w:style w:type="paragraph" w:customStyle="1" w:styleId="2fff">
    <w:name w:val="Знак2 Знак Знак Знак Знак Знак Знак Знак Знак Знак Знак Знак Знак Знак Знак Знак"/>
    <w:basedOn w:val="a4"/>
    <w:rsid w:val="008F6C87"/>
    <w:pPr>
      <w:spacing w:before="100" w:beforeAutospacing="1" w:after="100" w:afterAutospacing="1" w:line="240" w:lineRule="auto"/>
    </w:pPr>
    <w:rPr>
      <w:rFonts w:ascii="Tahoma" w:eastAsia="Times New Roman" w:hAnsi="Tahoma"/>
      <w:sz w:val="20"/>
      <w:szCs w:val="20"/>
      <w:lang w:val="en-US"/>
    </w:rPr>
  </w:style>
  <w:style w:type="character" w:customStyle="1" w:styleId="affffffffffffffa">
    <w:name w:val="Гипертекстовая ссылка"/>
    <w:uiPriority w:val="99"/>
    <w:rsid w:val="008F6C87"/>
    <w:rPr>
      <w:rFonts w:cs="Times New Roman"/>
      <w:b w:val="0"/>
      <w:color w:val="106BBE"/>
    </w:rPr>
  </w:style>
  <w:style w:type="paragraph" w:customStyle="1" w:styleId="FR1">
    <w:name w:val="FR1"/>
    <w:uiPriority w:val="99"/>
    <w:rsid w:val="008F6C87"/>
    <w:pPr>
      <w:widowControl w:val="0"/>
      <w:spacing w:before="640"/>
      <w:jc w:val="center"/>
    </w:pPr>
    <w:rPr>
      <w:rFonts w:ascii="Arial" w:hAnsi="Arial" w:cs="Arial"/>
      <w:b/>
      <w:bCs/>
      <w:sz w:val="44"/>
      <w:szCs w:val="44"/>
    </w:rPr>
  </w:style>
  <w:style w:type="paragraph" w:customStyle="1" w:styleId="Bodytext61">
    <w:name w:val="Body text (6)1"/>
    <w:basedOn w:val="a4"/>
    <w:link w:val="Bodytext6"/>
    <w:uiPriority w:val="99"/>
    <w:rsid w:val="008F6C87"/>
    <w:pPr>
      <w:shd w:val="clear" w:color="auto" w:fill="FFFFFF"/>
      <w:spacing w:after="0" w:line="240" w:lineRule="atLeast"/>
    </w:pPr>
    <w:rPr>
      <w:rFonts w:ascii="Times New Roman" w:eastAsia="Times New Roman" w:hAnsi="Times New Roman"/>
      <w:sz w:val="21"/>
      <w:szCs w:val="21"/>
      <w:lang w:eastAsia="ru-RU"/>
    </w:rPr>
  </w:style>
  <w:style w:type="paragraph" w:customStyle="1" w:styleId="stylet1">
    <w:name w:val="stylet1"/>
    <w:basedOn w:val="a4"/>
    <w:rsid w:val="008F6C8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5">
    <w:name w:val="Body text (5)_"/>
    <w:link w:val="Bodytext50"/>
    <w:uiPriority w:val="99"/>
    <w:rsid w:val="008F6C87"/>
    <w:rPr>
      <w:sz w:val="19"/>
      <w:szCs w:val="19"/>
      <w:shd w:val="clear" w:color="auto" w:fill="FFFFFF"/>
    </w:rPr>
  </w:style>
  <w:style w:type="paragraph" w:customStyle="1" w:styleId="Bodytext50">
    <w:name w:val="Body text (5)"/>
    <w:basedOn w:val="a4"/>
    <w:link w:val="Bodytext5"/>
    <w:uiPriority w:val="99"/>
    <w:rsid w:val="008F6C87"/>
    <w:pPr>
      <w:shd w:val="clear" w:color="auto" w:fill="FFFFFF"/>
      <w:spacing w:after="0" w:line="240" w:lineRule="atLeast"/>
    </w:pPr>
    <w:rPr>
      <w:rFonts w:ascii="Times New Roman" w:eastAsia="Times New Roman" w:hAnsi="Times New Roman"/>
      <w:sz w:val="19"/>
      <w:szCs w:val="19"/>
      <w:lang w:eastAsia="ru-RU"/>
    </w:rPr>
  </w:style>
  <w:style w:type="character" w:customStyle="1" w:styleId="Tablecaption3">
    <w:name w:val="Table caption (3)_"/>
    <w:link w:val="Tablecaption31"/>
    <w:uiPriority w:val="99"/>
    <w:rsid w:val="008F6C87"/>
    <w:rPr>
      <w:sz w:val="21"/>
      <w:szCs w:val="21"/>
      <w:shd w:val="clear" w:color="auto" w:fill="FFFFFF"/>
    </w:rPr>
  </w:style>
  <w:style w:type="character" w:customStyle="1" w:styleId="Bodytext17">
    <w:name w:val="Body text (17)_"/>
    <w:link w:val="Bodytext171"/>
    <w:uiPriority w:val="99"/>
    <w:rsid w:val="008F6C87"/>
    <w:rPr>
      <w:sz w:val="15"/>
      <w:szCs w:val="15"/>
      <w:shd w:val="clear" w:color="auto" w:fill="FFFFFF"/>
    </w:rPr>
  </w:style>
  <w:style w:type="paragraph" w:customStyle="1" w:styleId="Tablecaption31">
    <w:name w:val="Table caption (3)1"/>
    <w:basedOn w:val="a4"/>
    <w:link w:val="Tablecaption3"/>
    <w:uiPriority w:val="99"/>
    <w:rsid w:val="008F6C87"/>
    <w:pPr>
      <w:shd w:val="clear" w:color="auto" w:fill="FFFFFF"/>
      <w:spacing w:after="0" w:line="240" w:lineRule="atLeast"/>
      <w:ind w:hanging="720"/>
    </w:pPr>
    <w:rPr>
      <w:rFonts w:ascii="Times New Roman" w:eastAsia="Times New Roman" w:hAnsi="Times New Roman"/>
      <w:sz w:val="21"/>
      <w:szCs w:val="21"/>
      <w:lang w:eastAsia="ru-RU"/>
    </w:rPr>
  </w:style>
  <w:style w:type="paragraph" w:customStyle="1" w:styleId="Bodytext171">
    <w:name w:val="Body text (17)1"/>
    <w:basedOn w:val="a4"/>
    <w:link w:val="Bodytext17"/>
    <w:uiPriority w:val="99"/>
    <w:rsid w:val="008F6C87"/>
    <w:pPr>
      <w:shd w:val="clear" w:color="auto" w:fill="FFFFFF"/>
      <w:spacing w:after="0" w:line="240" w:lineRule="atLeast"/>
      <w:jc w:val="both"/>
    </w:pPr>
    <w:rPr>
      <w:rFonts w:ascii="Times New Roman" w:eastAsia="Times New Roman" w:hAnsi="Times New Roman"/>
      <w:sz w:val="15"/>
      <w:szCs w:val="15"/>
      <w:lang w:eastAsia="ru-RU"/>
    </w:rPr>
  </w:style>
  <w:style w:type="character" w:customStyle="1" w:styleId="Headerorfooter">
    <w:name w:val="Header or footer_"/>
    <w:link w:val="Headerorfooter0"/>
    <w:uiPriority w:val="99"/>
    <w:rsid w:val="008F6C87"/>
    <w:rPr>
      <w:shd w:val="clear" w:color="auto" w:fill="FFFFFF"/>
    </w:rPr>
  </w:style>
  <w:style w:type="character" w:customStyle="1" w:styleId="Headerorfooter12pt">
    <w:name w:val="Header or footer + 12 pt"/>
    <w:uiPriority w:val="99"/>
    <w:rsid w:val="008F6C87"/>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8F6C87"/>
    <w:rPr>
      <w:rFonts w:ascii="Times New Roman" w:hAnsi="Times New Roman" w:cs="Times New Roman"/>
      <w:i/>
      <w:iCs/>
      <w:spacing w:val="0"/>
      <w:sz w:val="24"/>
      <w:szCs w:val="24"/>
      <w:shd w:val="clear" w:color="auto" w:fill="FFFFFF"/>
    </w:rPr>
  </w:style>
  <w:style w:type="paragraph" w:customStyle="1" w:styleId="Headerorfooter0">
    <w:name w:val="Header or footer"/>
    <w:basedOn w:val="a4"/>
    <w:link w:val="Headerorfooter"/>
    <w:uiPriority w:val="99"/>
    <w:rsid w:val="008F6C87"/>
    <w:pPr>
      <w:shd w:val="clear" w:color="auto" w:fill="FFFFFF"/>
      <w:spacing w:after="0" w:line="240" w:lineRule="auto"/>
    </w:pPr>
    <w:rPr>
      <w:rFonts w:ascii="Times New Roman" w:eastAsia="Times New Roman" w:hAnsi="Times New Roman"/>
      <w:sz w:val="20"/>
      <w:szCs w:val="20"/>
      <w:lang w:eastAsia="ru-RU"/>
    </w:rPr>
  </w:style>
  <w:style w:type="character" w:customStyle="1" w:styleId="Tablecaption4">
    <w:name w:val="Table caption (4)_"/>
    <w:link w:val="Tablecaption40"/>
    <w:uiPriority w:val="99"/>
    <w:rsid w:val="008F6C87"/>
    <w:rPr>
      <w:sz w:val="25"/>
      <w:szCs w:val="25"/>
      <w:shd w:val="clear" w:color="auto" w:fill="FFFFFF"/>
    </w:rPr>
  </w:style>
  <w:style w:type="paragraph" w:customStyle="1" w:styleId="Tablecaption40">
    <w:name w:val="Table caption (4)"/>
    <w:basedOn w:val="a4"/>
    <w:link w:val="Tablecaption4"/>
    <w:uiPriority w:val="99"/>
    <w:rsid w:val="008F6C87"/>
    <w:pPr>
      <w:shd w:val="clear" w:color="auto" w:fill="FFFFFF"/>
      <w:spacing w:after="0" w:line="298" w:lineRule="exact"/>
    </w:pPr>
    <w:rPr>
      <w:rFonts w:ascii="Times New Roman" w:eastAsia="Times New Roman" w:hAnsi="Times New Roman"/>
      <w:sz w:val="25"/>
      <w:szCs w:val="25"/>
      <w:lang w:eastAsia="ru-RU"/>
    </w:rPr>
  </w:style>
  <w:style w:type="character" w:customStyle="1" w:styleId="Bodytext62">
    <w:name w:val="Body text (6)2"/>
    <w:uiPriority w:val="99"/>
    <w:rsid w:val="008F6C87"/>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8F6C87"/>
    <w:rPr>
      <w:b/>
      <w:bCs/>
      <w:sz w:val="23"/>
      <w:szCs w:val="23"/>
      <w:shd w:val="clear" w:color="auto" w:fill="FFFFFF"/>
    </w:rPr>
  </w:style>
  <w:style w:type="paragraph" w:customStyle="1" w:styleId="Tablecaption0">
    <w:name w:val="Table caption"/>
    <w:basedOn w:val="a4"/>
    <w:link w:val="Tablecaption"/>
    <w:uiPriority w:val="99"/>
    <w:rsid w:val="008F6C87"/>
    <w:pPr>
      <w:shd w:val="clear" w:color="auto" w:fill="FFFFFF"/>
      <w:spacing w:after="0" w:line="240" w:lineRule="atLeast"/>
    </w:pPr>
    <w:rPr>
      <w:rFonts w:ascii="Times New Roman" w:eastAsia="Times New Roman" w:hAnsi="Times New Roman"/>
      <w:b/>
      <w:bCs/>
      <w:sz w:val="23"/>
      <w:szCs w:val="23"/>
      <w:lang w:eastAsia="ru-RU"/>
    </w:rPr>
  </w:style>
  <w:style w:type="character" w:customStyle="1" w:styleId="Bodytext65">
    <w:name w:val="Body text (6)5"/>
    <w:uiPriority w:val="99"/>
    <w:rsid w:val="008F6C87"/>
    <w:rPr>
      <w:rFonts w:ascii="Times New Roman" w:hAnsi="Times New Roman" w:cs="Times New Roman"/>
      <w:spacing w:val="0"/>
      <w:sz w:val="21"/>
      <w:szCs w:val="21"/>
      <w:shd w:val="clear" w:color="auto" w:fill="FFFFFF"/>
    </w:rPr>
  </w:style>
  <w:style w:type="character" w:customStyle="1" w:styleId="Bodytext63">
    <w:name w:val="Body text (6)3"/>
    <w:uiPriority w:val="99"/>
    <w:rsid w:val="008F6C87"/>
    <w:rPr>
      <w:rFonts w:ascii="Times New Roman" w:hAnsi="Times New Roman" w:cs="Times New Roman"/>
      <w:spacing w:val="0"/>
      <w:sz w:val="21"/>
      <w:szCs w:val="21"/>
      <w:shd w:val="clear" w:color="auto" w:fill="FFFFFF"/>
    </w:rPr>
  </w:style>
  <w:style w:type="paragraph" w:styleId="affffffffffffffb">
    <w:name w:val="table of figures"/>
    <w:basedOn w:val="a4"/>
    <w:next w:val="a4"/>
    <w:unhideWhenUsed/>
    <w:rsid w:val="008F6C87"/>
    <w:pPr>
      <w:widowControl w:val="0"/>
      <w:autoSpaceDE w:val="0"/>
      <w:autoSpaceDN w:val="0"/>
      <w:adjustRightInd w:val="0"/>
      <w:spacing w:after="0" w:line="240" w:lineRule="auto"/>
      <w:ind w:firstLine="540"/>
      <w:jc w:val="both"/>
    </w:pPr>
    <w:rPr>
      <w:rFonts w:ascii="Times New Roman" w:hAnsi="Times New Roman"/>
      <w:sz w:val="24"/>
      <w:szCs w:val="24"/>
    </w:rPr>
  </w:style>
  <w:style w:type="paragraph" w:customStyle="1" w:styleId="-">
    <w:name w:val="Нумерация-Тире"/>
    <w:basedOn w:val="a4"/>
    <w:qFormat/>
    <w:rsid w:val="008F6C87"/>
    <w:pPr>
      <w:numPr>
        <w:numId w:val="37"/>
      </w:numPr>
      <w:tabs>
        <w:tab w:val="left" w:pos="1134"/>
        <w:tab w:val="left" w:pos="1418"/>
      </w:tabs>
      <w:spacing w:after="0" w:line="240" w:lineRule="auto"/>
      <w:jc w:val="both"/>
    </w:pPr>
    <w:rPr>
      <w:rFonts w:ascii="Times New Roman" w:hAnsi="Times New Roman"/>
      <w:sz w:val="24"/>
      <w:szCs w:val="24"/>
    </w:rPr>
  </w:style>
  <w:style w:type="character" w:customStyle="1" w:styleId="142">
    <w:name w:val="Основной текст 14 Знак"/>
    <w:link w:val="143"/>
    <w:rsid w:val="008F6C87"/>
    <w:rPr>
      <w:sz w:val="28"/>
      <w:szCs w:val="24"/>
    </w:rPr>
  </w:style>
  <w:style w:type="paragraph" w:customStyle="1" w:styleId="143">
    <w:name w:val="Основной текст 14"/>
    <w:basedOn w:val="a4"/>
    <w:link w:val="142"/>
    <w:qFormat/>
    <w:rsid w:val="008F6C87"/>
    <w:pPr>
      <w:spacing w:after="0" w:line="360" w:lineRule="auto"/>
      <w:ind w:firstLine="709"/>
      <w:jc w:val="both"/>
    </w:pPr>
    <w:rPr>
      <w:rFonts w:ascii="Times New Roman" w:eastAsia="Times New Roman" w:hAnsi="Times New Roman"/>
      <w:sz w:val="28"/>
      <w:szCs w:val="24"/>
      <w:lang w:eastAsia="ru-RU"/>
    </w:rPr>
  </w:style>
  <w:style w:type="table" w:customStyle="1" w:styleId="-311">
    <w:name w:val="Таблица-список 311"/>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1">
    <w:name w:val="Таблица-список 321"/>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
    <w:name w:val="Таблица-список 33"/>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
    <w:name w:val="Таблица-список 34"/>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
    <w:name w:val="Таблица-список 35"/>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
    <w:name w:val="Таблица-список 36"/>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paragraph" w:customStyle="1" w:styleId="affffffffffffffc">
    <w:name w:val="Подпись рисунка"/>
    <w:basedOn w:val="a5"/>
    <w:link w:val="affffffffffffffd"/>
    <w:qFormat/>
    <w:rsid w:val="008F6C87"/>
    <w:pPr>
      <w:spacing w:before="120" w:after="120"/>
      <w:jc w:val="center"/>
    </w:pPr>
    <w:rPr>
      <w:b/>
      <w:sz w:val="26"/>
      <w:szCs w:val="26"/>
    </w:rPr>
  </w:style>
  <w:style w:type="character" w:customStyle="1" w:styleId="affffffffffffffd">
    <w:name w:val="Подпись рисунка Знак"/>
    <w:link w:val="affffffffffffffc"/>
    <w:rsid w:val="008F6C87"/>
    <w:rPr>
      <w:b/>
      <w:sz w:val="26"/>
      <w:szCs w:val="26"/>
    </w:rPr>
  </w:style>
  <w:style w:type="character" w:customStyle="1" w:styleId="4f1">
    <w:name w:val="Основной текст4"/>
    <w:rsid w:val="008F6C87"/>
    <w:rPr>
      <w:spacing w:val="0"/>
      <w:sz w:val="18"/>
      <w:szCs w:val="18"/>
      <w:shd w:val="clear" w:color="auto" w:fill="FFFFFF"/>
    </w:rPr>
  </w:style>
  <w:style w:type="character" w:customStyle="1" w:styleId="5f0">
    <w:name w:val="Основной текст5"/>
    <w:rsid w:val="008F6C87"/>
    <w:rPr>
      <w:spacing w:val="0"/>
      <w:sz w:val="18"/>
      <w:szCs w:val="18"/>
      <w:shd w:val="clear" w:color="auto" w:fill="FFFFFF"/>
    </w:rPr>
  </w:style>
  <w:style w:type="character" w:customStyle="1" w:styleId="67">
    <w:name w:val="Основной текст6"/>
    <w:rsid w:val="008F6C87"/>
    <w:rPr>
      <w:spacing w:val="0"/>
      <w:sz w:val="18"/>
      <w:szCs w:val="18"/>
      <w:shd w:val="clear" w:color="auto" w:fill="FFFFFF"/>
    </w:rPr>
  </w:style>
  <w:style w:type="character" w:customStyle="1" w:styleId="96">
    <w:name w:val="Основной текст9"/>
    <w:rsid w:val="008F6C87"/>
    <w:rPr>
      <w:spacing w:val="0"/>
      <w:sz w:val="18"/>
      <w:szCs w:val="18"/>
      <w:shd w:val="clear" w:color="auto" w:fill="FFFFFF"/>
    </w:rPr>
  </w:style>
  <w:style w:type="paragraph" w:customStyle="1" w:styleId="11f2">
    <w:name w:val="Основной текст11"/>
    <w:basedOn w:val="a4"/>
    <w:rsid w:val="008F6C87"/>
    <w:pPr>
      <w:shd w:val="clear" w:color="auto" w:fill="FFFFFF"/>
      <w:spacing w:after="0" w:line="240" w:lineRule="exact"/>
    </w:pPr>
    <w:rPr>
      <w:sz w:val="18"/>
      <w:szCs w:val="18"/>
    </w:rPr>
  </w:style>
  <w:style w:type="character" w:customStyle="1" w:styleId="affffffffffffffe">
    <w:name w:val="Подпись к таблице_"/>
    <w:link w:val="afffffffffffffff"/>
    <w:rsid w:val="008F6C87"/>
    <w:rPr>
      <w:rFonts w:ascii="Trebuchet MS" w:eastAsia="Trebuchet MS" w:hAnsi="Trebuchet MS" w:cs="Trebuchet MS"/>
      <w:sz w:val="21"/>
      <w:szCs w:val="21"/>
      <w:shd w:val="clear" w:color="auto" w:fill="FFFFFF"/>
    </w:rPr>
  </w:style>
  <w:style w:type="paragraph" w:customStyle="1" w:styleId="afffffffffffffff">
    <w:name w:val="Подпись к таблице"/>
    <w:basedOn w:val="a4"/>
    <w:link w:val="affffffffffffffe"/>
    <w:rsid w:val="008F6C87"/>
    <w:pPr>
      <w:shd w:val="clear" w:color="auto" w:fill="FFFFFF"/>
      <w:spacing w:after="0" w:line="264" w:lineRule="exact"/>
      <w:jc w:val="both"/>
    </w:pPr>
    <w:rPr>
      <w:rFonts w:ascii="Trebuchet MS" w:eastAsia="Trebuchet MS" w:hAnsi="Trebuchet MS" w:cs="Trebuchet MS"/>
      <w:sz w:val="21"/>
      <w:szCs w:val="21"/>
      <w:lang w:eastAsia="ru-RU"/>
    </w:rPr>
  </w:style>
  <w:style w:type="paragraph" w:customStyle="1" w:styleId="arttx">
    <w:name w:val="arttx"/>
    <w:basedOn w:val="a4"/>
    <w:uiPriority w:val="99"/>
    <w:rsid w:val="008F6C87"/>
    <w:pPr>
      <w:spacing w:after="60" w:line="240" w:lineRule="auto"/>
    </w:pPr>
    <w:rPr>
      <w:rFonts w:ascii="Times New Roman" w:eastAsia="Times New Roman" w:hAnsi="Times New Roman"/>
      <w:lang w:eastAsia="ru-RU"/>
    </w:rPr>
  </w:style>
  <w:style w:type="paragraph" w:customStyle="1" w:styleId="xl97">
    <w:name w:val="xl97"/>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9">
    <w:name w:val="xl139"/>
    <w:basedOn w:val="a4"/>
    <w:rsid w:val="008F6C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4"/>
    <w:rsid w:val="008F6C87"/>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79">
    <w:name w:val="xl179"/>
    <w:basedOn w:val="a4"/>
    <w:rsid w:val="008F6C87"/>
    <w:pPr>
      <w:shd w:val="clear" w:color="000000" w:fill="FCD5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0">
    <w:name w:val="xl180"/>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
    <w:name w:val="xl181"/>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B050"/>
      <w:sz w:val="20"/>
      <w:szCs w:val="20"/>
      <w:lang w:eastAsia="ru-RU"/>
    </w:rPr>
  </w:style>
  <w:style w:type="paragraph" w:customStyle="1" w:styleId="xl182">
    <w:name w:val="xl182"/>
    <w:basedOn w:val="a4"/>
    <w:rsid w:val="008F6C8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
    <w:name w:val="xl18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B050"/>
      <w:sz w:val="20"/>
      <w:szCs w:val="20"/>
      <w:lang w:eastAsia="ru-RU"/>
    </w:rPr>
  </w:style>
  <w:style w:type="paragraph" w:customStyle="1" w:styleId="xl184">
    <w:name w:val="xl184"/>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B050"/>
      <w:sz w:val="20"/>
      <w:szCs w:val="20"/>
      <w:lang w:eastAsia="ru-RU"/>
    </w:rPr>
  </w:style>
  <w:style w:type="paragraph" w:customStyle="1" w:styleId="xl185">
    <w:name w:val="xl185"/>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6">
    <w:name w:val="xl186"/>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
    <w:name w:val="xl187"/>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B050"/>
      <w:sz w:val="20"/>
      <w:szCs w:val="20"/>
      <w:lang w:eastAsia="ru-RU"/>
    </w:rPr>
  </w:style>
  <w:style w:type="paragraph" w:customStyle="1" w:styleId="xl188">
    <w:name w:val="xl188"/>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9">
    <w:name w:val="xl189"/>
    <w:basedOn w:val="a4"/>
    <w:rsid w:val="008F6C87"/>
    <w:pPr>
      <w:shd w:val="clear" w:color="000000" w:fill="FCD5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0">
    <w:name w:val="xl190"/>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1">
    <w:name w:val="xl191"/>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2">
    <w:name w:val="xl19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93">
    <w:name w:val="xl193"/>
    <w:basedOn w:val="a4"/>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B050"/>
      <w:sz w:val="20"/>
      <w:szCs w:val="20"/>
      <w:lang w:eastAsia="ru-RU"/>
    </w:rPr>
  </w:style>
  <w:style w:type="paragraph" w:customStyle="1" w:styleId="xl194">
    <w:name w:val="xl194"/>
    <w:basedOn w:val="a4"/>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95">
    <w:name w:val="xl195"/>
    <w:basedOn w:val="a4"/>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B050"/>
      <w:sz w:val="20"/>
      <w:szCs w:val="20"/>
      <w:lang w:eastAsia="ru-RU"/>
    </w:rPr>
  </w:style>
  <w:style w:type="paragraph" w:customStyle="1" w:styleId="xl196">
    <w:name w:val="xl196"/>
    <w:basedOn w:val="a4"/>
    <w:rsid w:val="008F6C87"/>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97">
    <w:name w:val="xl197"/>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8">
    <w:name w:val="xl198"/>
    <w:basedOn w:val="a4"/>
    <w:rsid w:val="008F6C8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9">
    <w:name w:val="xl199"/>
    <w:basedOn w:val="a4"/>
    <w:rsid w:val="008F6C87"/>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00">
    <w:name w:val="xl200"/>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1">
    <w:name w:val="xl201"/>
    <w:basedOn w:val="a4"/>
    <w:rsid w:val="008F6C87"/>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B050"/>
      <w:sz w:val="20"/>
      <w:szCs w:val="20"/>
      <w:lang w:eastAsia="ru-RU"/>
    </w:rPr>
  </w:style>
  <w:style w:type="paragraph" w:customStyle="1" w:styleId="xl202">
    <w:name w:val="xl202"/>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B050"/>
      <w:sz w:val="20"/>
      <w:szCs w:val="20"/>
      <w:lang w:eastAsia="ru-RU"/>
    </w:rPr>
  </w:style>
  <w:style w:type="paragraph" w:customStyle="1" w:styleId="xl203">
    <w:name w:val="xl203"/>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B050"/>
      <w:sz w:val="20"/>
      <w:szCs w:val="20"/>
      <w:lang w:eastAsia="ru-RU"/>
    </w:rPr>
  </w:style>
  <w:style w:type="paragraph" w:customStyle="1" w:styleId="xl204">
    <w:name w:val="xl204"/>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B050"/>
      <w:sz w:val="20"/>
      <w:szCs w:val="20"/>
      <w:lang w:eastAsia="ru-RU"/>
    </w:rPr>
  </w:style>
  <w:style w:type="paragraph" w:customStyle="1" w:styleId="xl205">
    <w:name w:val="xl205"/>
    <w:basedOn w:val="a4"/>
    <w:rsid w:val="008F6C8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6">
    <w:name w:val="xl206"/>
    <w:basedOn w:val="a4"/>
    <w:rsid w:val="008F6C87"/>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B050"/>
      <w:sz w:val="20"/>
      <w:szCs w:val="20"/>
      <w:lang w:eastAsia="ru-RU"/>
    </w:rPr>
  </w:style>
  <w:style w:type="paragraph" w:customStyle="1" w:styleId="xl207">
    <w:name w:val="xl207"/>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8">
    <w:name w:val="xl208"/>
    <w:basedOn w:val="a4"/>
    <w:rsid w:val="008F6C87"/>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B050"/>
      <w:sz w:val="20"/>
      <w:szCs w:val="20"/>
      <w:lang w:eastAsia="ru-RU"/>
    </w:rPr>
  </w:style>
  <w:style w:type="paragraph" w:customStyle="1" w:styleId="xl209">
    <w:name w:val="xl209"/>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0">
    <w:name w:val="xl210"/>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
    <w:name w:val="xl211"/>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
    <w:name w:val="xl212"/>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B050"/>
      <w:sz w:val="20"/>
      <w:szCs w:val="20"/>
      <w:lang w:eastAsia="ru-RU"/>
    </w:rPr>
  </w:style>
  <w:style w:type="paragraph" w:customStyle="1" w:styleId="xl213">
    <w:name w:val="xl213"/>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4">
    <w:name w:val="xl214"/>
    <w:basedOn w:val="a4"/>
    <w:rsid w:val="008F6C87"/>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5">
    <w:name w:val="xl215"/>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6">
    <w:name w:val="xl216"/>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C0504D"/>
      <w:sz w:val="20"/>
      <w:szCs w:val="20"/>
      <w:lang w:eastAsia="ru-RU"/>
    </w:rPr>
  </w:style>
  <w:style w:type="paragraph" w:customStyle="1" w:styleId="xl217">
    <w:name w:val="xl217"/>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C0504D"/>
      <w:sz w:val="20"/>
      <w:szCs w:val="20"/>
      <w:lang w:eastAsia="ru-RU"/>
    </w:rPr>
  </w:style>
  <w:style w:type="paragraph" w:customStyle="1" w:styleId="xl218">
    <w:name w:val="xl218"/>
    <w:basedOn w:val="a4"/>
    <w:rsid w:val="008F6C87"/>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9">
    <w:name w:val="xl219"/>
    <w:basedOn w:val="a4"/>
    <w:rsid w:val="008F6C87"/>
    <w:pPr>
      <w:shd w:val="clear" w:color="000000" w:fill="B7DEE8"/>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0">
    <w:name w:val="xl220"/>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1">
    <w:name w:val="xl221"/>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2">
    <w:name w:val="xl222"/>
    <w:basedOn w:val="a4"/>
    <w:rsid w:val="008F6C8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4"/>
    <w:rsid w:val="008F6C87"/>
    <w:pPr>
      <w:pBdr>
        <w:lef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224">
    <w:name w:val="xl224"/>
    <w:basedOn w:val="a4"/>
    <w:rsid w:val="008F6C87"/>
    <w:pP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225">
    <w:name w:val="xl225"/>
    <w:basedOn w:val="a4"/>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color w:val="00B050"/>
      <w:sz w:val="24"/>
      <w:szCs w:val="24"/>
      <w:lang w:eastAsia="ru-RU"/>
    </w:rPr>
  </w:style>
  <w:style w:type="paragraph" w:customStyle="1" w:styleId="xl226">
    <w:name w:val="xl226"/>
    <w:basedOn w:val="a4"/>
    <w:rsid w:val="008F6C87"/>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color w:val="00B050"/>
      <w:sz w:val="24"/>
      <w:szCs w:val="24"/>
      <w:lang w:eastAsia="ru-RU"/>
    </w:rPr>
  </w:style>
  <w:style w:type="paragraph" w:customStyle="1" w:styleId="-111">
    <w:name w:val="Цветной список - Акцент 11"/>
    <w:basedOn w:val="a4"/>
    <w:uiPriority w:val="34"/>
    <w:qFormat/>
    <w:rsid w:val="008F6C87"/>
    <w:pPr>
      <w:ind w:left="720"/>
      <w:contextualSpacing/>
    </w:pPr>
    <w:rPr>
      <w:rFonts w:eastAsia="Times New Roman"/>
      <w:lang w:eastAsia="ru-RU"/>
    </w:rPr>
  </w:style>
  <w:style w:type="paragraph" w:customStyle="1" w:styleId="1ffff4">
    <w:name w:val="Знак Знак Знак1"/>
    <w:basedOn w:val="a4"/>
    <w:rsid w:val="008F6C87"/>
    <w:pPr>
      <w:spacing w:after="160" w:line="240" w:lineRule="exact"/>
    </w:pPr>
    <w:rPr>
      <w:rFonts w:ascii="Verdana" w:eastAsia="Times New Roman" w:hAnsi="Verdana" w:cs="Verdana"/>
      <w:sz w:val="20"/>
      <w:szCs w:val="20"/>
      <w:lang w:val="en-US"/>
    </w:rPr>
  </w:style>
  <w:style w:type="character" w:customStyle="1" w:styleId="1ffff5">
    <w:name w:val="Текст примечания Знак1"/>
    <w:uiPriority w:val="99"/>
    <w:semiHidden/>
    <w:rsid w:val="008F6C87"/>
    <w:rPr>
      <w:rFonts w:ascii="Calibri" w:eastAsia="Calibri" w:hAnsi="Calibri" w:cs="Times New Roman"/>
      <w:lang w:eastAsia="en-US"/>
    </w:rPr>
  </w:style>
  <w:style w:type="paragraph" w:customStyle="1" w:styleId="a20">
    <w:name w:val="a2"/>
    <w:basedOn w:val="a4"/>
    <w:uiPriority w:val="99"/>
    <w:rsid w:val="008F6C87"/>
    <w:pPr>
      <w:tabs>
        <w:tab w:val="left" w:pos="708"/>
      </w:tabs>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811">
    <w:name w:val="Заголовок 8 Знак1"/>
    <w:aliases w:val="Заголовок ТАБЛ Знак1,№ ТАБЛ Знак1"/>
    <w:semiHidden/>
    <w:rsid w:val="008F6C87"/>
    <w:rPr>
      <w:rFonts w:ascii="Cambria" w:eastAsia="Times New Roman" w:hAnsi="Cambria" w:cs="Times New Roman"/>
      <w:color w:val="404040"/>
    </w:rPr>
  </w:style>
  <w:style w:type="character" w:customStyle="1" w:styleId="910">
    <w:name w:val="Заголовок 9 Знак1"/>
    <w:aliases w:val="Таблица 9 Знак1,ТАБЛИЦА Знак1"/>
    <w:semiHidden/>
    <w:rsid w:val="008F6C87"/>
    <w:rPr>
      <w:rFonts w:ascii="Cambria" w:eastAsia="Times New Roman" w:hAnsi="Cambria" w:cs="Times New Roman"/>
      <w:i/>
      <w:iCs/>
      <w:color w:val="404040"/>
    </w:rPr>
  </w:style>
  <w:style w:type="character" w:customStyle="1" w:styleId="1ffff6">
    <w:name w:val="Тема примечания Знак1"/>
    <w:semiHidden/>
    <w:rsid w:val="008F6C87"/>
    <w:rPr>
      <w:rFonts w:ascii="Calibri" w:eastAsia="Calibri" w:hAnsi="Calibri" w:cs="Times New Roman"/>
      <w:b/>
      <w:bCs/>
      <w:lang w:eastAsia="en-US"/>
    </w:rPr>
  </w:style>
  <w:style w:type="character" w:customStyle="1" w:styleId="1ffff7">
    <w:name w:val="Схема документа Знак1"/>
    <w:semiHidden/>
    <w:rsid w:val="008F6C87"/>
    <w:rPr>
      <w:rFonts w:ascii="Tahoma" w:eastAsia="Calibri" w:hAnsi="Tahoma" w:cs="Tahoma"/>
      <w:sz w:val="16"/>
      <w:szCs w:val="16"/>
      <w:lang w:eastAsia="en-US"/>
    </w:rPr>
  </w:style>
  <w:style w:type="character" w:customStyle="1" w:styleId="1ffff8">
    <w:name w:val="Название Знак1"/>
    <w:uiPriority w:val="99"/>
    <w:rsid w:val="008F6C87"/>
    <w:rPr>
      <w:rFonts w:ascii="Cambria" w:eastAsia="Times New Roman" w:hAnsi="Cambria" w:cs="Times New Roman"/>
      <w:color w:val="17365D"/>
      <w:spacing w:val="5"/>
      <w:kern w:val="28"/>
      <w:sz w:val="52"/>
      <w:szCs w:val="52"/>
      <w:lang w:eastAsia="en-US"/>
    </w:rPr>
  </w:style>
  <w:style w:type="character" w:customStyle="1" w:styleId="1ffff9">
    <w:name w:val="Подзаголовок Знак1"/>
    <w:rsid w:val="008F6C87"/>
    <w:rPr>
      <w:rFonts w:ascii="Cambria" w:eastAsia="Times New Roman" w:hAnsi="Cambria" w:cs="Times New Roman"/>
      <w:i/>
      <w:iCs/>
      <w:color w:val="4F81BD"/>
      <w:spacing w:val="15"/>
      <w:sz w:val="24"/>
      <w:szCs w:val="24"/>
      <w:lang w:eastAsia="en-US"/>
    </w:rPr>
  </w:style>
  <w:style w:type="character" w:customStyle="1" w:styleId="21f">
    <w:name w:val="Цитата 2 Знак1"/>
    <w:uiPriority w:val="29"/>
    <w:rsid w:val="008F6C87"/>
    <w:rPr>
      <w:rFonts w:ascii="Calibri" w:eastAsia="Calibri" w:hAnsi="Calibri" w:cs="Times New Roman"/>
      <w:i/>
      <w:iCs/>
      <w:color w:val="000000"/>
      <w:sz w:val="22"/>
      <w:szCs w:val="22"/>
      <w:lang w:eastAsia="en-US"/>
    </w:rPr>
  </w:style>
  <w:style w:type="character" w:customStyle="1" w:styleId="1ffffa">
    <w:name w:val="Выделенная цитата Знак1"/>
    <w:uiPriority w:val="30"/>
    <w:rsid w:val="008F6C87"/>
    <w:rPr>
      <w:rFonts w:ascii="Calibri" w:eastAsia="Calibri" w:hAnsi="Calibri" w:cs="Times New Roman"/>
      <w:b/>
      <w:bCs/>
      <w:i/>
      <w:iCs/>
      <w:color w:val="4F81BD"/>
      <w:sz w:val="22"/>
      <w:szCs w:val="22"/>
      <w:lang w:eastAsia="en-US"/>
    </w:rPr>
  </w:style>
  <w:style w:type="character" w:customStyle="1" w:styleId="1ffffb">
    <w:name w:val="Шапка Знак1"/>
    <w:semiHidden/>
    <w:rsid w:val="008F6C87"/>
    <w:rPr>
      <w:rFonts w:ascii="Cambria" w:eastAsia="Times New Roman" w:hAnsi="Cambria" w:cs="Times New Roman"/>
      <w:sz w:val="24"/>
      <w:szCs w:val="24"/>
      <w:shd w:val="pct20" w:color="auto" w:fill="auto"/>
      <w:lang w:eastAsia="en-US"/>
    </w:rPr>
  </w:style>
  <w:style w:type="character" w:customStyle="1" w:styleId="1ffffc">
    <w:name w:val="Дата Знак1"/>
    <w:semiHidden/>
    <w:rsid w:val="008F6C87"/>
    <w:rPr>
      <w:rFonts w:ascii="Calibri" w:eastAsia="Calibri" w:hAnsi="Calibri" w:cs="Times New Roman"/>
      <w:sz w:val="22"/>
      <w:szCs w:val="22"/>
      <w:lang w:eastAsia="en-US"/>
    </w:rPr>
  </w:style>
  <w:style w:type="character" w:customStyle="1" w:styleId="1ffffd">
    <w:name w:val="Заголовок записки Знак1"/>
    <w:semiHidden/>
    <w:rsid w:val="008F6C87"/>
    <w:rPr>
      <w:rFonts w:ascii="Calibri" w:eastAsia="Calibri" w:hAnsi="Calibri" w:cs="Times New Roman"/>
      <w:sz w:val="22"/>
      <w:szCs w:val="22"/>
      <w:lang w:eastAsia="en-US"/>
    </w:rPr>
  </w:style>
  <w:style w:type="character" w:customStyle="1" w:styleId="1ffffe">
    <w:name w:val="Красная строка Знак1"/>
    <w:semiHidden/>
    <w:rsid w:val="008F6C87"/>
    <w:rPr>
      <w:rFonts w:ascii="Calibri" w:eastAsia="Calibri" w:hAnsi="Calibri" w:cs="Times New Roman"/>
      <w:sz w:val="22"/>
      <w:szCs w:val="22"/>
      <w:lang w:eastAsia="en-US"/>
    </w:rPr>
  </w:style>
  <w:style w:type="character" w:customStyle="1" w:styleId="21f0">
    <w:name w:val="Красная строка 2 Знак1"/>
    <w:semiHidden/>
    <w:rsid w:val="008F6C87"/>
    <w:rPr>
      <w:rFonts w:ascii="Calibri" w:eastAsia="Calibri" w:hAnsi="Calibri" w:cs="Times New Roman"/>
      <w:sz w:val="22"/>
      <w:szCs w:val="22"/>
      <w:lang w:eastAsia="en-US"/>
    </w:rPr>
  </w:style>
  <w:style w:type="character" w:customStyle="1" w:styleId="1fffff">
    <w:name w:val="Подпись Знак1"/>
    <w:semiHidden/>
    <w:rsid w:val="008F6C87"/>
    <w:rPr>
      <w:rFonts w:ascii="Calibri" w:eastAsia="Calibri" w:hAnsi="Calibri" w:cs="Times New Roman"/>
      <w:sz w:val="22"/>
      <w:szCs w:val="22"/>
      <w:lang w:eastAsia="en-US"/>
    </w:rPr>
  </w:style>
  <w:style w:type="character" w:customStyle="1" w:styleId="1fffff0">
    <w:name w:val="Приветствие Знак1"/>
    <w:semiHidden/>
    <w:rsid w:val="008F6C87"/>
    <w:rPr>
      <w:rFonts w:ascii="Calibri" w:eastAsia="Calibri" w:hAnsi="Calibri" w:cs="Times New Roman"/>
      <w:sz w:val="22"/>
      <w:szCs w:val="22"/>
      <w:lang w:eastAsia="en-US"/>
    </w:rPr>
  </w:style>
  <w:style w:type="character" w:customStyle="1" w:styleId="1fffff1">
    <w:name w:val="Прощание Знак1"/>
    <w:semiHidden/>
    <w:rsid w:val="008F6C87"/>
    <w:rPr>
      <w:rFonts w:ascii="Calibri" w:eastAsia="Calibri" w:hAnsi="Calibri" w:cs="Times New Roman"/>
      <w:sz w:val="22"/>
      <w:szCs w:val="22"/>
      <w:lang w:eastAsia="en-US"/>
    </w:rPr>
  </w:style>
  <w:style w:type="character" w:customStyle="1" w:styleId="1fffff2">
    <w:name w:val="Текст Знак1"/>
    <w:semiHidden/>
    <w:rsid w:val="008F6C87"/>
    <w:rPr>
      <w:rFonts w:ascii="Consolas" w:eastAsia="Calibri" w:hAnsi="Consolas" w:cs="Consolas"/>
      <w:sz w:val="21"/>
      <w:szCs w:val="21"/>
      <w:lang w:eastAsia="en-US"/>
    </w:rPr>
  </w:style>
  <w:style w:type="character" w:customStyle="1" w:styleId="1fffff3">
    <w:name w:val="Электронная подпись Знак1"/>
    <w:semiHidden/>
    <w:rsid w:val="008F6C87"/>
    <w:rPr>
      <w:rFonts w:ascii="Calibri" w:eastAsia="Calibri" w:hAnsi="Calibri" w:cs="Times New Roman"/>
      <w:sz w:val="22"/>
      <w:szCs w:val="22"/>
      <w:lang w:eastAsia="en-US"/>
    </w:rPr>
  </w:style>
  <w:style w:type="character" w:customStyle="1" w:styleId="1fffff4">
    <w:name w:val="Текст концевой сноски Знак1"/>
    <w:semiHidden/>
    <w:rsid w:val="008F6C87"/>
    <w:rPr>
      <w:rFonts w:ascii="Calibri" w:eastAsia="Calibri" w:hAnsi="Calibri" w:cs="Times New Roman"/>
      <w:lang w:eastAsia="en-US"/>
    </w:rPr>
  </w:style>
  <w:style w:type="character" w:customStyle="1" w:styleId="ucoz-forum-post">
    <w:name w:val="ucoz-forum-post"/>
    <w:basedOn w:val="a6"/>
    <w:rsid w:val="008F6C87"/>
  </w:style>
  <w:style w:type="character" w:customStyle="1" w:styleId="titlerazdel">
    <w:name w:val="title_razdel"/>
    <w:basedOn w:val="a6"/>
    <w:rsid w:val="008F6C87"/>
  </w:style>
  <w:style w:type="paragraph" w:customStyle="1" w:styleId="Style18">
    <w:name w:val="Style18"/>
    <w:basedOn w:val="a4"/>
    <w:uiPriority w:val="99"/>
    <w:rsid w:val="008F6C87"/>
    <w:pPr>
      <w:widowControl w:val="0"/>
      <w:autoSpaceDE w:val="0"/>
      <w:autoSpaceDN w:val="0"/>
      <w:adjustRightInd w:val="0"/>
      <w:spacing w:after="0" w:line="274" w:lineRule="exact"/>
      <w:ind w:firstLine="840"/>
      <w:jc w:val="both"/>
    </w:pPr>
    <w:rPr>
      <w:rFonts w:ascii="Times New Roman" w:eastAsia="Times New Roman" w:hAnsi="Times New Roman"/>
      <w:sz w:val="24"/>
      <w:szCs w:val="24"/>
      <w:lang w:eastAsia="ru-RU"/>
    </w:rPr>
  </w:style>
  <w:style w:type="character" w:customStyle="1" w:styleId="FontStyle28">
    <w:name w:val="Font Style28"/>
    <w:basedOn w:val="a6"/>
    <w:uiPriority w:val="99"/>
    <w:rsid w:val="008F6C87"/>
    <w:rPr>
      <w:rFonts w:ascii="Times New Roman" w:hAnsi="Times New Roman" w:cs="Times New Roman"/>
      <w:sz w:val="22"/>
      <w:szCs w:val="22"/>
    </w:rPr>
  </w:style>
  <w:style w:type="table" w:customStyle="1" w:styleId="107">
    <w:name w:val="Сетка таблицы10"/>
    <w:basedOn w:val="a7"/>
    <w:next w:val="af9"/>
    <w:uiPriority w:val="59"/>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0"/>
    <w:basedOn w:val="a8"/>
    <w:rsid w:val="008F6C87"/>
    <w:pPr>
      <w:numPr>
        <w:numId w:val="8"/>
      </w:numPr>
    </w:pPr>
  </w:style>
  <w:style w:type="numbering" w:customStyle="1" w:styleId="1ai40">
    <w:name w:val="1 / a / i40"/>
    <w:basedOn w:val="a8"/>
    <w:rsid w:val="008F6C87"/>
    <w:pPr>
      <w:numPr>
        <w:numId w:val="9"/>
      </w:numPr>
    </w:pPr>
  </w:style>
  <w:style w:type="table" w:customStyle="1" w:styleId="-13">
    <w:name w:val="Веб-таблица 13"/>
    <w:basedOn w:val="a7"/>
    <w:next w:val="-1"/>
    <w:rsid w:val="008F6C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7"/>
    <w:next w:val="-2"/>
    <w:rsid w:val="008F6C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7"/>
    <w:next w:val="-3"/>
    <w:rsid w:val="008F6C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a">
    <w:name w:val="Изысканная таблица3"/>
    <w:basedOn w:val="a7"/>
    <w:next w:val="affffff7"/>
    <w:rsid w:val="008F6C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0">
    <w:name w:val="Изящная таблица 13"/>
    <w:basedOn w:val="a7"/>
    <w:next w:val="1f3"/>
    <w:rsid w:val="008F6C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Изящная таблица 23"/>
    <w:basedOn w:val="a7"/>
    <w:next w:val="2f0"/>
    <w:rsid w:val="008F6C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Классическая таблица 13"/>
    <w:basedOn w:val="a7"/>
    <w:next w:val="1f4"/>
    <w:rsid w:val="008F6C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7"/>
    <w:next w:val="2f1"/>
    <w:rsid w:val="008F6C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7"/>
    <w:next w:val="3b"/>
    <w:rsid w:val="008F6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7"/>
    <w:next w:val="46"/>
    <w:rsid w:val="008F6C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
    <w:name w:val="Объемная таблица 13"/>
    <w:basedOn w:val="a7"/>
    <w:next w:val="1f5"/>
    <w:rsid w:val="008F6C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5">
    <w:name w:val="Объемная таблица 23"/>
    <w:basedOn w:val="a7"/>
    <w:next w:val="2f2"/>
    <w:rsid w:val="008F6C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Объемная таблица 33"/>
    <w:basedOn w:val="a7"/>
    <w:next w:val="3c"/>
    <w:rsid w:val="008F6C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Простая таблица 13"/>
    <w:basedOn w:val="a7"/>
    <w:next w:val="1f6"/>
    <w:rsid w:val="008F6C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7"/>
    <w:next w:val="2f3"/>
    <w:rsid w:val="008F6C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7"/>
    <w:next w:val="3d"/>
    <w:rsid w:val="008F6C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4">
    <w:name w:val="Сетка таблицы 13"/>
    <w:basedOn w:val="a7"/>
    <w:next w:val="1f7"/>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7">
    <w:name w:val="Сетка таблицы 23"/>
    <w:basedOn w:val="a7"/>
    <w:next w:val="2f4"/>
    <w:rsid w:val="008F6C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6">
    <w:name w:val="Сетка таблицы 33"/>
    <w:basedOn w:val="a7"/>
    <w:next w:val="3e"/>
    <w:rsid w:val="008F6C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7"/>
    <w:next w:val="47"/>
    <w:rsid w:val="008F6C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7"/>
    <w:next w:val="51"/>
    <w:rsid w:val="008F6C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7"/>
    <w:next w:val="62"/>
    <w:rsid w:val="008F6C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7"/>
    <w:next w:val="72"/>
    <w:rsid w:val="008F6C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7"/>
    <w:next w:val="82"/>
    <w:rsid w:val="008F6C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b">
    <w:name w:val="Современная таблица3"/>
    <w:basedOn w:val="a7"/>
    <w:next w:val="affffff8"/>
    <w:rsid w:val="008F6C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c">
    <w:name w:val="Стандартная таблица3"/>
    <w:basedOn w:val="a7"/>
    <w:next w:val="affffff9"/>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5">
    <w:name w:val="Столбцы таблицы 13"/>
    <w:basedOn w:val="a7"/>
    <w:next w:val="1f8"/>
    <w:rsid w:val="008F6C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Столбцы таблицы 23"/>
    <w:basedOn w:val="a7"/>
    <w:next w:val="2f5"/>
    <w:rsid w:val="008F6C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7"/>
    <w:next w:val="3f"/>
    <w:rsid w:val="008F6C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7"/>
    <w:next w:val="48"/>
    <w:rsid w:val="008F6C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7"/>
    <w:next w:val="57"/>
    <w:rsid w:val="008F6C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7"/>
    <w:next w:val="-10"/>
    <w:rsid w:val="008F6C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7"/>
    <w:next w:val="-20"/>
    <w:rsid w:val="008F6C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Таблица-список 37"/>
    <w:basedOn w:val="a7"/>
    <w:next w:val="-30"/>
    <w:rsid w:val="008F6C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7"/>
    <w:next w:val="-4"/>
    <w:rsid w:val="008F6C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7"/>
    <w:next w:val="-5"/>
    <w:rsid w:val="008F6C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7"/>
    <w:next w:val="-6"/>
    <w:rsid w:val="008F6C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7"/>
    <w:next w:val="-7"/>
    <w:rsid w:val="008F6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7"/>
    <w:next w:val="-8"/>
    <w:rsid w:val="008F6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d">
    <w:name w:val="Тема таблицы3"/>
    <w:basedOn w:val="a7"/>
    <w:next w:val="affffffb"/>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Цветная таблица 13"/>
    <w:basedOn w:val="a7"/>
    <w:next w:val="1f9"/>
    <w:rsid w:val="008F6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9">
    <w:name w:val="Цветная таблица 23"/>
    <w:basedOn w:val="a7"/>
    <w:next w:val="2f6"/>
    <w:rsid w:val="008F6C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7"/>
    <w:next w:val="3f0"/>
    <w:rsid w:val="008F6C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8F6C87"/>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2">
    <w:name w:val="Таблица-список 322"/>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1">
    <w:name w:val="Таблица-список 331"/>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1">
    <w:name w:val="Таблица-список 341"/>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1">
    <w:name w:val="Таблица-список 351"/>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1">
    <w:name w:val="Таблица-список 361"/>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129">
    <w:name w:val="Сетка таблицы12"/>
    <w:basedOn w:val="a7"/>
    <w:next w:val="af9"/>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
    <w:basedOn w:val="a7"/>
    <w:next w:val="af9"/>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2">
    <w:name w:val="xl25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53">
    <w:name w:val="xl25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262">
    <w:name w:val="xl26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267">
    <w:name w:val="xl267"/>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68">
    <w:name w:val="xl268"/>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2">
    <w:name w:val="xl6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numbering" w:customStyle="1" w:styleId="1111111173122">
    <w:name w:val="1 / 1.1 / 1.1.11173122"/>
    <w:rsid w:val="00791069"/>
    <w:pPr>
      <w:numPr>
        <w:numId w:val="2"/>
      </w:numPr>
    </w:pPr>
  </w:style>
  <w:style w:type="numbering" w:customStyle="1" w:styleId="1ai11027">
    <w:name w:val="1 / a / i11027"/>
    <w:basedOn w:val="a8"/>
    <w:semiHidden/>
    <w:rsid w:val="00BF5FB4"/>
    <w:pPr>
      <w:numPr>
        <w:numId w:val="1"/>
      </w:numPr>
    </w:pPr>
  </w:style>
  <w:style w:type="numbering" w:customStyle="1" w:styleId="11111111115">
    <w:name w:val="1 / 1.1 / 1.1.111115"/>
    <w:basedOn w:val="a8"/>
    <w:semiHidden/>
    <w:rsid w:val="00991671"/>
    <w:pPr>
      <w:numPr>
        <w:numId w:val="20"/>
      </w:numPr>
    </w:pPr>
  </w:style>
  <w:style w:type="numbering" w:customStyle="1" w:styleId="11111121114">
    <w:name w:val="1 / 1.1 / 1.1.121114"/>
    <w:basedOn w:val="a8"/>
    <w:semiHidden/>
    <w:rsid w:val="00991671"/>
    <w:pPr>
      <w:numPr>
        <w:numId w:val="21"/>
      </w:numPr>
    </w:pPr>
  </w:style>
  <w:style w:type="numbering" w:customStyle="1" w:styleId="1111111176">
    <w:name w:val="1 / 1.1 / 1.1.11176"/>
    <w:basedOn w:val="a8"/>
    <w:semiHidden/>
    <w:rsid w:val="00991671"/>
    <w:pPr>
      <w:numPr>
        <w:numId w:val="22"/>
      </w:numPr>
    </w:pPr>
  </w:style>
  <w:style w:type="numbering" w:customStyle="1" w:styleId="1ai1175">
    <w:name w:val="1 / a / i1175"/>
    <w:basedOn w:val="a8"/>
    <w:semiHidden/>
    <w:rsid w:val="00991671"/>
    <w:pPr>
      <w:numPr>
        <w:numId w:val="26"/>
      </w:numPr>
    </w:pPr>
  </w:style>
  <w:style w:type="numbering" w:customStyle="1" w:styleId="1111112175">
    <w:name w:val="1 / 1.1 / 1.1.12175"/>
    <w:basedOn w:val="a8"/>
    <w:semiHidden/>
    <w:rsid w:val="00991671"/>
    <w:pPr>
      <w:numPr>
        <w:numId w:val="23"/>
      </w:numPr>
    </w:pPr>
  </w:style>
  <w:style w:type="numbering" w:customStyle="1" w:styleId="1ai2175">
    <w:name w:val="1 / a / i2175"/>
    <w:basedOn w:val="a8"/>
    <w:semiHidden/>
    <w:rsid w:val="00991671"/>
    <w:pPr>
      <w:numPr>
        <w:numId w:val="24"/>
      </w:numPr>
    </w:pPr>
  </w:style>
  <w:style w:type="numbering" w:customStyle="1" w:styleId="2175">
    <w:name w:val="Статья / Раздел2175"/>
    <w:basedOn w:val="a8"/>
    <w:semiHidden/>
    <w:rsid w:val="00991671"/>
    <w:pPr>
      <w:numPr>
        <w:numId w:val="25"/>
      </w:numPr>
    </w:pPr>
  </w:style>
  <w:style w:type="numbering" w:customStyle="1" w:styleId="111111194">
    <w:name w:val="1 / 1.1 / 1.1.1194"/>
    <w:basedOn w:val="a8"/>
    <w:semiHidden/>
    <w:rsid w:val="00991671"/>
    <w:pPr>
      <w:numPr>
        <w:numId w:val="16"/>
      </w:numPr>
    </w:pPr>
  </w:style>
  <w:style w:type="numbering" w:customStyle="1" w:styleId="1ai194">
    <w:name w:val="1 / a / i194"/>
    <w:basedOn w:val="a8"/>
    <w:semiHidden/>
    <w:rsid w:val="00991671"/>
    <w:pPr>
      <w:numPr>
        <w:numId w:val="17"/>
      </w:numPr>
    </w:pPr>
  </w:style>
  <w:style w:type="numbering" w:customStyle="1" w:styleId="194">
    <w:name w:val="Статья / Раздел194"/>
    <w:basedOn w:val="a8"/>
    <w:semiHidden/>
    <w:rsid w:val="00991671"/>
    <w:pPr>
      <w:numPr>
        <w:numId w:val="18"/>
      </w:numPr>
    </w:pPr>
  </w:style>
  <w:style w:type="numbering" w:customStyle="1" w:styleId="1ai11028">
    <w:name w:val="1 / a / i11028"/>
    <w:basedOn w:val="a8"/>
    <w:rsid w:val="00991671"/>
    <w:pPr>
      <w:numPr>
        <w:numId w:val="14"/>
      </w:numPr>
    </w:pPr>
  </w:style>
  <w:style w:type="numbering" w:customStyle="1" w:styleId="1104">
    <w:name w:val="Статья / Раздел1104"/>
    <w:basedOn w:val="a8"/>
    <w:semiHidden/>
    <w:rsid w:val="00991671"/>
    <w:pPr>
      <w:numPr>
        <w:numId w:val="15"/>
      </w:numPr>
    </w:pPr>
  </w:style>
  <w:style w:type="numbering" w:customStyle="1" w:styleId="294">
    <w:name w:val="Статья / Раздел294"/>
    <w:basedOn w:val="a8"/>
    <w:semiHidden/>
    <w:rsid w:val="00991671"/>
    <w:pPr>
      <w:numPr>
        <w:numId w:val="13"/>
      </w:numPr>
    </w:pPr>
  </w:style>
  <w:style w:type="numbering" w:customStyle="1" w:styleId="1111113814">
    <w:name w:val="1 / 1.1 / 1.1.13814"/>
    <w:basedOn w:val="a8"/>
    <w:semiHidden/>
    <w:rsid w:val="00991671"/>
    <w:pPr>
      <w:numPr>
        <w:numId w:val="10"/>
      </w:numPr>
    </w:pPr>
  </w:style>
  <w:style w:type="numbering" w:customStyle="1" w:styleId="1ai3814">
    <w:name w:val="1 / a / i3814"/>
    <w:basedOn w:val="a8"/>
    <w:semiHidden/>
    <w:rsid w:val="00991671"/>
    <w:pPr>
      <w:numPr>
        <w:numId w:val="11"/>
      </w:numPr>
    </w:pPr>
  </w:style>
  <w:style w:type="numbering" w:customStyle="1" w:styleId="3814">
    <w:name w:val="Статья / Раздел3814"/>
    <w:basedOn w:val="a8"/>
    <w:semiHidden/>
    <w:rsid w:val="00991671"/>
    <w:pPr>
      <w:numPr>
        <w:numId w:val="12"/>
      </w:numPr>
    </w:pPr>
  </w:style>
  <w:style w:type="numbering" w:customStyle="1" w:styleId="11111111814">
    <w:name w:val="1 / 1.1 / 1.1.111814"/>
    <w:basedOn w:val="a8"/>
    <w:semiHidden/>
    <w:rsid w:val="00991671"/>
    <w:pPr>
      <w:numPr>
        <w:numId w:val="3"/>
      </w:numPr>
    </w:pPr>
  </w:style>
  <w:style w:type="numbering" w:customStyle="1" w:styleId="1ai11814">
    <w:name w:val="1 / a / i11814"/>
    <w:basedOn w:val="a8"/>
    <w:semiHidden/>
    <w:rsid w:val="00991671"/>
    <w:pPr>
      <w:numPr>
        <w:numId w:val="7"/>
      </w:numPr>
    </w:pPr>
  </w:style>
  <w:style w:type="numbering" w:customStyle="1" w:styleId="11111121814">
    <w:name w:val="1 / 1.1 / 1.1.121814"/>
    <w:basedOn w:val="a8"/>
    <w:semiHidden/>
    <w:rsid w:val="00991671"/>
    <w:pPr>
      <w:numPr>
        <w:numId w:val="4"/>
      </w:numPr>
    </w:pPr>
  </w:style>
  <w:style w:type="numbering" w:customStyle="1" w:styleId="1ai21814">
    <w:name w:val="1 / a / i21814"/>
    <w:basedOn w:val="a8"/>
    <w:semiHidden/>
    <w:rsid w:val="00991671"/>
    <w:pPr>
      <w:numPr>
        <w:numId w:val="5"/>
      </w:numPr>
    </w:pPr>
  </w:style>
  <w:style w:type="numbering" w:customStyle="1" w:styleId="21814">
    <w:name w:val="Статья / Раздел21814"/>
    <w:basedOn w:val="a8"/>
    <w:semiHidden/>
    <w:rsid w:val="00991671"/>
    <w:pPr>
      <w:numPr>
        <w:numId w:val="6"/>
      </w:numPr>
    </w:pPr>
  </w:style>
  <w:style w:type="character" w:styleId="afffffffffffffff0">
    <w:name w:val="Unresolved Mention"/>
    <w:basedOn w:val="a6"/>
    <w:uiPriority w:val="99"/>
    <w:semiHidden/>
    <w:unhideWhenUsed/>
    <w:rsid w:val="00F25338"/>
    <w:rPr>
      <w:color w:val="605E5C"/>
      <w:shd w:val="clear" w:color="auto" w:fill="E1DFDD"/>
    </w:rPr>
  </w:style>
  <w:style w:type="character" w:customStyle="1" w:styleId="1fffff5">
    <w:name w:val="Гиперссылка1"/>
    <w:rsid w:val="00F25338"/>
    <w:rPr>
      <w:color w:val="0000FF"/>
      <w:u w:val="single"/>
    </w:rPr>
  </w:style>
  <w:style w:type="numbering" w:customStyle="1" w:styleId="1fffff6">
    <w:name w:val="Нет списка1"/>
    <w:next w:val="a8"/>
    <w:uiPriority w:val="99"/>
    <w:semiHidden/>
    <w:unhideWhenUsed/>
    <w:rsid w:val="00F25338"/>
  </w:style>
  <w:style w:type="character" w:customStyle="1" w:styleId="1fffff7">
    <w:name w:val="Просмотренная гиперссылка1"/>
    <w:basedOn w:val="a6"/>
    <w:uiPriority w:val="99"/>
    <w:semiHidden/>
    <w:unhideWhenUsed/>
    <w:rsid w:val="00F2533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7087">
      <w:bodyDiv w:val="1"/>
      <w:marLeft w:val="0"/>
      <w:marRight w:val="0"/>
      <w:marTop w:val="0"/>
      <w:marBottom w:val="0"/>
      <w:divBdr>
        <w:top w:val="none" w:sz="0" w:space="0" w:color="auto"/>
        <w:left w:val="none" w:sz="0" w:space="0" w:color="auto"/>
        <w:bottom w:val="none" w:sz="0" w:space="0" w:color="auto"/>
        <w:right w:val="none" w:sz="0" w:space="0" w:color="auto"/>
      </w:divBdr>
    </w:div>
    <w:div w:id="15740751">
      <w:bodyDiv w:val="1"/>
      <w:marLeft w:val="0"/>
      <w:marRight w:val="0"/>
      <w:marTop w:val="0"/>
      <w:marBottom w:val="0"/>
      <w:divBdr>
        <w:top w:val="none" w:sz="0" w:space="0" w:color="auto"/>
        <w:left w:val="none" w:sz="0" w:space="0" w:color="auto"/>
        <w:bottom w:val="none" w:sz="0" w:space="0" w:color="auto"/>
        <w:right w:val="none" w:sz="0" w:space="0" w:color="auto"/>
      </w:divBdr>
    </w:div>
    <w:div w:id="48266459">
      <w:bodyDiv w:val="1"/>
      <w:marLeft w:val="0"/>
      <w:marRight w:val="0"/>
      <w:marTop w:val="0"/>
      <w:marBottom w:val="0"/>
      <w:divBdr>
        <w:top w:val="none" w:sz="0" w:space="0" w:color="auto"/>
        <w:left w:val="none" w:sz="0" w:space="0" w:color="auto"/>
        <w:bottom w:val="none" w:sz="0" w:space="0" w:color="auto"/>
        <w:right w:val="none" w:sz="0" w:space="0" w:color="auto"/>
      </w:divBdr>
    </w:div>
    <w:div w:id="61221547">
      <w:bodyDiv w:val="1"/>
      <w:marLeft w:val="0"/>
      <w:marRight w:val="0"/>
      <w:marTop w:val="0"/>
      <w:marBottom w:val="0"/>
      <w:divBdr>
        <w:top w:val="none" w:sz="0" w:space="0" w:color="auto"/>
        <w:left w:val="none" w:sz="0" w:space="0" w:color="auto"/>
        <w:bottom w:val="none" w:sz="0" w:space="0" w:color="auto"/>
        <w:right w:val="none" w:sz="0" w:space="0" w:color="auto"/>
      </w:divBdr>
    </w:div>
    <w:div w:id="76176959">
      <w:bodyDiv w:val="1"/>
      <w:marLeft w:val="0"/>
      <w:marRight w:val="0"/>
      <w:marTop w:val="0"/>
      <w:marBottom w:val="0"/>
      <w:divBdr>
        <w:top w:val="none" w:sz="0" w:space="0" w:color="auto"/>
        <w:left w:val="none" w:sz="0" w:space="0" w:color="auto"/>
        <w:bottom w:val="none" w:sz="0" w:space="0" w:color="auto"/>
        <w:right w:val="none" w:sz="0" w:space="0" w:color="auto"/>
      </w:divBdr>
    </w:div>
    <w:div w:id="99301740">
      <w:bodyDiv w:val="1"/>
      <w:marLeft w:val="0"/>
      <w:marRight w:val="0"/>
      <w:marTop w:val="0"/>
      <w:marBottom w:val="0"/>
      <w:divBdr>
        <w:top w:val="none" w:sz="0" w:space="0" w:color="auto"/>
        <w:left w:val="none" w:sz="0" w:space="0" w:color="auto"/>
        <w:bottom w:val="none" w:sz="0" w:space="0" w:color="auto"/>
        <w:right w:val="none" w:sz="0" w:space="0" w:color="auto"/>
      </w:divBdr>
    </w:div>
    <w:div w:id="102236412">
      <w:bodyDiv w:val="1"/>
      <w:marLeft w:val="0"/>
      <w:marRight w:val="0"/>
      <w:marTop w:val="0"/>
      <w:marBottom w:val="0"/>
      <w:divBdr>
        <w:top w:val="none" w:sz="0" w:space="0" w:color="auto"/>
        <w:left w:val="none" w:sz="0" w:space="0" w:color="auto"/>
        <w:bottom w:val="none" w:sz="0" w:space="0" w:color="auto"/>
        <w:right w:val="none" w:sz="0" w:space="0" w:color="auto"/>
      </w:divBdr>
    </w:div>
    <w:div w:id="132450162">
      <w:bodyDiv w:val="1"/>
      <w:marLeft w:val="0"/>
      <w:marRight w:val="0"/>
      <w:marTop w:val="0"/>
      <w:marBottom w:val="0"/>
      <w:divBdr>
        <w:top w:val="none" w:sz="0" w:space="0" w:color="auto"/>
        <w:left w:val="none" w:sz="0" w:space="0" w:color="auto"/>
        <w:bottom w:val="none" w:sz="0" w:space="0" w:color="auto"/>
        <w:right w:val="none" w:sz="0" w:space="0" w:color="auto"/>
      </w:divBdr>
    </w:div>
    <w:div w:id="172689894">
      <w:bodyDiv w:val="1"/>
      <w:marLeft w:val="0"/>
      <w:marRight w:val="0"/>
      <w:marTop w:val="0"/>
      <w:marBottom w:val="0"/>
      <w:divBdr>
        <w:top w:val="none" w:sz="0" w:space="0" w:color="auto"/>
        <w:left w:val="none" w:sz="0" w:space="0" w:color="auto"/>
        <w:bottom w:val="none" w:sz="0" w:space="0" w:color="auto"/>
        <w:right w:val="none" w:sz="0" w:space="0" w:color="auto"/>
      </w:divBdr>
    </w:div>
    <w:div w:id="187912461">
      <w:bodyDiv w:val="1"/>
      <w:marLeft w:val="0"/>
      <w:marRight w:val="0"/>
      <w:marTop w:val="0"/>
      <w:marBottom w:val="0"/>
      <w:divBdr>
        <w:top w:val="none" w:sz="0" w:space="0" w:color="auto"/>
        <w:left w:val="none" w:sz="0" w:space="0" w:color="auto"/>
        <w:bottom w:val="none" w:sz="0" w:space="0" w:color="auto"/>
        <w:right w:val="none" w:sz="0" w:space="0" w:color="auto"/>
      </w:divBdr>
    </w:div>
    <w:div w:id="200099329">
      <w:bodyDiv w:val="1"/>
      <w:marLeft w:val="0"/>
      <w:marRight w:val="0"/>
      <w:marTop w:val="0"/>
      <w:marBottom w:val="0"/>
      <w:divBdr>
        <w:top w:val="none" w:sz="0" w:space="0" w:color="auto"/>
        <w:left w:val="none" w:sz="0" w:space="0" w:color="auto"/>
        <w:bottom w:val="none" w:sz="0" w:space="0" w:color="auto"/>
        <w:right w:val="none" w:sz="0" w:space="0" w:color="auto"/>
      </w:divBdr>
    </w:div>
    <w:div w:id="205458485">
      <w:bodyDiv w:val="1"/>
      <w:marLeft w:val="0"/>
      <w:marRight w:val="0"/>
      <w:marTop w:val="0"/>
      <w:marBottom w:val="0"/>
      <w:divBdr>
        <w:top w:val="none" w:sz="0" w:space="0" w:color="auto"/>
        <w:left w:val="none" w:sz="0" w:space="0" w:color="auto"/>
        <w:bottom w:val="none" w:sz="0" w:space="0" w:color="auto"/>
        <w:right w:val="none" w:sz="0" w:space="0" w:color="auto"/>
      </w:divBdr>
    </w:div>
    <w:div w:id="212159485">
      <w:bodyDiv w:val="1"/>
      <w:marLeft w:val="0"/>
      <w:marRight w:val="0"/>
      <w:marTop w:val="0"/>
      <w:marBottom w:val="0"/>
      <w:divBdr>
        <w:top w:val="none" w:sz="0" w:space="0" w:color="auto"/>
        <w:left w:val="none" w:sz="0" w:space="0" w:color="auto"/>
        <w:bottom w:val="none" w:sz="0" w:space="0" w:color="auto"/>
        <w:right w:val="none" w:sz="0" w:space="0" w:color="auto"/>
      </w:divBdr>
    </w:div>
    <w:div w:id="222839969">
      <w:bodyDiv w:val="1"/>
      <w:marLeft w:val="0"/>
      <w:marRight w:val="0"/>
      <w:marTop w:val="0"/>
      <w:marBottom w:val="0"/>
      <w:divBdr>
        <w:top w:val="none" w:sz="0" w:space="0" w:color="auto"/>
        <w:left w:val="none" w:sz="0" w:space="0" w:color="auto"/>
        <w:bottom w:val="none" w:sz="0" w:space="0" w:color="auto"/>
        <w:right w:val="none" w:sz="0" w:space="0" w:color="auto"/>
      </w:divBdr>
    </w:div>
    <w:div w:id="301927979">
      <w:bodyDiv w:val="1"/>
      <w:marLeft w:val="0"/>
      <w:marRight w:val="0"/>
      <w:marTop w:val="0"/>
      <w:marBottom w:val="0"/>
      <w:divBdr>
        <w:top w:val="none" w:sz="0" w:space="0" w:color="auto"/>
        <w:left w:val="none" w:sz="0" w:space="0" w:color="auto"/>
        <w:bottom w:val="none" w:sz="0" w:space="0" w:color="auto"/>
        <w:right w:val="none" w:sz="0" w:space="0" w:color="auto"/>
      </w:divBdr>
    </w:div>
    <w:div w:id="302345128">
      <w:bodyDiv w:val="1"/>
      <w:marLeft w:val="0"/>
      <w:marRight w:val="0"/>
      <w:marTop w:val="0"/>
      <w:marBottom w:val="0"/>
      <w:divBdr>
        <w:top w:val="none" w:sz="0" w:space="0" w:color="auto"/>
        <w:left w:val="none" w:sz="0" w:space="0" w:color="auto"/>
        <w:bottom w:val="none" w:sz="0" w:space="0" w:color="auto"/>
        <w:right w:val="none" w:sz="0" w:space="0" w:color="auto"/>
      </w:divBdr>
    </w:div>
    <w:div w:id="308101050">
      <w:bodyDiv w:val="1"/>
      <w:marLeft w:val="0"/>
      <w:marRight w:val="0"/>
      <w:marTop w:val="0"/>
      <w:marBottom w:val="0"/>
      <w:divBdr>
        <w:top w:val="none" w:sz="0" w:space="0" w:color="auto"/>
        <w:left w:val="none" w:sz="0" w:space="0" w:color="auto"/>
        <w:bottom w:val="none" w:sz="0" w:space="0" w:color="auto"/>
        <w:right w:val="none" w:sz="0" w:space="0" w:color="auto"/>
      </w:divBdr>
    </w:div>
    <w:div w:id="318920140">
      <w:bodyDiv w:val="1"/>
      <w:marLeft w:val="0"/>
      <w:marRight w:val="0"/>
      <w:marTop w:val="0"/>
      <w:marBottom w:val="0"/>
      <w:divBdr>
        <w:top w:val="none" w:sz="0" w:space="0" w:color="auto"/>
        <w:left w:val="none" w:sz="0" w:space="0" w:color="auto"/>
        <w:bottom w:val="none" w:sz="0" w:space="0" w:color="auto"/>
        <w:right w:val="none" w:sz="0" w:space="0" w:color="auto"/>
      </w:divBdr>
    </w:div>
    <w:div w:id="328405882">
      <w:bodyDiv w:val="1"/>
      <w:marLeft w:val="0"/>
      <w:marRight w:val="0"/>
      <w:marTop w:val="0"/>
      <w:marBottom w:val="0"/>
      <w:divBdr>
        <w:top w:val="none" w:sz="0" w:space="0" w:color="auto"/>
        <w:left w:val="none" w:sz="0" w:space="0" w:color="auto"/>
        <w:bottom w:val="none" w:sz="0" w:space="0" w:color="auto"/>
        <w:right w:val="none" w:sz="0" w:space="0" w:color="auto"/>
      </w:divBdr>
    </w:div>
    <w:div w:id="329061469">
      <w:bodyDiv w:val="1"/>
      <w:marLeft w:val="0"/>
      <w:marRight w:val="0"/>
      <w:marTop w:val="0"/>
      <w:marBottom w:val="0"/>
      <w:divBdr>
        <w:top w:val="none" w:sz="0" w:space="0" w:color="auto"/>
        <w:left w:val="none" w:sz="0" w:space="0" w:color="auto"/>
        <w:bottom w:val="none" w:sz="0" w:space="0" w:color="auto"/>
        <w:right w:val="none" w:sz="0" w:space="0" w:color="auto"/>
      </w:divBdr>
    </w:div>
    <w:div w:id="340081755">
      <w:bodyDiv w:val="1"/>
      <w:marLeft w:val="0"/>
      <w:marRight w:val="0"/>
      <w:marTop w:val="0"/>
      <w:marBottom w:val="0"/>
      <w:divBdr>
        <w:top w:val="none" w:sz="0" w:space="0" w:color="auto"/>
        <w:left w:val="none" w:sz="0" w:space="0" w:color="auto"/>
        <w:bottom w:val="none" w:sz="0" w:space="0" w:color="auto"/>
        <w:right w:val="none" w:sz="0" w:space="0" w:color="auto"/>
      </w:divBdr>
    </w:div>
    <w:div w:id="350687790">
      <w:bodyDiv w:val="1"/>
      <w:marLeft w:val="0"/>
      <w:marRight w:val="0"/>
      <w:marTop w:val="0"/>
      <w:marBottom w:val="0"/>
      <w:divBdr>
        <w:top w:val="none" w:sz="0" w:space="0" w:color="auto"/>
        <w:left w:val="none" w:sz="0" w:space="0" w:color="auto"/>
        <w:bottom w:val="none" w:sz="0" w:space="0" w:color="auto"/>
        <w:right w:val="none" w:sz="0" w:space="0" w:color="auto"/>
      </w:divBdr>
    </w:div>
    <w:div w:id="369038937">
      <w:bodyDiv w:val="1"/>
      <w:marLeft w:val="0"/>
      <w:marRight w:val="0"/>
      <w:marTop w:val="0"/>
      <w:marBottom w:val="0"/>
      <w:divBdr>
        <w:top w:val="none" w:sz="0" w:space="0" w:color="auto"/>
        <w:left w:val="none" w:sz="0" w:space="0" w:color="auto"/>
        <w:bottom w:val="none" w:sz="0" w:space="0" w:color="auto"/>
        <w:right w:val="none" w:sz="0" w:space="0" w:color="auto"/>
      </w:divBdr>
    </w:div>
    <w:div w:id="377902154">
      <w:bodyDiv w:val="1"/>
      <w:marLeft w:val="0"/>
      <w:marRight w:val="0"/>
      <w:marTop w:val="0"/>
      <w:marBottom w:val="0"/>
      <w:divBdr>
        <w:top w:val="none" w:sz="0" w:space="0" w:color="auto"/>
        <w:left w:val="none" w:sz="0" w:space="0" w:color="auto"/>
        <w:bottom w:val="none" w:sz="0" w:space="0" w:color="auto"/>
        <w:right w:val="none" w:sz="0" w:space="0" w:color="auto"/>
      </w:divBdr>
    </w:div>
    <w:div w:id="390079337">
      <w:bodyDiv w:val="1"/>
      <w:marLeft w:val="0"/>
      <w:marRight w:val="0"/>
      <w:marTop w:val="0"/>
      <w:marBottom w:val="0"/>
      <w:divBdr>
        <w:top w:val="none" w:sz="0" w:space="0" w:color="auto"/>
        <w:left w:val="none" w:sz="0" w:space="0" w:color="auto"/>
        <w:bottom w:val="none" w:sz="0" w:space="0" w:color="auto"/>
        <w:right w:val="none" w:sz="0" w:space="0" w:color="auto"/>
      </w:divBdr>
    </w:div>
    <w:div w:id="405999593">
      <w:bodyDiv w:val="1"/>
      <w:marLeft w:val="0"/>
      <w:marRight w:val="0"/>
      <w:marTop w:val="0"/>
      <w:marBottom w:val="0"/>
      <w:divBdr>
        <w:top w:val="none" w:sz="0" w:space="0" w:color="auto"/>
        <w:left w:val="none" w:sz="0" w:space="0" w:color="auto"/>
        <w:bottom w:val="none" w:sz="0" w:space="0" w:color="auto"/>
        <w:right w:val="none" w:sz="0" w:space="0" w:color="auto"/>
      </w:divBdr>
    </w:div>
    <w:div w:id="406194469">
      <w:bodyDiv w:val="1"/>
      <w:marLeft w:val="0"/>
      <w:marRight w:val="0"/>
      <w:marTop w:val="0"/>
      <w:marBottom w:val="0"/>
      <w:divBdr>
        <w:top w:val="none" w:sz="0" w:space="0" w:color="auto"/>
        <w:left w:val="none" w:sz="0" w:space="0" w:color="auto"/>
        <w:bottom w:val="none" w:sz="0" w:space="0" w:color="auto"/>
        <w:right w:val="none" w:sz="0" w:space="0" w:color="auto"/>
      </w:divBdr>
    </w:div>
    <w:div w:id="407114260">
      <w:bodyDiv w:val="1"/>
      <w:marLeft w:val="0"/>
      <w:marRight w:val="0"/>
      <w:marTop w:val="0"/>
      <w:marBottom w:val="0"/>
      <w:divBdr>
        <w:top w:val="none" w:sz="0" w:space="0" w:color="auto"/>
        <w:left w:val="none" w:sz="0" w:space="0" w:color="auto"/>
        <w:bottom w:val="none" w:sz="0" w:space="0" w:color="auto"/>
        <w:right w:val="none" w:sz="0" w:space="0" w:color="auto"/>
      </w:divBdr>
    </w:div>
    <w:div w:id="421143583">
      <w:bodyDiv w:val="1"/>
      <w:marLeft w:val="0"/>
      <w:marRight w:val="0"/>
      <w:marTop w:val="0"/>
      <w:marBottom w:val="0"/>
      <w:divBdr>
        <w:top w:val="none" w:sz="0" w:space="0" w:color="auto"/>
        <w:left w:val="none" w:sz="0" w:space="0" w:color="auto"/>
        <w:bottom w:val="none" w:sz="0" w:space="0" w:color="auto"/>
        <w:right w:val="none" w:sz="0" w:space="0" w:color="auto"/>
      </w:divBdr>
    </w:div>
    <w:div w:id="422843503">
      <w:bodyDiv w:val="1"/>
      <w:marLeft w:val="0"/>
      <w:marRight w:val="0"/>
      <w:marTop w:val="0"/>
      <w:marBottom w:val="0"/>
      <w:divBdr>
        <w:top w:val="none" w:sz="0" w:space="0" w:color="auto"/>
        <w:left w:val="none" w:sz="0" w:space="0" w:color="auto"/>
        <w:bottom w:val="none" w:sz="0" w:space="0" w:color="auto"/>
        <w:right w:val="none" w:sz="0" w:space="0" w:color="auto"/>
      </w:divBdr>
    </w:div>
    <w:div w:id="424418272">
      <w:bodyDiv w:val="1"/>
      <w:marLeft w:val="0"/>
      <w:marRight w:val="0"/>
      <w:marTop w:val="0"/>
      <w:marBottom w:val="0"/>
      <w:divBdr>
        <w:top w:val="none" w:sz="0" w:space="0" w:color="auto"/>
        <w:left w:val="none" w:sz="0" w:space="0" w:color="auto"/>
        <w:bottom w:val="none" w:sz="0" w:space="0" w:color="auto"/>
        <w:right w:val="none" w:sz="0" w:space="0" w:color="auto"/>
      </w:divBdr>
    </w:div>
    <w:div w:id="438834678">
      <w:bodyDiv w:val="1"/>
      <w:marLeft w:val="0"/>
      <w:marRight w:val="0"/>
      <w:marTop w:val="0"/>
      <w:marBottom w:val="0"/>
      <w:divBdr>
        <w:top w:val="none" w:sz="0" w:space="0" w:color="auto"/>
        <w:left w:val="none" w:sz="0" w:space="0" w:color="auto"/>
        <w:bottom w:val="none" w:sz="0" w:space="0" w:color="auto"/>
        <w:right w:val="none" w:sz="0" w:space="0" w:color="auto"/>
      </w:divBdr>
    </w:div>
    <w:div w:id="455568897">
      <w:bodyDiv w:val="1"/>
      <w:marLeft w:val="0"/>
      <w:marRight w:val="0"/>
      <w:marTop w:val="0"/>
      <w:marBottom w:val="0"/>
      <w:divBdr>
        <w:top w:val="none" w:sz="0" w:space="0" w:color="auto"/>
        <w:left w:val="none" w:sz="0" w:space="0" w:color="auto"/>
        <w:bottom w:val="none" w:sz="0" w:space="0" w:color="auto"/>
        <w:right w:val="none" w:sz="0" w:space="0" w:color="auto"/>
      </w:divBdr>
    </w:div>
    <w:div w:id="458380773">
      <w:bodyDiv w:val="1"/>
      <w:marLeft w:val="0"/>
      <w:marRight w:val="0"/>
      <w:marTop w:val="0"/>
      <w:marBottom w:val="0"/>
      <w:divBdr>
        <w:top w:val="none" w:sz="0" w:space="0" w:color="auto"/>
        <w:left w:val="none" w:sz="0" w:space="0" w:color="auto"/>
        <w:bottom w:val="none" w:sz="0" w:space="0" w:color="auto"/>
        <w:right w:val="none" w:sz="0" w:space="0" w:color="auto"/>
      </w:divBdr>
    </w:div>
    <w:div w:id="458884080">
      <w:bodyDiv w:val="1"/>
      <w:marLeft w:val="0"/>
      <w:marRight w:val="0"/>
      <w:marTop w:val="0"/>
      <w:marBottom w:val="0"/>
      <w:divBdr>
        <w:top w:val="none" w:sz="0" w:space="0" w:color="auto"/>
        <w:left w:val="none" w:sz="0" w:space="0" w:color="auto"/>
        <w:bottom w:val="none" w:sz="0" w:space="0" w:color="auto"/>
        <w:right w:val="none" w:sz="0" w:space="0" w:color="auto"/>
      </w:divBdr>
    </w:div>
    <w:div w:id="462357382">
      <w:bodyDiv w:val="1"/>
      <w:marLeft w:val="0"/>
      <w:marRight w:val="0"/>
      <w:marTop w:val="0"/>
      <w:marBottom w:val="0"/>
      <w:divBdr>
        <w:top w:val="none" w:sz="0" w:space="0" w:color="auto"/>
        <w:left w:val="none" w:sz="0" w:space="0" w:color="auto"/>
        <w:bottom w:val="none" w:sz="0" w:space="0" w:color="auto"/>
        <w:right w:val="none" w:sz="0" w:space="0" w:color="auto"/>
      </w:divBdr>
    </w:div>
    <w:div w:id="476800966">
      <w:bodyDiv w:val="1"/>
      <w:marLeft w:val="0"/>
      <w:marRight w:val="0"/>
      <w:marTop w:val="0"/>
      <w:marBottom w:val="0"/>
      <w:divBdr>
        <w:top w:val="none" w:sz="0" w:space="0" w:color="auto"/>
        <w:left w:val="none" w:sz="0" w:space="0" w:color="auto"/>
        <w:bottom w:val="none" w:sz="0" w:space="0" w:color="auto"/>
        <w:right w:val="none" w:sz="0" w:space="0" w:color="auto"/>
      </w:divBdr>
    </w:div>
    <w:div w:id="489444139">
      <w:bodyDiv w:val="1"/>
      <w:marLeft w:val="0"/>
      <w:marRight w:val="0"/>
      <w:marTop w:val="0"/>
      <w:marBottom w:val="0"/>
      <w:divBdr>
        <w:top w:val="none" w:sz="0" w:space="0" w:color="auto"/>
        <w:left w:val="none" w:sz="0" w:space="0" w:color="auto"/>
        <w:bottom w:val="none" w:sz="0" w:space="0" w:color="auto"/>
        <w:right w:val="none" w:sz="0" w:space="0" w:color="auto"/>
      </w:divBdr>
    </w:div>
    <w:div w:id="507057865">
      <w:bodyDiv w:val="1"/>
      <w:marLeft w:val="0"/>
      <w:marRight w:val="0"/>
      <w:marTop w:val="0"/>
      <w:marBottom w:val="0"/>
      <w:divBdr>
        <w:top w:val="none" w:sz="0" w:space="0" w:color="auto"/>
        <w:left w:val="none" w:sz="0" w:space="0" w:color="auto"/>
        <w:bottom w:val="none" w:sz="0" w:space="0" w:color="auto"/>
        <w:right w:val="none" w:sz="0" w:space="0" w:color="auto"/>
      </w:divBdr>
    </w:div>
    <w:div w:id="518128825">
      <w:bodyDiv w:val="1"/>
      <w:marLeft w:val="0"/>
      <w:marRight w:val="0"/>
      <w:marTop w:val="0"/>
      <w:marBottom w:val="0"/>
      <w:divBdr>
        <w:top w:val="none" w:sz="0" w:space="0" w:color="auto"/>
        <w:left w:val="none" w:sz="0" w:space="0" w:color="auto"/>
        <w:bottom w:val="none" w:sz="0" w:space="0" w:color="auto"/>
        <w:right w:val="none" w:sz="0" w:space="0" w:color="auto"/>
      </w:divBdr>
    </w:div>
    <w:div w:id="518933986">
      <w:bodyDiv w:val="1"/>
      <w:marLeft w:val="0"/>
      <w:marRight w:val="0"/>
      <w:marTop w:val="0"/>
      <w:marBottom w:val="0"/>
      <w:divBdr>
        <w:top w:val="none" w:sz="0" w:space="0" w:color="auto"/>
        <w:left w:val="none" w:sz="0" w:space="0" w:color="auto"/>
        <w:bottom w:val="none" w:sz="0" w:space="0" w:color="auto"/>
        <w:right w:val="none" w:sz="0" w:space="0" w:color="auto"/>
      </w:divBdr>
    </w:div>
    <w:div w:id="541985299">
      <w:bodyDiv w:val="1"/>
      <w:marLeft w:val="0"/>
      <w:marRight w:val="0"/>
      <w:marTop w:val="0"/>
      <w:marBottom w:val="0"/>
      <w:divBdr>
        <w:top w:val="none" w:sz="0" w:space="0" w:color="auto"/>
        <w:left w:val="none" w:sz="0" w:space="0" w:color="auto"/>
        <w:bottom w:val="none" w:sz="0" w:space="0" w:color="auto"/>
        <w:right w:val="none" w:sz="0" w:space="0" w:color="auto"/>
      </w:divBdr>
    </w:div>
    <w:div w:id="547836755">
      <w:bodyDiv w:val="1"/>
      <w:marLeft w:val="0"/>
      <w:marRight w:val="0"/>
      <w:marTop w:val="0"/>
      <w:marBottom w:val="0"/>
      <w:divBdr>
        <w:top w:val="none" w:sz="0" w:space="0" w:color="auto"/>
        <w:left w:val="none" w:sz="0" w:space="0" w:color="auto"/>
        <w:bottom w:val="none" w:sz="0" w:space="0" w:color="auto"/>
        <w:right w:val="none" w:sz="0" w:space="0" w:color="auto"/>
      </w:divBdr>
    </w:div>
    <w:div w:id="552542305">
      <w:bodyDiv w:val="1"/>
      <w:marLeft w:val="0"/>
      <w:marRight w:val="0"/>
      <w:marTop w:val="0"/>
      <w:marBottom w:val="0"/>
      <w:divBdr>
        <w:top w:val="none" w:sz="0" w:space="0" w:color="auto"/>
        <w:left w:val="none" w:sz="0" w:space="0" w:color="auto"/>
        <w:bottom w:val="none" w:sz="0" w:space="0" w:color="auto"/>
        <w:right w:val="none" w:sz="0" w:space="0" w:color="auto"/>
      </w:divBdr>
    </w:div>
    <w:div w:id="556279125">
      <w:bodyDiv w:val="1"/>
      <w:marLeft w:val="0"/>
      <w:marRight w:val="0"/>
      <w:marTop w:val="0"/>
      <w:marBottom w:val="0"/>
      <w:divBdr>
        <w:top w:val="none" w:sz="0" w:space="0" w:color="auto"/>
        <w:left w:val="none" w:sz="0" w:space="0" w:color="auto"/>
        <w:bottom w:val="none" w:sz="0" w:space="0" w:color="auto"/>
        <w:right w:val="none" w:sz="0" w:space="0" w:color="auto"/>
      </w:divBdr>
    </w:div>
    <w:div w:id="561983114">
      <w:bodyDiv w:val="1"/>
      <w:marLeft w:val="0"/>
      <w:marRight w:val="0"/>
      <w:marTop w:val="0"/>
      <w:marBottom w:val="0"/>
      <w:divBdr>
        <w:top w:val="none" w:sz="0" w:space="0" w:color="auto"/>
        <w:left w:val="none" w:sz="0" w:space="0" w:color="auto"/>
        <w:bottom w:val="none" w:sz="0" w:space="0" w:color="auto"/>
        <w:right w:val="none" w:sz="0" w:space="0" w:color="auto"/>
      </w:divBdr>
    </w:div>
    <w:div w:id="562958236">
      <w:bodyDiv w:val="1"/>
      <w:marLeft w:val="0"/>
      <w:marRight w:val="0"/>
      <w:marTop w:val="0"/>
      <w:marBottom w:val="0"/>
      <w:divBdr>
        <w:top w:val="none" w:sz="0" w:space="0" w:color="auto"/>
        <w:left w:val="none" w:sz="0" w:space="0" w:color="auto"/>
        <w:bottom w:val="none" w:sz="0" w:space="0" w:color="auto"/>
        <w:right w:val="none" w:sz="0" w:space="0" w:color="auto"/>
      </w:divBdr>
    </w:div>
    <w:div w:id="564219068">
      <w:bodyDiv w:val="1"/>
      <w:marLeft w:val="0"/>
      <w:marRight w:val="0"/>
      <w:marTop w:val="0"/>
      <w:marBottom w:val="0"/>
      <w:divBdr>
        <w:top w:val="none" w:sz="0" w:space="0" w:color="auto"/>
        <w:left w:val="none" w:sz="0" w:space="0" w:color="auto"/>
        <w:bottom w:val="none" w:sz="0" w:space="0" w:color="auto"/>
        <w:right w:val="none" w:sz="0" w:space="0" w:color="auto"/>
      </w:divBdr>
    </w:div>
    <w:div w:id="564529250">
      <w:bodyDiv w:val="1"/>
      <w:marLeft w:val="0"/>
      <w:marRight w:val="0"/>
      <w:marTop w:val="0"/>
      <w:marBottom w:val="0"/>
      <w:divBdr>
        <w:top w:val="none" w:sz="0" w:space="0" w:color="auto"/>
        <w:left w:val="none" w:sz="0" w:space="0" w:color="auto"/>
        <w:bottom w:val="none" w:sz="0" w:space="0" w:color="auto"/>
        <w:right w:val="none" w:sz="0" w:space="0" w:color="auto"/>
      </w:divBdr>
    </w:div>
    <w:div w:id="564682026">
      <w:bodyDiv w:val="1"/>
      <w:marLeft w:val="0"/>
      <w:marRight w:val="0"/>
      <w:marTop w:val="0"/>
      <w:marBottom w:val="0"/>
      <w:divBdr>
        <w:top w:val="none" w:sz="0" w:space="0" w:color="auto"/>
        <w:left w:val="none" w:sz="0" w:space="0" w:color="auto"/>
        <w:bottom w:val="none" w:sz="0" w:space="0" w:color="auto"/>
        <w:right w:val="none" w:sz="0" w:space="0" w:color="auto"/>
      </w:divBdr>
    </w:div>
    <w:div w:id="566502489">
      <w:bodyDiv w:val="1"/>
      <w:marLeft w:val="0"/>
      <w:marRight w:val="0"/>
      <w:marTop w:val="0"/>
      <w:marBottom w:val="0"/>
      <w:divBdr>
        <w:top w:val="none" w:sz="0" w:space="0" w:color="auto"/>
        <w:left w:val="none" w:sz="0" w:space="0" w:color="auto"/>
        <w:bottom w:val="none" w:sz="0" w:space="0" w:color="auto"/>
        <w:right w:val="none" w:sz="0" w:space="0" w:color="auto"/>
      </w:divBdr>
    </w:div>
    <w:div w:id="577439858">
      <w:bodyDiv w:val="1"/>
      <w:marLeft w:val="0"/>
      <w:marRight w:val="0"/>
      <w:marTop w:val="0"/>
      <w:marBottom w:val="0"/>
      <w:divBdr>
        <w:top w:val="none" w:sz="0" w:space="0" w:color="auto"/>
        <w:left w:val="none" w:sz="0" w:space="0" w:color="auto"/>
        <w:bottom w:val="none" w:sz="0" w:space="0" w:color="auto"/>
        <w:right w:val="none" w:sz="0" w:space="0" w:color="auto"/>
      </w:divBdr>
    </w:div>
    <w:div w:id="582761667">
      <w:bodyDiv w:val="1"/>
      <w:marLeft w:val="0"/>
      <w:marRight w:val="0"/>
      <w:marTop w:val="0"/>
      <w:marBottom w:val="0"/>
      <w:divBdr>
        <w:top w:val="none" w:sz="0" w:space="0" w:color="auto"/>
        <w:left w:val="none" w:sz="0" w:space="0" w:color="auto"/>
        <w:bottom w:val="none" w:sz="0" w:space="0" w:color="auto"/>
        <w:right w:val="none" w:sz="0" w:space="0" w:color="auto"/>
      </w:divBdr>
    </w:div>
    <w:div w:id="590285509">
      <w:bodyDiv w:val="1"/>
      <w:marLeft w:val="0"/>
      <w:marRight w:val="0"/>
      <w:marTop w:val="0"/>
      <w:marBottom w:val="0"/>
      <w:divBdr>
        <w:top w:val="none" w:sz="0" w:space="0" w:color="auto"/>
        <w:left w:val="none" w:sz="0" w:space="0" w:color="auto"/>
        <w:bottom w:val="none" w:sz="0" w:space="0" w:color="auto"/>
        <w:right w:val="none" w:sz="0" w:space="0" w:color="auto"/>
      </w:divBdr>
    </w:div>
    <w:div w:id="600189189">
      <w:bodyDiv w:val="1"/>
      <w:marLeft w:val="0"/>
      <w:marRight w:val="0"/>
      <w:marTop w:val="0"/>
      <w:marBottom w:val="0"/>
      <w:divBdr>
        <w:top w:val="none" w:sz="0" w:space="0" w:color="auto"/>
        <w:left w:val="none" w:sz="0" w:space="0" w:color="auto"/>
        <w:bottom w:val="none" w:sz="0" w:space="0" w:color="auto"/>
        <w:right w:val="none" w:sz="0" w:space="0" w:color="auto"/>
      </w:divBdr>
    </w:div>
    <w:div w:id="621882897">
      <w:bodyDiv w:val="1"/>
      <w:marLeft w:val="0"/>
      <w:marRight w:val="0"/>
      <w:marTop w:val="0"/>
      <w:marBottom w:val="0"/>
      <w:divBdr>
        <w:top w:val="none" w:sz="0" w:space="0" w:color="auto"/>
        <w:left w:val="none" w:sz="0" w:space="0" w:color="auto"/>
        <w:bottom w:val="none" w:sz="0" w:space="0" w:color="auto"/>
        <w:right w:val="none" w:sz="0" w:space="0" w:color="auto"/>
      </w:divBdr>
    </w:div>
    <w:div w:id="628166810">
      <w:bodyDiv w:val="1"/>
      <w:marLeft w:val="0"/>
      <w:marRight w:val="0"/>
      <w:marTop w:val="0"/>
      <w:marBottom w:val="0"/>
      <w:divBdr>
        <w:top w:val="none" w:sz="0" w:space="0" w:color="auto"/>
        <w:left w:val="none" w:sz="0" w:space="0" w:color="auto"/>
        <w:bottom w:val="none" w:sz="0" w:space="0" w:color="auto"/>
        <w:right w:val="none" w:sz="0" w:space="0" w:color="auto"/>
      </w:divBdr>
    </w:div>
    <w:div w:id="635722346">
      <w:bodyDiv w:val="1"/>
      <w:marLeft w:val="0"/>
      <w:marRight w:val="0"/>
      <w:marTop w:val="0"/>
      <w:marBottom w:val="0"/>
      <w:divBdr>
        <w:top w:val="none" w:sz="0" w:space="0" w:color="auto"/>
        <w:left w:val="none" w:sz="0" w:space="0" w:color="auto"/>
        <w:bottom w:val="none" w:sz="0" w:space="0" w:color="auto"/>
        <w:right w:val="none" w:sz="0" w:space="0" w:color="auto"/>
      </w:divBdr>
    </w:div>
    <w:div w:id="644049819">
      <w:bodyDiv w:val="1"/>
      <w:marLeft w:val="0"/>
      <w:marRight w:val="0"/>
      <w:marTop w:val="0"/>
      <w:marBottom w:val="0"/>
      <w:divBdr>
        <w:top w:val="none" w:sz="0" w:space="0" w:color="auto"/>
        <w:left w:val="none" w:sz="0" w:space="0" w:color="auto"/>
        <w:bottom w:val="none" w:sz="0" w:space="0" w:color="auto"/>
        <w:right w:val="none" w:sz="0" w:space="0" w:color="auto"/>
      </w:divBdr>
    </w:div>
    <w:div w:id="650451290">
      <w:bodyDiv w:val="1"/>
      <w:marLeft w:val="0"/>
      <w:marRight w:val="0"/>
      <w:marTop w:val="0"/>
      <w:marBottom w:val="0"/>
      <w:divBdr>
        <w:top w:val="none" w:sz="0" w:space="0" w:color="auto"/>
        <w:left w:val="none" w:sz="0" w:space="0" w:color="auto"/>
        <w:bottom w:val="none" w:sz="0" w:space="0" w:color="auto"/>
        <w:right w:val="none" w:sz="0" w:space="0" w:color="auto"/>
      </w:divBdr>
    </w:div>
    <w:div w:id="673528650">
      <w:bodyDiv w:val="1"/>
      <w:marLeft w:val="0"/>
      <w:marRight w:val="0"/>
      <w:marTop w:val="0"/>
      <w:marBottom w:val="0"/>
      <w:divBdr>
        <w:top w:val="none" w:sz="0" w:space="0" w:color="auto"/>
        <w:left w:val="none" w:sz="0" w:space="0" w:color="auto"/>
        <w:bottom w:val="none" w:sz="0" w:space="0" w:color="auto"/>
        <w:right w:val="none" w:sz="0" w:space="0" w:color="auto"/>
      </w:divBdr>
    </w:div>
    <w:div w:id="678579952">
      <w:bodyDiv w:val="1"/>
      <w:marLeft w:val="0"/>
      <w:marRight w:val="0"/>
      <w:marTop w:val="0"/>
      <w:marBottom w:val="0"/>
      <w:divBdr>
        <w:top w:val="none" w:sz="0" w:space="0" w:color="auto"/>
        <w:left w:val="none" w:sz="0" w:space="0" w:color="auto"/>
        <w:bottom w:val="none" w:sz="0" w:space="0" w:color="auto"/>
        <w:right w:val="none" w:sz="0" w:space="0" w:color="auto"/>
      </w:divBdr>
    </w:div>
    <w:div w:id="699285419">
      <w:bodyDiv w:val="1"/>
      <w:marLeft w:val="0"/>
      <w:marRight w:val="0"/>
      <w:marTop w:val="0"/>
      <w:marBottom w:val="0"/>
      <w:divBdr>
        <w:top w:val="none" w:sz="0" w:space="0" w:color="auto"/>
        <w:left w:val="none" w:sz="0" w:space="0" w:color="auto"/>
        <w:bottom w:val="none" w:sz="0" w:space="0" w:color="auto"/>
        <w:right w:val="none" w:sz="0" w:space="0" w:color="auto"/>
      </w:divBdr>
    </w:div>
    <w:div w:id="700935833">
      <w:bodyDiv w:val="1"/>
      <w:marLeft w:val="0"/>
      <w:marRight w:val="0"/>
      <w:marTop w:val="0"/>
      <w:marBottom w:val="0"/>
      <w:divBdr>
        <w:top w:val="none" w:sz="0" w:space="0" w:color="auto"/>
        <w:left w:val="none" w:sz="0" w:space="0" w:color="auto"/>
        <w:bottom w:val="none" w:sz="0" w:space="0" w:color="auto"/>
        <w:right w:val="none" w:sz="0" w:space="0" w:color="auto"/>
      </w:divBdr>
    </w:div>
    <w:div w:id="705525574">
      <w:bodyDiv w:val="1"/>
      <w:marLeft w:val="0"/>
      <w:marRight w:val="0"/>
      <w:marTop w:val="0"/>
      <w:marBottom w:val="0"/>
      <w:divBdr>
        <w:top w:val="none" w:sz="0" w:space="0" w:color="auto"/>
        <w:left w:val="none" w:sz="0" w:space="0" w:color="auto"/>
        <w:bottom w:val="none" w:sz="0" w:space="0" w:color="auto"/>
        <w:right w:val="none" w:sz="0" w:space="0" w:color="auto"/>
      </w:divBdr>
    </w:div>
    <w:div w:id="728039678">
      <w:bodyDiv w:val="1"/>
      <w:marLeft w:val="0"/>
      <w:marRight w:val="0"/>
      <w:marTop w:val="0"/>
      <w:marBottom w:val="0"/>
      <w:divBdr>
        <w:top w:val="none" w:sz="0" w:space="0" w:color="auto"/>
        <w:left w:val="none" w:sz="0" w:space="0" w:color="auto"/>
        <w:bottom w:val="none" w:sz="0" w:space="0" w:color="auto"/>
        <w:right w:val="none" w:sz="0" w:space="0" w:color="auto"/>
      </w:divBdr>
    </w:div>
    <w:div w:id="730158619">
      <w:bodyDiv w:val="1"/>
      <w:marLeft w:val="0"/>
      <w:marRight w:val="0"/>
      <w:marTop w:val="0"/>
      <w:marBottom w:val="0"/>
      <w:divBdr>
        <w:top w:val="none" w:sz="0" w:space="0" w:color="auto"/>
        <w:left w:val="none" w:sz="0" w:space="0" w:color="auto"/>
        <w:bottom w:val="none" w:sz="0" w:space="0" w:color="auto"/>
        <w:right w:val="none" w:sz="0" w:space="0" w:color="auto"/>
      </w:divBdr>
    </w:div>
    <w:div w:id="737704474">
      <w:bodyDiv w:val="1"/>
      <w:marLeft w:val="0"/>
      <w:marRight w:val="0"/>
      <w:marTop w:val="0"/>
      <w:marBottom w:val="0"/>
      <w:divBdr>
        <w:top w:val="none" w:sz="0" w:space="0" w:color="auto"/>
        <w:left w:val="none" w:sz="0" w:space="0" w:color="auto"/>
        <w:bottom w:val="none" w:sz="0" w:space="0" w:color="auto"/>
        <w:right w:val="none" w:sz="0" w:space="0" w:color="auto"/>
      </w:divBdr>
    </w:div>
    <w:div w:id="747116085">
      <w:bodyDiv w:val="1"/>
      <w:marLeft w:val="0"/>
      <w:marRight w:val="0"/>
      <w:marTop w:val="0"/>
      <w:marBottom w:val="0"/>
      <w:divBdr>
        <w:top w:val="none" w:sz="0" w:space="0" w:color="auto"/>
        <w:left w:val="none" w:sz="0" w:space="0" w:color="auto"/>
        <w:bottom w:val="none" w:sz="0" w:space="0" w:color="auto"/>
        <w:right w:val="none" w:sz="0" w:space="0" w:color="auto"/>
      </w:divBdr>
    </w:div>
    <w:div w:id="751047440">
      <w:bodyDiv w:val="1"/>
      <w:marLeft w:val="0"/>
      <w:marRight w:val="0"/>
      <w:marTop w:val="0"/>
      <w:marBottom w:val="0"/>
      <w:divBdr>
        <w:top w:val="none" w:sz="0" w:space="0" w:color="auto"/>
        <w:left w:val="none" w:sz="0" w:space="0" w:color="auto"/>
        <w:bottom w:val="none" w:sz="0" w:space="0" w:color="auto"/>
        <w:right w:val="none" w:sz="0" w:space="0" w:color="auto"/>
      </w:divBdr>
    </w:div>
    <w:div w:id="753552944">
      <w:bodyDiv w:val="1"/>
      <w:marLeft w:val="0"/>
      <w:marRight w:val="0"/>
      <w:marTop w:val="0"/>
      <w:marBottom w:val="0"/>
      <w:divBdr>
        <w:top w:val="none" w:sz="0" w:space="0" w:color="auto"/>
        <w:left w:val="none" w:sz="0" w:space="0" w:color="auto"/>
        <w:bottom w:val="none" w:sz="0" w:space="0" w:color="auto"/>
        <w:right w:val="none" w:sz="0" w:space="0" w:color="auto"/>
      </w:divBdr>
    </w:div>
    <w:div w:id="781730525">
      <w:bodyDiv w:val="1"/>
      <w:marLeft w:val="0"/>
      <w:marRight w:val="0"/>
      <w:marTop w:val="0"/>
      <w:marBottom w:val="0"/>
      <w:divBdr>
        <w:top w:val="none" w:sz="0" w:space="0" w:color="auto"/>
        <w:left w:val="none" w:sz="0" w:space="0" w:color="auto"/>
        <w:bottom w:val="none" w:sz="0" w:space="0" w:color="auto"/>
        <w:right w:val="none" w:sz="0" w:space="0" w:color="auto"/>
      </w:divBdr>
    </w:div>
    <w:div w:id="792285920">
      <w:bodyDiv w:val="1"/>
      <w:marLeft w:val="0"/>
      <w:marRight w:val="0"/>
      <w:marTop w:val="0"/>
      <w:marBottom w:val="0"/>
      <w:divBdr>
        <w:top w:val="none" w:sz="0" w:space="0" w:color="auto"/>
        <w:left w:val="none" w:sz="0" w:space="0" w:color="auto"/>
        <w:bottom w:val="none" w:sz="0" w:space="0" w:color="auto"/>
        <w:right w:val="none" w:sz="0" w:space="0" w:color="auto"/>
      </w:divBdr>
    </w:div>
    <w:div w:id="805270823">
      <w:bodyDiv w:val="1"/>
      <w:marLeft w:val="0"/>
      <w:marRight w:val="0"/>
      <w:marTop w:val="0"/>
      <w:marBottom w:val="0"/>
      <w:divBdr>
        <w:top w:val="none" w:sz="0" w:space="0" w:color="auto"/>
        <w:left w:val="none" w:sz="0" w:space="0" w:color="auto"/>
        <w:bottom w:val="none" w:sz="0" w:space="0" w:color="auto"/>
        <w:right w:val="none" w:sz="0" w:space="0" w:color="auto"/>
      </w:divBdr>
    </w:div>
    <w:div w:id="831987485">
      <w:bodyDiv w:val="1"/>
      <w:marLeft w:val="0"/>
      <w:marRight w:val="0"/>
      <w:marTop w:val="0"/>
      <w:marBottom w:val="0"/>
      <w:divBdr>
        <w:top w:val="none" w:sz="0" w:space="0" w:color="auto"/>
        <w:left w:val="none" w:sz="0" w:space="0" w:color="auto"/>
        <w:bottom w:val="none" w:sz="0" w:space="0" w:color="auto"/>
        <w:right w:val="none" w:sz="0" w:space="0" w:color="auto"/>
      </w:divBdr>
    </w:div>
    <w:div w:id="844906240">
      <w:bodyDiv w:val="1"/>
      <w:marLeft w:val="0"/>
      <w:marRight w:val="0"/>
      <w:marTop w:val="0"/>
      <w:marBottom w:val="0"/>
      <w:divBdr>
        <w:top w:val="none" w:sz="0" w:space="0" w:color="auto"/>
        <w:left w:val="none" w:sz="0" w:space="0" w:color="auto"/>
        <w:bottom w:val="none" w:sz="0" w:space="0" w:color="auto"/>
        <w:right w:val="none" w:sz="0" w:space="0" w:color="auto"/>
      </w:divBdr>
    </w:div>
    <w:div w:id="861432733">
      <w:bodyDiv w:val="1"/>
      <w:marLeft w:val="0"/>
      <w:marRight w:val="0"/>
      <w:marTop w:val="0"/>
      <w:marBottom w:val="0"/>
      <w:divBdr>
        <w:top w:val="none" w:sz="0" w:space="0" w:color="auto"/>
        <w:left w:val="none" w:sz="0" w:space="0" w:color="auto"/>
        <w:bottom w:val="none" w:sz="0" w:space="0" w:color="auto"/>
        <w:right w:val="none" w:sz="0" w:space="0" w:color="auto"/>
      </w:divBdr>
    </w:div>
    <w:div w:id="871115597">
      <w:bodyDiv w:val="1"/>
      <w:marLeft w:val="0"/>
      <w:marRight w:val="0"/>
      <w:marTop w:val="0"/>
      <w:marBottom w:val="0"/>
      <w:divBdr>
        <w:top w:val="none" w:sz="0" w:space="0" w:color="auto"/>
        <w:left w:val="none" w:sz="0" w:space="0" w:color="auto"/>
        <w:bottom w:val="none" w:sz="0" w:space="0" w:color="auto"/>
        <w:right w:val="none" w:sz="0" w:space="0" w:color="auto"/>
      </w:divBdr>
    </w:div>
    <w:div w:id="885488887">
      <w:bodyDiv w:val="1"/>
      <w:marLeft w:val="0"/>
      <w:marRight w:val="0"/>
      <w:marTop w:val="0"/>
      <w:marBottom w:val="0"/>
      <w:divBdr>
        <w:top w:val="none" w:sz="0" w:space="0" w:color="auto"/>
        <w:left w:val="none" w:sz="0" w:space="0" w:color="auto"/>
        <w:bottom w:val="none" w:sz="0" w:space="0" w:color="auto"/>
        <w:right w:val="none" w:sz="0" w:space="0" w:color="auto"/>
      </w:divBdr>
    </w:div>
    <w:div w:id="894199305">
      <w:bodyDiv w:val="1"/>
      <w:marLeft w:val="0"/>
      <w:marRight w:val="0"/>
      <w:marTop w:val="0"/>
      <w:marBottom w:val="0"/>
      <w:divBdr>
        <w:top w:val="none" w:sz="0" w:space="0" w:color="auto"/>
        <w:left w:val="none" w:sz="0" w:space="0" w:color="auto"/>
        <w:bottom w:val="none" w:sz="0" w:space="0" w:color="auto"/>
        <w:right w:val="none" w:sz="0" w:space="0" w:color="auto"/>
      </w:divBdr>
    </w:div>
    <w:div w:id="899092530">
      <w:bodyDiv w:val="1"/>
      <w:marLeft w:val="0"/>
      <w:marRight w:val="0"/>
      <w:marTop w:val="0"/>
      <w:marBottom w:val="0"/>
      <w:divBdr>
        <w:top w:val="none" w:sz="0" w:space="0" w:color="auto"/>
        <w:left w:val="none" w:sz="0" w:space="0" w:color="auto"/>
        <w:bottom w:val="none" w:sz="0" w:space="0" w:color="auto"/>
        <w:right w:val="none" w:sz="0" w:space="0" w:color="auto"/>
      </w:divBdr>
    </w:div>
    <w:div w:id="904026233">
      <w:bodyDiv w:val="1"/>
      <w:marLeft w:val="0"/>
      <w:marRight w:val="0"/>
      <w:marTop w:val="0"/>
      <w:marBottom w:val="0"/>
      <w:divBdr>
        <w:top w:val="none" w:sz="0" w:space="0" w:color="auto"/>
        <w:left w:val="none" w:sz="0" w:space="0" w:color="auto"/>
        <w:bottom w:val="none" w:sz="0" w:space="0" w:color="auto"/>
        <w:right w:val="none" w:sz="0" w:space="0" w:color="auto"/>
      </w:divBdr>
    </w:div>
    <w:div w:id="912471137">
      <w:bodyDiv w:val="1"/>
      <w:marLeft w:val="0"/>
      <w:marRight w:val="0"/>
      <w:marTop w:val="0"/>
      <w:marBottom w:val="0"/>
      <w:divBdr>
        <w:top w:val="none" w:sz="0" w:space="0" w:color="auto"/>
        <w:left w:val="none" w:sz="0" w:space="0" w:color="auto"/>
        <w:bottom w:val="none" w:sz="0" w:space="0" w:color="auto"/>
        <w:right w:val="none" w:sz="0" w:space="0" w:color="auto"/>
      </w:divBdr>
    </w:div>
    <w:div w:id="930242229">
      <w:bodyDiv w:val="1"/>
      <w:marLeft w:val="0"/>
      <w:marRight w:val="0"/>
      <w:marTop w:val="0"/>
      <w:marBottom w:val="0"/>
      <w:divBdr>
        <w:top w:val="none" w:sz="0" w:space="0" w:color="auto"/>
        <w:left w:val="none" w:sz="0" w:space="0" w:color="auto"/>
        <w:bottom w:val="none" w:sz="0" w:space="0" w:color="auto"/>
        <w:right w:val="none" w:sz="0" w:space="0" w:color="auto"/>
      </w:divBdr>
    </w:div>
    <w:div w:id="953169360">
      <w:bodyDiv w:val="1"/>
      <w:marLeft w:val="0"/>
      <w:marRight w:val="0"/>
      <w:marTop w:val="0"/>
      <w:marBottom w:val="0"/>
      <w:divBdr>
        <w:top w:val="none" w:sz="0" w:space="0" w:color="auto"/>
        <w:left w:val="none" w:sz="0" w:space="0" w:color="auto"/>
        <w:bottom w:val="none" w:sz="0" w:space="0" w:color="auto"/>
        <w:right w:val="none" w:sz="0" w:space="0" w:color="auto"/>
      </w:divBdr>
    </w:div>
    <w:div w:id="960378419">
      <w:bodyDiv w:val="1"/>
      <w:marLeft w:val="0"/>
      <w:marRight w:val="0"/>
      <w:marTop w:val="0"/>
      <w:marBottom w:val="0"/>
      <w:divBdr>
        <w:top w:val="none" w:sz="0" w:space="0" w:color="auto"/>
        <w:left w:val="none" w:sz="0" w:space="0" w:color="auto"/>
        <w:bottom w:val="none" w:sz="0" w:space="0" w:color="auto"/>
        <w:right w:val="none" w:sz="0" w:space="0" w:color="auto"/>
      </w:divBdr>
    </w:div>
    <w:div w:id="961418550">
      <w:bodyDiv w:val="1"/>
      <w:marLeft w:val="0"/>
      <w:marRight w:val="0"/>
      <w:marTop w:val="0"/>
      <w:marBottom w:val="0"/>
      <w:divBdr>
        <w:top w:val="none" w:sz="0" w:space="0" w:color="auto"/>
        <w:left w:val="none" w:sz="0" w:space="0" w:color="auto"/>
        <w:bottom w:val="none" w:sz="0" w:space="0" w:color="auto"/>
        <w:right w:val="none" w:sz="0" w:space="0" w:color="auto"/>
      </w:divBdr>
    </w:div>
    <w:div w:id="961612594">
      <w:bodyDiv w:val="1"/>
      <w:marLeft w:val="0"/>
      <w:marRight w:val="0"/>
      <w:marTop w:val="0"/>
      <w:marBottom w:val="0"/>
      <w:divBdr>
        <w:top w:val="none" w:sz="0" w:space="0" w:color="auto"/>
        <w:left w:val="none" w:sz="0" w:space="0" w:color="auto"/>
        <w:bottom w:val="none" w:sz="0" w:space="0" w:color="auto"/>
        <w:right w:val="none" w:sz="0" w:space="0" w:color="auto"/>
      </w:divBdr>
    </w:div>
    <w:div w:id="986860073">
      <w:bodyDiv w:val="1"/>
      <w:marLeft w:val="0"/>
      <w:marRight w:val="0"/>
      <w:marTop w:val="0"/>
      <w:marBottom w:val="0"/>
      <w:divBdr>
        <w:top w:val="none" w:sz="0" w:space="0" w:color="auto"/>
        <w:left w:val="none" w:sz="0" w:space="0" w:color="auto"/>
        <w:bottom w:val="none" w:sz="0" w:space="0" w:color="auto"/>
        <w:right w:val="none" w:sz="0" w:space="0" w:color="auto"/>
      </w:divBdr>
    </w:div>
    <w:div w:id="987636117">
      <w:bodyDiv w:val="1"/>
      <w:marLeft w:val="0"/>
      <w:marRight w:val="0"/>
      <w:marTop w:val="0"/>
      <w:marBottom w:val="0"/>
      <w:divBdr>
        <w:top w:val="none" w:sz="0" w:space="0" w:color="auto"/>
        <w:left w:val="none" w:sz="0" w:space="0" w:color="auto"/>
        <w:bottom w:val="none" w:sz="0" w:space="0" w:color="auto"/>
        <w:right w:val="none" w:sz="0" w:space="0" w:color="auto"/>
      </w:divBdr>
    </w:div>
    <w:div w:id="1031220190">
      <w:bodyDiv w:val="1"/>
      <w:marLeft w:val="0"/>
      <w:marRight w:val="0"/>
      <w:marTop w:val="0"/>
      <w:marBottom w:val="0"/>
      <w:divBdr>
        <w:top w:val="none" w:sz="0" w:space="0" w:color="auto"/>
        <w:left w:val="none" w:sz="0" w:space="0" w:color="auto"/>
        <w:bottom w:val="none" w:sz="0" w:space="0" w:color="auto"/>
        <w:right w:val="none" w:sz="0" w:space="0" w:color="auto"/>
      </w:divBdr>
    </w:div>
    <w:div w:id="1040545399">
      <w:bodyDiv w:val="1"/>
      <w:marLeft w:val="0"/>
      <w:marRight w:val="0"/>
      <w:marTop w:val="0"/>
      <w:marBottom w:val="0"/>
      <w:divBdr>
        <w:top w:val="none" w:sz="0" w:space="0" w:color="auto"/>
        <w:left w:val="none" w:sz="0" w:space="0" w:color="auto"/>
        <w:bottom w:val="none" w:sz="0" w:space="0" w:color="auto"/>
        <w:right w:val="none" w:sz="0" w:space="0" w:color="auto"/>
      </w:divBdr>
    </w:div>
    <w:div w:id="1054500481">
      <w:bodyDiv w:val="1"/>
      <w:marLeft w:val="0"/>
      <w:marRight w:val="0"/>
      <w:marTop w:val="0"/>
      <w:marBottom w:val="0"/>
      <w:divBdr>
        <w:top w:val="none" w:sz="0" w:space="0" w:color="auto"/>
        <w:left w:val="none" w:sz="0" w:space="0" w:color="auto"/>
        <w:bottom w:val="none" w:sz="0" w:space="0" w:color="auto"/>
        <w:right w:val="none" w:sz="0" w:space="0" w:color="auto"/>
      </w:divBdr>
    </w:div>
    <w:div w:id="1054542571">
      <w:bodyDiv w:val="1"/>
      <w:marLeft w:val="0"/>
      <w:marRight w:val="0"/>
      <w:marTop w:val="0"/>
      <w:marBottom w:val="0"/>
      <w:divBdr>
        <w:top w:val="none" w:sz="0" w:space="0" w:color="auto"/>
        <w:left w:val="none" w:sz="0" w:space="0" w:color="auto"/>
        <w:bottom w:val="none" w:sz="0" w:space="0" w:color="auto"/>
        <w:right w:val="none" w:sz="0" w:space="0" w:color="auto"/>
      </w:divBdr>
    </w:div>
    <w:div w:id="1060783716">
      <w:bodyDiv w:val="1"/>
      <w:marLeft w:val="0"/>
      <w:marRight w:val="0"/>
      <w:marTop w:val="0"/>
      <w:marBottom w:val="0"/>
      <w:divBdr>
        <w:top w:val="none" w:sz="0" w:space="0" w:color="auto"/>
        <w:left w:val="none" w:sz="0" w:space="0" w:color="auto"/>
        <w:bottom w:val="none" w:sz="0" w:space="0" w:color="auto"/>
        <w:right w:val="none" w:sz="0" w:space="0" w:color="auto"/>
      </w:divBdr>
    </w:div>
    <w:div w:id="1062875220">
      <w:bodyDiv w:val="1"/>
      <w:marLeft w:val="0"/>
      <w:marRight w:val="0"/>
      <w:marTop w:val="0"/>
      <w:marBottom w:val="0"/>
      <w:divBdr>
        <w:top w:val="none" w:sz="0" w:space="0" w:color="auto"/>
        <w:left w:val="none" w:sz="0" w:space="0" w:color="auto"/>
        <w:bottom w:val="none" w:sz="0" w:space="0" w:color="auto"/>
        <w:right w:val="none" w:sz="0" w:space="0" w:color="auto"/>
      </w:divBdr>
    </w:div>
    <w:div w:id="1072121269">
      <w:bodyDiv w:val="1"/>
      <w:marLeft w:val="0"/>
      <w:marRight w:val="0"/>
      <w:marTop w:val="0"/>
      <w:marBottom w:val="0"/>
      <w:divBdr>
        <w:top w:val="none" w:sz="0" w:space="0" w:color="auto"/>
        <w:left w:val="none" w:sz="0" w:space="0" w:color="auto"/>
        <w:bottom w:val="none" w:sz="0" w:space="0" w:color="auto"/>
        <w:right w:val="none" w:sz="0" w:space="0" w:color="auto"/>
      </w:divBdr>
    </w:div>
    <w:div w:id="1079717371">
      <w:bodyDiv w:val="1"/>
      <w:marLeft w:val="0"/>
      <w:marRight w:val="0"/>
      <w:marTop w:val="0"/>
      <w:marBottom w:val="0"/>
      <w:divBdr>
        <w:top w:val="none" w:sz="0" w:space="0" w:color="auto"/>
        <w:left w:val="none" w:sz="0" w:space="0" w:color="auto"/>
        <w:bottom w:val="none" w:sz="0" w:space="0" w:color="auto"/>
        <w:right w:val="none" w:sz="0" w:space="0" w:color="auto"/>
      </w:divBdr>
    </w:div>
    <w:div w:id="1085106444">
      <w:bodyDiv w:val="1"/>
      <w:marLeft w:val="0"/>
      <w:marRight w:val="0"/>
      <w:marTop w:val="0"/>
      <w:marBottom w:val="0"/>
      <w:divBdr>
        <w:top w:val="none" w:sz="0" w:space="0" w:color="auto"/>
        <w:left w:val="none" w:sz="0" w:space="0" w:color="auto"/>
        <w:bottom w:val="none" w:sz="0" w:space="0" w:color="auto"/>
        <w:right w:val="none" w:sz="0" w:space="0" w:color="auto"/>
      </w:divBdr>
    </w:div>
    <w:div w:id="1087187407">
      <w:bodyDiv w:val="1"/>
      <w:marLeft w:val="0"/>
      <w:marRight w:val="0"/>
      <w:marTop w:val="0"/>
      <w:marBottom w:val="0"/>
      <w:divBdr>
        <w:top w:val="none" w:sz="0" w:space="0" w:color="auto"/>
        <w:left w:val="none" w:sz="0" w:space="0" w:color="auto"/>
        <w:bottom w:val="none" w:sz="0" w:space="0" w:color="auto"/>
        <w:right w:val="none" w:sz="0" w:space="0" w:color="auto"/>
      </w:divBdr>
    </w:div>
    <w:div w:id="1092780000">
      <w:bodyDiv w:val="1"/>
      <w:marLeft w:val="0"/>
      <w:marRight w:val="0"/>
      <w:marTop w:val="0"/>
      <w:marBottom w:val="0"/>
      <w:divBdr>
        <w:top w:val="none" w:sz="0" w:space="0" w:color="auto"/>
        <w:left w:val="none" w:sz="0" w:space="0" w:color="auto"/>
        <w:bottom w:val="none" w:sz="0" w:space="0" w:color="auto"/>
        <w:right w:val="none" w:sz="0" w:space="0" w:color="auto"/>
      </w:divBdr>
    </w:div>
    <w:div w:id="1093169233">
      <w:bodyDiv w:val="1"/>
      <w:marLeft w:val="0"/>
      <w:marRight w:val="0"/>
      <w:marTop w:val="0"/>
      <w:marBottom w:val="0"/>
      <w:divBdr>
        <w:top w:val="none" w:sz="0" w:space="0" w:color="auto"/>
        <w:left w:val="none" w:sz="0" w:space="0" w:color="auto"/>
        <w:bottom w:val="none" w:sz="0" w:space="0" w:color="auto"/>
        <w:right w:val="none" w:sz="0" w:space="0" w:color="auto"/>
      </w:divBdr>
    </w:div>
    <w:div w:id="1103499790">
      <w:bodyDiv w:val="1"/>
      <w:marLeft w:val="0"/>
      <w:marRight w:val="0"/>
      <w:marTop w:val="0"/>
      <w:marBottom w:val="0"/>
      <w:divBdr>
        <w:top w:val="none" w:sz="0" w:space="0" w:color="auto"/>
        <w:left w:val="none" w:sz="0" w:space="0" w:color="auto"/>
        <w:bottom w:val="none" w:sz="0" w:space="0" w:color="auto"/>
        <w:right w:val="none" w:sz="0" w:space="0" w:color="auto"/>
      </w:divBdr>
    </w:div>
    <w:div w:id="1115641195">
      <w:bodyDiv w:val="1"/>
      <w:marLeft w:val="0"/>
      <w:marRight w:val="0"/>
      <w:marTop w:val="0"/>
      <w:marBottom w:val="0"/>
      <w:divBdr>
        <w:top w:val="none" w:sz="0" w:space="0" w:color="auto"/>
        <w:left w:val="none" w:sz="0" w:space="0" w:color="auto"/>
        <w:bottom w:val="none" w:sz="0" w:space="0" w:color="auto"/>
        <w:right w:val="none" w:sz="0" w:space="0" w:color="auto"/>
      </w:divBdr>
    </w:div>
    <w:div w:id="1147743044">
      <w:bodyDiv w:val="1"/>
      <w:marLeft w:val="0"/>
      <w:marRight w:val="0"/>
      <w:marTop w:val="0"/>
      <w:marBottom w:val="0"/>
      <w:divBdr>
        <w:top w:val="none" w:sz="0" w:space="0" w:color="auto"/>
        <w:left w:val="none" w:sz="0" w:space="0" w:color="auto"/>
        <w:bottom w:val="none" w:sz="0" w:space="0" w:color="auto"/>
        <w:right w:val="none" w:sz="0" w:space="0" w:color="auto"/>
      </w:divBdr>
    </w:div>
    <w:div w:id="1165588971">
      <w:bodyDiv w:val="1"/>
      <w:marLeft w:val="0"/>
      <w:marRight w:val="0"/>
      <w:marTop w:val="0"/>
      <w:marBottom w:val="0"/>
      <w:divBdr>
        <w:top w:val="none" w:sz="0" w:space="0" w:color="auto"/>
        <w:left w:val="none" w:sz="0" w:space="0" w:color="auto"/>
        <w:bottom w:val="none" w:sz="0" w:space="0" w:color="auto"/>
        <w:right w:val="none" w:sz="0" w:space="0" w:color="auto"/>
      </w:divBdr>
    </w:div>
    <w:div w:id="1165628517">
      <w:bodyDiv w:val="1"/>
      <w:marLeft w:val="0"/>
      <w:marRight w:val="0"/>
      <w:marTop w:val="0"/>
      <w:marBottom w:val="0"/>
      <w:divBdr>
        <w:top w:val="none" w:sz="0" w:space="0" w:color="auto"/>
        <w:left w:val="none" w:sz="0" w:space="0" w:color="auto"/>
        <w:bottom w:val="none" w:sz="0" w:space="0" w:color="auto"/>
        <w:right w:val="none" w:sz="0" w:space="0" w:color="auto"/>
      </w:divBdr>
    </w:div>
    <w:div w:id="1172255302">
      <w:bodyDiv w:val="1"/>
      <w:marLeft w:val="0"/>
      <w:marRight w:val="0"/>
      <w:marTop w:val="0"/>
      <w:marBottom w:val="0"/>
      <w:divBdr>
        <w:top w:val="none" w:sz="0" w:space="0" w:color="auto"/>
        <w:left w:val="none" w:sz="0" w:space="0" w:color="auto"/>
        <w:bottom w:val="none" w:sz="0" w:space="0" w:color="auto"/>
        <w:right w:val="none" w:sz="0" w:space="0" w:color="auto"/>
      </w:divBdr>
    </w:div>
    <w:div w:id="1175149070">
      <w:bodyDiv w:val="1"/>
      <w:marLeft w:val="0"/>
      <w:marRight w:val="0"/>
      <w:marTop w:val="0"/>
      <w:marBottom w:val="0"/>
      <w:divBdr>
        <w:top w:val="none" w:sz="0" w:space="0" w:color="auto"/>
        <w:left w:val="none" w:sz="0" w:space="0" w:color="auto"/>
        <w:bottom w:val="none" w:sz="0" w:space="0" w:color="auto"/>
        <w:right w:val="none" w:sz="0" w:space="0" w:color="auto"/>
      </w:divBdr>
    </w:div>
    <w:div w:id="1176767473">
      <w:bodyDiv w:val="1"/>
      <w:marLeft w:val="0"/>
      <w:marRight w:val="0"/>
      <w:marTop w:val="0"/>
      <w:marBottom w:val="0"/>
      <w:divBdr>
        <w:top w:val="none" w:sz="0" w:space="0" w:color="auto"/>
        <w:left w:val="none" w:sz="0" w:space="0" w:color="auto"/>
        <w:bottom w:val="none" w:sz="0" w:space="0" w:color="auto"/>
        <w:right w:val="none" w:sz="0" w:space="0" w:color="auto"/>
      </w:divBdr>
    </w:div>
    <w:div w:id="1180512815">
      <w:bodyDiv w:val="1"/>
      <w:marLeft w:val="0"/>
      <w:marRight w:val="0"/>
      <w:marTop w:val="0"/>
      <w:marBottom w:val="0"/>
      <w:divBdr>
        <w:top w:val="none" w:sz="0" w:space="0" w:color="auto"/>
        <w:left w:val="none" w:sz="0" w:space="0" w:color="auto"/>
        <w:bottom w:val="none" w:sz="0" w:space="0" w:color="auto"/>
        <w:right w:val="none" w:sz="0" w:space="0" w:color="auto"/>
      </w:divBdr>
    </w:div>
    <w:div w:id="1187793446">
      <w:bodyDiv w:val="1"/>
      <w:marLeft w:val="0"/>
      <w:marRight w:val="0"/>
      <w:marTop w:val="0"/>
      <w:marBottom w:val="0"/>
      <w:divBdr>
        <w:top w:val="none" w:sz="0" w:space="0" w:color="auto"/>
        <w:left w:val="none" w:sz="0" w:space="0" w:color="auto"/>
        <w:bottom w:val="none" w:sz="0" w:space="0" w:color="auto"/>
        <w:right w:val="none" w:sz="0" w:space="0" w:color="auto"/>
      </w:divBdr>
    </w:div>
    <w:div w:id="1213151312">
      <w:bodyDiv w:val="1"/>
      <w:marLeft w:val="0"/>
      <w:marRight w:val="0"/>
      <w:marTop w:val="0"/>
      <w:marBottom w:val="0"/>
      <w:divBdr>
        <w:top w:val="none" w:sz="0" w:space="0" w:color="auto"/>
        <w:left w:val="none" w:sz="0" w:space="0" w:color="auto"/>
        <w:bottom w:val="none" w:sz="0" w:space="0" w:color="auto"/>
        <w:right w:val="none" w:sz="0" w:space="0" w:color="auto"/>
      </w:divBdr>
    </w:div>
    <w:div w:id="1231965154">
      <w:bodyDiv w:val="1"/>
      <w:marLeft w:val="0"/>
      <w:marRight w:val="0"/>
      <w:marTop w:val="0"/>
      <w:marBottom w:val="0"/>
      <w:divBdr>
        <w:top w:val="none" w:sz="0" w:space="0" w:color="auto"/>
        <w:left w:val="none" w:sz="0" w:space="0" w:color="auto"/>
        <w:bottom w:val="none" w:sz="0" w:space="0" w:color="auto"/>
        <w:right w:val="none" w:sz="0" w:space="0" w:color="auto"/>
      </w:divBdr>
    </w:div>
    <w:div w:id="1233469187">
      <w:bodyDiv w:val="1"/>
      <w:marLeft w:val="0"/>
      <w:marRight w:val="0"/>
      <w:marTop w:val="0"/>
      <w:marBottom w:val="0"/>
      <w:divBdr>
        <w:top w:val="none" w:sz="0" w:space="0" w:color="auto"/>
        <w:left w:val="none" w:sz="0" w:space="0" w:color="auto"/>
        <w:bottom w:val="none" w:sz="0" w:space="0" w:color="auto"/>
        <w:right w:val="none" w:sz="0" w:space="0" w:color="auto"/>
      </w:divBdr>
    </w:div>
    <w:div w:id="1233927724">
      <w:bodyDiv w:val="1"/>
      <w:marLeft w:val="0"/>
      <w:marRight w:val="0"/>
      <w:marTop w:val="0"/>
      <w:marBottom w:val="0"/>
      <w:divBdr>
        <w:top w:val="none" w:sz="0" w:space="0" w:color="auto"/>
        <w:left w:val="none" w:sz="0" w:space="0" w:color="auto"/>
        <w:bottom w:val="none" w:sz="0" w:space="0" w:color="auto"/>
        <w:right w:val="none" w:sz="0" w:space="0" w:color="auto"/>
      </w:divBdr>
    </w:div>
    <w:div w:id="1237546019">
      <w:bodyDiv w:val="1"/>
      <w:marLeft w:val="0"/>
      <w:marRight w:val="0"/>
      <w:marTop w:val="0"/>
      <w:marBottom w:val="0"/>
      <w:divBdr>
        <w:top w:val="none" w:sz="0" w:space="0" w:color="auto"/>
        <w:left w:val="none" w:sz="0" w:space="0" w:color="auto"/>
        <w:bottom w:val="none" w:sz="0" w:space="0" w:color="auto"/>
        <w:right w:val="none" w:sz="0" w:space="0" w:color="auto"/>
      </w:divBdr>
    </w:div>
    <w:div w:id="1242526488">
      <w:bodyDiv w:val="1"/>
      <w:marLeft w:val="0"/>
      <w:marRight w:val="0"/>
      <w:marTop w:val="0"/>
      <w:marBottom w:val="0"/>
      <w:divBdr>
        <w:top w:val="none" w:sz="0" w:space="0" w:color="auto"/>
        <w:left w:val="none" w:sz="0" w:space="0" w:color="auto"/>
        <w:bottom w:val="none" w:sz="0" w:space="0" w:color="auto"/>
        <w:right w:val="none" w:sz="0" w:space="0" w:color="auto"/>
      </w:divBdr>
    </w:div>
    <w:div w:id="1264876539">
      <w:bodyDiv w:val="1"/>
      <w:marLeft w:val="0"/>
      <w:marRight w:val="0"/>
      <w:marTop w:val="0"/>
      <w:marBottom w:val="0"/>
      <w:divBdr>
        <w:top w:val="none" w:sz="0" w:space="0" w:color="auto"/>
        <w:left w:val="none" w:sz="0" w:space="0" w:color="auto"/>
        <w:bottom w:val="none" w:sz="0" w:space="0" w:color="auto"/>
        <w:right w:val="none" w:sz="0" w:space="0" w:color="auto"/>
      </w:divBdr>
    </w:div>
    <w:div w:id="1267809376">
      <w:bodyDiv w:val="1"/>
      <w:marLeft w:val="0"/>
      <w:marRight w:val="0"/>
      <w:marTop w:val="0"/>
      <w:marBottom w:val="0"/>
      <w:divBdr>
        <w:top w:val="none" w:sz="0" w:space="0" w:color="auto"/>
        <w:left w:val="none" w:sz="0" w:space="0" w:color="auto"/>
        <w:bottom w:val="none" w:sz="0" w:space="0" w:color="auto"/>
        <w:right w:val="none" w:sz="0" w:space="0" w:color="auto"/>
      </w:divBdr>
    </w:div>
    <w:div w:id="1303970692">
      <w:bodyDiv w:val="1"/>
      <w:marLeft w:val="0"/>
      <w:marRight w:val="0"/>
      <w:marTop w:val="0"/>
      <w:marBottom w:val="0"/>
      <w:divBdr>
        <w:top w:val="none" w:sz="0" w:space="0" w:color="auto"/>
        <w:left w:val="none" w:sz="0" w:space="0" w:color="auto"/>
        <w:bottom w:val="none" w:sz="0" w:space="0" w:color="auto"/>
        <w:right w:val="none" w:sz="0" w:space="0" w:color="auto"/>
      </w:divBdr>
    </w:div>
    <w:div w:id="1329989720">
      <w:bodyDiv w:val="1"/>
      <w:marLeft w:val="0"/>
      <w:marRight w:val="0"/>
      <w:marTop w:val="0"/>
      <w:marBottom w:val="0"/>
      <w:divBdr>
        <w:top w:val="none" w:sz="0" w:space="0" w:color="auto"/>
        <w:left w:val="none" w:sz="0" w:space="0" w:color="auto"/>
        <w:bottom w:val="none" w:sz="0" w:space="0" w:color="auto"/>
        <w:right w:val="none" w:sz="0" w:space="0" w:color="auto"/>
      </w:divBdr>
    </w:div>
    <w:div w:id="1352415536">
      <w:bodyDiv w:val="1"/>
      <w:marLeft w:val="0"/>
      <w:marRight w:val="0"/>
      <w:marTop w:val="0"/>
      <w:marBottom w:val="0"/>
      <w:divBdr>
        <w:top w:val="none" w:sz="0" w:space="0" w:color="auto"/>
        <w:left w:val="none" w:sz="0" w:space="0" w:color="auto"/>
        <w:bottom w:val="none" w:sz="0" w:space="0" w:color="auto"/>
        <w:right w:val="none" w:sz="0" w:space="0" w:color="auto"/>
      </w:divBdr>
    </w:div>
    <w:div w:id="1373311715">
      <w:bodyDiv w:val="1"/>
      <w:marLeft w:val="0"/>
      <w:marRight w:val="0"/>
      <w:marTop w:val="0"/>
      <w:marBottom w:val="0"/>
      <w:divBdr>
        <w:top w:val="none" w:sz="0" w:space="0" w:color="auto"/>
        <w:left w:val="none" w:sz="0" w:space="0" w:color="auto"/>
        <w:bottom w:val="none" w:sz="0" w:space="0" w:color="auto"/>
        <w:right w:val="none" w:sz="0" w:space="0" w:color="auto"/>
      </w:divBdr>
    </w:div>
    <w:div w:id="1378312663">
      <w:bodyDiv w:val="1"/>
      <w:marLeft w:val="0"/>
      <w:marRight w:val="0"/>
      <w:marTop w:val="0"/>
      <w:marBottom w:val="0"/>
      <w:divBdr>
        <w:top w:val="none" w:sz="0" w:space="0" w:color="auto"/>
        <w:left w:val="none" w:sz="0" w:space="0" w:color="auto"/>
        <w:bottom w:val="none" w:sz="0" w:space="0" w:color="auto"/>
        <w:right w:val="none" w:sz="0" w:space="0" w:color="auto"/>
      </w:divBdr>
    </w:div>
    <w:div w:id="1383869612">
      <w:bodyDiv w:val="1"/>
      <w:marLeft w:val="0"/>
      <w:marRight w:val="0"/>
      <w:marTop w:val="0"/>
      <w:marBottom w:val="0"/>
      <w:divBdr>
        <w:top w:val="none" w:sz="0" w:space="0" w:color="auto"/>
        <w:left w:val="none" w:sz="0" w:space="0" w:color="auto"/>
        <w:bottom w:val="none" w:sz="0" w:space="0" w:color="auto"/>
        <w:right w:val="none" w:sz="0" w:space="0" w:color="auto"/>
      </w:divBdr>
    </w:div>
    <w:div w:id="1390958471">
      <w:bodyDiv w:val="1"/>
      <w:marLeft w:val="0"/>
      <w:marRight w:val="0"/>
      <w:marTop w:val="0"/>
      <w:marBottom w:val="0"/>
      <w:divBdr>
        <w:top w:val="none" w:sz="0" w:space="0" w:color="auto"/>
        <w:left w:val="none" w:sz="0" w:space="0" w:color="auto"/>
        <w:bottom w:val="none" w:sz="0" w:space="0" w:color="auto"/>
        <w:right w:val="none" w:sz="0" w:space="0" w:color="auto"/>
      </w:divBdr>
    </w:div>
    <w:div w:id="1392000603">
      <w:bodyDiv w:val="1"/>
      <w:marLeft w:val="0"/>
      <w:marRight w:val="0"/>
      <w:marTop w:val="0"/>
      <w:marBottom w:val="0"/>
      <w:divBdr>
        <w:top w:val="none" w:sz="0" w:space="0" w:color="auto"/>
        <w:left w:val="none" w:sz="0" w:space="0" w:color="auto"/>
        <w:bottom w:val="none" w:sz="0" w:space="0" w:color="auto"/>
        <w:right w:val="none" w:sz="0" w:space="0" w:color="auto"/>
      </w:divBdr>
    </w:div>
    <w:div w:id="1394818759">
      <w:bodyDiv w:val="1"/>
      <w:marLeft w:val="0"/>
      <w:marRight w:val="0"/>
      <w:marTop w:val="0"/>
      <w:marBottom w:val="0"/>
      <w:divBdr>
        <w:top w:val="none" w:sz="0" w:space="0" w:color="auto"/>
        <w:left w:val="none" w:sz="0" w:space="0" w:color="auto"/>
        <w:bottom w:val="none" w:sz="0" w:space="0" w:color="auto"/>
        <w:right w:val="none" w:sz="0" w:space="0" w:color="auto"/>
      </w:divBdr>
    </w:div>
    <w:div w:id="1410273116">
      <w:bodyDiv w:val="1"/>
      <w:marLeft w:val="0"/>
      <w:marRight w:val="0"/>
      <w:marTop w:val="0"/>
      <w:marBottom w:val="0"/>
      <w:divBdr>
        <w:top w:val="none" w:sz="0" w:space="0" w:color="auto"/>
        <w:left w:val="none" w:sz="0" w:space="0" w:color="auto"/>
        <w:bottom w:val="none" w:sz="0" w:space="0" w:color="auto"/>
        <w:right w:val="none" w:sz="0" w:space="0" w:color="auto"/>
      </w:divBdr>
    </w:div>
    <w:div w:id="1454666146">
      <w:bodyDiv w:val="1"/>
      <w:marLeft w:val="0"/>
      <w:marRight w:val="0"/>
      <w:marTop w:val="0"/>
      <w:marBottom w:val="0"/>
      <w:divBdr>
        <w:top w:val="none" w:sz="0" w:space="0" w:color="auto"/>
        <w:left w:val="none" w:sz="0" w:space="0" w:color="auto"/>
        <w:bottom w:val="none" w:sz="0" w:space="0" w:color="auto"/>
        <w:right w:val="none" w:sz="0" w:space="0" w:color="auto"/>
      </w:divBdr>
    </w:div>
    <w:div w:id="1466503833">
      <w:bodyDiv w:val="1"/>
      <w:marLeft w:val="0"/>
      <w:marRight w:val="0"/>
      <w:marTop w:val="0"/>
      <w:marBottom w:val="0"/>
      <w:divBdr>
        <w:top w:val="none" w:sz="0" w:space="0" w:color="auto"/>
        <w:left w:val="none" w:sz="0" w:space="0" w:color="auto"/>
        <w:bottom w:val="none" w:sz="0" w:space="0" w:color="auto"/>
        <w:right w:val="none" w:sz="0" w:space="0" w:color="auto"/>
      </w:divBdr>
    </w:div>
    <w:div w:id="1474907738">
      <w:bodyDiv w:val="1"/>
      <w:marLeft w:val="0"/>
      <w:marRight w:val="0"/>
      <w:marTop w:val="0"/>
      <w:marBottom w:val="0"/>
      <w:divBdr>
        <w:top w:val="none" w:sz="0" w:space="0" w:color="auto"/>
        <w:left w:val="none" w:sz="0" w:space="0" w:color="auto"/>
        <w:bottom w:val="none" w:sz="0" w:space="0" w:color="auto"/>
        <w:right w:val="none" w:sz="0" w:space="0" w:color="auto"/>
      </w:divBdr>
    </w:div>
    <w:div w:id="1476406981">
      <w:bodyDiv w:val="1"/>
      <w:marLeft w:val="0"/>
      <w:marRight w:val="0"/>
      <w:marTop w:val="0"/>
      <w:marBottom w:val="0"/>
      <w:divBdr>
        <w:top w:val="none" w:sz="0" w:space="0" w:color="auto"/>
        <w:left w:val="none" w:sz="0" w:space="0" w:color="auto"/>
        <w:bottom w:val="none" w:sz="0" w:space="0" w:color="auto"/>
        <w:right w:val="none" w:sz="0" w:space="0" w:color="auto"/>
      </w:divBdr>
    </w:div>
    <w:div w:id="1485009451">
      <w:bodyDiv w:val="1"/>
      <w:marLeft w:val="0"/>
      <w:marRight w:val="0"/>
      <w:marTop w:val="0"/>
      <w:marBottom w:val="0"/>
      <w:divBdr>
        <w:top w:val="none" w:sz="0" w:space="0" w:color="auto"/>
        <w:left w:val="none" w:sz="0" w:space="0" w:color="auto"/>
        <w:bottom w:val="none" w:sz="0" w:space="0" w:color="auto"/>
        <w:right w:val="none" w:sz="0" w:space="0" w:color="auto"/>
      </w:divBdr>
    </w:div>
    <w:div w:id="1486124399">
      <w:bodyDiv w:val="1"/>
      <w:marLeft w:val="0"/>
      <w:marRight w:val="0"/>
      <w:marTop w:val="0"/>
      <w:marBottom w:val="0"/>
      <w:divBdr>
        <w:top w:val="none" w:sz="0" w:space="0" w:color="auto"/>
        <w:left w:val="none" w:sz="0" w:space="0" w:color="auto"/>
        <w:bottom w:val="none" w:sz="0" w:space="0" w:color="auto"/>
        <w:right w:val="none" w:sz="0" w:space="0" w:color="auto"/>
      </w:divBdr>
    </w:div>
    <w:div w:id="1492793139">
      <w:bodyDiv w:val="1"/>
      <w:marLeft w:val="0"/>
      <w:marRight w:val="0"/>
      <w:marTop w:val="0"/>
      <w:marBottom w:val="0"/>
      <w:divBdr>
        <w:top w:val="none" w:sz="0" w:space="0" w:color="auto"/>
        <w:left w:val="none" w:sz="0" w:space="0" w:color="auto"/>
        <w:bottom w:val="none" w:sz="0" w:space="0" w:color="auto"/>
        <w:right w:val="none" w:sz="0" w:space="0" w:color="auto"/>
      </w:divBdr>
    </w:div>
    <w:div w:id="1509754428">
      <w:bodyDiv w:val="1"/>
      <w:marLeft w:val="0"/>
      <w:marRight w:val="0"/>
      <w:marTop w:val="0"/>
      <w:marBottom w:val="0"/>
      <w:divBdr>
        <w:top w:val="none" w:sz="0" w:space="0" w:color="auto"/>
        <w:left w:val="none" w:sz="0" w:space="0" w:color="auto"/>
        <w:bottom w:val="none" w:sz="0" w:space="0" w:color="auto"/>
        <w:right w:val="none" w:sz="0" w:space="0" w:color="auto"/>
      </w:divBdr>
    </w:div>
    <w:div w:id="1512061029">
      <w:bodyDiv w:val="1"/>
      <w:marLeft w:val="0"/>
      <w:marRight w:val="0"/>
      <w:marTop w:val="0"/>
      <w:marBottom w:val="0"/>
      <w:divBdr>
        <w:top w:val="none" w:sz="0" w:space="0" w:color="auto"/>
        <w:left w:val="none" w:sz="0" w:space="0" w:color="auto"/>
        <w:bottom w:val="none" w:sz="0" w:space="0" w:color="auto"/>
        <w:right w:val="none" w:sz="0" w:space="0" w:color="auto"/>
      </w:divBdr>
    </w:div>
    <w:div w:id="1537425837">
      <w:bodyDiv w:val="1"/>
      <w:marLeft w:val="0"/>
      <w:marRight w:val="0"/>
      <w:marTop w:val="0"/>
      <w:marBottom w:val="0"/>
      <w:divBdr>
        <w:top w:val="none" w:sz="0" w:space="0" w:color="auto"/>
        <w:left w:val="none" w:sz="0" w:space="0" w:color="auto"/>
        <w:bottom w:val="none" w:sz="0" w:space="0" w:color="auto"/>
        <w:right w:val="none" w:sz="0" w:space="0" w:color="auto"/>
      </w:divBdr>
    </w:div>
    <w:div w:id="1551305845">
      <w:bodyDiv w:val="1"/>
      <w:marLeft w:val="0"/>
      <w:marRight w:val="0"/>
      <w:marTop w:val="0"/>
      <w:marBottom w:val="0"/>
      <w:divBdr>
        <w:top w:val="none" w:sz="0" w:space="0" w:color="auto"/>
        <w:left w:val="none" w:sz="0" w:space="0" w:color="auto"/>
        <w:bottom w:val="none" w:sz="0" w:space="0" w:color="auto"/>
        <w:right w:val="none" w:sz="0" w:space="0" w:color="auto"/>
      </w:divBdr>
    </w:div>
    <w:div w:id="1556040568">
      <w:bodyDiv w:val="1"/>
      <w:marLeft w:val="0"/>
      <w:marRight w:val="0"/>
      <w:marTop w:val="0"/>
      <w:marBottom w:val="0"/>
      <w:divBdr>
        <w:top w:val="none" w:sz="0" w:space="0" w:color="auto"/>
        <w:left w:val="none" w:sz="0" w:space="0" w:color="auto"/>
        <w:bottom w:val="none" w:sz="0" w:space="0" w:color="auto"/>
        <w:right w:val="none" w:sz="0" w:space="0" w:color="auto"/>
      </w:divBdr>
    </w:div>
    <w:div w:id="1575772863">
      <w:bodyDiv w:val="1"/>
      <w:marLeft w:val="0"/>
      <w:marRight w:val="0"/>
      <w:marTop w:val="0"/>
      <w:marBottom w:val="0"/>
      <w:divBdr>
        <w:top w:val="none" w:sz="0" w:space="0" w:color="auto"/>
        <w:left w:val="none" w:sz="0" w:space="0" w:color="auto"/>
        <w:bottom w:val="none" w:sz="0" w:space="0" w:color="auto"/>
        <w:right w:val="none" w:sz="0" w:space="0" w:color="auto"/>
      </w:divBdr>
    </w:div>
    <w:div w:id="1575776250">
      <w:bodyDiv w:val="1"/>
      <w:marLeft w:val="0"/>
      <w:marRight w:val="0"/>
      <w:marTop w:val="0"/>
      <w:marBottom w:val="0"/>
      <w:divBdr>
        <w:top w:val="none" w:sz="0" w:space="0" w:color="auto"/>
        <w:left w:val="none" w:sz="0" w:space="0" w:color="auto"/>
        <w:bottom w:val="none" w:sz="0" w:space="0" w:color="auto"/>
        <w:right w:val="none" w:sz="0" w:space="0" w:color="auto"/>
      </w:divBdr>
    </w:div>
    <w:div w:id="1584220746">
      <w:bodyDiv w:val="1"/>
      <w:marLeft w:val="0"/>
      <w:marRight w:val="0"/>
      <w:marTop w:val="0"/>
      <w:marBottom w:val="0"/>
      <w:divBdr>
        <w:top w:val="none" w:sz="0" w:space="0" w:color="auto"/>
        <w:left w:val="none" w:sz="0" w:space="0" w:color="auto"/>
        <w:bottom w:val="none" w:sz="0" w:space="0" w:color="auto"/>
        <w:right w:val="none" w:sz="0" w:space="0" w:color="auto"/>
      </w:divBdr>
    </w:div>
    <w:div w:id="1584298326">
      <w:bodyDiv w:val="1"/>
      <w:marLeft w:val="0"/>
      <w:marRight w:val="0"/>
      <w:marTop w:val="0"/>
      <w:marBottom w:val="0"/>
      <w:divBdr>
        <w:top w:val="none" w:sz="0" w:space="0" w:color="auto"/>
        <w:left w:val="none" w:sz="0" w:space="0" w:color="auto"/>
        <w:bottom w:val="none" w:sz="0" w:space="0" w:color="auto"/>
        <w:right w:val="none" w:sz="0" w:space="0" w:color="auto"/>
      </w:divBdr>
    </w:div>
    <w:div w:id="1595163007">
      <w:bodyDiv w:val="1"/>
      <w:marLeft w:val="0"/>
      <w:marRight w:val="0"/>
      <w:marTop w:val="0"/>
      <w:marBottom w:val="0"/>
      <w:divBdr>
        <w:top w:val="none" w:sz="0" w:space="0" w:color="auto"/>
        <w:left w:val="none" w:sz="0" w:space="0" w:color="auto"/>
        <w:bottom w:val="none" w:sz="0" w:space="0" w:color="auto"/>
        <w:right w:val="none" w:sz="0" w:space="0" w:color="auto"/>
      </w:divBdr>
    </w:div>
    <w:div w:id="1604537813">
      <w:bodyDiv w:val="1"/>
      <w:marLeft w:val="0"/>
      <w:marRight w:val="0"/>
      <w:marTop w:val="0"/>
      <w:marBottom w:val="0"/>
      <w:divBdr>
        <w:top w:val="none" w:sz="0" w:space="0" w:color="auto"/>
        <w:left w:val="none" w:sz="0" w:space="0" w:color="auto"/>
        <w:bottom w:val="none" w:sz="0" w:space="0" w:color="auto"/>
        <w:right w:val="none" w:sz="0" w:space="0" w:color="auto"/>
      </w:divBdr>
    </w:div>
    <w:div w:id="1613318564">
      <w:bodyDiv w:val="1"/>
      <w:marLeft w:val="0"/>
      <w:marRight w:val="0"/>
      <w:marTop w:val="0"/>
      <w:marBottom w:val="0"/>
      <w:divBdr>
        <w:top w:val="none" w:sz="0" w:space="0" w:color="auto"/>
        <w:left w:val="none" w:sz="0" w:space="0" w:color="auto"/>
        <w:bottom w:val="none" w:sz="0" w:space="0" w:color="auto"/>
        <w:right w:val="none" w:sz="0" w:space="0" w:color="auto"/>
      </w:divBdr>
    </w:div>
    <w:div w:id="1629820311">
      <w:bodyDiv w:val="1"/>
      <w:marLeft w:val="0"/>
      <w:marRight w:val="0"/>
      <w:marTop w:val="0"/>
      <w:marBottom w:val="0"/>
      <w:divBdr>
        <w:top w:val="none" w:sz="0" w:space="0" w:color="auto"/>
        <w:left w:val="none" w:sz="0" w:space="0" w:color="auto"/>
        <w:bottom w:val="none" w:sz="0" w:space="0" w:color="auto"/>
        <w:right w:val="none" w:sz="0" w:space="0" w:color="auto"/>
      </w:divBdr>
    </w:div>
    <w:div w:id="1644311974">
      <w:bodyDiv w:val="1"/>
      <w:marLeft w:val="0"/>
      <w:marRight w:val="0"/>
      <w:marTop w:val="0"/>
      <w:marBottom w:val="0"/>
      <w:divBdr>
        <w:top w:val="none" w:sz="0" w:space="0" w:color="auto"/>
        <w:left w:val="none" w:sz="0" w:space="0" w:color="auto"/>
        <w:bottom w:val="none" w:sz="0" w:space="0" w:color="auto"/>
        <w:right w:val="none" w:sz="0" w:space="0" w:color="auto"/>
      </w:divBdr>
    </w:div>
    <w:div w:id="1671643601">
      <w:bodyDiv w:val="1"/>
      <w:marLeft w:val="0"/>
      <w:marRight w:val="0"/>
      <w:marTop w:val="0"/>
      <w:marBottom w:val="0"/>
      <w:divBdr>
        <w:top w:val="none" w:sz="0" w:space="0" w:color="auto"/>
        <w:left w:val="none" w:sz="0" w:space="0" w:color="auto"/>
        <w:bottom w:val="none" w:sz="0" w:space="0" w:color="auto"/>
        <w:right w:val="none" w:sz="0" w:space="0" w:color="auto"/>
      </w:divBdr>
    </w:div>
    <w:div w:id="1677228330">
      <w:bodyDiv w:val="1"/>
      <w:marLeft w:val="0"/>
      <w:marRight w:val="0"/>
      <w:marTop w:val="0"/>
      <w:marBottom w:val="0"/>
      <w:divBdr>
        <w:top w:val="none" w:sz="0" w:space="0" w:color="auto"/>
        <w:left w:val="none" w:sz="0" w:space="0" w:color="auto"/>
        <w:bottom w:val="none" w:sz="0" w:space="0" w:color="auto"/>
        <w:right w:val="none" w:sz="0" w:space="0" w:color="auto"/>
      </w:divBdr>
    </w:div>
    <w:div w:id="1690060102">
      <w:bodyDiv w:val="1"/>
      <w:marLeft w:val="0"/>
      <w:marRight w:val="0"/>
      <w:marTop w:val="0"/>
      <w:marBottom w:val="0"/>
      <w:divBdr>
        <w:top w:val="none" w:sz="0" w:space="0" w:color="auto"/>
        <w:left w:val="none" w:sz="0" w:space="0" w:color="auto"/>
        <w:bottom w:val="none" w:sz="0" w:space="0" w:color="auto"/>
        <w:right w:val="none" w:sz="0" w:space="0" w:color="auto"/>
      </w:divBdr>
    </w:div>
    <w:div w:id="1694377942">
      <w:bodyDiv w:val="1"/>
      <w:marLeft w:val="0"/>
      <w:marRight w:val="0"/>
      <w:marTop w:val="0"/>
      <w:marBottom w:val="0"/>
      <w:divBdr>
        <w:top w:val="none" w:sz="0" w:space="0" w:color="auto"/>
        <w:left w:val="none" w:sz="0" w:space="0" w:color="auto"/>
        <w:bottom w:val="none" w:sz="0" w:space="0" w:color="auto"/>
        <w:right w:val="none" w:sz="0" w:space="0" w:color="auto"/>
      </w:divBdr>
    </w:div>
    <w:div w:id="1703893720">
      <w:bodyDiv w:val="1"/>
      <w:marLeft w:val="0"/>
      <w:marRight w:val="0"/>
      <w:marTop w:val="0"/>
      <w:marBottom w:val="0"/>
      <w:divBdr>
        <w:top w:val="none" w:sz="0" w:space="0" w:color="auto"/>
        <w:left w:val="none" w:sz="0" w:space="0" w:color="auto"/>
        <w:bottom w:val="none" w:sz="0" w:space="0" w:color="auto"/>
        <w:right w:val="none" w:sz="0" w:space="0" w:color="auto"/>
      </w:divBdr>
    </w:div>
    <w:div w:id="1713457767">
      <w:bodyDiv w:val="1"/>
      <w:marLeft w:val="0"/>
      <w:marRight w:val="0"/>
      <w:marTop w:val="0"/>
      <w:marBottom w:val="0"/>
      <w:divBdr>
        <w:top w:val="none" w:sz="0" w:space="0" w:color="auto"/>
        <w:left w:val="none" w:sz="0" w:space="0" w:color="auto"/>
        <w:bottom w:val="none" w:sz="0" w:space="0" w:color="auto"/>
        <w:right w:val="none" w:sz="0" w:space="0" w:color="auto"/>
      </w:divBdr>
    </w:div>
    <w:div w:id="1713533190">
      <w:bodyDiv w:val="1"/>
      <w:marLeft w:val="0"/>
      <w:marRight w:val="0"/>
      <w:marTop w:val="0"/>
      <w:marBottom w:val="0"/>
      <w:divBdr>
        <w:top w:val="none" w:sz="0" w:space="0" w:color="auto"/>
        <w:left w:val="none" w:sz="0" w:space="0" w:color="auto"/>
        <w:bottom w:val="none" w:sz="0" w:space="0" w:color="auto"/>
        <w:right w:val="none" w:sz="0" w:space="0" w:color="auto"/>
      </w:divBdr>
    </w:div>
    <w:div w:id="1714383778">
      <w:bodyDiv w:val="1"/>
      <w:marLeft w:val="0"/>
      <w:marRight w:val="0"/>
      <w:marTop w:val="0"/>
      <w:marBottom w:val="0"/>
      <w:divBdr>
        <w:top w:val="none" w:sz="0" w:space="0" w:color="auto"/>
        <w:left w:val="none" w:sz="0" w:space="0" w:color="auto"/>
        <w:bottom w:val="none" w:sz="0" w:space="0" w:color="auto"/>
        <w:right w:val="none" w:sz="0" w:space="0" w:color="auto"/>
      </w:divBdr>
    </w:div>
    <w:div w:id="1731422358">
      <w:bodyDiv w:val="1"/>
      <w:marLeft w:val="0"/>
      <w:marRight w:val="0"/>
      <w:marTop w:val="0"/>
      <w:marBottom w:val="0"/>
      <w:divBdr>
        <w:top w:val="none" w:sz="0" w:space="0" w:color="auto"/>
        <w:left w:val="none" w:sz="0" w:space="0" w:color="auto"/>
        <w:bottom w:val="none" w:sz="0" w:space="0" w:color="auto"/>
        <w:right w:val="none" w:sz="0" w:space="0" w:color="auto"/>
      </w:divBdr>
    </w:div>
    <w:div w:id="1767073401">
      <w:bodyDiv w:val="1"/>
      <w:marLeft w:val="0"/>
      <w:marRight w:val="0"/>
      <w:marTop w:val="0"/>
      <w:marBottom w:val="0"/>
      <w:divBdr>
        <w:top w:val="none" w:sz="0" w:space="0" w:color="auto"/>
        <w:left w:val="none" w:sz="0" w:space="0" w:color="auto"/>
        <w:bottom w:val="none" w:sz="0" w:space="0" w:color="auto"/>
        <w:right w:val="none" w:sz="0" w:space="0" w:color="auto"/>
      </w:divBdr>
    </w:div>
    <w:div w:id="1781681893">
      <w:bodyDiv w:val="1"/>
      <w:marLeft w:val="0"/>
      <w:marRight w:val="0"/>
      <w:marTop w:val="0"/>
      <w:marBottom w:val="0"/>
      <w:divBdr>
        <w:top w:val="none" w:sz="0" w:space="0" w:color="auto"/>
        <w:left w:val="none" w:sz="0" w:space="0" w:color="auto"/>
        <w:bottom w:val="none" w:sz="0" w:space="0" w:color="auto"/>
        <w:right w:val="none" w:sz="0" w:space="0" w:color="auto"/>
      </w:divBdr>
    </w:div>
    <w:div w:id="1788502423">
      <w:bodyDiv w:val="1"/>
      <w:marLeft w:val="0"/>
      <w:marRight w:val="0"/>
      <w:marTop w:val="0"/>
      <w:marBottom w:val="0"/>
      <w:divBdr>
        <w:top w:val="none" w:sz="0" w:space="0" w:color="auto"/>
        <w:left w:val="none" w:sz="0" w:space="0" w:color="auto"/>
        <w:bottom w:val="none" w:sz="0" w:space="0" w:color="auto"/>
        <w:right w:val="none" w:sz="0" w:space="0" w:color="auto"/>
      </w:divBdr>
    </w:div>
    <w:div w:id="1801873270">
      <w:bodyDiv w:val="1"/>
      <w:marLeft w:val="0"/>
      <w:marRight w:val="0"/>
      <w:marTop w:val="0"/>
      <w:marBottom w:val="0"/>
      <w:divBdr>
        <w:top w:val="none" w:sz="0" w:space="0" w:color="auto"/>
        <w:left w:val="none" w:sz="0" w:space="0" w:color="auto"/>
        <w:bottom w:val="none" w:sz="0" w:space="0" w:color="auto"/>
        <w:right w:val="none" w:sz="0" w:space="0" w:color="auto"/>
      </w:divBdr>
    </w:div>
    <w:div w:id="1813790358">
      <w:bodyDiv w:val="1"/>
      <w:marLeft w:val="0"/>
      <w:marRight w:val="0"/>
      <w:marTop w:val="0"/>
      <w:marBottom w:val="0"/>
      <w:divBdr>
        <w:top w:val="none" w:sz="0" w:space="0" w:color="auto"/>
        <w:left w:val="none" w:sz="0" w:space="0" w:color="auto"/>
        <w:bottom w:val="none" w:sz="0" w:space="0" w:color="auto"/>
        <w:right w:val="none" w:sz="0" w:space="0" w:color="auto"/>
      </w:divBdr>
    </w:div>
    <w:div w:id="1826123606">
      <w:bodyDiv w:val="1"/>
      <w:marLeft w:val="0"/>
      <w:marRight w:val="0"/>
      <w:marTop w:val="0"/>
      <w:marBottom w:val="0"/>
      <w:divBdr>
        <w:top w:val="none" w:sz="0" w:space="0" w:color="auto"/>
        <w:left w:val="none" w:sz="0" w:space="0" w:color="auto"/>
        <w:bottom w:val="none" w:sz="0" w:space="0" w:color="auto"/>
        <w:right w:val="none" w:sz="0" w:space="0" w:color="auto"/>
      </w:divBdr>
    </w:div>
    <w:div w:id="1835144538">
      <w:bodyDiv w:val="1"/>
      <w:marLeft w:val="0"/>
      <w:marRight w:val="0"/>
      <w:marTop w:val="0"/>
      <w:marBottom w:val="0"/>
      <w:divBdr>
        <w:top w:val="none" w:sz="0" w:space="0" w:color="auto"/>
        <w:left w:val="none" w:sz="0" w:space="0" w:color="auto"/>
        <w:bottom w:val="none" w:sz="0" w:space="0" w:color="auto"/>
        <w:right w:val="none" w:sz="0" w:space="0" w:color="auto"/>
      </w:divBdr>
    </w:div>
    <w:div w:id="1841458968">
      <w:bodyDiv w:val="1"/>
      <w:marLeft w:val="0"/>
      <w:marRight w:val="0"/>
      <w:marTop w:val="0"/>
      <w:marBottom w:val="0"/>
      <w:divBdr>
        <w:top w:val="none" w:sz="0" w:space="0" w:color="auto"/>
        <w:left w:val="none" w:sz="0" w:space="0" w:color="auto"/>
        <w:bottom w:val="none" w:sz="0" w:space="0" w:color="auto"/>
        <w:right w:val="none" w:sz="0" w:space="0" w:color="auto"/>
      </w:divBdr>
    </w:div>
    <w:div w:id="1856459912">
      <w:bodyDiv w:val="1"/>
      <w:marLeft w:val="0"/>
      <w:marRight w:val="0"/>
      <w:marTop w:val="0"/>
      <w:marBottom w:val="0"/>
      <w:divBdr>
        <w:top w:val="none" w:sz="0" w:space="0" w:color="auto"/>
        <w:left w:val="none" w:sz="0" w:space="0" w:color="auto"/>
        <w:bottom w:val="none" w:sz="0" w:space="0" w:color="auto"/>
        <w:right w:val="none" w:sz="0" w:space="0" w:color="auto"/>
      </w:divBdr>
    </w:div>
    <w:div w:id="1884554307">
      <w:bodyDiv w:val="1"/>
      <w:marLeft w:val="0"/>
      <w:marRight w:val="0"/>
      <w:marTop w:val="0"/>
      <w:marBottom w:val="0"/>
      <w:divBdr>
        <w:top w:val="none" w:sz="0" w:space="0" w:color="auto"/>
        <w:left w:val="none" w:sz="0" w:space="0" w:color="auto"/>
        <w:bottom w:val="none" w:sz="0" w:space="0" w:color="auto"/>
        <w:right w:val="none" w:sz="0" w:space="0" w:color="auto"/>
      </w:divBdr>
    </w:div>
    <w:div w:id="1898517301">
      <w:bodyDiv w:val="1"/>
      <w:marLeft w:val="0"/>
      <w:marRight w:val="0"/>
      <w:marTop w:val="0"/>
      <w:marBottom w:val="0"/>
      <w:divBdr>
        <w:top w:val="none" w:sz="0" w:space="0" w:color="auto"/>
        <w:left w:val="none" w:sz="0" w:space="0" w:color="auto"/>
        <w:bottom w:val="none" w:sz="0" w:space="0" w:color="auto"/>
        <w:right w:val="none" w:sz="0" w:space="0" w:color="auto"/>
      </w:divBdr>
    </w:div>
    <w:div w:id="1902404273">
      <w:bodyDiv w:val="1"/>
      <w:marLeft w:val="0"/>
      <w:marRight w:val="0"/>
      <w:marTop w:val="0"/>
      <w:marBottom w:val="0"/>
      <w:divBdr>
        <w:top w:val="none" w:sz="0" w:space="0" w:color="auto"/>
        <w:left w:val="none" w:sz="0" w:space="0" w:color="auto"/>
        <w:bottom w:val="none" w:sz="0" w:space="0" w:color="auto"/>
        <w:right w:val="none" w:sz="0" w:space="0" w:color="auto"/>
      </w:divBdr>
    </w:div>
    <w:div w:id="1915312413">
      <w:bodyDiv w:val="1"/>
      <w:marLeft w:val="0"/>
      <w:marRight w:val="0"/>
      <w:marTop w:val="0"/>
      <w:marBottom w:val="0"/>
      <w:divBdr>
        <w:top w:val="none" w:sz="0" w:space="0" w:color="auto"/>
        <w:left w:val="none" w:sz="0" w:space="0" w:color="auto"/>
        <w:bottom w:val="none" w:sz="0" w:space="0" w:color="auto"/>
        <w:right w:val="none" w:sz="0" w:space="0" w:color="auto"/>
      </w:divBdr>
    </w:div>
    <w:div w:id="1915699757">
      <w:bodyDiv w:val="1"/>
      <w:marLeft w:val="0"/>
      <w:marRight w:val="0"/>
      <w:marTop w:val="0"/>
      <w:marBottom w:val="0"/>
      <w:divBdr>
        <w:top w:val="none" w:sz="0" w:space="0" w:color="auto"/>
        <w:left w:val="none" w:sz="0" w:space="0" w:color="auto"/>
        <w:bottom w:val="none" w:sz="0" w:space="0" w:color="auto"/>
        <w:right w:val="none" w:sz="0" w:space="0" w:color="auto"/>
      </w:divBdr>
    </w:div>
    <w:div w:id="1931545807">
      <w:bodyDiv w:val="1"/>
      <w:marLeft w:val="0"/>
      <w:marRight w:val="0"/>
      <w:marTop w:val="0"/>
      <w:marBottom w:val="0"/>
      <w:divBdr>
        <w:top w:val="none" w:sz="0" w:space="0" w:color="auto"/>
        <w:left w:val="none" w:sz="0" w:space="0" w:color="auto"/>
        <w:bottom w:val="none" w:sz="0" w:space="0" w:color="auto"/>
        <w:right w:val="none" w:sz="0" w:space="0" w:color="auto"/>
      </w:divBdr>
    </w:div>
    <w:div w:id="1933736096">
      <w:bodyDiv w:val="1"/>
      <w:marLeft w:val="0"/>
      <w:marRight w:val="0"/>
      <w:marTop w:val="0"/>
      <w:marBottom w:val="0"/>
      <w:divBdr>
        <w:top w:val="none" w:sz="0" w:space="0" w:color="auto"/>
        <w:left w:val="none" w:sz="0" w:space="0" w:color="auto"/>
        <w:bottom w:val="none" w:sz="0" w:space="0" w:color="auto"/>
        <w:right w:val="none" w:sz="0" w:space="0" w:color="auto"/>
      </w:divBdr>
    </w:div>
    <w:div w:id="1947035388">
      <w:bodyDiv w:val="1"/>
      <w:marLeft w:val="0"/>
      <w:marRight w:val="0"/>
      <w:marTop w:val="0"/>
      <w:marBottom w:val="0"/>
      <w:divBdr>
        <w:top w:val="none" w:sz="0" w:space="0" w:color="auto"/>
        <w:left w:val="none" w:sz="0" w:space="0" w:color="auto"/>
        <w:bottom w:val="none" w:sz="0" w:space="0" w:color="auto"/>
        <w:right w:val="none" w:sz="0" w:space="0" w:color="auto"/>
      </w:divBdr>
    </w:div>
    <w:div w:id="1955095969">
      <w:bodyDiv w:val="1"/>
      <w:marLeft w:val="0"/>
      <w:marRight w:val="0"/>
      <w:marTop w:val="0"/>
      <w:marBottom w:val="0"/>
      <w:divBdr>
        <w:top w:val="none" w:sz="0" w:space="0" w:color="auto"/>
        <w:left w:val="none" w:sz="0" w:space="0" w:color="auto"/>
        <w:bottom w:val="none" w:sz="0" w:space="0" w:color="auto"/>
        <w:right w:val="none" w:sz="0" w:space="0" w:color="auto"/>
      </w:divBdr>
    </w:div>
    <w:div w:id="1955280527">
      <w:bodyDiv w:val="1"/>
      <w:marLeft w:val="0"/>
      <w:marRight w:val="0"/>
      <w:marTop w:val="0"/>
      <w:marBottom w:val="0"/>
      <w:divBdr>
        <w:top w:val="none" w:sz="0" w:space="0" w:color="auto"/>
        <w:left w:val="none" w:sz="0" w:space="0" w:color="auto"/>
        <w:bottom w:val="none" w:sz="0" w:space="0" w:color="auto"/>
        <w:right w:val="none" w:sz="0" w:space="0" w:color="auto"/>
      </w:divBdr>
    </w:div>
    <w:div w:id="1960868330">
      <w:bodyDiv w:val="1"/>
      <w:marLeft w:val="0"/>
      <w:marRight w:val="0"/>
      <w:marTop w:val="0"/>
      <w:marBottom w:val="0"/>
      <w:divBdr>
        <w:top w:val="none" w:sz="0" w:space="0" w:color="auto"/>
        <w:left w:val="none" w:sz="0" w:space="0" w:color="auto"/>
        <w:bottom w:val="none" w:sz="0" w:space="0" w:color="auto"/>
        <w:right w:val="none" w:sz="0" w:space="0" w:color="auto"/>
      </w:divBdr>
    </w:div>
    <w:div w:id="1971937920">
      <w:bodyDiv w:val="1"/>
      <w:marLeft w:val="0"/>
      <w:marRight w:val="0"/>
      <w:marTop w:val="0"/>
      <w:marBottom w:val="0"/>
      <w:divBdr>
        <w:top w:val="none" w:sz="0" w:space="0" w:color="auto"/>
        <w:left w:val="none" w:sz="0" w:space="0" w:color="auto"/>
        <w:bottom w:val="none" w:sz="0" w:space="0" w:color="auto"/>
        <w:right w:val="none" w:sz="0" w:space="0" w:color="auto"/>
      </w:divBdr>
    </w:div>
    <w:div w:id="1981227772">
      <w:bodyDiv w:val="1"/>
      <w:marLeft w:val="0"/>
      <w:marRight w:val="0"/>
      <w:marTop w:val="0"/>
      <w:marBottom w:val="0"/>
      <w:divBdr>
        <w:top w:val="none" w:sz="0" w:space="0" w:color="auto"/>
        <w:left w:val="none" w:sz="0" w:space="0" w:color="auto"/>
        <w:bottom w:val="none" w:sz="0" w:space="0" w:color="auto"/>
        <w:right w:val="none" w:sz="0" w:space="0" w:color="auto"/>
      </w:divBdr>
    </w:div>
    <w:div w:id="1988900000">
      <w:bodyDiv w:val="1"/>
      <w:marLeft w:val="0"/>
      <w:marRight w:val="0"/>
      <w:marTop w:val="0"/>
      <w:marBottom w:val="0"/>
      <w:divBdr>
        <w:top w:val="none" w:sz="0" w:space="0" w:color="auto"/>
        <w:left w:val="none" w:sz="0" w:space="0" w:color="auto"/>
        <w:bottom w:val="none" w:sz="0" w:space="0" w:color="auto"/>
        <w:right w:val="none" w:sz="0" w:space="0" w:color="auto"/>
      </w:divBdr>
    </w:div>
    <w:div w:id="1993874586">
      <w:bodyDiv w:val="1"/>
      <w:marLeft w:val="0"/>
      <w:marRight w:val="0"/>
      <w:marTop w:val="0"/>
      <w:marBottom w:val="0"/>
      <w:divBdr>
        <w:top w:val="none" w:sz="0" w:space="0" w:color="auto"/>
        <w:left w:val="none" w:sz="0" w:space="0" w:color="auto"/>
        <w:bottom w:val="none" w:sz="0" w:space="0" w:color="auto"/>
        <w:right w:val="none" w:sz="0" w:space="0" w:color="auto"/>
      </w:divBdr>
    </w:div>
    <w:div w:id="2007662128">
      <w:bodyDiv w:val="1"/>
      <w:marLeft w:val="0"/>
      <w:marRight w:val="0"/>
      <w:marTop w:val="0"/>
      <w:marBottom w:val="0"/>
      <w:divBdr>
        <w:top w:val="none" w:sz="0" w:space="0" w:color="auto"/>
        <w:left w:val="none" w:sz="0" w:space="0" w:color="auto"/>
        <w:bottom w:val="none" w:sz="0" w:space="0" w:color="auto"/>
        <w:right w:val="none" w:sz="0" w:space="0" w:color="auto"/>
      </w:divBdr>
    </w:div>
    <w:div w:id="2011718130">
      <w:bodyDiv w:val="1"/>
      <w:marLeft w:val="0"/>
      <w:marRight w:val="0"/>
      <w:marTop w:val="0"/>
      <w:marBottom w:val="0"/>
      <w:divBdr>
        <w:top w:val="none" w:sz="0" w:space="0" w:color="auto"/>
        <w:left w:val="none" w:sz="0" w:space="0" w:color="auto"/>
        <w:bottom w:val="none" w:sz="0" w:space="0" w:color="auto"/>
        <w:right w:val="none" w:sz="0" w:space="0" w:color="auto"/>
      </w:divBdr>
    </w:div>
    <w:div w:id="2022582953">
      <w:bodyDiv w:val="1"/>
      <w:marLeft w:val="0"/>
      <w:marRight w:val="0"/>
      <w:marTop w:val="0"/>
      <w:marBottom w:val="0"/>
      <w:divBdr>
        <w:top w:val="none" w:sz="0" w:space="0" w:color="auto"/>
        <w:left w:val="none" w:sz="0" w:space="0" w:color="auto"/>
        <w:bottom w:val="none" w:sz="0" w:space="0" w:color="auto"/>
        <w:right w:val="none" w:sz="0" w:space="0" w:color="auto"/>
      </w:divBdr>
    </w:div>
    <w:div w:id="2030061553">
      <w:bodyDiv w:val="1"/>
      <w:marLeft w:val="0"/>
      <w:marRight w:val="0"/>
      <w:marTop w:val="0"/>
      <w:marBottom w:val="0"/>
      <w:divBdr>
        <w:top w:val="none" w:sz="0" w:space="0" w:color="auto"/>
        <w:left w:val="none" w:sz="0" w:space="0" w:color="auto"/>
        <w:bottom w:val="none" w:sz="0" w:space="0" w:color="auto"/>
        <w:right w:val="none" w:sz="0" w:space="0" w:color="auto"/>
      </w:divBdr>
    </w:div>
    <w:div w:id="2059742125">
      <w:bodyDiv w:val="1"/>
      <w:marLeft w:val="0"/>
      <w:marRight w:val="0"/>
      <w:marTop w:val="0"/>
      <w:marBottom w:val="0"/>
      <w:divBdr>
        <w:top w:val="none" w:sz="0" w:space="0" w:color="auto"/>
        <w:left w:val="none" w:sz="0" w:space="0" w:color="auto"/>
        <w:bottom w:val="none" w:sz="0" w:space="0" w:color="auto"/>
        <w:right w:val="none" w:sz="0" w:space="0" w:color="auto"/>
      </w:divBdr>
    </w:div>
    <w:div w:id="2069693543">
      <w:bodyDiv w:val="1"/>
      <w:marLeft w:val="0"/>
      <w:marRight w:val="0"/>
      <w:marTop w:val="0"/>
      <w:marBottom w:val="0"/>
      <w:divBdr>
        <w:top w:val="none" w:sz="0" w:space="0" w:color="auto"/>
        <w:left w:val="none" w:sz="0" w:space="0" w:color="auto"/>
        <w:bottom w:val="none" w:sz="0" w:space="0" w:color="auto"/>
        <w:right w:val="none" w:sz="0" w:space="0" w:color="auto"/>
      </w:divBdr>
    </w:div>
    <w:div w:id="2076974963">
      <w:bodyDiv w:val="1"/>
      <w:marLeft w:val="0"/>
      <w:marRight w:val="0"/>
      <w:marTop w:val="0"/>
      <w:marBottom w:val="0"/>
      <w:divBdr>
        <w:top w:val="none" w:sz="0" w:space="0" w:color="auto"/>
        <w:left w:val="none" w:sz="0" w:space="0" w:color="auto"/>
        <w:bottom w:val="none" w:sz="0" w:space="0" w:color="auto"/>
        <w:right w:val="none" w:sz="0" w:space="0" w:color="auto"/>
      </w:divBdr>
    </w:div>
    <w:div w:id="2079402627">
      <w:bodyDiv w:val="1"/>
      <w:marLeft w:val="0"/>
      <w:marRight w:val="0"/>
      <w:marTop w:val="0"/>
      <w:marBottom w:val="0"/>
      <w:divBdr>
        <w:top w:val="none" w:sz="0" w:space="0" w:color="auto"/>
        <w:left w:val="none" w:sz="0" w:space="0" w:color="auto"/>
        <w:bottom w:val="none" w:sz="0" w:space="0" w:color="auto"/>
        <w:right w:val="none" w:sz="0" w:space="0" w:color="auto"/>
      </w:divBdr>
    </w:div>
    <w:div w:id="2090152003">
      <w:bodyDiv w:val="1"/>
      <w:marLeft w:val="0"/>
      <w:marRight w:val="0"/>
      <w:marTop w:val="0"/>
      <w:marBottom w:val="0"/>
      <w:divBdr>
        <w:top w:val="none" w:sz="0" w:space="0" w:color="auto"/>
        <w:left w:val="none" w:sz="0" w:space="0" w:color="auto"/>
        <w:bottom w:val="none" w:sz="0" w:space="0" w:color="auto"/>
        <w:right w:val="none" w:sz="0" w:space="0" w:color="auto"/>
      </w:divBdr>
    </w:div>
    <w:div w:id="2092190661">
      <w:bodyDiv w:val="1"/>
      <w:marLeft w:val="0"/>
      <w:marRight w:val="0"/>
      <w:marTop w:val="0"/>
      <w:marBottom w:val="0"/>
      <w:divBdr>
        <w:top w:val="none" w:sz="0" w:space="0" w:color="auto"/>
        <w:left w:val="none" w:sz="0" w:space="0" w:color="auto"/>
        <w:bottom w:val="none" w:sz="0" w:space="0" w:color="auto"/>
        <w:right w:val="none" w:sz="0" w:space="0" w:color="auto"/>
      </w:divBdr>
    </w:div>
    <w:div w:id="2119056031">
      <w:bodyDiv w:val="1"/>
      <w:marLeft w:val="0"/>
      <w:marRight w:val="0"/>
      <w:marTop w:val="0"/>
      <w:marBottom w:val="0"/>
      <w:divBdr>
        <w:top w:val="none" w:sz="0" w:space="0" w:color="auto"/>
        <w:left w:val="none" w:sz="0" w:space="0" w:color="auto"/>
        <w:bottom w:val="none" w:sz="0" w:space="0" w:color="auto"/>
        <w:right w:val="none" w:sz="0" w:space="0" w:color="auto"/>
      </w:divBdr>
    </w:div>
    <w:div w:id="2132742019">
      <w:bodyDiv w:val="1"/>
      <w:marLeft w:val="0"/>
      <w:marRight w:val="0"/>
      <w:marTop w:val="0"/>
      <w:marBottom w:val="0"/>
      <w:divBdr>
        <w:top w:val="none" w:sz="0" w:space="0" w:color="auto"/>
        <w:left w:val="none" w:sz="0" w:space="0" w:color="auto"/>
        <w:bottom w:val="none" w:sz="0" w:space="0" w:color="auto"/>
        <w:right w:val="none" w:sz="0" w:space="0" w:color="auto"/>
      </w:divBdr>
    </w:div>
    <w:div w:id="213471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73114694" TargetMode="External"/><Relationship Id="rId18" Type="http://schemas.openxmlformats.org/officeDocument/2006/relationships/image" Target="media/image2.jpeg"/><Relationship Id="rId26" Type="http://schemas.openxmlformats.org/officeDocument/2006/relationships/hyperlink" Target="http://hankayski.ru/communal/shemyi-teplosnabzheniya/" TargetMode="External"/><Relationship Id="rId39" Type="http://schemas.openxmlformats.org/officeDocument/2006/relationships/fontTable" Target="fontTable.xml"/><Relationship Id="rId21" Type="http://schemas.openxmlformats.org/officeDocument/2006/relationships/hyperlink" Target="http://hankayski.ru/dokumentyi-gradostroitelnogo-zonirovaniya/dokumentyi-territorialnogo-planirovaniya-1/dokumentyi-territorialnogo-planirovaniya/" TargetMode="External"/><Relationship Id="rId34" Type="http://schemas.openxmlformats.org/officeDocument/2006/relationships/hyperlink" Target="https://primorsky.ru/authorities/executive-agencies/departments/economics/gosudarstvennye-programmy/?ysclid=l8oak7f6n3265296372"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docs.cntd.ru/document/420352162" TargetMode="External"/><Relationship Id="rId25" Type="http://schemas.openxmlformats.org/officeDocument/2006/relationships/hyperlink" Target="http://hankayski.ru/communal/shemyi-vodosnabzheniya-i-vodootvedeniya/" TargetMode="External"/><Relationship Id="rId33" Type="http://schemas.openxmlformats.org/officeDocument/2006/relationships/hyperlink" Target="https://primorsky.ru/?ysclid=l8oaiq2xtx553031606" TargetMode="Externa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docs.cntd.ru/document/542624347" TargetMode="External"/><Relationship Id="rId20" Type="http://schemas.openxmlformats.org/officeDocument/2006/relationships/hyperlink" Target="http://hankayski.ru/dokumentyi-gradostroitelnogo-zonirovaniya/dokumentatsiya-po-planirovke-territorii/" TargetMode="External"/><Relationship Id="rId29" Type="http://schemas.openxmlformats.org/officeDocument/2006/relationships/hyperlink" Target="http://hankayski.ru/communal/shemyi-teplosnabzheni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hankayski.ru/dokumentyi-gradostroitelnogo-zonirovaniya/dokumentyi-territorialnogo-planirovaniya-1/programmyi-kompleksnogo-razvitiya-transportnoj-kommunalnoj-i-sotsialnoj-infrastruktur/" TargetMode="External"/><Relationship Id="rId32" Type="http://schemas.openxmlformats.org/officeDocument/2006/relationships/image" Target="media/image6.jpeg"/><Relationship Id="rId37" Type="http://schemas.openxmlformats.org/officeDocument/2006/relationships/hyperlink" Target="https://fgistp.economy.gov.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cntd.ru/document/420347228" TargetMode="External"/><Relationship Id="rId23" Type="http://schemas.openxmlformats.org/officeDocument/2006/relationships/hyperlink" Target="http://hankayski.ru/dokumentyi-gradostroitelnogo-zonirovaniya/dokumentyi-territorialnogo-planirovaniya-1/mestnyie-normativyi-gradostroitelnogo-proektirovaniya/" TargetMode="External"/><Relationship Id="rId28" Type="http://schemas.openxmlformats.org/officeDocument/2006/relationships/hyperlink" Target="http://hankayski.ru/communal/shemyi-vodosnabzheniya-i-vodootvedeniya/" TargetMode="External"/><Relationship Id="rId36" Type="http://schemas.openxmlformats.org/officeDocument/2006/relationships/hyperlink" Target="3.1" TargetMode="External"/><Relationship Id="rId10" Type="http://schemas.openxmlformats.org/officeDocument/2006/relationships/footer" Target="footer2.xml"/><Relationship Id="rId19" Type="http://schemas.openxmlformats.org/officeDocument/2006/relationships/hyperlink" Target="mailto:ahmo@hankayski.ru"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s.cntd.ru/document/551910942" TargetMode="External"/><Relationship Id="rId22" Type="http://schemas.openxmlformats.org/officeDocument/2006/relationships/hyperlink" Target="http://hankayski.ru/dokumentyi-gradostroitelnogo-zonirovaniya/buildingrules/" TargetMode="External"/><Relationship Id="rId27" Type="http://schemas.openxmlformats.org/officeDocument/2006/relationships/image" Target="media/image3.jpeg"/><Relationship Id="rId30" Type="http://schemas.openxmlformats.org/officeDocument/2006/relationships/image" Target="media/image4.jpeg"/><Relationship Id="rId35" Type="http://schemas.openxmlformats.org/officeDocument/2006/relationships/hyperlink" Target="http://hankayski.ru/economy/munitsipalnyie-programmyi/?ysclid=l8oac77i5u260720352"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C348A9-D6C9-429F-9E09-7755018749F5}">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19B2F-A79F-40D4-982B-3FD273C5F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8466</TotalTime>
  <Pages>102</Pages>
  <Words>21239</Words>
  <Characters>121063</Characters>
  <Application>Microsoft Office Word</Application>
  <DocSecurity>0</DocSecurity>
  <Lines>1008</Lines>
  <Paragraphs>284</Paragraphs>
  <ScaleCrop>false</ScaleCrop>
  <HeadingPairs>
    <vt:vector size="2" baseType="variant">
      <vt:variant>
        <vt:lpstr>Название</vt:lpstr>
      </vt:variant>
      <vt:variant>
        <vt:i4>1</vt:i4>
      </vt:variant>
    </vt:vector>
  </HeadingPairs>
  <TitlesOfParts>
    <vt:vector size="1" baseType="lpstr">
      <vt:lpstr>ООО «КОРПУС»</vt:lpstr>
    </vt:vector>
  </TitlesOfParts>
  <Company>MoBIL GROUP</Company>
  <LinksUpToDate>false</LinksUpToDate>
  <CharactersWithSpaces>142018</CharactersWithSpaces>
  <SharedDoc>false</SharedDoc>
  <HLinks>
    <vt:vector size="294" baseType="variant">
      <vt:variant>
        <vt:i4>1769524</vt:i4>
      </vt:variant>
      <vt:variant>
        <vt:i4>290</vt:i4>
      </vt:variant>
      <vt:variant>
        <vt:i4>0</vt:i4>
      </vt:variant>
      <vt:variant>
        <vt:i4>5</vt:i4>
      </vt:variant>
      <vt:variant>
        <vt:lpwstr/>
      </vt:variant>
      <vt:variant>
        <vt:lpwstr>_Toc462311389</vt:lpwstr>
      </vt:variant>
      <vt:variant>
        <vt:i4>1769524</vt:i4>
      </vt:variant>
      <vt:variant>
        <vt:i4>284</vt:i4>
      </vt:variant>
      <vt:variant>
        <vt:i4>0</vt:i4>
      </vt:variant>
      <vt:variant>
        <vt:i4>5</vt:i4>
      </vt:variant>
      <vt:variant>
        <vt:lpwstr/>
      </vt:variant>
      <vt:variant>
        <vt:lpwstr>_Toc462311388</vt:lpwstr>
      </vt:variant>
      <vt:variant>
        <vt:i4>1769524</vt:i4>
      </vt:variant>
      <vt:variant>
        <vt:i4>278</vt:i4>
      </vt:variant>
      <vt:variant>
        <vt:i4>0</vt:i4>
      </vt:variant>
      <vt:variant>
        <vt:i4>5</vt:i4>
      </vt:variant>
      <vt:variant>
        <vt:lpwstr/>
      </vt:variant>
      <vt:variant>
        <vt:lpwstr>_Toc462311387</vt:lpwstr>
      </vt:variant>
      <vt:variant>
        <vt:i4>1769524</vt:i4>
      </vt:variant>
      <vt:variant>
        <vt:i4>272</vt:i4>
      </vt:variant>
      <vt:variant>
        <vt:i4>0</vt:i4>
      </vt:variant>
      <vt:variant>
        <vt:i4>5</vt:i4>
      </vt:variant>
      <vt:variant>
        <vt:lpwstr/>
      </vt:variant>
      <vt:variant>
        <vt:lpwstr>_Toc462311386</vt:lpwstr>
      </vt:variant>
      <vt:variant>
        <vt:i4>1769524</vt:i4>
      </vt:variant>
      <vt:variant>
        <vt:i4>266</vt:i4>
      </vt:variant>
      <vt:variant>
        <vt:i4>0</vt:i4>
      </vt:variant>
      <vt:variant>
        <vt:i4>5</vt:i4>
      </vt:variant>
      <vt:variant>
        <vt:lpwstr/>
      </vt:variant>
      <vt:variant>
        <vt:lpwstr>_Toc462311385</vt:lpwstr>
      </vt:variant>
      <vt:variant>
        <vt:i4>1769524</vt:i4>
      </vt:variant>
      <vt:variant>
        <vt:i4>260</vt:i4>
      </vt:variant>
      <vt:variant>
        <vt:i4>0</vt:i4>
      </vt:variant>
      <vt:variant>
        <vt:i4>5</vt:i4>
      </vt:variant>
      <vt:variant>
        <vt:lpwstr/>
      </vt:variant>
      <vt:variant>
        <vt:lpwstr>_Toc462311384</vt:lpwstr>
      </vt:variant>
      <vt:variant>
        <vt:i4>1769524</vt:i4>
      </vt:variant>
      <vt:variant>
        <vt:i4>254</vt:i4>
      </vt:variant>
      <vt:variant>
        <vt:i4>0</vt:i4>
      </vt:variant>
      <vt:variant>
        <vt:i4>5</vt:i4>
      </vt:variant>
      <vt:variant>
        <vt:lpwstr/>
      </vt:variant>
      <vt:variant>
        <vt:lpwstr>_Toc462311383</vt:lpwstr>
      </vt:variant>
      <vt:variant>
        <vt:i4>1769524</vt:i4>
      </vt:variant>
      <vt:variant>
        <vt:i4>248</vt:i4>
      </vt:variant>
      <vt:variant>
        <vt:i4>0</vt:i4>
      </vt:variant>
      <vt:variant>
        <vt:i4>5</vt:i4>
      </vt:variant>
      <vt:variant>
        <vt:lpwstr/>
      </vt:variant>
      <vt:variant>
        <vt:lpwstr>_Toc462311382</vt:lpwstr>
      </vt:variant>
      <vt:variant>
        <vt:i4>1769524</vt:i4>
      </vt:variant>
      <vt:variant>
        <vt:i4>242</vt:i4>
      </vt:variant>
      <vt:variant>
        <vt:i4>0</vt:i4>
      </vt:variant>
      <vt:variant>
        <vt:i4>5</vt:i4>
      </vt:variant>
      <vt:variant>
        <vt:lpwstr/>
      </vt:variant>
      <vt:variant>
        <vt:lpwstr>_Toc462311381</vt:lpwstr>
      </vt:variant>
      <vt:variant>
        <vt:i4>1769524</vt:i4>
      </vt:variant>
      <vt:variant>
        <vt:i4>236</vt:i4>
      </vt:variant>
      <vt:variant>
        <vt:i4>0</vt:i4>
      </vt:variant>
      <vt:variant>
        <vt:i4>5</vt:i4>
      </vt:variant>
      <vt:variant>
        <vt:lpwstr/>
      </vt:variant>
      <vt:variant>
        <vt:lpwstr>_Toc462311380</vt:lpwstr>
      </vt:variant>
      <vt:variant>
        <vt:i4>1310772</vt:i4>
      </vt:variant>
      <vt:variant>
        <vt:i4>230</vt:i4>
      </vt:variant>
      <vt:variant>
        <vt:i4>0</vt:i4>
      </vt:variant>
      <vt:variant>
        <vt:i4>5</vt:i4>
      </vt:variant>
      <vt:variant>
        <vt:lpwstr/>
      </vt:variant>
      <vt:variant>
        <vt:lpwstr>_Toc462311379</vt:lpwstr>
      </vt:variant>
      <vt:variant>
        <vt:i4>1310772</vt:i4>
      </vt:variant>
      <vt:variant>
        <vt:i4>224</vt:i4>
      </vt:variant>
      <vt:variant>
        <vt:i4>0</vt:i4>
      </vt:variant>
      <vt:variant>
        <vt:i4>5</vt:i4>
      </vt:variant>
      <vt:variant>
        <vt:lpwstr/>
      </vt:variant>
      <vt:variant>
        <vt:lpwstr>_Toc462311378</vt:lpwstr>
      </vt:variant>
      <vt:variant>
        <vt:i4>1310772</vt:i4>
      </vt:variant>
      <vt:variant>
        <vt:i4>218</vt:i4>
      </vt:variant>
      <vt:variant>
        <vt:i4>0</vt:i4>
      </vt:variant>
      <vt:variant>
        <vt:i4>5</vt:i4>
      </vt:variant>
      <vt:variant>
        <vt:lpwstr/>
      </vt:variant>
      <vt:variant>
        <vt:lpwstr>_Toc462311377</vt:lpwstr>
      </vt:variant>
      <vt:variant>
        <vt:i4>1310772</vt:i4>
      </vt:variant>
      <vt:variant>
        <vt:i4>212</vt:i4>
      </vt:variant>
      <vt:variant>
        <vt:i4>0</vt:i4>
      </vt:variant>
      <vt:variant>
        <vt:i4>5</vt:i4>
      </vt:variant>
      <vt:variant>
        <vt:lpwstr/>
      </vt:variant>
      <vt:variant>
        <vt:lpwstr>_Toc462311376</vt:lpwstr>
      </vt:variant>
      <vt:variant>
        <vt:i4>1310772</vt:i4>
      </vt:variant>
      <vt:variant>
        <vt:i4>206</vt:i4>
      </vt:variant>
      <vt:variant>
        <vt:i4>0</vt:i4>
      </vt:variant>
      <vt:variant>
        <vt:i4>5</vt:i4>
      </vt:variant>
      <vt:variant>
        <vt:lpwstr/>
      </vt:variant>
      <vt:variant>
        <vt:lpwstr>_Toc462311375</vt:lpwstr>
      </vt:variant>
      <vt:variant>
        <vt:i4>1310772</vt:i4>
      </vt:variant>
      <vt:variant>
        <vt:i4>200</vt:i4>
      </vt:variant>
      <vt:variant>
        <vt:i4>0</vt:i4>
      </vt:variant>
      <vt:variant>
        <vt:i4>5</vt:i4>
      </vt:variant>
      <vt:variant>
        <vt:lpwstr/>
      </vt:variant>
      <vt:variant>
        <vt:lpwstr>_Toc462311374</vt:lpwstr>
      </vt:variant>
      <vt:variant>
        <vt:i4>1310772</vt:i4>
      </vt:variant>
      <vt:variant>
        <vt:i4>194</vt:i4>
      </vt:variant>
      <vt:variant>
        <vt:i4>0</vt:i4>
      </vt:variant>
      <vt:variant>
        <vt:i4>5</vt:i4>
      </vt:variant>
      <vt:variant>
        <vt:lpwstr/>
      </vt:variant>
      <vt:variant>
        <vt:lpwstr>_Toc462311373</vt:lpwstr>
      </vt:variant>
      <vt:variant>
        <vt:i4>1310772</vt:i4>
      </vt:variant>
      <vt:variant>
        <vt:i4>188</vt:i4>
      </vt:variant>
      <vt:variant>
        <vt:i4>0</vt:i4>
      </vt:variant>
      <vt:variant>
        <vt:i4>5</vt:i4>
      </vt:variant>
      <vt:variant>
        <vt:lpwstr/>
      </vt:variant>
      <vt:variant>
        <vt:lpwstr>_Toc462311372</vt:lpwstr>
      </vt:variant>
      <vt:variant>
        <vt:i4>1310772</vt:i4>
      </vt:variant>
      <vt:variant>
        <vt:i4>182</vt:i4>
      </vt:variant>
      <vt:variant>
        <vt:i4>0</vt:i4>
      </vt:variant>
      <vt:variant>
        <vt:i4>5</vt:i4>
      </vt:variant>
      <vt:variant>
        <vt:lpwstr/>
      </vt:variant>
      <vt:variant>
        <vt:lpwstr>_Toc462311371</vt:lpwstr>
      </vt:variant>
      <vt:variant>
        <vt:i4>1310772</vt:i4>
      </vt:variant>
      <vt:variant>
        <vt:i4>176</vt:i4>
      </vt:variant>
      <vt:variant>
        <vt:i4>0</vt:i4>
      </vt:variant>
      <vt:variant>
        <vt:i4>5</vt:i4>
      </vt:variant>
      <vt:variant>
        <vt:lpwstr/>
      </vt:variant>
      <vt:variant>
        <vt:lpwstr>_Toc462311370</vt:lpwstr>
      </vt:variant>
      <vt:variant>
        <vt:i4>1376308</vt:i4>
      </vt:variant>
      <vt:variant>
        <vt:i4>170</vt:i4>
      </vt:variant>
      <vt:variant>
        <vt:i4>0</vt:i4>
      </vt:variant>
      <vt:variant>
        <vt:i4>5</vt:i4>
      </vt:variant>
      <vt:variant>
        <vt:lpwstr/>
      </vt:variant>
      <vt:variant>
        <vt:lpwstr>_Toc462311369</vt:lpwstr>
      </vt:variant>
      <vt:variant>
        <vt:i4>1376308</vt:i4>
      </vt:variant>
      <vt:variant>
        <vt:i4>164</vt:i4>
      </vt:variant>
      <vt:variant>
        <vt:i4>0</vt:i4>
      </vt:variant>
      <vt:variant>
        <vt:i4>5</vt:i4>
      </vt:variant>
      <vt:variant>
        <vt:lpwstr/>
      </vt:variant>
      <vt:variant>
        <vt:lpwstr>_Toc462311368</vt:lpwstr>
      </vt:variant>
      <vt:variant>
        <vt:i4>1376308</vt:i4>
      </vt:variant>
      <vt:variant>
        <vt:i4>158</vt:i4>
      </vt:variant>
      <vt:variant>
        <vt:i4>0</vt:i4>
      </vt:variant>
      <vt:variant>
        <vt:i4>5</vt:i4>
      </vt:variant>
      <vt:variant>
        <vt:lpwstr/>
      </vt:variant>
      <vt:variant>
        <vt:lpwstr>_Toc462311367</vt:lpwstr>
      </vt:variant>
      <vt:variant>
        <vt:i4>1376308</vt:i4>
      </vt:variant>
      <vt:variant>
        <vt:i4>152</vt:i4>
      </vt:variant>
      <vt:variant>
        <vt:i4>0</vt:i4>
      </vt:variant>
      <vt:variant>
        <vt:i4>5</vt:i4>
      </vt:variant>
      <vt:variant>
        <vt:lpwstr/>
      </vt:variant>
      <vt:variant>
        <vt:lpwstr>_Toc462311366</vt:lpwstr>
      </vt:variant>
      <vt:variant>
        <vt:i4>1376308</vt:i4>
      </vt:variant>
      <vt:variant>
        <vt:i4>146</vt:i4>
      </vt:variant>
      <vt:variant>
        <vt:i4>0</vt:i4>
      </vt:variant>
      <vt:variant>
        <vt:i4>5</vt:i4>
      </vt:variant>
      <vt:variant>
        <vt:lpwstr/>
      </vt:variant>
      <vt:variant>
        <vt:lpwstr>_Toc462311365</vt:lpwstr>
      </vt:variant>
      <vt:variant>
        <vt:i4>1376308</vt:i4>
      </vt:variant>
      <vt:variant>
        <vt:i4>140</vt:i4>
      </vt:variant>
      <vt:variant>
        <vt:i4>0</vt:i4>
      </vt:variant>
      <vt:variant>
        <vt:i4>5</vt:i4>
      </vt:variant>
      <vt:variant>
        <vt:lpwstr/>
      </vt:variant>
      <vt:variant>
        <vt:lpwstr>_Toc462311364</vt:lpwstr>
      </vt:variant>
      <vt:variant>
        <vt:i4>1376308</vt:i4>
      </vt:variant>
      <vt:variant>
        <vt:i4>134</vt:i4>
      </vt:variant>
      <vt:variant>
        <vt:i4>0</vt:i4>
      </vt:variant>
      <vt:variant>
        <vt:i4>5</vt:i4>
      </vt:variant>
      <vt:variant>
        <vt:lpwstr/>
      </vt:variant>
      <vt:variant>
        <vt:lpwstr>_Toc462311363</vt:lpwstr>
      </vt:variant>
      <vt:variant>
        <vt:i4>1376308</vt:i4>
      </vt:variant>
      <vt:variant>
        <vt:i4>128</vt:i4>
      </vt:variant>
      <vt:variant>
        <vt:i4>0</vt:i4>
      </vt:variant>
      <vt:variant>
        <vt:i4>5</vt:i4>
      </vt:variant>
      <vt:variant>
        <vt:lpwstr/>
      </vt:variant>
      <vt:variant>
        <vt:lpwstr>_Toc462311362</vt:lpwstr>
      </vt:variant>
      <vt:variant>
        <vt:i4>1376308</vt:i4>
      </vt:variant>
      <vt:variant>
        <vt:i4>122</vt:i4>
      </vt:variant>
      <vt:variant>
        <vt:i4>0</vt:i4>
      </vt:variant>
      <vt:variant>
        <vt:i4>5</vt:i4>
      </vt:variant>
      <vt:variant>
        <vt:lpwstr/>
      </vt:variant>
      <vt:variant>
        <vt:lpwstr>_Toc462311361</vt:lpwstr>
      </vt:variant>
      <vt:variant>
        <vt:i4>1376308</vt:i4>
      </vt:variant>
      <vt:variant>
        <vt:i4>116</vt:i4>
      </vt:variant>
      <vt:variant>
        <vt:i4>0</vt:i4>
      </vt:variant>
      <vt:variant>
        <vt:i4>5</vt:i4>
      </vt:variant>
      <vt:variant>
        <vt:lpwstr/>
      </vt:variant>
      <vt:variant>
        <vt:lpwstr>_Toc462311360</vt:lpwstr>
      </vt:variant>
      <vt:variant>
        <vt:i4>1441844</vt:i4>
      </vt:variant>
      <vt:variant>
        <vt:i4>110</vt:i4>
      </vt:variant>
      <vt:variant>
        <vt:i4>0</vt:i4>
      </vt:variant>
      <vt:variant>
        <vt:i4>5</vt:i4>
      </vt:variant>
      <vt:variant>
        <vt:lpwstr/>
      </vt:variant>
      <vt:variant>
        <vt:lpwstr>_Toc462311359</vt:lpwstr>
      </vt:variant>
      <vt:variant>
        <vt:i4>1441844</vt:i4>
      </vt:variant>
      <vt:variant>
        <vt:i4>104</vt:i4>
      </vt:variant>
      <vt:variant>
        <vt:i4>0</vt:i4>
      </vt:variant>
      <vt:variant>
        <vt:i4>5</vt:i4>
      </vt:variant>
      <vt:variant>
        <vt:lpwstr/>
      </vt:variant>
      <vt:variant>
        <vt:lpwstr>_Toc462311358</vt:lpwstr>
      </vt:variant>
      <vt:variant>
        <vt:i4>1441844</vt:i4>
      </vt:variant>
      <vt:variant>
        <vt:i4>98</vt:i4>
      </vt:variant>
      <vt:variant>
        <vt:i4>0</vt:i4>
      </vt:variant>
      <vt:variant>
        <vt:i4>5</vt:i4>
      </vt:variant>
      <vt:variant>
        <vt:lpwstr/>
      </vt:variant>
      <vt:variant>
        <vt:lpwstr>_Toc462311357</vt:lpwstr>
      </vt:variant>
      <vt:variant>
        <vt:i4>1441844</vt:i4>
      </vt:variant>
      <vt:variant>
        <vt:i4>92</vt:i4>
      </vt:variant>
      <vt:variant>
        <vt:i4>0</vt:i4>
      </vt:variant>
      <vt:variant>
        <vt:i4>5</vt:i4>
      </vt:variant>
      <vt:variant>
        <vt:lpwstr/>
      </vt:variant>
      <vt:variant>
        <vt:lpwstr>_Toc462311356</vt:lpwstr>
      </vt:variant>
      <vt:variant>
        <vt:i4>1441844</vt:i4>
      </vt:variant>
      <vt:variant>
        <vt:i4>86</vt:i4>
      </vt:variant>
      <vt:variant>
        <vt:i4>0</vt:i4>
      </vt:variant>
      <vt:variant>
        <vt:i4>5</vt:i4>
      </vt:variant>
      <vt:variant>
        <vt:lpwstr/>
      </vt:variant>
      <vt:variant>
        <vt:lpwstr>_Toc462311355</vt:lpwstr>
      </vt:variant>
      <vt:variant>
        <vt:i4>1441844</vt:i4>
      </vt:variant>
      <vt:variant>
        <vt:i4>80</vt:i4>
      </vt:variant>
      <vt:variant>
        <vt:i4>0</vt:i4>
      </vt:variant>
      <vt:variant>
        <vt:i4>5</vt:i4>
      </vt:variant>
      <vt:variant>
        <vt:lpwstr/>
      </vt:variant>
      <vt:variant>
        <vt:lpwstr>_Toc462311354</vt:lpwstr>
      </vt:variant>
      <vt:variant>
        <vt:i4>1441844</vt:i4>
      </vt:variant>
      <vt:variant>
        <vt:i4>74</vt:i4>
      </vt:variant>
      <vt:variant>
        <vt:i4>0</vt:i4>
      </vt:variant>
      <vt:variant>
        <vt:i4>5</vt:i4>
      </vt:variant>
      <vt:variant>
        <vt:lpwstr/>
      </vt:variant>
      <vt:variant>
        <vt:lpwstr>_Toc462311353</vt:lpwstr>
      </vt:variant>
      <vt:variant>
        <vt:i4>1441844</vt:i4>
      </vt:variant>
      <vt:variant>
        <vt:i4>68</vt:i4>
      </vt:variant>
      <vt:variant>
        <vt:i4>0</vt:i4>
      </vt:variant>
      <vt:variant>
        <vt:i4>5</vt:i4>
      </vt:variant>
      <vt:variant>
        <vt:lpwstr/>
      </vt:variant>
      <vt:variant>
        <vt:lpwstr>_Toc462311352</vt:lpwstr>
      </vt:variant>
      <vt:variant>
        <vt:i4>1441844</vt:i4>
      </vt:variant>
      <vt:variant>
        <vt:i4>62</vt:i4>
      </vt:variant>
      <vt:variant>
        <vt:i4>0</vt:i4>
      </vt:variant>
      <vt:variant>
        <vt:i4>5</vt:i4>
      </vt:variant>
      <vt:variant>
        <vt:lpwstr/>
      </vt:variant>
      <vt:variant>
        <vt:lpwstr>_Toc462311351</vt:lpwstr>
      </vt:variant>
      <vt:variant>
        <vt:i4>1441844</vt:i4>
      </vt:variant>
      <vt:variant>
        <vt:i4>56</vt:i4>
      </vt:variant>
      <vt:variant>
        <vt:i4>0</vt:i4>
      </vt:variant>
      <vt:variant>
        <vt:i4>5</vt:i4>
      </vt:variant>
      <vt:variant>
        <vt:lpwstr/>
      </vt:variant>
      <vt:variant>
        <vt:lpwstr>_Toc462311350</vt:lpwstr>
      </vt:variant>
      <vt:variant>
        <vt:i4>1507380</vt:i4>
      </vt:variant>
      <vt:variant>
        <vt:i4>50</vt:i4>
      </vt:variant>
      <vt:variant>
        <vt:i4>0</vt:i4>
      </vt:variant>
      <vt:variant>
        <vt:i4>5</vt:i4>
      </vt:variant>
      <vt:variant>
        <vt:lpwstr/>
      </vt:variant>
      <vt:variant>
        <vt:lpwstr>_Toc462311349</vt:lpwstr>
      </vt:variant>
      <vt:variant>
        <vt:i4>1507380</vt:i4>
      </vt:variant>
      <vt:variant>
        <vt:i4>44</vt:i4>
      </vt:variant>
      <vt:variant>
        <vt:i4>0</vt:i4>
      </vt:variant>
      <vt:variant>
        <vt:i4>5</vt:i4>
      </vt:variant>
      <vt:variant>
        <vt:lpwstr/>
      </vt:variant>
      <vt:variant>
        <vt:lpwstr>_Toc462311348</vt:lpwstr>
      </vt:variant>
      <vt:variant>
        <vt:i4>1507380</vt:i4>
      </vt:variant>
      <vt:variant>
        <vt:i4>38</vt:i4>
      </vt:variant>
      <vt:variant>
        <vt:i4>0</vt:i4>
      </vt:variant>
      <vt:variant>
        <vt:i4>5</vt:i4>
      </vt:variant>
      <vt:variant>
        <vt:lpwstr/>
      </vt:variant>
      <vt:variant>
        <vt:lpwstr>_Toc462311347</vt:lpwstr>
      </vt:variant>
      <vt:variant>
        <vt:i4>1507380</vt:i4>
      </vt:variant>
      <vt:variant>
        <vt:i4>32</vt:i4>
      </vt:variant>
      <vt:variant>
        <vt:i4>0</vt:i4>
      </vt:variant>
      <vt:variant>
        <vt:i4>5</vt:i4>
      </vt:variant>
      <vt:variant>
        <vt:lpwstr/>
      </vt:variant>
      <vt:variant>
        <vt:lpwstr>_Toc462311346</vt:lpwstr>
      </vt:variant>
      <vt:variant>
        <vt:i4>1507380</vt:i4>
      </vt:variant>
      <vt:variant>
        <vt:i4>26</vt:i4>
      </vt:variant>
      <vt:variant>
        <vt:i4>0</vt:i4>
      </vt:variant>
      <vt:variant>
        <vt:i4>5</vt:i4>
      </vt:variant>
      <vt:variant>
        <vt:lpwstr/>
      </vt:variant>
      <vt:variant>
        <vt:lpwstr>_Toc462311345</vt:lpwstr>
      </vt:variant>
      <vt:variant>
        <vt:i4>1507380</vt:i4>
      </vt:variant>
      <vt:variant>
        <vt:i4>20</vt:i4>
      </vt:variant>
      <vt:variant>
        <vt:i4>0</vt:i4>
      </vt:variant>
      <vt:variant>
        <vt:i4>5</vt:i4>
      </vt:variant>
      <vt:variant>
        <vt:lpwstr/>
      </vt:variant>
      <vt:variant>
        <vt:lpwstr>_Toc462311344</vt:lpwstr>
      </vt:variant>
      <vt:variant>
        <vt:i4>1507380</vt:i4>
      </vt:variant>
      <vt:variant>
        <vt:i4>14</vt:i4>
      </vt:variant>
      <vt:variant>
        <vt:i4>0</vt:i4>
      </vt:variant>
      <vt:variant>
        <vt:i4>5</vt:i4>
      </vt:variant>
      <vt:variant>
        <vt:lpwstr/>
      </vt:variant>
      <vt:variant>
        <vt:lpwstr>_Toc462311343</vt:lpwstr>
      </vt:variant>
      <vt:variant>
        <vt:i4>1507380</vt:i4>
      </vt:variant>
      <vt:variant>
        <vt:i4>8</vt:i4>
      </vt:variant>
      <vt:variant>
        <vt:i4>0</vt:i4>
      </vt:variant>
      <vt:variant>
        <vt:i4>5</vt:i4>
      </vt:variant>
      <vt:variant>
        <vt:lpwstr/>
      </vt:variant>
      <vt:variant>
        <vt:lpwstr>_Toc462311342</vt:lpwstr>
      </vt:variant>
      <vt:variant>
        <vt:i4>1507380</vt:i4>
      </vt:variant>
      <vt:variant>
        <vt:i4>2</vt:i4>
      </vt:variant>
      <vt:variant>
        <vt:i4>0</vt:i4>
      </vt:variant>
      <vt:variant>
        <vt:i4>5</vt:i4>
      </vt:variant>
      <vt:variant>
        <vt:lpwstr/>
      </vt:variant>
      <vt:variant>
        <vt:lpwstr>_Toc462311341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«КОРПУС»</dc:title>
  <dc:subject/>
  <dc:creator>Admin</dc:creator>
  <cp:keywords/>
  <dc:description/>
  <cp:lastModifiedBy>Корсаков Павел Викторович</cp:lastModifiedBy>
  <cp:revision>557</cp:revision>
  <dcterms:created xsi:type="dcterms:W3CDTF">2018-04-24T04:38:00Z</dcterms:created>
  <dcterms:modified xsi:type="dcterms:W3CDTF">2023-01-09T03:48:00Z</dcterms:modified>
</cp:coreProperties>
</file>